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01DF1"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4649826A"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0D1CEA83"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295D5A70" w14:textId="77777777" w:rsidR="008F1D40" w:rsidRPr="00FF430B" w:rsidRDefault="008F1D40" w:rsidP="003961E7">
      <w:pPr>
        <w:tabs>
          <w:tab w:val="left" w:pos="5103"/>
          <w:tab w:val="left" w:pos="10348"/>
        </w:tabs>
        <w:jc w:val="right"/>
        <w:rPr>
          <w:noProof w:val="0"/>
          <w:lang w:eastAsia="ru-RU"/>
        </w:rPr>
      </w:pPr>
    </w:p>
    <w:p w14:paraId="7D635306" w14:textId="77777777" w:rsidR="00D925B0" w:rsidRPr="00FF430B" w:rsidRDefault="00D925B0" w:rsidP="003961E7">
      <w:pPr>
        <w:tabs>
          <w:tab w:val="left" w:pos="5103"/>
          <w:tab w:val="left" w:pos="10348"/>
        </w:tabs>
        <w:jc w:val="center"/>
        <w:rPr>
          <w:noProof w:val="0"/>
          <w:lang w:eastAsia="ru-RU"/>
        </w:rPr>
      </w:pPr>
    </w:p>
    <w:p w14:paraId="6675134D" w14:textId="77777777" w:rsidR="00DA6115" w:rsidRPr="00FF430B" w:rsidRDefault="00DA6115" w:rsidP="003961E7">
      <w:pPr>
        <w:tabs>
          <w:tab w:val="left" w:pos="5103"/>
          <w:tab w:val="left" w:pos="10348"/>
        </w:tabs>
        <w:jc w:val="center"/>
        <w:rPr>
          <w:b/>
          <w:noProof w:val="0"/>
          <w:lang w:eastAsia="ru-RU"/>
        </w:rPr>
      </w:pPr>
    </w:p>
    <w:p w14:paraId="3472503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207BD5E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9CAA250" w14:textId="77777777" w:rsidR="003961E7" w:rsidRPr="00FF430B" w:rsidRDefault="003961E7" w:rsidP="003961E7">
      <w:pPr>
        <w:tabs>
          <w:tab w:val="left" w:pos="5103"/>
          <w:tab w:val="left" w:pos="10348"/>
        </w:tabs>
        <w:jc w:val="center"/>
        <w:rPr>
          <w:noProof w:val="0"/>
          <w:lang w:eastAsia="ru-RU"/>
        </w:rPr>
      </w:pPr>
    </w:p>
    <w:p w14:paraId="7DC1C042" w14:textId="77777777" w:rsidR="00A20ACF" w:rsidRPr="00FF430B" w:rsidRDefault="00A20ACF" w:rsidP="00196AB4"/>
    <w:p w14:paraId="0CF9A51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03EC8E7" w14:textId="77777777" w:rsidR="007D2250" w:rsidRPr="007D2250" w:rsidRDefault="007D2250" w:rsidP="007D2250"/>
    <w:p w14:paraId="63AE418C"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F158CD3" w14:textId="77777777" w:rsidR="007D2250" w:rsidRPr="00A14C96" w:rsidRDefault="007D2250" w:rsidP="007D2250"/>
    <w:p w14:paraId="68C842E2"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5BAB5D6"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6DEB57F"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68E5B269"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EFA47DA"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72A34AA3"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D734440"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4A0E40F6"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FDF04FF" w14:textId="77777777" w:rsidR="00922F8A" w:rsidRPr="00FF430B" w:rsidRDefault="0072565E" w:rsidP="00D8130E">
      <w:pPr>
        <w:pStyle w:val="a"/>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9CF6621"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48DE25F" w14:textId="77777777" w:rsidR="00922F8A" w:rsidRPr="00FF430B" w:rsidRDefault="00922F8A" w:rsidP="00D8130E">
      <w:pPr>
        <w:pStyle w:val="a"/>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42321CF2"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78D3FDE"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0D7D3DC"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E758D8"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5048199B"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790B1F8E"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AC67908"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6B1DF7DA"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77BA5F20"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43E0556C"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039E16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17883B94"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60626179"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9424E73"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3FC87668"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08734B73"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4A22422F"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1F51E2E3"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2379E1D4"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5D940CF"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A9800EB"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468084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661305AD"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2CDB54A" w14:textId="77777777" w:rsidR="00D8130E" w:rsidRPr="00FF430B" w:rsidRDefault="00D8130E" w:rsidP="00D8130E">
      <w:pPr>
        <w:pStyle w:val="a"/>
        <w:numPr>
          <w:ilvl w:val="0"/>
          <w:numId w:val="0"/>
        </w:numPr>
        <w:ind w:left="360"/>
      </w:pPr>
    </w:p>
    <w:p w14:paraId="28B07987"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532F8E1" w14:textId="77777777" w:rsidR="00D8130E" w:rsidRPr="00FF430B" w:rsidRDefault="00D8130E" w:rsidP="00D8130E">
      <w:pPr>
        <w:pStyle w:val="a"/>
        <w:numPr>
          <w:ilvl w:val="0"/>
          <w:numId w:val="0"/>
        </w:numPr>
        <w:ind w:left="357"/>
      </w:pPr>
    </w:p>
    <w:p w14:paraId="5F828922"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DD3BC70" w14:textId="77777777"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EF0DB6C" w14:textId="77777777" w:rsidR="00352B05" w:rsidRPr="00FF430B" w:rsidRDefault="00DA6115" w:rsidP="00F902A7">
      <w:pPr>
        <w:pStyle w:val="a"/>
        <w:numPr>
          <w:ilvl w:val="0"/>
          <w:numId w:val="20"/>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691E83B1"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52AF05C0"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1F7C7889"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0528D4D3"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0A7946D9"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699F9C0A"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2B322817"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E38C8E1"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237F475E"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4E19CA4"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E4321F6"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307AA0CD"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B77A86B"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688509C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2D6044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776E9C23"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968D91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65CE9E5"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6585EC4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C643D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A24BBF0"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E4AA834" w14:textId="77777777" w:rsidR="00B51DAA" w:rsidRPr="00FF430B" w:rsidRDefault="00B51DAA" w:rsidP="00B51DAA"/>
    <w:p w14:paraId="61238757"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B0BF424"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04A1D343"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4F325E12"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4FC33C"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4101C7D0"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7C5B496E"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551CFD1E"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42740F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0F502A1"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5272905C"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10190A45" w14:textId="77777777" w:rsidR="004C23A8" w:rsidRPr="00FF430B" w:rsidRDefault="004C23A8" w:rsidP="00A54239">
      <w:pPr>
        <w:spacing w:after="120"/>
        <w:ind w:left="142"/>
      </w:pPr>
      <w:r w:rsidRPr="00FF430B">
        <w:t>2) capacitatea de exercitare a activității profesionale;</w:t>
      </w:r>
    </w:p>
    <w:p w14:paraId="2BABA6C6"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329CC2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588CB6E"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0BF112B5"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6751C4"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8B8A5E5"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EC105ED"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5E0D36BA"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F97169"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B809BF0"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3FEB3B60"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3E51AF0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5EB3D776"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45DADBF"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08DF571A"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B1D2455"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807D14F"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4EF58410"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BD834C7"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706D7D6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3709A5B"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01DE68E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4C6B4992"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4AF2563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4DE21CE0"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67A8D3F"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6899BDA"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82CDEAC"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6C675C93"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457696A"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873E4A5"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51175F5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8B063F2"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71F6F342"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29DF1B9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6F32705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7D0D409A"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074435E"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749248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C0AE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902D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D31656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B0C8EB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0BCAE7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21E2E1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5ADB50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AAEC2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0D6AF0C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5AA382F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DE42FE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460F43A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2A446F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343935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278B5D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E3EF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271FEB4"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A452AC4"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6A865FE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01A957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56E58B1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3F15D16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30FA41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A17560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C4D4467"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B46242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CE57BAE"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AC68CB0"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0E102AE9"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1D4AE07F"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93364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69679A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5C66539" w14:textId="77777777" w:rsidR="000E4D7D" w:rsidRPr="00FF430B" w:rsidRDefault="000E4D7D" w:rsidP="000E4D7D"/>
    <w:bookmarkEnd w:id="25"/>
    <w:bookmarkEnd w:id="26"/>
    <w:p w14:paraId="4725F5DA"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655843D" w14:textId="77777777" w:rsidR="006957AA" w:rsidRPr="00FF430B" w:rsidRDefault="006957AA" w:rsidP="009F1E2C">
      <w:pPr>
        <w:tabs>
          <w:tab w:val="left" w:pos="-284"/>
        </w:tabs>
        <w:ind w:left="-284" w:firstLine="284"/>
      </w:pPr>
    </w:p>
    <w:p w14:paraId="69BEDC0B"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A0C8190"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2CD35CE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3A02A31" w14:textId="77777777" w:rsidR="00A61C31" w:rsidRPr="00FF430B" w:rsidRDefault="00A61C31" w:rsidP="00A54239">
      <w:pPr>
        <w:tabs>
          <w:tab w:val="left" w:pos="0"/>
          <w:tab w:val="left" w:pos="426"/>
          <w:tab w:val="left" w:pos="960"/>
        </w:tabs>
        <w:spacing w:after="120"/>
      </w:pPr>
      <w:r w:rsidRPr="00FF430B">
        <w:t>2) Propunerea financiară;</w:t>
      </w:r>
    </w:p>
    <w:p w14:paraId="727F6194"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BCF6B6C"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7F58BD1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A59FCD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39445D8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EC5C796"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54868568"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7B8BE4C"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5694972"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3335A1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414806B"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18F7513"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778B091B"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2BE93B49"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D9422E2"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70AF6E5"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AAE6AE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0483D9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2E6EC41C" w14:textId="77777777" w:rsidR="002E6BB0" w:rsidRPr="00FF430B" w:rsidRDefault="002E6BB0" w:rsidP="009F1E2C">
      <w:pPr>
        <w:tabs>
          <w:tab w:val="left" w:pos="-284"/>
        </w:tabs>
        <w:ind w:left="-284" w:firstLine="284"/>
        <w:jc w:val="center"/>
        <w:rPr>
          <w:b/>
          <w:sz w:val="26"/>
          <w:szCs w:val="26"/>
        </w:rPr>
      </w:pPr>
    </w:p>
    <w:p w14:paraId="6A66373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6E6233E4" w14:textId="77777777" w:rsidR="000E4D7D" w:rsidRPr="00FF430B" w:rsidRDefault="000E4D7D" w:rsidP="009F1E2C">
      <w:pPr>
        <w:tabs>
          <w:tab w:val="left" w:pos="-284"/>
        </w:tabs>
        <w:ind w:left="-284" w:firstLine="284"/>
        <w:jc w:val="center"/>
        <w:rPr>
          <w:b/>
          <w:sz w:val="26"/>
          <w:szCs w:val="26"/>
        </w:rPr>
      </w:pPr>
    </w:p>
    <w:p w14:paraId="486DA106"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0C72BF0" w14:textId="77777777" w:rsidR="0097083F" w:rsidRPr="00FF430B" w:rsidRDefault="0097083F" w:rsidP="009F1E2C">
      <w:pPr>
        <w:tabs>
          <w:tab w:val="left" w:pos="-284"/>
        </w:tabs>
        <w:ind w:left="-284" w:firstLine="284"/>
        <w:jc w:val="center"/>
        <w:rPr>
          <w:b/>
        </w:rPr>
      </w:pPr>
    </w:p>
    <w:p w14:paraId="63ED57F9"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354D7B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8E4E679"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506A52A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9F187F8"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1F9EA84"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BA6B75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5D4B2A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BD6FBB9"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183CB7C" w14:textId="77777777" w:rsidR="001034CC" w:rsidRPr="00FF430B" w:rsidRDefault="001034CC" w:rsidP="009F1E2C">
      <w:pPr>
        <w:tabs>
          <w:tab w:val="left" w:pos="-284"/>
          <w:tab w:val="left" w:pos="960"/>
        </w:tabs>
        <w:ind w:left="-284" w:firstLine="284"/>
        <w:jc w:val="both"/>
      </w:pPr>
    </w:p>
    <w:p w14:paraId="182247BD" w14:textId="77777777" w:rsidR="00E17AFF" w:rsidRPr="00FF430B" w:rsidRDefault="00E17AFF" w:rsidP="009F1E2C">
      <w:pPr>
        <w:tabs>
          <w:tab w:val="left" w:pos="-284"/>
          <w:tab w:val="left" w:pos="960"/>
        </w:tabs>
        <w:ind w:left="-284" w:firstLine="284"/>
        <w:jc w:val="both"/>
      </w:pPr>
    </w:p>
    <w:p w14:paraId="7626E28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CCCDF62"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AA28F23"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95A181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05A22AA"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CF0892E"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62CB971B"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770C824"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CBAE50A"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28F1BA47"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C840331"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4F7B60FE"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B44C33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802181B"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736398B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EE60383"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921956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86E527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5E46D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7AD18FD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5488C34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DB7C12D"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D7A9B0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39A913E"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BC2E3B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2EA6EEC6"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5522EF2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383E9BF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54F22DE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69D86C61"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EC2C78A"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16DCE1B"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6C889488"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EB7247C"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2FF90D2"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0163B816" w14:textId="77777777" w:rsidR="004A4CB4" w:rsidRPr="00FF430B" w:rsidRDefault="004A4CB4" w:rsidP="009F1E2C">
      <w:pPr>
        <w:tabs>
          <w:tab w:val="left" w:pos="-284"/>
          <w:tab w:val="left" w:pos="462"/>
          <w:tab w:val="left" w:pos="1134"/>
        </w:tabs>
        <w:spacing w:after="120"/>
        <w:ind w:left="-284" w:firstLine="284"/>
        <w:jc w:val="both"/>
      </w:pPr>
    </w:p>
    <w:p w14:paraId="6999D7C4"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DF767C0" w14:textId="77777777" w:rsidR="000E4D7D" w:rsidRPr="00FF430B" w:rsidRDefault="000E4D7D" w:rsidP="009F1E2C">
      <w:pPr>
        <w:tabs>
          <w:tab w:val="left" w:pos="-284"/>
        </w:tabs>
        <w:ind w:left="-284" w:firstLine="284"/>
        <w:jc w:val="center"/>
        <w:rPr>
          <w:rFonts w:eastAsiaTheme="majorEastAsia"/>
          <w:b/>
          <w:bCs/>
          <w:sz w:val="26"/>
          <w:szCs w:val="26"/>
        </w:rPr>
      </w:pPr>
    </w:p>
    <w:p w14:paraId="2754051F"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553DF7" w14:textId="77777777" w:rsidR="009A6869" w:rsidRPr="00FF430B" w:rsidRDefault="009A6869" w:rsidP="009F1E2C">
      <w:pPr>
        <w:tabs>
          <w:tab w:val="left" w:pos="-284"/>
        </w:tabs>
        <w:ind w:left="-284" w:firstLine="284"/>
        <w:jc w:val="center"/>
      </w:pPr>
    </w:p>
    <w:p w14:paraId="2A37266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0C989C0"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EB64B0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6992A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2AF5CC"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6243548" w14:textId="77777777" w:rsidR="00B00190" w:rsidRPr="0049557A" w:rsidRDefault="000E4D7D" w:rsidP="009F1E2C">
      <w:pPr>
        <w:pStyle w:val="af2"/>
        <w:shd w:val="clear" w:color="auto" w:fill="FFFFFF"/>
        <w:tabs>
          <w:tab w:val="left" w:pos="-284"/>
        </w:tabs>
        <w:ind w:left="-284" w:firstLine="284"/>
        <w:rPr>
          <w:color w:val="000000" w:themeColor="text1"/>
          <w:lang w:val="en-US" w:eastAsia="it-IT"/>
        </w:rPr>
      </w:pPr>
      <w:r w:rsidRPr="0049557A">
        <w:rPr>
          <w:b/>
          <w:color w:val="000000" w:themeColor="text1"/>
          <w:lang w:val="en-US"/>
        </w:rPr>
        <w:t>9</w:t>
      </w:r>
      <w:r w:rsidR="0024699C" w:rsidRPr="0049557A">
        <w:rPr>
          <w:b/>
          <w:color w:val="000000" w:themeColor="text1"/>
          <w:lang w:val="en-US"/>
        </w:rPr>
        <w:t>8</w:t>
      </w:r>
      <w:r w:rsidR="00B00190" w:rsidRPr="0049557A">
        <w:rPr>
          <w:b/>
          <w:color w:val="000000" w:themeColor="text1"/>
          <w:lang w:val="en-US"/>
        </w:rPr>
        <w:t xml:space="preserve">. </w:t>
      </w:r>
      <w:r w:rsidR="009C11B3" w:rsidRPr="0049557A">
        <w:rPr>
          <w:b/>
          <w:color w:val="000000" w:themeColor="text1"/>
          <w:lang w:val="en-US"/>
        </w:rPr>
        <w:t xml:space="preserve"> </w:t>
      </w:r>
      <w:proofErr w:type="spellStart"/>
      <w:r w:rsidR="00B00190" w:rsidRPr="0049557A">
        <w:rPr>
          <w:color w:val="000000" w:themeColor="text1"/>
          <w:lang w:val="en-US" w:eastAsia="it-IT"/>
        </w:rPr>
        <w:t>Garanția</w:t>
      </w:r>
      <w:proofErr w:type="spellEnd"/>
      <w:r w:rsidR="00B00190" w:rsidRPr="0049557A">
        <w:rPr>
          <w:color w:val="000000" w:themeColor="text1"/>
          <w:lang w:val="en-US" w:eastAsia="it-IT"/>
        </w:rPr>
        <w:t xml:space="preserve"> de </w:t>
      </w:r>
      <w:proofErr w:type="spellStart"/>
      <w:r w:rsidR="00B00190" w:rsidRPr="0049557A">
        <w:rPr>
          <w:color w:val="000000" w:themeColor="text1"/>
          <w:lang w:val="en-US" w:eastAsia="it-IT"/>
        </w:rPr>
        <w:t>bună</w:t>
      </w:r>
      <w:proofErr w:type="spellEnd"/>
      <w:r w:rsidR="00B00190" w:rsidRPr="0049557A">
        <w:rPr>
          <w:color w:val="000000" w:themeColor="text1"/>
          <w:lang w:val="en-US" w:eastAsia="it-IT"/>
        </w:rPr>
        <w:t xml:space="preserve"> </w:t>
      </w:r>
      <w:proofErr w:type="spellStart"/>
      <w:r w:rsidR="00B00190" w:rsidRPr="0049557A">
        <w:rPr>
          <w:color w:val="000000" w:themeColor="text1"/>
          <w:lang w:val="en-US" w:eastAsia="it-IT"/>
        </w:rPr>
        <w:t>execuție</w:t>
      </w:r>
      <w:proofErr w:type="spellEnd"/>
      <w:r w:rsidR="00B00190" w:rsidRPr="0049557A">
        <w:rPr>
          <w:color w:val="000000" w:themeColor="text1"/>
          <w:lang w:val="en-US" w:eastAsia="it-IT"/>
        </w:rPr>
        <w:t xml:space="preserve"> a </w:t>
      </w:r>
      <w:proofErr w:type="spellStart"/>
      <w:r w:rsidR="00B00190" w:rsidRPr="0049557A">
        <w:rPr>
          <w:color w:val="000000" w:themeColor="text1"/>
          <w:lang w:val="en-US" w:eastAsia="it-IT"/>
        </w:rPr>
        <w:t>contractului</w:t>
      </w:r>
      <w:proofErr w:type="spellEnd"/>
      <w:r w:rsidR="00B00190" w:rsidRPr="0049557A">
        <w:rPr>
          <w:color w:val="000000" w:themeColor="text1"/>
          <w:lang w:val="en-US" w:eastAsia="it-IT"/>
        </w:rPr>
        <w:t xml:space="preserve">, </w:t>
      </w:r>
      <w:proofErr w:type="spellStart"/>
      <w:r w:rsidR="00B00190" w:rsidRPr="0049557A">
        <w:rPr>
          <w:color w:val="000000" w:themeColor="text1"/>
          <w:lang w:val="en-US" w:eastAsia="it-IT"/>
        </w:rPr>
        <w:t>dacă</w:t>
      </w:r>
      <w:proofErr w:type="spellEnd"/>
      <w:r w:rsidR="00B00190" w:rsidRPr="0049557A">
        <w:rPr>
          <w:color w:val="000000" w:themeColor="text1"/>
          <w:lang w:val="en-US" w:eastAsia="it-IT"/>
        </w:rPr>
        <w:t xml:space="preserve"> </w:t>
      </w:r>
      <w:proofErr w:type="spellStart"/>
      <w:r w:rsidR="00B00190" w:rsidRPr="0049557A">
        <w:rPr>
          <w:color w:val="000000" w:themeColor="text1"/>
          <w:lang w:val="en-US" w:eastAsia="it-IT"/>
        </w:rPr>
        <w:t>părțile</w:t>
      </w:r>
      <w:proofErr w:type="spellEnd"/>
      <w:r w:rsidR="00B00190" w:rsidRPr="0049557A">
        <w:rPr>
          <w:color w:val="000000" w:themeColor="text1"/>
          <w:lang w:val="en-US" w:eastAsia="it-IT"/>
        </w:rPr>
        <w:t xml:space="preserve"> </w:t>
      </w:r>
      <w:proofErr w:type="spellStart"/>
      <w:r w:rsidR="00B00190" w:rsidRPr="0049557A">
        <w:rPr>
          <w:color w:val="000000" w:themeColor="text1"/>
          <w:lang w:val="en-US" w:eastAsia="it-IT"/>
        </w:rPr>
        <w:t>agreează</w:t>
      </w:r>
      <w:proofErr w:type="spellEnd"/>
      <w:r w:rsidR="00B00190" w:rsidRPr="0049557A">
        <w:rPr>
          <w:color w:val="000000" w:themeColor="text1"/>
          <w:lang w:val="en-US" w:eastAsia="it-IT"/>
        </w:rPr>
        <w:t xml:space="preserve">, se </w:t>
      </w:r>
      <w:proofErr w:type="spellStart"/>
      <w:r w:rsidR="00B00190" w:rsidRPr="0049557A">
        <w:rPr>
          <w:color w:val="000000" w:themeColor="text1"/>
          <w:lang w:val="en-US" w:eastAsia="it-IT"/>
        </w:rPr>
        <w:t>constituie</w:t>
      </w:r>
      <w:proofErr w:type="spellEnd"/>
      <w:r w:rsidR="00B00190" w:rsidRPr="0049557A">
        <w:rPr>
          <w:color w:val="000000" w:themeColor="text1"/>
          <w:lang w:val="en-US" w:eastAsia="it-IT"/>
        </w:rPr>
        <w:t xml:space="preserve"> din:</w:t>
      </w:r>
    </w:p>
    <w:p w14:paraId="061CB80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6CD29E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7CD6DB1"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7EF5F2EB"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C75167C"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2EC6949"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901857"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D02C78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0EAC6A1F"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76FDAF7"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2FF5F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6FFB11F0"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0DEC19E7"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AA742E"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737EA91"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1BB7BA7" w14:textId="77777777" w:rsidR="0049557A" w:rsidRDefault="0049557A" w:rsidP="00964783">
      <w:pPr>
        <w:jc w:val="right"/>
        <w:rPr>
          <w:noProof w:val="0"/>
        </w:rPr>
      </w:pPr>
    </w:p>
    <w:p w14:paraId="16191274" w14:textId="77777777" w:rsidR="0049557A" w:rsidRDefault="0049557A" w:rsidP="00964783">
      <w:pPr>
        <w:jc w:val="right"/>
        <w:rPr>
          <w:noProof w:val="0"/>
        </w:rPr>
      </w:pPr>
    </w:p>
    <w:p w14:paraId="38374A68" w14:textId="77777777" w:rsidR="0049557A" w:rsidRDefault="0049557A" w:rsidP="00964783">
      <w:pPr>
        <w:jc w:val="right"/>
        <w:rPr>
          <w:noProof w:val="0"/>
        </w:rPr>
      </w:pPr>
    </w:p>
    <w:p w14:paraId="54241ECB" w14:textId="77777777" w:rsidR="0049557A" w:rsidRDefault="0049557A" w:rsidP="00964783">
      <w:pPr>
        <w:jc w:val="right"/>
        <w:rPr>
          <w:noProof w:val="0"/>
        </w:rPr>
      </w:pPr>
    </w:p>
    <w:p w14:paraId="01A69629" w14:textId="77777777" w:rsidR="0049557A" w:rsidRDefault="0049557A" w:rsidP="00964783">
      <w:pPr>
        <w:jc w:val="right"/>
        <w:rPr>
          <w:noProof w:val="0"/>
        </w:rPr>
      </w:pPr>
    </w:p>
    <w:p w14:paraId="703CA44B" w14:textId="77777777" w:rsidR="0049557A" w:rsidRDefault="0049557A" w:rsidP="00964783">
      <w:pPr>
        <w:jc w:val="right"/>
        <w:rPr>
          <w:noProof w:val="0"/>
        </w:rPr>
      </w:pPr>
    </w:p>
    <w:p w14:paraId="4B29CBDA" w14:textId="77777777" w:rsidR="0049557A" w:rsidRDefault="0049557A" w:rsidP="00964783">
      <w:pPr>
        <w:jc w:val="right"/>
        <w:rPr>
          <w:noProof w:val="0"/>
        </w:rPr>
      </w:pPr>
    </w:p>
    <w:p w14:paraId="13439992" w14:textId="77777777" w:rsidR="0049557A" w:rsidRDefault="0049557A" w:rsidP="00964783">
      <w:pPr>
        <w:jc w:val="right"/>
        <w:rPr>
          <w:noProof w:val="0"/>
        </w:rPr>
      </w:pPr>
    </w:p>
    <w:p w14:paraId="475D2260" w14:textId="77777777" w:rsidR="0049557A" w:rsidRDefault="0049557A" w:rsidP="00964783">
      <w:pPr>
        <w:jc w:val="right"/>
        <w:rPr>
          <w:noProof w:val="0"/>
        </w:rPr>
      </w:pPr>
    </w:p>
    <w:p w14:paraId="27C7154D" w14:textId="77777777" w:rsidR="0049557A" w:rsidRDefault="0049557A" w:rsidP="00964783">
      <w:pPr>
        <w:jc w:val="right"/>
        <w:rPr>
          <w:noProof w:val="0"/>
        </w:rPr>
      </w:pPr>
    </w:p>
    <w:p w14:paraId="6E7CBFEB" w14:textId="77777777" w:rsidR="0049557A" w:rsidRDefault="0049557A" w:rsidP="00964783">
      <w:pPr>
        <w:jc w:val="right"/>
        <w:rPr>
          <w:noProof w:val="0"/>
        </w:rPr>
      </w:pPr>
    </w:p>
    <w:p w14:paraId="7C6FBA76" w14:textId="77777777" w:rsidR="0049557A" w:rsidRDefault="0049557A" w:rsidP="00964783">
      <w:pPr>
        <w:jc w:val="right"/>
        <w:rPr>
          <w:noProof w:val="0"/>
        </w:rPr>
      </w:pPr>
    </w:p>
    <w:p w14:paraId="77E9D07D" w14:textId="77777777" w:rsidR="0049557A" w:rsidRDefault="0049557A" w:rsidP="00964783">
      <w:pPr>
        <w:jc w:val="right"/>
        <w:rPr>
          <w:noProof w:val="0"/>
        </w:rPr>
      </w:pPr>
    </w:p>
    <w:p w14:paraId="201BBD29" w14:textId="77777777" w:rsidR="0049557A" w:rsidRDefault="0049557A" w:rsidP="00964783">
      <w:pPr>
        <w:jc w:val="right"/>
        <w:rPr>
          <w:noProof w:val="0"/>
        </w:rPr>
      </w:pPr>
    </w:p>
    <w:p w14:paraId="74AC5922" w14:textId="77777777" w:rsidR="0049557A" w:rsidRDefault="0049557A" w:rsidP="00964783">
      <w:pPr>
        <w:jc w:val="right"/>
        <w:rPr>
          <w:noProof w:val="0"/>
        </w:rPr>
      </w:pPr>
    </w:p>
    <w:p w14:paraId="5CF038ED" w14:textId="77777777" w:rsidR="0049557A" w:rsidRDefault="0049557A" w:rsidP="00964783">
      <w:pPr>
        <w:jc w:val="right"/>
        <w:rPr>
          <w:noProof w:val="0"/>
        </w:rPr>
      </w:pPr>
    </w:p>
    <w:p w14:paraId="4422A2BF" w14:textId="77777777" w:rsidR="0049557A" w:rsidRDefault="0049557A" w:rsidP="00964783">
      <w:pPr>
        <w:jc w:val="right"/>
        <w:rPr>
          <w:noProof w:val="0"/>
        </w:rPr>
      </w:pPr>
    </w:p>
    <w:p w14:paraId="105D8471" w14:textId="77777777" w:rsidR="0049557A" w:rsidRDefault="0049557A" w:rsidP="00964783">
      <w:pPr>
        <w:jc w:val="right"/>
        <w:rPr>
          <w:noProof w:val="0"/>
        </w:rPr>
      </w:pPr>
    </w:p>
    <w:p w14:paraId="3E2FE3EB" w14:textId="77777777" w:rsidR="0049557A" w:rsidRDefault="0049557A" w:rsidP="00964783">
      <w:pPr>
        <w:jc w:val="right"/>
        <w:rPr>
          <w:noProof w:val="0"/>
        </w:rPr>
      </w:pPr>
    </w:p>
    <w:p w14:paraId="27E860CF" w14:textId="77777777" w:rsidR="0049557A" w:rsidRDefault="0049557A" w:rsidP="00964783">
      <w:pPr>
        <w:jc w:val="right"/>
        <w:rPr>
          <w:noProof w:val="0"/>
        </w:rPr>
      </w:pPr>
    </w:p>
    <w:p w14:paraId="00B97C54" w14:textId="77777777" w:rsidR="0049557A" w:rsidRDefault="0049557A" w:rsidP="00964783">
      <w:pPr>
        <w:jc w:val="right"/>
        <w:rPr>
          <w:noProof w:val="0"/>
        </w:rPr>
      </w:pPr>
    </w:p>
    <w:p w14:paraId="38615A3A" w14:textId="77777777" w:rsidR="0049557A" w:rsidRDefault="0049557A" w:rsidP="00964783">
      <w:pPr>
        <w:jc w:val="right"/>
        <w:rPr>
          <w:noProof w:val="0"/>
        </w:rPr>
      </w:pPr>
    </w:p>
    <w:p w14:paraId="6C35C146" w14:textId="77777777" w:rsidR="0049557A" w:rsidRDefault="0049557A" w:rsidP="00964783">
      <w:pPr>
        <w:jc w:val="right"/>
        <w:rPr>
          <w:noProof w:val="0"/>
        </w:rPr>
      </w:pPr>
    </w:p>
    <w:p w14:paraId="1251FD05" w14:textId="77777777" w:rsidR="0049557A" w:rsidRDefault="0049557A" w:rsidP="00964783">
      <w:pPr>
        <w:jc w:val="right"/>
        <w:rPr>
          <w:noProof w:val="0"/>
        </w:rPr>
      </w:pPr>
    </w:p>
    <w:p w14:paraId="1D3803C5" w14:textId="77777777" w:rsidR="0049557A" w:rsidRDefault="0049557A" w:rsidP="00964783">
      <w:pPr>
        <w:jc w:val="right"/>
        <w:rPr>
          <w:noProof w:val="0"/>
        </w:rPr>
      </w:pPr>
    </w:p>
    <w:p w14:paraId="4A6D953B" w14:textId="77777777" w:rsidR="0049557A" w:rsidRDefault="0049557A" w:rsidP="00964783">
      <w:pPr>
        <w:jc w:val="right"/>
        <w:rPr>
          <w:noProof w:val="0"/>
        </w:rPr>
      </w:pPr>
    </w:p>
    <w:p w14:paraId="2CD392E5" w14:textId="77777777" w:rsidR="0049557A" w:rsidRDefault="0049557A" w:rsidP="00964783">
      <w:pPr>
        <w:jc w:val="right"/>
        <w:rPr>
          <w:noProof w:val="0"/>
        </w:rPr>
      </w:pPr>
    </w:p>
    <w:p w14:paraId="4D8310B3" w14:textId="77777777" w:rsidR="0049557A" w:rsidRDefault="0049557A" w:rsidP="00964783">
      <w:pPr>
        <w:jc w:val="right"/>
        <w:rPr>
          <w:noProof w:val="0"/>
        </w:rPr>
      </w:pPr>
    </w:p>
    <w:p w14:paraId="6C249351" w14:textId="77777777" w:rsidR="0049557A" w:rsidRDefault="0049557A" w:rsidP="00964783">
      <w:pPr>
        <w:jc w:val="right"/>
        <w:rPr>
          <w:noProof w:val="0"/>
        </w:rPr>
      </w:pPr>
    </w:p>
    <w:p w14:paraId="41FF7388" w14:textId="77777777" w:rsidR="0049557A" w:rsidRDefault="0049557A" w:rsidP="00964783">
      <w:pPr>
        <w:jc w:val="right"/>
        <w:rPr>
          <w:noProof w:val="0"/>
        </w:rPr>
      </w:pPr>
    </w:p>
    <w:p w14:paraId="1C575192" w14:textId="77777777" w:rsidR="0049557A" w:rsidRDefault="0049557A" w:rsidP="00964783">
      <w:pPr>
        <w:jc w:val="right"/>
        <w:rPr>
          <w:noProof w:val="0"/>
        </w:rPr>
      </w:pPr>
    </w:p>
    <w:p w14:paraId="3E322DDA" w14:textId="77777777" w:rsidR="0049557A" w:rsidRDefault="0049557A" w:rsidP="00964783">
      <w:pPr>
        <w:jc w:val="right"/>
        <w:rPr>
          <w:noProof w:val="0"/>
        </w:rPr>
      </w:pPr>
    </w:p>
    <w:p w14:paraId="3166A042" w14:textId="77777777" w:rsidR="0049557A" w:rsidRDefault="0049557A" w:rsidP="00964783">
      <w:pPr>
        <w:jc w:val="right"/>
        <w:rPr>
          <w:noProof w:val="0"/>
        </w:rPr>
      </w:pPr>
    </w:p>
    <w:p w14:paraId="40F103EF" w14:textId="77777777" w:rsidR="0049557A" w:rsidRDefault="0049557A" w:rsidP="00964783">
      <w:pPr>
        <w:jc w:val="right"/>
        <w:rPr>
          <w:noProof w:val="0"/>
        </w:rPr>
      </w:pPr>
    </w:p>
    <w:p w14:paraId="5D4ED644" w14:textId="77777777" w:rsidR="0049557A" w:rsidRDefault="0049557A" w:rsidP="00964783">
      <w:pPr>
        <w:jc w:val="right"/>
        <w:rPr>
          <w:noProof w:val="0"/>
        </w:rPr>
      </w:pPr>
    </w:p>
    <w:p w14:paraId="01A92E19" w14:textId="77777777" w:rsidR="0049557A" w:rsidRDefault="0049557A" w:rsidP="00964783">
      <w:pPr>
        <w:jc w:val="right"/>
        <w:rPr>
          <w:noProof w:val="0"/>
        </w:rPr>
      </w:pPr>
    </w:p>
    <w:p w14:paraId="69D2709A" w14:textId="77777777" w:rsidR="0049557A" w:rsidRDefault="0049557A" w:rsidP="00964783">
      <w:pPr>
        <w:jc w:val="right"/>
        <w:rPr>
          <w:noProof w:val="0"/>
        </w:rPr>
      </w:pPr>
    </w:p>
    <w:p w14:paraId="50444EB3" w14:textId="77777777" w:rsidR="0049557A" w:rsidRDefault="0049557A" w:rsidP="00964783">
      <w:pPr>
        <w:jc w:val="right"/>
        <w:rPr>
          <w:noProof w:val="0"/>
        </w:rPr>
      </w:pPr>
    </w:p>
    <w:p w14:paraId="0084F9C4" w14:textId="77777777" w:rsidR="0049557A" w:rsidRDefault="0049557A" w:rsidP="00964783">
      <w:pPr>
        <w:jc w:val="right"/>
        <w:rPr>
          <w:noProof w:val="0"/>
        </w:rPr>
      </w:pPr>
    </w:p>
    <w:p w14:paraId="125DDB23" w14:textId="77777777" w:rsidR="0049557A" w:rsidRDefault="0049557A" w:rsidP="00964783">
      <w:pPr>
        <w:jc w:val="right"/>
        <w:rPr>
          <w:noProof w:val="0"/>
        </w:rPr>
      </w:pPr>
    </w:p>
    <w:p w14:paraId="3989CC82" w14:textId="77777777" w:rsidR="0049557A" w:rsidRDefault="0049557A" w:rsidP="00964783">
      <w:pPr>
        <w:jc w:val="right"/>
        <w:rPr>
          <w:noProof w:val="0"/>
        </w:rPr>
      </w:pPr>
    </w:p>
    <w:p w14:paraId="5D1A234A" w14:textId="77777777" w:rsidR="0049557A" w:rsidRDefault="0049557A" w:rsidP="00964783">
      <w:pPr>
        <w:jc w:val="right"/>
        <w:rPr>
          <w:noProof w:val="0"/>
        </w:rPr>
      </w:pPr>
    </w:p>
    <w:p w14:paraId="0486627C" w14:textId="77777777" w:rsidR="0049557A" w:rsidRDefault="0049557A" w:rsidP="00964783">
      <w:pPr>
        <w:jc w:val="right"/>
        <w:rPr>
          <w:noProof w:val="0"/>
        </w:rPr>
      </w:pPr>
    </w:p>
    <w:p w14:paraId="7B5308A0" w14:textId="77777777" w:rsidR="0049557A" w:rsidRDefault="0049557A" w:rsidP="00964783">
      <w:pPr>
        <w:jc w:val="right"/>
        <w:rPr>
          <w:noProof w:val="0"/>
        </w:rPr>
      </w:pPr>
    </w:p>
    <w:p w14:paraId="0CF44B52" w14:textId="77777777" w:rsidR="0049557A" w:rsidRDefault="0049557A" w:rsidP="00964783">
      <w:pPr>
        <w:jc w:val="right"/>
        <w:rPr>
          <w:noProof w:val="0"/>
        </w:rPr>
      </w:pPr>
    </w:p>
    <w:p w14:paraId="231DC2F1" w14:textId="77777777" w:rsidR="0049557A" w:rsidRDefault="0049557A" w:rsidP="00964783">
      <w:pPr>
        <w:jc w:val="right"/>
        <w:rPr>
          <w:noProof w:val="0"/>
        </w:rPr>
      </w:pPr>
    </w:p>
    <w:p w14:paraId="03CBB8B1" w14:textId="77777777" w:rsidR="0049557A" w:rsidRDefault="0049557A" w:rsidP="00964783">
      <w:pPr>
        <w:jc w:val="right"/>
        <w:rPr>
          <w:noProof w:val="0"/>
        </w:rPr>
      </w:pPr>
    </w:p>
    <w:p w14:paraId="75FC21D5" w14:textId="77777777" w:rsidR="0049557A" w:rsidRDefault="0049557A" w:rsidP="00964783">
      <w:pPr>
        <w:jc w:val="right"/>
        <w:rPr>
          <w:noProof w:val="0"/>
        </w:rPr>
      </w:pPr>
    </w:p>
    <w:p w14:paraId="0853B45D" w14:textId="77777777" w:rsidR="0049557A" w:rsidRDefault="0049557A" w:rsidP="00964783">
      <w:pPr>
        <w:jc w:val="right"/>
        <w:rPr>
          <w:noProof w:val="0"/>
        </w:rPr>
      </w:pPr>
    </w:p>
    <w:p w14:paraId="0B0AF613" w14:textId="77777777" w:rsidR="0049557A" w:rsidRDefault="0049557A" w:rsidP="00964783">
      <w:pPr>
        <w:jc w:val="right"/>
        <w:rPr>
          <w:noProof w:val="0"/>
        </w:rPr>
      </w:pPr>
    </w:p>
    <w:p w14:paraId="0B46C27A" w14:textId="77777777" w:rsidR="0049557A" w:rsidRDefault="0049557A" w:rsidP="00964783">
      <w:pPr>
        <w:jc w:val="right"/>
        <w:rPr>
          <w:noProof w:val="0"/>
        </w:rPr>
      </w:pPr>
    </w:p>
    <w:p w14:paraId="672E9F0E" w14:textId="3E8EE72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0298C8E3"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3A5F560D" w14:textId="77777777" w:rsidR="00964783" w:rsidRPr="00FF430B" w:rsidRDefault="00964783" w:rsidP="00964783">
      <w:pPr>
        <w:jc w:val="right"/>
        <w:rPr>
          <w:noProof w:val="0"/>
        </w:rPr>
      </w:pPr>
      <w:r w:rsidRPr="00FF430B">
        <w:rPr>
          <w:noProof w:val="0"/>
        </w:rPr>
        <w:t>din “____” ________ 20___</w:t>
      </w:r>
    </w:p>
    <w:p w14:paraId="7675034B"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020C4B89"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CBA80D7"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09ED892F"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78B488B8"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25457338" w14:textId="77777777" w:rsidTr="00615E49">
        <w:tc>
          <w:tcPr>
            <w:tcW w:w="5949" w:type="dxa"/>
            <w:shd w:val="clear" w:color="auto" w:fill="F2F2F2"/>
          </w:tcPr>
          <w:p w14:paraId="40EDE0F9"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00DC7A1E" w14:textId="77777777" w:rsidR="00615E49" w:rsidRPr="00FF430B" w:rsidRDefault="00615E49" w:rsidP="00615E49">
            <w:pPr>
              <w:spacing w:line="276" w:lineRule="auto"/>
              <w:jc w:val="both"/>
              <w:rPr>
                <w:rFonts w:eastAsia="Calibri"/>
                <w:noProof w:val="0"/>
              </w:rPr>
            </w:pPr>
          </w:p>
        </w:tc>
      </w:tr>
      <w:tr w:rsidR="00615E49" w:rsidRPr="00EC30C2" w14:paraId="09894F3B" w14:textId="77777777" w:rsidTr="00615E49">
        <w:tc>
          <w:tcPr>
            <w:tcW w:w="5949" w:type="dxa"/>
            <w:shd w:val="clear" w:color="auto" w:fill="F2F2F2"/>
          </w:tcPr>
          <w:p w14:paraId="7461E629"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6AC7AEC9" w14:textId="77777777" w:rsidR="00615E49" w:rsidRPr="00FF430B" w:rsidRDefault="00615E49" w:rsidP="00615E49">
            <w:pPr>
              <w:spacing w:line="276" w:lineRule="auto"/>
              <w:jc w:val="both"/>
              <w:rPr>
                <w:rFonts w:eastAsia="Calibri"/>
                <w:noProof w:val="0"/>
              </w:rPr>
            </w:pPr>
          </w:p>
        </w:tc>
      </w:tr>
      <w:tr w:rsidR="00615E49" w:rsidRPr="00EC30C2" w14:paraId="20D8C789" w14:textId="77777777" w:rsidTr="00615E49">
        <w:tc>
          <w:tcPr>
            <w:tcW w:w="5949" w:type="dxa"/>
            <w:shd w:val="clear" w:color="auto" w:fill="F2F2F2"/>
          </w:tcPr>
          <w:p w14:paraId="73B147CC"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731C543E" w14:textId="77777777" w:rsidR="00615E49" w:rsidRPr="00FF430B" w:rsidRDefault="00615E49" w:rsidP="00615E49">
            <w:pPr>
              <w:spacing w:line="276" w:lineRule="auto"/>
              <w:jc w:val="both"/>
              <w:rPr>
                <w:rFonts w:eastAsia="Calibri"/>
                <w:noProof w:val="0"/>
              </w:rPr>
            </w:pPr>
          </w:p>
        </w:tc>
      </w:tr>
      <w:tr w:rsidR="00615E49" w:rsidRPr="00EC30C2" w14:paraId="28E0EBA9" w14:textId="77777777" w:rsidTr="00615E49">
        <w:tc>
          <w:tcPr>
            <w:tcW w:w="5949" w:type="dxa"/>
            <w:shd w:val="clear" w:color="auto" w:fill="F2F2F2"/>
          </w:tcPr>
          <w:p w14:paraId="376B93BC"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350F5948" w14:textId="77777777" w:rsidR="00615E49" w:rsidRPr="00FF430B" w:rsidRDefault="00615E49" w:rsidP="00615E49">
            <w:pPr>
              <w:spacing w:line="276" w:lineRule="auto"/>
              <w:jc w:val="both"/>
              <w:rPr>
                <w:rFonts w:eastAsia="Calibri"/>
                <w:noProof w:val="0"/>
              </w:rPr>
            </w:pPr>
          </w:p>
        </w:tc>
      </w:tr>
      <w:tr w:rsidR="00615E49" w:rsidRPr="00EC30C2" w14:paraId="48368C7D" w14:textId="77777777" w:rsidTr="00615E49">
        <w:tc>
          <w:tcPr>
            <w:tcW w:w="5949" w:type="dxa"/>
            <w:shd w:val="clear" w:color="auto" w:fill="F2F2F2"/>
          </w:tcPr>
          <w:p w14:paraId="57BD7754"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1A97AF8E" w14:textId="77777777" w:rsidR="00615E49" w:rsidRPr="00FF430B" w:rsidRDefault="00615E49" w:rsidP="00615E49">
            <w:pPr>
              <w:spacing w:line="276" w:lineRule="auto"/>
              <w:jc w:val="both"/>
              <w:rPr>
                <w:rFonts w:eastAsia="Calibri"/>
                <w:noProof w:val="0"/>
              </w:rPr>
            </w:pPr>
          </w:p>
        </w:tc>
      </w:tr>
      <w:tr w:rsidR="00615E49" w:rsidRPr="00EC30C2" w14:paraId="7027EDA7" w14:textId="77777777" w:rsidTr="00615E49">
        <w:tc>
          <w:tcPr>
            <w:tcW w:w="5949" w:type="dxa"/>
            <w:shd w:val="clear" w:color="auto" w:fill="F2F2F2"/>
          </w:tcPr>
          <w:p w14:paraId="6FB87033"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11B537BC" w14:textId="77777777" w:rsidR="00615E49" w:rsidRPr="00FF430B" w:rsidRDefault="00615E49" w:rsidP="00615E49">
            <w:pPr>
              <w:spacing w:line="276" w:lineRule="auto"/>
              <w:jc w:val="both"/>
              <w:rPr>
                <w:rFonts w:eastAsia="Calibri"/>
                <w:noProof w:val="0"/>
              </w:rPr>
            </w:pPr>
          </w:p>
        </w:tc>
      </w:tr>
      <w:tr w:rsidR="00615E49" w:rsidRPr="00EC30C2" w14:paraId="0235E44F" w14:textId="77777777" w:rsidTr="00615E49">
        <w:tc>
          <w:tcPr>
            <w:tcW w:w="5949" w:type="dxa"/>
            <w:shd w:val="clear" w:color="auto" w:fill="F2F2F2"/>
          </w:tcPr>
          <w:p w14:paraId="46D50F0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76ADBCEE" w14:textId="77777777" w:rsidR="00615E49" w:rsidRPr="00FF430B" w:rsidRDefault="00615E49" w:rsidP="00615E49">
            <w:pPr>
              <w:spacing w:line="276" w:lineRule="auto"/>
              <w:jc w:val="both"/>
              <w:rPr>
                <w:rFonts w:eastAsia="Calibri"/>
                <w:noProof w:val="0"/>
              </w:rPr>
            </w:pPr>
          </w:p>
        </w:tc>
      </w:tr>
      <w:tr w:rsidR="00615E49" w:rsidRPr="00EC30C2" w14:paraId="70FE10C8" w14:textId="77777777" w:rsidTr="00615E49">
        <w:tc>
          <w:tcPr>
            <w:tcW w:w="5949" w:type="dxa"/>
            <w:shd w:val="clear" w:color="auto" w:fill="F2F2F2"/>
          </w:tcPr>
          <w:p w14:paraId="68846943"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AC722E2"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04920608" w14:textId="77777777" w:rsidR="00615E49" w:rsidRPr="00FF430B" w:rsidRDefault="00615E49" w:rsidP="00615E49">
            <w:pPr>
              <w:spacing w:line="276" w:lineRule="auto"/>
              <w:jc w:val="both"/>
              <w:rPr>
                <w:rFonts w:eastAsia="Calibri"/>
                <w:noProof w:val="0"/>
              </w:rPr>
            </w:pPr>
          </w:p>
        </w:tc>
      </w:tr>
      <w:tr w:rsidR="00615E49" w:rsidRPr="00EC30C2" w14:paraId="259AD2C7" w14:textId="77777777" w:rsidTr="00615E49">
        <w:tc>
          <w:tcPr>
            <w:tcW w:w="5949" w:type="dxa"/>
            <w:shd w:val="clear" w:color="auto" w:fill="F2F2F2"/>
          </w:tcPr>
          <w:p w14:paraId="5DD6CB7B"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14490D38"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18CE786" w14:textId="77777777" w:rsidR="00615E49" w:rsidRPr="00FF430B" w:rsidRDefault="00615E49" w:rsidP="00615E49">
            <w:pPr>
              <w:spacing w:line="276" w:lineRule="auto"/>
              <w:jc w:val="both"/>
              <w:rPr>
                <w:rFonts w:eastAsia="Calibri"/>
                <w:noProof w:val="0"/>
              </w:rPr>
            </w:pPr>
          </w:p>
        </w:tc>
      </w:tr>
    </w:tbl>
    <w:p w14:paraId="3F94E0A1"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6589FF4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7A4D2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7EE30F2"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7D8B012"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E77B8F"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17BC855"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4C145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3CA97D0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A129FD4"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78A76D6"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5FDBC18"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25C215"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D935F8A"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9C52F04" w14:textId="77777777" w:rsidR="00615E49" w:rsidRPr="00FF430B" w:rsidRDefault="00615E49" w:rsidP="00615E49">
            <w:pPr>
              <w:spacing w:line="276" w:lineRule="auto"/>
              <w:jc w:val="center"/>
              <w:rPr>
                <w:rFonts w:eastAsia="Calibri"/>
                <w:noProof w:val="0"/>
              </w:rPr>
            </w:pPr>
          </w:p>
        </w:tc>
      </w:tr>
      <w:tr w:rsidR="00615E49" w:rsidRPr="00EC30C2" w14:paraId="7131941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2D4CF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EE1251"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14199ED"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CBACD2D"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55DF40A"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68026B" w14:textId="77777777" w:rsidR="00615E49" w:rsidRPr="00FF430B" w:rsidRDefault="00615E49" w:rsidP="00615E49">
            <w:pPr>
              <w:spacing w:line="276" w:lineRule="auto"/>
              <w:jc w:val="center"/>
              <w:rPr>
                <w:rFonts w:eastAsia="Calibri"/>
                <w:noProof w:val="0"/>
              </w:rPr>
            </w:pPr>
          </w:p>
        </w:tc>
      </w:tr>
    </w:tbl>
    <w:p w14:paraId="160B32AA"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4E6FF375" w14:textId="77777777" w:rsidTr="00615E49">
        <w:tc>
          <w:tcPr>
            <w:tcW w:w="5954" w:type="dxa"/>
            <w:shd w:val="clear" w:color="auto" w:fill="F2F2F2"/>
          </w:tcPr>
          <w:p w14:paraId="46A3646C"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055053B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5A823B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208BBCB" w14:textId="77777777" w:rsidTr="00615E49">
        <w:tc>
          <w:tcPr>
            <w:tcW w:w="5954" w:type="dxa"/>
            <w:shd w:val="clear" w:color="auto" w:fill="F2F2F2"/>
          </w:tcPr>
          <w:p w14:paraId="37DBBBA0"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03B9C717"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91768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26358B71" w14:textId="77777777" w:rsidTr="00615E49">
        <w:tc>
          <w:tcPr>
            <w:tcW w:w="5954" w:type="dxa"/>
            <w:shd w:val="clear" w:color="auto" w:fill="F2F2F2"/>
          </w:tcPr>
          <w:p w14:paraId="04193D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575C20A5" w14:textId="77777777" w:rsidR="00615E49" w:rsidRPr="00FF430B" w:rsidRDefault="00615E49" w:rsidP="00615E49">
            <w:pPr>
              <w:spacing w:line="276" w:lineRule="auto"/>
              <w:contextualSpacing/>
              <w:jc w:val="both"/>
              <w:rPr>
                <w:rFonts w:eastAsia="Calibri"/>
                <w:noProof w:val="0"/>
                <w:sz w:val="20"/>
                <w:szCs w:val="20"/>
              </w:rPr>
            </w:pPr>
          </w:p>
          <w:p w14:paraId="045D3788" w14:textId="77777777" w:rsidR="00615E49" w:rsidRPr="00FF430B" w:rsidRDefault="00615E49" w:rsidP="00615E49">
            <w:pPr>
              <w:spacing w:line="276" w:lineRule="auto"/>
              <w:contextualSpacing/>
              <w:jc w:val="both"/>
              <w:rPr>
                <w:rFonts w:eastAsia="Calibri"/>
                <w:noProof w:val="0"/>
              </w:rPr>
            </w:pPr>
          </w:p>
          <w:p w14:paraId="07280ADE" w14:textId="77777777" w:rsidR="00615E49" w:rsidRPr="00FF430B" w:rsidRDefault="00615E49" w:rsidP="00615E49">
            <w:pPr>
              <w:spacing w:line="276" w:lineRule="auto"/>
              <w:contextualSpacing/>
              <w:jc w:val="both"/>
              <w:rPr>
                <w:rFonts w:eastAsia="Calibri"/>
                <w:noProof w:val="0"/>
              </w:rPr>
            </w:pPr>
          </w:p>
        </w:tc>
      </w:tr>
    </w:tbl>
    <w:p w14:paraId="6F3328A4" w14:textId="77777777" w:rsidR="00006D6D" w:rsidRDefault="00006D6D" w:rsidP="00006D6D">
      <w:pPr>
        <w:spacing w:before="240" w:after="160" w:line="276" w:lineRule="auto"/>
        <w:ind w:left="1080"/>
        <w:jc w:val="both"/>
        <w:rPr>
          <w:rFonts w:eastAsia="Calibri"/>
          <w:b/>
          <w:noProof w:val="0"/>
        </w:rPr>
      </w:pPr>
    </w:p>
    <w:p w14:paraId="18AB1D6E"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7BE654DB" w14:textId="77777777" w:rsidTr="00615E49">
        <w:tc>
          <w:tcPr>
            <w:tcW w:w="5812" w:type="dxa"/>
            <w:shd w:val="clear" w:color="auto" w:fill="F2F2F2"/>
          </w:tcPr>
          <w:p w14:paraId="7794D68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14:paraId="23F7FE5F" w14:textId="77777777" w:rsidR="00615E49" w:rsidRPr="00FF430B" w:rsidRDefault="00615E49" w:rsidP="00615E49">
            <w:pPr>
              <w:spacing w:line="276" w:lineRule="auto"/>
              <w:contextualSpacing/>
              <w:jc w:val="both"/>
              <w:rPr>
                <w:rFonts w:eastAsia="Calibri"/>
                <w:noProof w:val="0"/>
              </w:rPr>
            </w:pPr>
          </w:p>
        </w:tc>
      </w:tr>
      <w:tr w:rsidR="00615E49" w:rsidRPr="00EC30C2" w14:paraId="64869D0E" w14:textId="77777777" w:rsidTr="00615E49">
        <w:tc>
          <w:tcPr>
            <w:tcW w:w="5812" w:type="dxa"/>
            <w:shd w:val="clear" w:color="auto" w:fill="F2F2F2"/>
          </w:tcPr>
          <w:p w14:paraId="4E52474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4586249F"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4637C4D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4E105700" w14:textId="77777777" w:rsidTr="00615E49">
        <w:tc>
          <w:tcPr>
            <w:tcW w:w="5812" w:type="dxa"/>
            <w:shd w:val="clear" w:color="auto" w:fill="F2F2F2"/>
          </w:tcPr>
          <w:p w14:paraId="1B440A17"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1C43CC54"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7002804A"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B00858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2FAFF97E" w14:textId="77777777" w:rsidTr="00615E49">
        <w:tc>
          <w:tcPr>
            <w:tcW w:w="5812" w:type="dxa"/>
            <w:shd w:val="clear" w:color="auto" w:fill="F2F2F2"/>
          </w:tcPr>
          <w:p w14:paraId="63E6809A"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1CE0797A" w14:textId="77777777" w:rsidR="00615E49" w:rsidRPr="00FF430B" w:rsidRDefault="00615E49" w:rsidP="00615E49">
            <w:pPr>
              <w:spacing w:line="276" w:lineRule="auto"/>
              <w:contextualSpacing/>
              <w:jc w:val="both"/>
              <w:rPr>
                <w:noProof w:val="0"/>
                <w:lang w:eastAsia="zh-CN"/>
              </w:rPr>
            </w:pPr>
          </w:p>
        </w:tc>
        <w:tc>
          <w:tcPr>
            <w:tcW w:w="4111" w:type="dxa"/>
          </w:tcPr>
          <w:p w14:paraId="6AA0F584"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3BF7ABA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7804829"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7F5D0C5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38CF8264" w14:textId="77777777" w:rsidTr="00615E49">
        <w:tc>
          <w:tcPr>
            <w:tcW w:w="5812" w:type="dxa"/>
            <w:shd w:val="clear" w:color="auto" w:fill="F2F2F2"/>
          </w:tcPr>
          <w:p w14:paraId="0D032920"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D4D55A4" w14:textId="77777777" w:rsidR="00615E49" w:rsidRPr="00FF430B" w:rsidRDefault="00615E49" w:rsidP="00615E49">
            <w:pPr>
              <w:spacing w:line="276" w:lineRule="auto"/>
              <w:jc w:val="both"/>
              <w:rPr>
                <w:rFonts w:eastAsia="Calibri"/>
                <w:noProof w:val="0"/>
              </w:rPr>
            </w:pPr>
          </w:p>
          <w:p w14:paraId="2ADB4414" w14:textId="77777777" w:rsidR="00615E49" w:rsidRPr="00FF430B" w:rsidRDefault="00615E49" w:rsidP="00615E49">
            <w:pPr>
              <w:spacing w:line="276" w:lineRule="auto"/>
              <w:jc w:val="both"/>
              <w:rPr>
                <w:rFonts w:eastAsia="Calibri"/>
                <w:noProof w:val="0"/>
              </w:rPr>
            </w:pPr>
          </w:p>
        </w:tc>
      </w:tr>
    </w:tbl>
    <w:p w14:paraId="0BCA08FA" w14:textId="77777777" w:rsidR="00615E49" w:rsidRPr="00FF430B" w:rsidRDefault="00615E49" w:rsidP="00615E49">
      <w:pPr>
        <w:spacing w:after="160" w:line="276" w:lineRule="auto"/>
        <w:jc w:val="both"/>
        <w:rPr>
          <w:rFonts w:eastAsia="Calibri"/>
          <w:noProof w:val="0"/>
        </w:rPr>
      </w:pPr>
    </w:p>
    <w:p w14:paraId="60C71FB5"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2184822" w14:textId="77777777" w:rsidR="00615E49" w:rsidRPr="00FF430B" w:rsidRDefault="00615E49" w:rsidP="00615E49">
      <w:pPr>
        <w:spacing w:after="160" w:line="276" w:lineRule="auto"/>
        <w:jc w:val="both"/>
        <w:rPr>
          <w:rFonts w:eastAsia="Calibri"/>
          <w:noProof w:val="0"/>
        </w:rPr>
      </w:pPr>
    </w:p>
    <w:p w14:paraId="089410FA" w14:textId="77777777" w:rsidR="00615E49" w:rsidRPr="00FF430B" w:rsidRDefault="00615E49" w:rsidP="00615E49">
      <w:pPr>
        <w:spacing w:after="160" w:line="276" w:lineRule="auto"/>
        <w:jc w:val="both"/>
        <w:rPr>
          <w:rFonts w:eastAsia="Calibri"/>
          <w:noProof w:val="0"/>
        </w:rPr>
      </w:pPr>
    </w:p>
    <w:p w14:paraId="335C0B61"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D2D69CB" w14:textId="77777777" w:rsidR="00615E49" w:rsidRPr="00FF430B" w:rsidRDefault="00615E49" w:rsidP="00615E49">
      <w:pPr>
        <w:spacing w:after="160" w:line="276" w:lineRule="auto"/>
        <w:rPr>
          <w:rFonts w:ascii="Calibri" w:eastAsia="Calibri" w:hAnsi="Calibri"/>
          <w:noProof w:val="0"/>
          <w:sz w:val="22"/>
          <w:szCs w:val="22"/>
        </w:rPr>
      </w:pPr>
    </w:p>
    <w:p w14:paraId="02407D9F" w14:textId="77777777" w:rsidR="00B65C93" w:rsidRPr="00FF430B" w:rsidRDefault="00B65C93" w:rsidP="00615E49">
      <w:pPr>
        <w:spacing w:after="160" w:line="276" w:lineRule="auto"/>
        <w:rPr>
          <w:rFonts w:ascii="Calibri" w:eastAsia="Calibri" w:hAnsi="Calibri"/>
          <w:noProof w:val="0"/>
          <w:sz w:val="22"/>
          <w:szCs w:val="22"/>
        </w:rPr>
      </w:pPr>
    </w:p>
    <w:p w14:paraId="7F1FED63" w14:textId="77777777" w:rsidR="000E4D7D" w:rsidRPr="00FF430B" w:rsidRDefault="000E4D7D" w:rsidP="00615E49">
      <w:pPr>
        <w:spacing w:after="160" w:line="276" w:lineRule="auto"/>
        <w:rPr>
          <w:rFonts w:ascii="Calibri" w:eastAsia="Calibri" w:hAnsi="Calibri"/>
          <w:noProof w:val="0"/>
          <w:sz w:val="22"/>
          <w:szCs w:val="22"/>
        </w:rPr>
      </w:pPr>
    </w:p>
    <w:p w14:paraId="06E2EAC1" w14:textId="77777777" w:rsidR="000E4D7D" w:rsidRPr="00FF430B" w:rsidRDefault="000E4D7D" w:rsidP="00615E49">
      <w:pPr>
        <w:spacing w:after="160" w:line="276" w:lineRule="auto"/>
        <w:rPr>
          <w:rFonts w:ascii="Calibri" w:eastAsia="Calibri" w:hAnsi="Calibri"/>
          <w:noProof w:val="0"/>
          <w:sz w:val="22"/>
          <w:szCs w:val="22"/>
        </w:rPr>
      </w:pPr>
    </w:p>
    <w:p w14:paraId="4A549500" w14:textId="77777777" w:rsidR="000E4D7D" w:rsidRPr="00FF430B" w:rsidRDefault="000E4D7D" w:rsidP="00615E49">
      <w:pPr>
        <w:spacing w:after="160" w:line="276" w:lineRule="auto"/>
        <w:rPr>
          <w:rFonts w:ascii="Calibri" w:eastAsia="Calibri" w:hAnsi="Calibri"/>
          <w:noProof w:val="0"/>
          <w:sz w:val="22"/>
          <w:szCs w:val="22"/>
        </w:rPr>
      </w:pPr>
    </w:p>
    <w:p w14:paraId="29E50541" w14:textId="77777777" w:rsidR="000E4D7D" w:rsidRPr="00FF430B" w:rsidRDefault="000E4D7D" w:rsidP="00615E49">
      <w:pPr>
        <w:spacing w:after="160" w:line="276" w:lineRule="auto"/>
        <w:rPr>
          <w:rFonts w:ascii="Calibri" w:eastAsia="Calibri" w:hAnsi="Calibri"/>
          <w:noProof w:val="0"/>
          <w:sz w:val="22"/>
          <w:szCs w:val="22"/>
        </w:rPr>
      </w:pPr>
    </w:p>
    <w:p w14:paraId="520769CD" w14:textId="77777777" w:rsidR="000E4D7D" w:rsidRPr="00FF430B" w:rsidRDefault="000E4D7D" w:rsidP="00615E49">
      <w:pPr>
        <w:spacing w:after="160" w:line="276" w:lineRule="auto"/>
        <w:rPr>
          <w:rFonts w:ascii="Calibri" w:eastAsia="Calibri" w:hAnsi="Calibri"/>
          <w:noProof w:val="0"/>
          <w:sz w:val="22"/>
          <w:szCs w:val="22"/>
        </w:rPr>
      </w:pPr>
    </w:p>
    <w:p w14:paraId="0172B97D" w14:textId="77777777" w:rsidR="000E4D7D" w:rsidRPr="00FF430B" w:rsidRDefault="000E4D7D" w:rsidP="00615E49">
      <w:pPr>
        <w:spacing w:after="160" w:line="276" w:lineRule="auto"/>
        <w:rPr>
          <w:rFonts w:ascii="Calibri" w:eastAsia="Calibri" w:hAnsi="Calibri"/>
          <w:noProof w:val="0"/>
          <w:sz w:val="22"/>
          <w:szCs w:val="22"/>
        </w:rPr>
      </w:pPr>
    </w:p>
    <w:p w14:paraId="2942A5FC" w14:textId="77777777" w:rsidR="000E4D7D" w:rsidRPr="00FF430B" w:rsidRDefault="000E4D7D" w:rsidP="00615E49">
      <w:pPr>
        <w:spacing w:after="160" w:line="276" w:lineRule="auto"/>
        <w:rPr>
          <w:rFonts w:ascii="Calibri" w:eastAsia="Calibri" w:hAnsi="Calibri"/>
          <w:noProof w:val="0"/>
          <w:sz w:val="22"/>
          <w:szCs w:val="22"/>
        </w:rPr>
      </w:pPr>
    </w:p>
    <w:p w14:paraId="7CE68983" w14:textId="77777777" w:rsidR="000E4D7D" w:rsidRPr="00FF430B" w:rsidRDefault="000E4D7D" w:rsidP="00615E49">
      <w:pPr>
        <w:spacing w:after="160" w:line="276" w:lineRule="auto"/>
        <w:rPr>
          <w:rFonts w:ascii="Calibri" w:eastAsia="Calibri" w:hAnsi="Calibri"/>
          <w:noProof w:val="0"/>
          <w:sz w:val="22"/>
          <w:szCs w:val="22"/>
        </w:rPr>
      </w:pPr>
    </w:p>
    <w:p w14:paraId="3336718C" w14:textId="77777777" w:rsidR="000E4D7D" w:rsidRDefault="000E4D7D" w:rsidP="00615E49">
      <w:pPr>
        <w:spacing w:after="160" w:line="276" w:lineRule="auto"/>
        <w:rPr>
          <w:rFonts w:ascii="Calibri" w:eastAsia="Calibri" w:hAnsi="Calibri"/>
          <w:noProof w:val="0"/>
          <w:sz w:val="22"/>
          <w:szCs w:val="22"/>
        </w:rPr>
      </w:pPr>
    </w:p>
    <w:p w14:paraId="62351EC6" w14:textId="77777777" w:rsidR="0049557A" w:rsidRDefault="0049557A" w:rsidP="00615E49">
      <w:pPr>
        <w:spacing w:after="160" w:line="276" w:lineRule="auto"/>
        <w:rPr>
          <w:rFonts w:ascii="Calibri" w:eastAsia="Calibri" w:hAnsi="Calibri"/>
          <w:noProof w:val="0"/>
          <w:sz w:val="22"/>
          <w:szCs w:val="22"/>
        </w:rPr>
      </w:pPr>
    </w:p>
    <w:p w14:paraId="018AEFD5" w14:textId="77777777" w:rsidR="0049557A" w:rsidRDefault="0049557A" w:rsidP="00615E49">
      <w:pPr>
        <w:spacing w:after="160" w:line="276" w:lineRule="auto"/>
        <w:rPr>
          <w:rFonts w:ascii="Calibri" w:eastAsia="Calibri" w:hAnsi="Calibri"/>
          <w:noProof w:val="0"/>
          <w:sz w:val="22"/>
          <w:szCs w:val="22"/>
        </w:rPr>
      </w:pPr>
    </w:p>
    <w:p w14:paraId="04C7D1D0" w14:textId="77777777" w:rsidR="0049557A" w:rsidRPr="00FF430B" w:rsidRDefault="0049557A" w:rsidP="00615E49">
      <w:pPr>
        <w:spacing w:after="160" w:line="276" w:lineRule="auto"/>
        <w:rPr>
          <w:rFonts w:ascii="Calibri" w:eastAsia="Calibri" w:hAnsi="Calibri"/>
          <w:noProof w:val="0"/>
          <w:sz w:val="22"/>
          <w:szCs w:val="22"/>
        </w:rPr>
      </w:pPr>
    </w:p>
    <w:p w14:paraId="4AAEC8F9" w14:textId="77777777" w:rsidR="000E4D7D" w:rsidRPr="00FF430B" w:rsidRDefault="000E4D7D" w:rsidP="00615E49">
      <w:pPr>
        <w:spacing w:after="160" w:line="276" w:lineRule="auto"/>
        <w:rPr>
          <w:rFonts w:ascii="Calibri" w:eastAsia="Calibri" w:hAnsi="Calibri"/>
          <w:noProof w:val="0"/>
          <w:sz w:val="22"/>
          <w:szCs w:val="22"/>
        </w:rPr>
      </w:pPr>
    </w:p>
    <w:p w14:paraId="2E60CC61" w14:textId="77777777" w:rsidR="000E4D7D" w:rsidRPr="00FF430B" w:rsidRDefault="000E4D7D" w:rsidP="00615E49">
      <w:pPr>
        <w:spacing w:after="160" w:line="276" w:lineRule="auto"/>
        <w:rPr>
          <w:rFonts w:ascii="Calibri" w:eastAsia="Calibri" w:hAnsi="Calibri"/>
          <w:noProof w:val="0"/>
          <w:sz w:val="22"/>
          <w:szCs w:val="22"/>
        </w:rPr>
      </w:pPr>
    </w:p>
    <w:p w14:paraId="528D697F" w14:textId="77777777" w:rsidR="000E4D7D" w:rsidRPr="00FF430B" w:rsidRDefault="000E4D7D" w:rsidP="00615E49">
      <w:pPr>
        <w:spacing w:after="160" w:line="276" w:lineRule="auto"/>
        <w:rPr>
          <w:rFonts w:ascii="Calibri" w:eastAsia="Calibri" w:hAnsi="Calibri"/>
          <w:noProof w:val="0"/>
          <w:sz w:val="22"/>
          <w:szCs w:val="22"/>
        </w:rPr>
      </w:pPr>
    </w:p>
    <w:p w14:paraId="16151930"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4273F711"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5DA1C97" w14:textId="77777777" w:rsidR="00502EFF" w:rsidRPr="00FF430B" w:rsidRDefault="00502EFF" w:rsidP="00502EFF">
      <w:pPr>
        <w:jc w:val="right"/>
        <w:rPr>
          <w:noProof w:val="0"/>
        </w:rPr>
      </w:pPr>
      <w:r w:rsidRPr="00FF430B">
        <w:rPr>
          <w:noProof w:val="0"/>
        </w:rPr>
        <w:t>din “____” ________ 20___</w:t>
      </w:r>
    </w:p>
    <w:p w14:paraId="4B87CFC1" w14:textId="77777777" w:rsidR="000E4D7D" w:rsidRPr="00FF430B" w:rsidRDefault="000E4D7D" w:rsidP="00502EFF">
      <w:pPr>
        <w:jc w:val="right"/>
        <w:rPr>
          <w:noProof w:val="0"/>
        </w:rPr>
      </w:pPr>
    </w:p>
    <w:p w14:paraId="343A058B" w14:textId="77777777" w:rsidR="000E4D7D" w:rsidRPr="00FF430B" w:rsidRDefault="000E4D7D" w:rsidP="00502EFF">
      <w:pPr>
        <w:jc w:val="right"/>
        <w:rPr>
          <w:noProof w:val="0"/>
        </w:rPr>
      </w:pPr>
    </w:p>
    <w:p w14:paraId="30F36496"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0466A616" w14:textId="77777777" w:rsidR="00BE362C" w:rsidRPr="00FF430B" w:rsidRDefault="00BE362C" w:rsidP="00BE362C">
      <w:pPr>
        <w:rPr>
          <w:noProof w:val="0"/>
          <w:sz w:val="20"/>
          <w:szCs w:val="20"/>
          <w:lang w:eastAsia="ru-RU"/>
        </w:rPr>
      </w:pPr>
    </w:p>
    <w:p w14:paraId="70FE5A6E"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8E00FE4"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76CE8740"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6C2791E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4514CA8B"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49AB13EE"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3287EB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0391B927"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0878C70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1C77A09F"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6B4841A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459C82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35F880E"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2F37AC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1B9B0CE"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0BC0B57E"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AFF5067"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FBC710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28C0CCE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0B7B0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97BDA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732B4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050BC3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451F10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99AD2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095AAA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363109F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821DB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BA3D1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4C54AE7"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FD773A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77DCC7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A3E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19D25C7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EF30DA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57CA9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04648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C91DFDE"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3462A6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D59A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E9C5A02"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F35D32B"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5D2B45E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5FDBB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7DEFA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75F952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78EA286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1DB1F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0413EF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1218D18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196F4D2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0261758"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05A760B"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5DEEA941"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27DFFA48"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56916390"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22A56920"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3EBEB3FC"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50BAFB3"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1C60481C"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34BB2B18"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0B711828"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14:paraId="0CB8613E"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18774F88"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3432DD3D"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5E35EB"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1F473A2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0A8EFCCE"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A85305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0F83A165" w14:textId="77777777" w:rsidTr="0015247E">
        <w:tc>
          <w:tcPr>
            <w:tcW w:w="576" w:type="dxa"/>
          </w:tcPr>
          <w:p w14:paraId="529D7591"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DB41955"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013CD409"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159EFE04"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D3C227A" w14:textId="77777777" w:rsidTr="0015247E">
        <w:tc>
          <w:tcPr>
            <w:tcW w:w="576" w:type="dxa"/>
          </w:tcPr>
          <w:p w14:paraId="47D358A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11FDB0C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4C73FF9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19200A6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6928275B" w14:textId="77777777" w:rsidTr="0015247E">
        <w:tc>
          <w:tcPr>
            <w:tcW w:w="576" w:type="dxa"/>
          </w:tcPr>
          <w:p w14:paraId="070395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2F84D73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1640293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36795E6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447AAAE5"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30FAEF0E"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25B1BA17"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2E3CBB34"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6AE6923B"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2A84C132"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41F4540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548B1F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60DF27C4"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45A0E141" w14:textId="77777777" w:rsidTr="001A1A16">
        <w:tc>
          <w:tcPr>
            <w:tcW w:w="577" w:type="dxa"/>
          </w:tcPr>
          <w:p w14:paraId="6C057366"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28291128"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4A84042C"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0CB48374" w14:textId="77777777" w:rsidTr="001A1A16">
        <w:tc>
          <w:tcPr>
            <w:tcW w:w="577" w:type="dxa"/>
          </w:tcPr>
          <w:p w14:paraId="47EE493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B7B8B3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6D98745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5F634DD" w14:textId="77777777" w:rsidTr="001A1A16">
        <w:tc>
          <w:tcPr>
            <w:tcW w:w="577" w:type="dxa"/>
          </w:tcPr>
          <w:p w14:paraId="0423BC3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69F7E02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655FC42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7156CA70"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9A127D2"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268163F4"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CE4581D"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F152D85"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A80311E"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2E911A8"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025737FF"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70BDC92"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4D19A9F4"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6C99C91C"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62C51E5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3F2A1AD1"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4D539FA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1C2016A5"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16117709"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37104580"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0646FFF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6CD57C1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5507743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1A037DB7"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12FA8D61"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1096CC5A" w14:textId="77777777" w:rsidTr="001A1A16">
        <w:tc>
          <w:tcPr>
            <w:tcW w:w="5305" w:type="dxa"/>
            <w:shd w:val="clear" w:color="auto" w:fill="FFFFFF" w:themeFill="background1"/>
          </w:tcPr>
          <w:p w14:paraId="310E890C"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15AC5DCA"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56A2C149" w14:textId="77777777" w:rsidTr="001A1A16">
        <w:tc>
          <w:tcPr>
            <w:tcW w:w="5305" w:type="dxa"/>
            <w:shd w:val="clear" w:color="auto" w:fill="FFFFFF" w:themeFill="background1"/>
          </w:tcPr>
          <w:p w14:paraId="042A547E"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6F8174D"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1EB3CC5B" w14:textId="77777777" w:rsidTr="001A1A16">
        <w:tc>
          <w:tcPr>
            <w:tcW w:w="5305" w:type="dxa"/>
            <w:shd w:val="clear" w:color="auto" w:fill="FFFFFF" w:themeFill="background1"/>
          </w:tcPr>
          <w:p w14:paraId="3CDDDEF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6BF9495"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1C7D6FBC" w14:textId="77777777" w:rsidTr="001A1A16">
        <w:tc>
          <w:tcPr>
            <w:tcW w:w="5305" w:type="dxa"/>
            <w:shd w:val="clear" w:color="auto" w:fill="FFFFFF" w:themeFill="background1"/>
          </w:tcPr>
          <w:p w14:paraId="72B389A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6CB5FB7A"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4CB91605" w14:textId="77777777" w:rsidTr="001A1A16">
        <w:trPr>
          <w:trHeight w:val="77"/>
        </w:trPr>
        <w:tc>
          <w:tcPr>
            <w:tcW w:w="5305" w:type="dxa"/>
            <w:shd w:val="clear" w:color="auto" w:fill="FFFFFF" w:themeFill="background1"/>
          </w:tcPr>
          <w:p w14:paraId="13342EE1"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53F72E53" w14:textId="77777777" w:rsidR="00BE362C" w:rsidRPr="00FF430B" w:rsidRDefault="00BE362C" w:rsidP="00BE362C">
            <w:pPr>
              <w:shd w:val="clear" w:color="auto" w:fill="FFFFFF" w:themeFill="background1"/>
              <w:tabs>
                <w:tab w:val="right" w:pos="426"/>
              </w:tabs>
              <w:rPr>
                <w:noProof w:val="0"/>
                <w:lang w:eastAsia="ru-RU"/>
              </w:rPr>
            </w:pPr>
          </w:p>
        </w:tc>
      </w:tr>
    </w:tbl>
    <w:p w14:paraId="738E9EE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173AD29"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0DC6C741"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DD6B56C" w14:textId="77777777" w:rsidR="00BE362C" w:rsidRPr="00FF430B" w:rsidRDefault="00BE362C" w:rsidP="00BE362C">
      <w:pPr>
        <w:shd w:val="clear" w:color="auto" w:fill="FFFFFF" w:themeFill="background1"/>
        <w:spacing w:before="120" w:after="120"/>
        <w:rPr>
          <w:b/>
          <w:noProof w:val="0"/>
          <w:lang w:eastAsia="ru-RU"/>
        </w:rPr>
      </w:pPr>
    </w:p>
    <w:p w14:paraId="50FABB89" w14:textId="77777777" w:rsidR="00BE362C" w:rsidRPr="00FF430B" w:rsidRDefault="00BE362C" w:rsidP="00BE362C">
      <w:pPr>
        <w:shd w:val="clear" w:color="auto" w:fill="FFFFFF" w:themeFill="background1"/>
        <w:spacing w:before="120" w:after="120"/>
        <w:rPr>
          <w:b/>
          <w:noProof w:val="0"/>
          <w:lang w:eastAsia="ru-RU"/>
        </w:rPr>
      </w:pPr>
    </w:p>
    <w:p w14:paraId="3DF965AA"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23BDFE01" w14:textId="77777777" w:rsidR="00507348" w:rsidRPr="00FF430B" w:rsidRDefault="00507348" w:rsidP="00443BED">
      <w:pPr>
        <w:tabs>
          <w:tab w:val="decimal" w:pos="8364"/>
        </w:tabs>
        <w:spacing w:line="276" w:lineRule="auto"/>
        <w:ind w:right="-144"/>
        <w:jc w:val="center"/>
        <w:rPr>
          <w:b/>
          <w:bCs/>
          <w:color w:val="000000"/>
        </w:rPr>
      </w:pPr>
    </w:p>
    <w:p w14:paraId="4AC63EA2" w14:textId="77777777" w:rsidR="002A6E99" w:rsidRPr="00FF430B" w:rsidRDefault="002A6E99" w:rsidP="00443BED">
      <w:pPr>
        <w:tabs>
          <w:tab w:val="decimal" w:pos="8364"/>
        </w:tabs>
        <w:spacing w:line="276" w:lineRule="auto"/>
        <w:ind w:right="-144"/>
        <w:jc w:val="center"/>
        <w:rPr>
          <w:b/>
          <w:bCs/>
          <w:color w:val="000000"/>
        </w:rPr>
      </w:pPr>
    </w:p>
    <w:p w14:paraId="325DB7A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05A48B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2A5962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57D92E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D78BD9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C0E53B9"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33B85CC1" w14:textId="77777777" w:rsidR="0049557A" w:rsidRPr="00FF430B" w:rsidRDefault="0049557A" w:rsidP="002A6E99">
      <w:pPr>
        <w:pStyle w:val="Style3"/>
        <w:tabs>
          <w:tab w:val="left" w:pos="567"/>
        </w:tabs>
        <w:spacing w:before="0" w:beforeAutospacing="0" w:after="0"/>
        <w:ind w:left="0" w:firstLine="0"/>
        <w:jc w:val="center"/>
        <w:rPr>
          <w:rFonts w:eastAsia="PMingLiU"/>
          <w:lang w:eastAsia="zh-CN"/>
        </w:rPr>
      </w:pPr>
    </w:p>
    <w:p w14:paraId="7CAEC26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6621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24B000"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0E809E4F"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745F9EA" w14:textId="77777777" w:rsidR="00502EFF" w:rsidRPr="00FF430B" w:rsidRDefault="00502EFF" w:rsidP="00502EFF">
      <w:pPr>
        <w:jc w:val="right"/>
        <w:rPr>
          <w:noProof w:val="0"/>
        </w:rPr>
      </w:pPr>
      <w:r w:rsidRPr="00FF430B">
        <w:rPr>
          <w:noProof w:val="0"/>
        </w:rPr>
        <w:t>din “____” ________ 20___</w:t>
      </w:r>
    </w:p>
    <w:p w14:paraId="52916F35"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30641EF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C05CED8"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55DCDC68" w14:textId="77777777" w:rsidR="00864A45" w:rsidRPr="00FF430B" w:rsidRDefault="00864A45" w:rsidP="00631A2C">
      <w:pPr>
        <w:shd w:val="clear" w:color="auto" w:fill="FFFFFF" w:themeFill="background1"/>
        <w:spacing w:before="120"/>
        <w:rPr>
          <w:b/>
          <w:noProof w:val="0"/>
          <w:lang w:eastAsia="ru-RU"/>
        </w:rPr>
      </w:pPr>
    </w:p>
    <w:p w14:paraId="15005481"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8B6A0B8" w14:textId="77777777" w:rsidR="00631A2C" w:rsidRPr="00FF430B" w:rsidRDefault="00631A2C" w:rsidP="00631A2C">
      <w:pPr>
        <w:shd w:val="clear" w:color="auto" w:fill="FFFFFF" w:themeFill="background1"/>
        <w:rPr>
          <w:noProof w:val="0"/>
          <w:sz w:val="20"/>
          <w:szCs w:val="20"/>
          <w:lang w:eastAsia="ru-RU"/>
        </w:rPr>
      </w:pPr>
    </w:p>
    <w:p w14:paraId="2140941A"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457E7A7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202C2874"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5918B717"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2434DC1A"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AEC96C2"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016044A1"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5359826"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541AC478"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0F8A9B7E" w14:textId="77777777" w:rsidTr="007E79C1">
        <w:trPr>
          <w:jc w:val="center"/>
        </w:trPr>
        <w:tc>
          <w:tcPr>
            <w:tcW w:w="576" w:type="dxa"/>
          </w:tcPr>
          <w:p w14:paraId="21F00CA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1225370"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CE7B15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2F89068" w14:textId="77777777" w:rsidTr="007E79C1">
        <w:trPr>
          <w:jc w:val="center"/>
        </w:trPr>
        <w:tc>
          <w:tcPr>
            <w:tcW w:w="576" w:type="dxa"/>
          </w:tcPr>
          <w:p w14:paraId="537BD84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5124519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795BD49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4BD92F5" w14:textId="77777777" w:rsidTr="007E79C1">
        <w:trPr>
          <w:jc w:val="center"/>
        </w:trPr>
        <w:tc>
          <w:tcPr>
            <w:tcW w:w="576" w:type="dxa"/>
          </w:tcPr>
          <w:p w14:paraId="24C8CBE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4643733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A839C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57BBB10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682FBDC"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7A05081A"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2E14BDD7"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6CC3A643"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8CE4B48"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0D2AD536"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F423A1B"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6ABBEE3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46AE3D46"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5716DFD"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0B95484C"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790346BA"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0DBD337A"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2E6C83F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14109BB7"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5C32794B"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17642CD5"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918A125"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40EB0A5E" w14:textId="77777777" w:rsidR="00631A2C" w:rsidRPr="00FF430B" w:rsidRDefault="00631A2C" w:rsidP="00631A2C">
      <w:pPr>
        <w:shd w:val="clear" w:color="auto" w:fill="FFFFFF" w:themeFill="background1"/>
        <w:spacing w:before="120" w:after="120"/>
        <w:rPr>
          <w:b/>
          <w:noProof w:val="0"/>
          <w:lang w:eastAsia="ru-RU"/>
        </w:rPr>
      </w:pPr>
    </w:p>
    <w:p w14:paraId="13F990CB" w14:textId="77777777" w:rsidR="00631A2C" w:rsidRPr="00FF430B" w:rsidRDefault="00631A2C" w:rsidP="00631A2C">
      <w:pPr>
        <w:shd w:val="clear" w:color="auto" w:fill="FFFFFF" w:themeFill="background1"/>
        <w:spacing w:before="120" w:after="120"/>
        <w:rPr>
          <w:b/>
          <w:noProof w:val="0"/>
          <w:lang w:eastAsia="ru-RU"/>
        </w:rPr>
      </w:pPr>
    </w:p>
    <w:p w14:paraId="68346AA6"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3DEC5745" w14:textId="77777777" w:rsidR="00631A2C" w:rsidRPr="00FF430B" w:rsidRDefault="00631A2C" w:rsidP="00631A2C">
      <w:pPr>
        <w:tabs>
          <w:tab w:val="decimal" w:pos="8364"/>
        </w:tabs>
        <w:spacing w:line="276" w:lineRule="auto"/>
        <w:ind w:right="-144"/>
        <w:jc w:val="center"/>
        <w:rPr>
          <w:b/>
          <w:bCs/>
          <w:color w:val="000000"/>
        </w:rPr>
      </w:pPr>
    </w:p>
    <w:p w14:paraId="2EDCBA4C" w14:textId="77777777" w:rsidR="00631A2C" w:rsidRPr="00FF430B" w:rsidRDefault="00631A2C" w:rsidP="00631A2C">
      <w:pPr>
        <w:tabs>
          <w:tab w:val="decimal" w:pos="8364"/>
        </w:tabs>
        <w:spacing w:line="276" w:lineRule="auto"/>
        <w:ind w:right="-144"/>
        <w:jc w:val="center"/>
        <w:rPr>
          <w:b/>
          <w:bCs/>
          <w:color w:val="000000"/>
        </w:rPr>
      </w:pPr>
    </w:p>
    <w:p w14:paraId="64E3D358"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132FB9BA"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28F4D77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FB6B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F53AFC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88B0D9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995C2A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598E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3C2A4E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D3C7AD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4419D5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43DE98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634882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8573AA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71B1E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C3667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3E411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52E34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DE4B8F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987D6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0EABB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DE24C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D36DBF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CA1402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265B6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8D4C5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2B6A23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79CE1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2E3B4A7"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749626E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F5F93FC"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50BD052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7ADA57"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4A173883"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7DFCBA2" w14:textId="77777777" w:rsidR="00502EFF" w:rsidRPr="00FF430B" w:rsidRDefault="00502EFF" w:rsidP="00502EFF">
      <w:pPr>
        <w:jc w:val="right"/>
        <w:rPr>
          <w:noProof w:val="0"/>
        </w:rPr>
      </w:pPr>
      <w:r w:rsidRPr="00FF430B">
        <w:rPr>
          <w:noProof w:val="0"/>
        </w:rPr>
        <w:t>din “____” ________ 20___</w:t>
      </w:r>
    </w:p>
    <w:p w14:paraId="5F94021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C20BFC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9776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C1682E9"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6A8EBF9"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4971ACA9"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28F9BD51"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FE091D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6F9C60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4693AF"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329BBC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01392"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7E54049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9D585F" w14:textId="77777777" w:rsidR="00A26B23" w:rsidRPr="00FF430B" w:rsidRDefault="00A26B23" w:rsidP="00A26B23">
            <w:pPr>
              <w:rPr>
                <w:b/>
                <w:bCs/>
              </w:rPr>
            </w:pPr>
          </w:p>
        </w:tc>
      </w:tr>
      <w:tr w:rsidR="00A26B23" w:rsidRPr="00EC30C2" w14:paraId="0BD07D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41B52D"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F4FBE1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751912"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7D364B2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3BC661"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19874C4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EE2828" w14:textId="77777777" w:rsidR="00A26B23" w:rsidRPr="00FF430B" w:rsidRDefault="00A26B23" w:rsidP="00A26B23">
            <w:pPr>
              <w:rPr>
                <w:b/>
                <w:bCs/>
              </w:rPr>
            </w:pPr>
          </w:p>
        </w:tc>
      </w:tr>
      <w:tr w:rsidR="00A26B23" w:rsidRPr="00EC30C2" w14:paraId="236F7F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690D7"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22A19E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855F31"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1746C8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04FEB"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7EAB394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80362E" w14:textId="77777777" w:rsidR="00A26B23" w:rsidRPr="00FF430B" w:rsidRDefault="00A26B23" w:rsidP="00A26B23">
            <w:pPr>
              <w:rPr>
                <w:b/>
                <w:bCs/>
              </w:rPr>
            </w:pPr>
          </w:p>
        </w:tc>
      </w:tr>
    </w:tbl>
    <w:p w14:paraId="09C07BD0"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385A7E27"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proofErr w:type="gram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w:t>
      </w:r>
      <w:proofErr w:type="gramEnd"/>
      <w:r w:rsidRPr="00FF430B">
        <w:rPr>
          <w:rFonts w:eastAsia="PMingLiU"/>
          <w:b w:val="0"/>
          <w:lang w:eastAsia="zh-CN"/>
        </w:rPr>
        <w:t xml:space="preserve">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02A682BA" w14:textId="77777777" w:rsidR="004063D9" w:rsidRPr="00FF430B" w:rsidRDefault="004063D9" w:rsidP="0017664F">
      <w:pPr>
        <w:pStyle w:val="Style3"/>
        <w:tabs>
          <w:tab w:val="clear" w:pos="360"/>
          <w:tab w:val="left" w:pos="0"/>
        </w:tabs>
        <w:ind w:left="0" w:firstLine="0"/>
        <w:rPr>
          <w:rFonts w:eastAsia="PMingLiU"/>
          <w:b w:val="0"/>
          <w:lang w:eastAsia="zh-CN"/>
        </w:rPr>
      </w:pPr>
    </w:p>
    <w:p w14:paraId="48F1C3E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7DF566CF"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4A7607A3"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2D0FDC8C"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48CA2A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3248B88F"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2ADD2243"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007835CB"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1EB44AD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05A9013E"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3FA1574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B9E9713"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7E168652"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412BF080"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60744C1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B629F4"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4881C7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98992C"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39265E"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4403F44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DDD383"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081B17" w14:textId="77777777" w:rsidR="00455A94" w:rsidRPr="00FF430B" w:rsidRDefault="00455A94" w:rsidP="00F059B8">
            <w:pPr>
              <w:jc w:val="center"/>
              <w:rPr>
                <w:bCs/>
                <w:color w:val="000000" w:themeColor="text1"/>
              </w:rPr>
            </w:pPr>
          </w:p>
        </w:tc>
      </w:tr>
      <w:tr w:rsidR="00455A94" w:rsidRPr="00EC30C2" w14:paraId="72003A5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C041F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AF23E0" w14:textId="77777777" w:rsidR="00455A94" w:rsidRPr="00FF430B" w:rsidRDefault="00455A94" w:rsidP="00F059B8">
            <w:pPr>
              <w:jc w:val="center"/>
              <w:rPr>
                <w:bCs/>
                <w:color w:val="000000" w:themeColor="text1"/>
              </w:rPr>
            </w:pPr>
          </w:p>
        </w:tc>
      </w:tr>
      <w:tr w:rsidR="00455A94" w:rsidRPr="00EC30C2" w14:paraId="068409B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CB001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CF15CC" w14:textId="77777777" w:rsidR="00455A94" w:rsidRPr="00FF430B" w:rsidRDefault="00455A94" w:rsidP="00F059B8">
            <w:pPr>
              <w:jc w:val="center"/>
              <w:rPr>
                <w:bCs/>
                <w:color w:val="000000" w:themeColor="text1"/>
              </w:rPr>
            </w:pPr>
          </w:p>
        </w:tc>
      </w:tr>
    </w:tbl>
    <w:p w14:paraId="1275FD83"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38B555E"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2356DBA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6347937"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361B28FE"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4B007556"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BA22EA5"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47E457F1"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1E0E96E3"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30BF503E"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67622D5"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6D2303B8"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7352887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04A9A0B"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09047D3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C44DCC3"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48D5CB47"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4CE4439A"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6C02387E"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2C3E39E7"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6A401DC5"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8C2FA04"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2AFE3110"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4AD02D5"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2C52A548"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799B9764"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10BC82B"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C0B08B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E5B22C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9534B79"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4B832691"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016B58B4"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E36A492"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61542AD6"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74FC491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D8DDF5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6BCCA9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3B5DEF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337CC8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EAF0BC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C62860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ABC02F3"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9C9E04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0AE8A0B"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2F297F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FBBF17D" w14:textId="77777777" w:rsidR="00A14C96" w:rsidRDefault="00A14C96" w:rsidP="00A26B23">
      <w:pPr>
        <w:pStyle w:val="Style3"/>
        <w:tabs>
          <w:tab w:val="left" w:pos="567"/>
        </w:tabs>
        <w:spacing w:before="0" w:beforeAutospacing="0" w:after="0"/>
        <w:ind w:left="0" w:firstLine="0"/>
        <w:rPr>
          <w:rFonts w:eastAsia="PMingLiU"/>
          <w:lang w:eastAsia="zh-CN"/>
        </w:rPr>
      </w:pPr>
    </w:p>
    <w:p w14:paraId="03E72D41" w14:textId="77777777" w:rsidR="0049557A" w:rsidRDefault="0049557A" w:rsidP="00A26B23">
      <w:pPr>
        <w:pStyle w:val="Style3"/>
        <w:tabs>
          <w:tab w:val="left" w:pos="567"/>
        </w:tabs>
        <w:spacing w:before="0" w:beforeAutospacing="0" w:after="0"/>
        <w:ind w:left="0" w:firstLine="0"/>
        <w:rPr>
          <w:rFonts w:eastAsia="PMingLiU"/>
          <w:lang w:eastAsia="zh-CN"/>
        </w:rPr>
      </w:pPr>
    </w:p>
    <w:p w14:paraId="183CB492" w14:textId="77777777" w:rsidR="0049557A" w:rsidRDefault="0049557A" w:rsidP="00A26B23">
      <w:pPr>
        <w:pStyle w:val="Style3"/>
        <w:tabs>
          <w:tab w:val="left" w:pos="567"/>
        </w:tabs>
        <w:spacing w:before="0" w:beforeAutospacing="0" w:after="0"/>
        <w:ind w:left="0" w:firstLine="0"/>
        <w:rPr>
          <w:rFonts w:eastAsia="PMingLiU"/>
          <w:lang w:eastAsia="zh-CN"/>
        </w:rPr>
      </w:pPr>
    </w:p>
    <w:p w14:paraId="4001716C" w14:textId="77777777" w:rsidR="0049557A" w:rsidRPr="00FF430B" w:rsidRDefault="0049557A" w:rsidP="00A26B23">
      <w:pPr>
        <w:pStyle w:val="Style3"/>
        <w:tabs>
          <w:tab w:val="left" w:pos="567"/>
        </w:tabs>
        <w:spacing w:before="0" w:beforeAutospacing="0" w:after="0"/>
        <w:ind w:left="0" w:firstLine="0"/>
        <w:rPr>
          <w:rFonts w:eastAsia="PMingLiU"/>
          <w:lang w:eastAsia="zh-CN"/>
        </w:rPr>
      </w:pPr>
    </w:p>
    <w:p w14:paraId="382C0255" w14:textId="77777777" w:rsidR="005B235E" w:rsidRDefault="005B235E" w:rsidP="00A26B23">
      <w:pPr>
        <w:pStyle w:val="Style3"/>
        <w:tabs>
          <w:tab w:val="left" w:pos="567"/>
        </w:tabs>
        <w:spacing w:before="0" w:beforeAutospacing="0" w:after="0"/>
        <w:ind w:left="0" w:firstLine="0"/>
        <w:rPr>
          <w:rFonts w:eastAsia="PMingLiU"/>
          <w:lang w:eastAsia="zh-CN"/>
        </w:rPr>
      </w:pPr>
    </w:p>
    <w:p w14:paraId="0B623A05"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2587BB3"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278E7079"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E7DA1C2" w14:textId="77777777" w:rsidR="00502EFF" w:rsidRPr="00FF430B" w:rsidRDefault="00502EFF" w:rsidP="00502EFF">
      <w:pPr>
        <w:jc w:val="right"/>
        <w:rPr>
          <w:noProof w:val="0"/>
        </w:rPr>
      </w:pPr>
      <w:r w:rsidRPr="00FF430B">
        <w:rPr>
          <w:noProof w:val="0"/>
        </w:rPr>
        <w:t>din “____” ________ 20___</w:t>
      </w:r>
    </w:p>
    <w:p w14:paraId="54B3541C"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7EAE9EB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C0AFB6B"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1C5BE8F4"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0D048B25"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5E95558D" w14:textId="77777777" w:rsidTr="00657833">
        <w:tc>
          <w:tcPr>
            <w:tcW w:w="4248" w:type="dxa"/>
            <w:shd w:val="clear" w:color="auto" w:fill="FFFFFF" w:themeFill="background1"/>
          </w:tcPr>
          <w:p w14:paraId="025ACE41"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70A755D9" w14:textId="77777777" w:rsidR="009D62FF" w:rsidRPr="00FF430B" w:rsidRDefault="009D62FF" w:rsidP="009D62FF">
            <w:pPr>
              <w:ind w:right="-1"/>
              <w:jc w:val="both"/>
              <w:rPr>
                <w:rFonts w:eastAsia="Cambria"/>
                <w:noProof w:val="0"/>
              </w:rPr>
            </w:pPr>
          </w:p>
        </w:tc>
      </w:tr>
      <w:tr w:rsidR="009D62FF" w:rsidRPr="00EC30C2" w14:paraId="5516519A" w14:textId="77777777" w:rsidTr="00657833">
        <w:tc>
          <w:tcPr>
            <w:tcW w:w="4248" w:type="dxa"/>
            <w:shd w:val="clear" w:color="auto" w:fill="FFFFFF" w:themeFill="background1"/>
          </w:tcPr>
          <w:p w14:paraId="21FFEC66"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21CC74A" w14:textId="77777777" w:rsidR="009D62FF" w:rsidRPr="00FF430B" w:rsidRDefault="009D62FF" w:rsidP="009D62FF">
            <w:pPr>
              <w:ind w:right="-1"/>
              <w:jc w:val="both"/>
              <w:rPr>
                <w:rFonts w:eastAsia="Cambria"/>
                <w:noProof w:val="0"/>
              </w:rPr>
            </w:pPr>
          </w:p>
        </w:tc>
      </w:tr>
      <w:tr w:rsidR="009D62FF" w:rsidRPr="00EC30C2" w14:paraId="7511D34F" w14:textId="77777777" w:rsidTr="00657833">
        <w:tc>
          <w:tcPr>
            <w:tcW w:w="4248" w:type="dxa"/>
            <w:shd w:val="clear" w:color="auto" w:fill="FFFFFF" w:themeFill="background1"/>
          </w:tcPr>
          <w:p w14:paraId="54455431"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02BBAE13" w14:textId="77777777" w:rsidR="009D62FF" w:rsidRPr="00FF430B" w:rsidRDefault="009D62FF" w:rsidP="009D62FF">
            <w:pPr>
              <w:ind w:right="-1"/>
              <w:jc w:val="both"/>
              <w:rPr>
                <w:rFonts w:eastAsia="Cambria"/>
                <w:noProof w:val="0"/>
              </w:rPr>
            </w:pPr>
          </w:p>
        </w:tc>
      </w:tr>
      <w:tr w:rsidR="009D62FF" w:rsidRPr="00EC30C2" w14:paraId="2E28F57D" w14:textId="77777777" w:rsidTr="00657833">
        <w:tc>
          <w:tcPr>
            <w:tcW w:w="4248" w:type="dxa"/>
            <w:shd w:val="clear" w:color="auto" w:fill="FFFFFF" w:themeFill="background1"/>
          </w:tcPr>
          <w:p w14:paraId="47E477AF"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22D05A67" w14:textId="77777777" w:rsidR="009D62FF" w:rsidRPr="00FF430B" w:rsidRDefault="009D62FF" w:rsidP="009D62FF">
            <w:pPr>
              <w:ind w:right="-1"/>
              <w:jc w:val="both"/>
              <w:rPr>
                <w:rFonts w:eastAsia="Cambria"/>
                <w:noProof w:val="0"/>
              </w:rPr>
            </w:pPr>
          </w:p>
        </w:tc>
      </w:tr>
      <w:tr w:rsidR="009D62FF" w:rsidRPr="00EC30C2" w14:paraId="72B79446" w14:textId="77777777" w:rsidTr="00657833">
        <w:tc>
          <w:tcPr>
            <w:tcW w:w="4248" w:type="dxa"/>
            <w:shd w:val="clear" w:color="auto" w:fill="FFFFFF" w:themeFill="background1"/>
          </w:tcPr>
          <w:p w14:paraId="745E8E9B"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6A91B41C" w14:textId="77777777" w:rsidR="009D62FF" w:rsidRPr="00FF430B" w:rsidRDefault="009D62FF" w:rsidP="009D62FF">
            <w:pPr>
              <w:ind w:right="-1"/>
              <w:jc w:val="both"/>
              <w:rPr>
                <w:rFonts w:eastAsia="Cambria"/>
                <w:noProof w:val="0"/>
              </w:rPr>
            </w:pPr>
          </w:p>
        </w:tc>
      </w:tr>
      <w:tr w:rsidR="009D62FF" w:rsidRPr="00EC30C2" w14:paraId="160B258B" w14:textId="77777777" w:rsidTr="00657833">
        <w:tc>
          <w:tcPr>
            <w:tcW w:w="4248" w:type="dxa"/>
            <w:shd w:val="clear" w:color="auto" w:fill="FFFFFF" w:themeFill="background1"/>
          </w:tcPr>
          <w:p w14:paraId="07C0362C"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73EAE975" w14:textId="77777777" w:rsidR="009D62FF" w:rsidRPr="00FF430B" w:rsidRDefault="009D62FF" w:rsidP="009D62FF">
            <w:pPr>
              <w:ind w:right="-1"/>
              <w:jc w:val="both"/>
              <w:rPr>
                <w:rFonts w:eastAsia="Cambria"/>
                <w:noProof w:val="0"/>
              </w:rPr>
            </w:pPr>
          </w:p>
        </w:tc>
      </w:tr>
      <w:tr w:rsidR="009D62FF" w:rsidRPr="00EC30C2" w14:paraId="1D5835D1" w14:textId="77777777" w:rsidTr="00657833">
        <w:tc>
          <w:tcPr>
            <w:tcW w:w="4248" w:type="dxa"/>
            <w:shd w:val="clear" w:color="auto" w:fill="FFFFFF" w:themeFill="background1"/>
          </w:tcPr>
          <w:p w14:paraId="44ABF8A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146FBAA6" w14:textId="77777777" w:rsidR="009D62FF" w:rsidRPr="00FF430B" w:rsidRDefault="009D62FF" w:rsidP="009D62FF">
            <w:pPr>
              <w:ind w:right="-1"/>
              <w:jc w:val="both"/>
              <w:rPr>
                <w:rFonts w:eastAsia="Cambria"/>
                <w:noProof w:val="0"/>
              </w:rPr>
            </w:pPr>
          </w:p>
        </w:tc>
      </w:tr>
      <w:tr w:rsidR="009D62FF" w:rsidRPr="00EC30C2" w14:paraId="0C0D43E7" w14:textId="77777777" w:rsidTr="00657833">
        <w:tc>
          <w:tcPr>
            <w:tcW w:w="4248" w:type="dxa"/>
            <w:shd w:val="clear" w:color="auto" w:fill="FFFFFF" w:themeFill="background1"/>
          </w:tcPr>
          <w:p w14:paraId="5C155FA7"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3B036382" w14:textId="77777777" w:rsidR="009D62FF" w:rsidRPr="00FF430B" w:rsidRDefault="009D62FF" w:rsidP="009D62FF">
            <w:pPr>
              <w:ind w:right="-1"/>
              <w:jc w:val="both"/>
              <w:rPr>
                <w:rFonts w:eastAsia="Cambria"/>
                <w:noProof w:val="0"/>
              </w:rPr>
            </w:pPr>
          </w:p>
        </w:tc>
      </w:tr>
      <w:tr w:rsidR="009D62FF" w:rsidRPr="00EC30C2" w14:paraId="20EE8C5C" w14:textId="77777777" w:rsidTr="00657833">
        <w:tc>
          <w:tcPr>
            <w:tcW w:w="4248" w:type="dxa"/>
            <w:shd w:val="clear" w:color="auto" w:fill="FFFFFF" w:themeFill="background1"/>
          </w:tcPr>
          <w:p w14:paraId="73F2A7F1"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3F21BD24"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C61D9D6" w14:textId="77777777" w:rsidR="009D62FF" w:rsidRPr="00FF430B" w:rsidRDefault="009D62FF" w:rsidP="009D62FF">
            <w:pPr>
              <w:ind w:right="-1"/>
              <w:jc w:val="both"/>
              <w:rPr>
                <w:rFonts w:eastAsia="Cambria"/>
                <w:noProof w:val="0"/>
              </w:rPr>
            </w:pPr>
          </w:p>
        </w:tc>
      </w:tr>
    </w:tbl>
    <w:p w14:paraId="7A8B5FF0"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5BF11B27" w14:textId="77777777" w:rsidTr="00657833">
        <w:tc>
          <w:tcPr>
            <w:tcW w:w="4248" w:type="dxa"/>
            <w:shd w:val="clear" w:color="auto" w:fill="FFFFFF" w:themeFill="background1"/>
          </w:tcPr>
          <w:p w14:paraId="4FEC7512"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3D54092F" w14:textId="77777777" w:rsidR="009D62FF" w:rsidRPr="00FF430B" w:rsidRDefault="009D62FF" w:rsidP="009D62FF">
            <w:pPr>
              <w:spacing w:after="160" w:line="259" w:lineRule="auto"/>
              <w:ind w:right="-1"/>
              <w:jc w:val="both"/>
              <w:rPr>
                <w:i/>
                <w:noProof w:val="0"/>
                <w:lang w:eastAsia="ro-RO"/>
              </w:rPr>
            </w:pPr>
          </w:p>
        </w:tc>
      </w:tr>
      <w:tr w:rsidR="009D62FF" w:rsidRPr="00EC30C2" w14:paraId="408EF10C" w14:textId="77777777" w:rsidTr="00657833">
        <w:tc>
          <w:tcPr>
            <w:tcW w:w="4248" w:type="dxa"/>
            <w:shd w:val="clear" w:color="auto" w:fill="FFFFFF" w:themeFill="background1"/>
          </w:tcPr>
          <w:p w14:paraId="4BAB812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D86BB25"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4C6253B" w14:textId="77777777" w:rsidR="009D62FF" w:rsidRPr="00FF430B" w:rsidRDefault="009D62FF" w:rsidP="009D62FF">
            <w:pPr>
              <w:spacing w:after="160" w:line="259" w:lineRule="auto"/>
              <w:ind w:right="-1"/>
              <w:jc w:val="both"/>
              <w:rPr>
                <w:i/>
                <w:noProof w:val="0"/>
                <w:lang w:eastAsia="ro-RO"/>
              </w:rPr>
            </w:pPr>
          </w:p>
        </w:tc>
      </w:tr>
      <w:tr w:rsidR="009D62FF" w:rsidRPr="00EC30C2" w14:paraId="64F0BA6A" w14:textId="77777777" w:rsidTr="00657833">
        <w:tc>
          <w:tcPr>
            <w:tcW w:w="4248" w:type="dxa"/>
            <w:shd w:val="clear" w:color="auto" w:fill="FFFFFF" w:themeFill="background1"/>
          </w:tcPr>
          <w:p w14:paraId="46C21E12"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200861AC"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C97C1BF"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6393A073" w14:textId="77777777" w:rsidTr="00657833">
        <w:tc>
          <w:tcPr>
            <w:tcW w:w="4248" w:type="dxa"/>
            <w:shd w:val="clear" w:color="auto" w:fill="FFFFFF" w:themeFill="background1"/>
          </w:tcPr>
          <w:p w14:paraId="022C626F"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7BC8DB57" w14:textId="77777777" w:rsidR="009D62FF" w:rsidRPr="00FF430B" w:rsidRDefault="009D62FF" w:rsidP="009D62FF">
            <w:pPr>
              <w:spacing w:after="160" w:line="259" w:lineRule="auto"/>
              <w:ind w:right="-1"/>
              <w:jc w:val="both"/>
              <w:rPr>
                <w:noProof w:val="0"/>
                <w:lang w:eastAsia="ro-RO"/>
              </w:rPr>
            </w:pPr>
          </w:p>
        </w:tc>
      </w:tr>
      <w:tr w:rsidR="009D62FF" w:rsidRPr="00EC30C2" w14:paraId="504956A8" w14:textId="77777777" w:rsidTr="00657833">
        <w:trPr>
          <w:trHeight w:val="255"/>
        </w:trPr>
        <w:tc>
          <w:tcPr>
            <w:tcW w:w="4248" w:type="dxa"/>
            <w:vMerge w:val="restart"/>
            <w:shd w:val="clear" w:color="auto" w:fill="FFFFFF" w:themeFill="background1"/>
          </w:tcPr>
          <w:p w14:paraId="317F58AF"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7D7A038B" w14:textId="77777777" w:rsidR="009D62FF" w:rsidRPr="00FF430B" w:rsidRDefault="009D62FF" w:rsidP="009D62FF">
            <w:pPr>
              <w:spacing w:after="160" w:line="259" w:lineRule="auto"/>
              <w:ind w:right="-1"/>
              <w:jc w:val="both"/>
              <w:rPr>
                <w:i/>
                <w:noProof w:val="0"/>
                <w:lang w:eastAsia="ro-RO"/>
              </w:rPr>
            </w:pPr>
          </w:p>
        </w:tc>
        <w:tc>
          <w:tcPr>
            <w:tcW w:w="5570" w:type="dxa"/>
          </w:tcPr>
          <w:p w14:paraId="4CE6E0C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25213D2A" w14:textId="77777777" w:rsidTr="00657833">
        <w:trPr>
          <w:trHeight w:val="255"/>
        </w:trPr>
        <w:tc>
          <w:tcPr>
            <w:tcW w:w="4248" w:type="dxa"/>
            <w:vMerge/>
            <w:shd w:val="clear" w:color="auto" w:fill="FFFFFF" w:themeFill="background1"/>
          </w:tcPr>
          <w:p w14:paraId="288E3F41" w14:textId="77777777" w:rsidR="009D62FF" w:rsidRPr="00FF430B" w:rsidRDefault="009D62FF" w:rsidP="009D62FF">
            <w:pPr>
              <w:spacing w:after="160" w:line="259" w:lineRule="auto"/>
              <w:ind w:right="-1"/>
              <w:jc w:val="both"/>
              <w:rPr>
                <w:noProof w:val="0"/>
                <w:lang w:eastAsia="ro-RO"/>
              </w:rPr>
            </w:pPr>
          </w:p>
        </w:tc>
        <w:tc>
          <w:tcPr>
            <w:tcW w:w="5570" w:type="dxa"/>
          </w:tcPr>
          <w:p w14:paraId="741D5A61"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8CEB540" w14:textId="77777777" w:rsidTr="00657833">
        <w:trPr>
          <w:trHeight w:val="255"/>
        </w:trPr>
        <w:tc>
          <w:tcPr>
            <w:tcW w:w="4248" w:type="dxa"/>
            <w:vMerge/>
            <w:shd w:val="clear" w:color="auto" w:fill="FFFFFF" w:themeFill="background1"/>
          </w:tcPr>
          <w:p w14:paraId="07344CE7" w14:textId="77777777" w:rsidR="009D62FF" w:rsidRPr="00FF430B" w:rsidRDefault="009D62FF" w:rsidP="009D62FF">
            <w:pPr>
              <w:spacing w:after="160" w:line="259" w:lineRule="auto"/>
              <w:ind w:right="-1"/>
              <w:jc w:val="both"/>
              <w:rPr>
                <w:noProof w:val="0"/>
                <w:lang w:eastAsia="ro-RO"/>
              </w:rPr>
            </w:pPr>
          </w:p>
        </w:tc>
        <w:tc>
          <w:tcPr>
            <w:tcW w:w="5570" w:type="dxa"/>
          </w:tcPr>
          <w:p w14:paraId="7C76E8D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0EBEB7A9" w14:textId="77777777" w:rsidTr="00657833">
        <w:trPr>
          <w:trHeight w:val="281"/>
        </w:trPr>
        <w:tc>
          <w:tcPr>
            <w:tcW w:w="4248" w:type="dxa"/>
            <w:shd w:val="clear" w:color="auto" w:fill="FFFFFF" w:themeFill="background1"/>
          </w:tcPr>
          <w:p w14:paraId="2D0C46E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B098A26"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805B96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1EA6B050"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7BC6A54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16F6F9" w14:textId="77777777" w:rsidTr="00657833">
        <w:trPr>
          <w:trHeight w:val="281"/>
        </w:trPr>
        <w:tc>
          <w:tcPr>
            <w:tcW w:w="4248" w:type="dxa"/>
            <w:shd w:val="clear" w:color="auto" w:fill="FFFFFF" w:themeFill="background1"/>
          </w:tcPr>
          <w:p w14:paraId="45988A69"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0802CAF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6E304F7F"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E66B41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399A476A" w14:textId="77777777" w:rsidTr="00657833">
        <w:trPr>
          <w:trHeight w:val="281"/>
        </w:trPr>
        <w:tc>
          <w:tcPr>
            <w:tcW w:w="4248" w:type="dxa"/>
            <w:vMerge w:val="restart"/>
            <w:shd w:val="clear" w:color="auto" w:fill="FFFFFF" w:themeFill="background1"/>
          </w:tcPr>
          <w:p w14:paraId="6D0D7F87"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9E24C6A"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F32AF97" w14:textId="77777777" w:rsidTr="00657833">
        <w:trPr>
          <w:trHeight w:val="281"/>
        </w:trPr>
        <w:tc>
          <w:tcPr>
            <w:tcW w:w="4248" w:type="dxa"/>
            <w:vMerge/>
            <w:shd w:val="clear" w:color="auto" w:fill="FFFFFF" w:themeFill="background1"/>
          </w:tcPr>
          <w:p w14:paraId="6EB27D3B" w14:textId="77777777" w:rsidR="009D62FF" w:rsidRPr="00FF430B" w:rsidRDefault="009D62FF" w:rsidP="009D62FF">
            <w:pPr>
              <w:spacing w:after="160" w:line="259" w:lineRule="auto"/>
              <w:ind w:right="-1"/>
              <w:jc w:val="both"/>
              <w:rPr>
                <w:noProof w:val="0"/>
              </w:rPr>
            </w:pPr>
          </w:p>
        </w:tc>
        <w:tc>
          <w:tcPr>
            <w:tcW w:w="5570" w:type="dxa"/>
          </w:tcPr>
          <w:p w14:paraId="507B2476"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60E5A64E" w14:textId="77777777" w:rsidTr="00657833">
        <w:trPr>
          <w:trHeight w:val="281"/>
        </w:trPr>
        <w:tc>
          <w:tcPr>
            <w:tcW w:w="4248" w:type="dxa"/>
            <w:vMerge/>
            <w:shd w:val="clear" w:color="auto" w:fill="FFFFFF" w:themeFill="background1"/>
          </w:tcPr>
          <w:p w14:paraId="7686FCD5" w14:textId="77777777" w:rsidR="009D62FF" w:rsidRPr="00FF430B" w:rsidRDefault="009D62FF" w:rsidP="009D62FF">
            <w:pPr>
              <w:spacing w:after="160" w:line="259" w:lineRule="auto"/>
              <w:ind w:right="-1"/>
              <w:jc w:val="both"/>
              <w:rPr>
                <w:noProof w:val="0"/>
              </w:rPr>
            </w:pPr>
          </w:p>
        </w:tc>
        <w:tc>
          <w:tcPr>
            <w:tcW w:w="5570" w:type="dxa"/>
          </w:tcPr>
          <w:p w14:paraId="339E746F"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28D9DD0D" w14:textId="77777777" w:rsidTr="00657833">
        <w:trPr>
          <w:trHeight w:val="281"/>
        </w:trPr>
        <w:tc>
          <w:tcPr>
            <w:tcW w:w="4248" w:type="dxa"/>
            <w:vMerge/>
            <w:shd w:val="clear" w:color="auto" w:fill="FFFFFF" w:themeFill="background1"/>
          </w:tcPr>
          <w:p w14:paraId="6529F253" w14:textId="77777777" w:rsidR="009D62FF" w:rsidRPr="00FF430B" w:rsidRDefault="009D62FF" w:rsidP="009D62FF">
            <w:pPr>
              <w:spacing w:after="160" w:line="259" w:lineRule="auto"/>
              <w:ind w:right="-1"/>
              <w:jc w:val="both"/>
              <w:rPr>
                <w:noProof w:val="0"/>
              </w:rPr>
            </w:pPr>
          </w:p>
        </w:tc>
        <w:tc>
          <w:tcPr>
            <w:tcW w:w="5570" w:type="dxa"/>
          </w:tcPr>
          <w:p w14:paraId="15423AE3"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901F33F"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6ADD8237"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FF66A22" w14:textId="77777777" w:rsidTr="00657833">
        <w:trPr>
          <w:trHeight w:val="269"/>
        </w:trPr>
        <w:tc>
          <w:tcPr>
            <w:tcW w:w="4253" w:type="dxa"/>
            <w:shd w:val="clear" w:color="auto" w:fill="FFFFFF" w:themeFill="background1"/>
          </w:tcPr>
          <w:p w14:paraId="4ED95903"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338AAA0" w14:textId="77777777" w:rsidR="009D62FF" w:rsidRPr="00FF430B" w:rsidRDefault="009D62FF" w:rsidP="009D62FF">
            <w:pPr>
              <w:tabs>
                <w:tab w:val="left" w:pos="1134"/>
                <w:tab w:val="left" w:pos="2694"/>
              </w:tabs>
              <w:jc w:val="both"/>
              <w:rPr>
                <w:rFonts w:eastAsia="Calibri"/>
                <w:noProof w:val="0"/>
              </w:rPr>
            </w:pPr>
          </w:p>
        </w:tc>
      </w:tr>
      <w:tr w:rsidR="009D62FF" w:rsidRPr="00EC30C2" w14:paraId="13CB531B" w14:textId="77777777" w:rsidTr="00657833">
        <w:trPr>
          <w:trHeight w:val="269"/>
        </w:trPr>
        <w:tc>
          <w:tcPr>
            <w:tcW w:w="4253" w:type="dxa"/>
            <w:shd w:val="clear" w:color="auto" w:fill="FFFFFF" w:themeFill="background1"/>
          </w:tcPr>
          <w:p w14:paraId="1B52621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4288C3C6" w14:textId="77777777" w:rsidR="009D62FF" w:rsidRPr="00FF430B" w:rsidRDefault="009D62FF" w:rsidP="009D62FF">
            <w:pPr>
              <w:tabs>
                <w:tab w:val="left" w:pos="1134"/>
                <w:tab w:val="left" w:pos="2694"/>
              </w:tabs>
              <w:jc w:val="both"/>
              <w:rPr>
                <w:rFonts w:eastAsia="Calibri"/>
                <w:noProof w:val="0"/>
              </w:rPr>
            </w:pPr>
          </w:p>
        </w:tc>
      </w:tr>
      <w:tr w:rsidR="009D62FF" w:rsidRPr="00EC30C2" w14:paraId="37C1C7EF" w14:textId="77777777" w:rsidTr="00657833">
        <w:trPr>
          <w:trHeight w:val="269"/>
        </w:trPr>
        <w:tc>
          <w:tcPr>
            <w:tcW w:w="4253" w:type="dxa"/>
            <w:shd w:val="clear" w:color="auto" w:fill="FFFFFF" w:themeFill="background1"/>
          </w:tcPr>
          <w:p w14:paraId="7A3FF3E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027D78A8"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28A894B" w14:textId="77777777" w:rsidR="009D62FF" w:rsidRPr="00FF430B" w:rsidRDefault="009D62FF" w:rsidP="009D62FF">
            <w:pPr>
              <w:tabs>
                <w:tab w:val="left" w:pos="1134"/>
                <w:tab w:val="left" w:pos="2694"/>
              </w:tabs>
              <w:jc w:val="both"/>
              <w:rPr>
                <w:rFonts w:eastAsia="Calibri"/>
                <w:noProof w:val="0"/>
              </w:rPr>
            </w:pPr>
          </w:p>
        </w:tc>
      </w:tr>
      <w:tr w:rsidR="009D62FF" w:rsidRPr="00EC30C2" w14:paraId="164A6DEC" w14:textId="77777777" w:rsidTr="00657833">
        <w:trPr>
          <w:trHeight w:val="269"/>
        </w:trPr>
        <w:tc>
          <w:tcPr>
            <w:tcW w:w="4253" w:type="dxa"/>
            <w:shd w:val="clear" w:color="auto" w:fill="FFFFFF" w:themeFill="background1"/>
          </w:tcPr>
          <w:p w14:paraId="201FE375"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0265CBDC"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D01D44A" w14:textId="77777777" w:rsidTr="00657833">
        <w:trPr>
          <w:trHeight w:val="269"/>
        </w:trPr>
        <w:tc>
          <w:tcPr>
            <w:tcW w:w="4253" w:type="dxa"/>
            <w:shd w:val="clear" w:color="auto" w:fill="FFFFFF" w:themeFill="background1"/>
          </w:tcPr>
          <w:p w14:paraId="4067B6A7"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65D6ECD2"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148316C"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499CBCBF" w14:textId="77777777" w:rsidR="009D62FF" w:rsidRPr="00FF430B" w:rsidRDefault="009D62FF" w:rsidP="009D62FF">
            <w:pPr>
              <w:tabs>
                <w:tab w:val="left" w:pos="1134"/>
                <w:tab w:val="left" w:pos="2694"/>
              </w:tabs>
              <w:jc w:val="both"/>
              <w:rPr>
                <w:rFonts w:eastAsia="Calibri"/>
                <w:noProof w:val="0"/>
              </w:rPr>
            </w:pPr>
          </w:p>
        </w:tc>
      </w:tr>
      <w:tr w:rsidR="009D62FF" w:rsidRPr="00EC30C2" w14:paraId="1AAD635A" w14:textId="77777777" w:rsidTr="00657833">
        <w:trPr>
          <w:trHeight w:val="604"/>
        </w:trPr>
        <w:tc>
          <w:tcPr>
            <w:tcW w:w="4253" w:type="dxa"/>
            <w:shd w:val="clear" w:color="auto" w:fill="FFFFFF" w:themeFill="background1"/>
          </w:tcPr>
          <w:p w14:paraId="6A39E536"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4A1B29A6"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F19A7C4"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645B13D" w14:textId="77777777" w:rsidR="009D62FF" w:rsidRPr="00FF430B" w:rsidRDefault="009D62FF" w:rsidP="009D62FF">
            <w:pPr>
              <w:tabs>
                <w:tab w:val="left" w:pos="1134"/>
                <w:tab w:val="left" w:pos="2694"/>
              </w:tabs>
              <w:jc w:val="both"/>
              <w:rPr>
                <w:noProof w:val="0"/>
                <w:lang w:eastAsia="ro-RO"/>
              </w:rPr>
            </w:pPr>
          </w:p>
        </w:tc>
      </w:tr>
    </w:tbl>
    <w:p w14:paraId="08C946A5"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5B85159C" w14:textId="77777777" w:rsidTr="009D62FF">
        <w:tc>
          <w:tcPr>
            <w:tcW w:w="562" w:type="dxa"/>
            <w:shd w:val="clear" w:color="auto" w:fill="F2F2F2"/>
          </w:tcPr>
          <w:p w14:paraId="2CA7DE5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F098480"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6B2CF49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6B15499"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4C074D85"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F35BC49"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6924A5B8" w14:textId="77777777" w:rsidTr="00130A49">
        <w:tc>
          <w:tcPr>
            <w:tcW w:w="562" w:type="dxa"/>
          </w:tcPr>
          <w:p w14:paraId="1B9ADA64"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1EB8E434"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3617695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B322A1E"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0E869B1E"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CF975AF"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2DE21957" w14:textId="77777777" w:rsidTr="00130A49">
        <w:tc>
          <w:tcPr>
            <w:tcW w:w="562" w:type="dxa"/>
          </w:tcPr>
          <w:p w14:paraId="3DF67A4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33BEE2D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3D115083"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C4A7579"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2F89928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BC70A47" w14:textId="77777777" w:rsidR="009D62FF" w:rsidRPr="00FF430B" w:rsidRDefault="009D62FF" w:rsidP="009D62FF">
            <w:pPr>
              <w:tabs>
                <w:tab w:val="left" w:pos="1134"/>
                <w:tab w:val="left" w:pos="2694"/>
              </w:tabs>
              <w:spacing w:before="240"/>
              <w:jc w:val="center"/>
              <w:rPr>
                <w:rFonts w:eastAsia="Calibri"/>
                <w:noProof w:val="0"/>
              </w:rPr>
            </w:pPr>
          </w:p>
        </w:tc>
      </w:tr>
    </w:tbl>
    <w:p w14:paraId="55F2E663"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27D3E40"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04F991F7" w14:textId="77777777" w:rsidTr="00657833">
        <w:tc>
          <w:tcPr>
            <w:tcW w:w="5524" w:type="dxa"/>
            <w:shd w:val="clear" w:color="auto" w:fill="FFFFFF" w:themeFill="background1"/>
          </w:tcPr>
          <w:p w14:paraId="79CA18BB"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923A4F5" w14:textId="77777777" w:rsidR="009D62FF" w:rsidRPr="00FF430B" w:rsidRDefault="009D62FF" w:rsidP="009D62FF">
            <w:pPr>
              <w:ind w:right="-1"/>
              <w:jc w:val="both"/>
              <w:rPr>
                <w:noProof w:val="0"/>
                <w:lang w:eastAsia="ro-RO"/>
              </w:rPr>
            </w:pPr>
            <w:r w:rsidRPr="00FF430B">
              <w:rPr>
                <w:noProof w:val="0"/>
                <w:lang w:eastAsia="ro-RO"/>
              </w:rPr>
              <w:t xml:space="preserve">Nu □        </w:t>
            </w:r>
          </w:p>
          <w:p w14:paraId="477C41EA"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247B636" w14:textId="77777777" w:rsidTr="00657833">
        <w:tc>
          <w:tcPr>
            <w:tcW w:w="5524" w:type="dxa"/>
            <w:vMerge w:val="restart"/>
            <w:shd w:val="clear" w:color="auto" w:fill="FFFFFF" w:themeFill="background1"/>
          </w:tcPr>
          <w:p w14:paraId="7561700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614427E"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E3FF14A" w14:textId="77777777" w:rsidTr="00657833">
        <w:tc>
          <w:tcPr>
            <w:tcW w:w="5524" w:type="dxa"/>
            <w:vMerge/>
            <w:shd w:val="clear" w:color="auto" w:fill="FFFFFF" w:themeFill="background1"/>
          </w:tcPr>
          <w:p w14:paraId="542618AC" w14:textId="77777777" w:rsidR="009D62FF" w:rsidRPr="00FF430B" w:rsidRDefault="009D62FF" w:rsidP="009D62FF">
            <w:pPr>
              <w:jc w:val="both"/>
              <w:rPr>
                <w:rFonts w:eastAsia="Calibri"/>
                <w:noProof w:val="0"/>
              </w:rPr>
            </w:pPr>
          </w:p>
        </w:tc>
        <w:tc>
          <w:tcPr>
            <w:tcW w:w="4394" w:type="dxa"/>
          </w:tcPr>
          <w:p w14:paraId="548D5D45"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6A8FE77B" w14:textId="77777777" w:rsidTr="00657833">
        <w:tc>
          <w:tcPr>
            <w:tcW w:w="5524" w:type="dxa"/>
            <w:shd w:val="clear" w:color="auto" w:fill="FFFFFF" w:themeFill="background1"/>
          </w:tcPr>
          <w:p w14:paraId="061879D4"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74067A9A" w14:textId="77777777" w:rsidR="009D62FF" w:rsidRPr="00FF430B" w:rsidRDefault="009D62FF" w:rsidP="009D62FF">
            <w:pPr>
              <w:contextualSpacing/>
              <w:jc w:val="both"/>
              <w:rPr>
                <w:noProof w:val="0"/>
                <w:lang w:eastAsia="zh-CN"/>
              </w:rPr>
            </w:pPr>
          </w:p>
        </w:tc>
        <w:tc>
          <w:tcPr>
            <w:tcW w:w="4394" w:type="dxa"/>
          </w:tcPr>
          <w:p w14:paraId="379A55D0"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36DAEDBF"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07DF82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49B0808"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7DBC771" w14:textId="77777777" w:rsidTr="00657833">
        <w:tc>
          <w:tcPr>
            <w:tcW w:w="5524" w:type="dxa"/>
            <w:shd w:val="clear" w:color="auto" w:fill="FFFFFF" w:themeFill="background1"/>
          </w:tcPr>
          <w:p w14:paraId="2DB04BF3"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5F5E8331" w14:textId="77777777" w:rsidR="009D62FF" w:rsidRPr="00FF430B" w:rsidRDefault="009D62FF" w:rsidP="009D62FF">
            <w:pPr>
              <w:jc w:val="both"/>
              <w:rPr>
                <w:rFonts w:eastAsia="Calibri"/>
                <w:noProof w:val="0"/>
              </w:rPr>
            </w:pPr>
          </w:p>
        </w:tc>
      </w:tr>
    </w:tbl>
    <w:p w14:paraId="557F0F51" w14:textId="77777777" w:rsidR="009D62FF" w:rsidRPr="00FF430B" w:rsidRDefault="009D62FF" w:rsidP="009D62FF">
      <w:pPr>
        <w:jc w:val="both"/>
        <w:rPr>
          <w:rFonts w:eastAsia="Calibri"/>
          <w:noProof w:val="0"/>
        </w:rPr>
      </w:pPr>
    </w:p>
    <w:p w14:paraId="067B8B65"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4C9F438F" w14:textId="77777777" w:rsidR="009D62FF" w:rsidRPr="00FF430B" w:rsidRDefault="009D62FF" w:rsidP="009D62FF">
      <w:pPr>
        <w:jc w:val="both"/>
        <w:rPr>
          <w:rFonts w:eastAsia="Calibri"/>
          <w:noProof w:val="0"/>
        </w:rPr>
      </w:pPr>
    </w:p>
    <w:p w14:paraId="14EFA2B0"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5E51889" w14:textId="77777777" w:rsidR="0049557A" w:rsidRDefault="0049557A" w:rsidP="00502EFF">
      <w:pPr>
        <w:jc w:val="right"/>
        <w:rPr>
          <w:noProof w:val="0"/>
        </w:rPr>
      </w:pPr>
    </w:p>
    <w:p w14:paraId="7A195B1C" w14:textId="77777777" w:rsidR="0049557A" w:rsidRDefault="0049557A" w:rsidP="00502EFF">
      <w:pPr>
        <w:jc w:val="right"/>
        <w:rPr>
          <w:noProof w:val="0"/>
        </w:rPr>
      </w:pPr>
    </w:p>
    <w:p w14:paraId="7A4DC111" w14:textId="77777777" w:rsidR="0049557A" w:rsidRDefault="0049557A" w:rsidP="00502EFF">
      <w:pPr>
        <w:jc w:val="right"/>
        <w:rPr>
          <w:noProof w:val="0"/>
        </w:rPr>
      </w:pPr>
    </w:p>
    <w:p w14:paraId="28BD0679" w14:textId="77777777" w:rsidR="0049557A" w:rsidRDefault="0049557A" w:rsidP="00502EFF">
      <w:pPr>
        <w:jc w:val="right"/>
        <w:rPr>
          <w:noProof w:val="0"/>
        </w:rPr>
      </w:pPr>
    </w:p>
    <w:p w14:paraId="0E3F1A0F" w14:textId="77777777" w:rsidR="0049557A" w:rsidRDefault="0049557A" w:rsidP="00502EFF">
      <w:pPr>
        <w:jc w:val="right"/>
        <w:rPr>
          <w:noProof w:val="0"/>
        </w:rPr>
      </w:pPr>
    </w:p>
    <w:p w14:paraId="52CEEF33" w14:textId="77777777" w:rsidR="0049557A" w:rsidRDefault="0049557A" w:rsidP="00502EFF">
      <w:pPr>
        <w:jc w:val="right"/>
        <w:rPr>
          <w:noProof w:val="0"/>
        </w:rPr>
      </w:pPr>
    </w:p>
    <w:p w14:paraId="4840F654" w14:textId="25D761C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7F36DDC9"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6E77016" w14:textId="77777777" w:rsidR="00502EFF" w:rsidRPr="00FF430B" w:rsidRDefault="00502EFF" w:rsidP="00502EFF">
      <w:pPr>
        <w:jc w:val="right"/>
        <w:rPr>
          <w:noProof w:val="0"/>
        </w:rPr>
      </w:pPr>
      <w:r w:rsidRPr="00FF430B">
        <w:rPr>
          <w:noProof w:val="0"/>
        </w:rPr>
        <w:t>din “____” ________ 20___</w:t>
      </w:r>
    </w:p>
    <w:p w14:paraId="27C3F6CD" w14:textId="77777777" w:rsidR="002439D3" w:rsidRPr="00FF430B" w:rsidRDefault="002439D3" w:rsidP="00130A49">
      <w:pPr>
        <w:jc w:val="right"/>
        <w:rPr>
          <w:noProof w:val="0"/>
          <w:sz w:val="22"/>
          <w:szCs w:val="22"/>
        </w:rPr>
      </w:pPr>
    </w:p>
    <w:p w14:paraId="23DFE539" w14:textId="77777777" w:rsidR="00641038" w:rsidRPr="00FF430B" w:rsidRDefault="00641038" w:rsidP="00130A49">
      <w:pPr>
        <w:jc w:val="right"/>
        <w:rPr>
          <w:i/>
          <w:noProof w:val="0"/>
          <w:sz w:val="22"/>
          <w:szCs w:val="22"/>
        </w:rPr>
      </w:pPr>
    </w:p>
    <w:p w14:paraId="5F6991DF" w14:textId="77777777" w:rsidR="00130A49" w:rsidRPr="00FF430B" w:rsidRDefault="00130A49" w:rsidP="002A6E99">
      <w:pPr>
        <w:ind w:right="-1"/>
        <w:jc w:val="center"/>
        <w:rPr>
          <w:b/>
          <w:bCs/>
          <w:noProof w:val="0"/>
          <w:color w:val="000000"/>
          <w:sz w:val="22"/>
          <w:szCs w:val="22"/>
        </w:rPr>
      </w:pPr>
    </w:p>
    <w:p w14:paraId="700E13DE"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671D0F27"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DB2D66"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536980EA"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16BF8CA9" w14:textId="77777777" w:rsidTr="00657833">
        <w:tc>
          <w:tcPr>
            <w:tcW w:w="5353" w:type="dxa"/>
            <w:shd w:val="clear" w:color="auto" w:fill="FFFFFF" w:themeFill="background1"/>
          </w:tcPr>
          <w:p w14:paraId="11836934"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79679B59" w14:textId="77777777" w:rsidR="00130A49" w:rsidRPr="00FF430B" w:rsidRDefault="00130A49" w:rsidP="00130A49">
            <w:pPr>
              <w:jc w:val="both"/>
              <w:rPr>
                <w:rFonts w:eastAsia="Cambria"/>
                <w:noProof w:val="0"/>
              </w:rPr>
            </w:pPr>
          </w:p>
        </w:tc>
      </w:tr>
      <w:tr w:rsidR="00130A49" w:rsidRPr="00EC30C2" w14:paraId="0477E5DA" w14:textId="77777777" w:rsidTr="00657833">
        <w:tc>
          <w:tcPr>
            <w:tcW w:w="5353" w:type="dxa"/>
            <w:shd w:val="clear" w:color="auto" w:fill="FFFFFF" w:themeFill="background1"/>
          </w:tcPr>
          <w:p w14:paraId="4D83F574"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5A6C369C" w14:textId="77777777" w:rsidR="00130A49" w:rsidRPr="00FF430B" w:rsidRDefault="00130A49" w:rsidP="00130A49">
            <w:pPr>
              <w:jc w:val="both"/>
              <w:rPr>
                <w:rFonts w:eastAsia="Cambria"/>
                <w:noProof w:val="0"/>
              </w:rPr>
            </w:pPr>
          </w:p>
        </w:tc>
      </w:tr>
      <w:tr w:rsidR="00130A49" w:rsidRPr="00EC30C2" w14:paraId="70B39240" w14:textId="77777777" w:rsidTr="00657833">
        <w:tc>
          <w:tcPr>
            <w:tcW w:w="5353" w:type="dxa"/>
            <w:shd w:val="clear" w:color="auto" w:fill="FFFFFF" w:themeFill="background1"/>
          </w:tcPr>
          <w:p w14:paraId="06B9943F"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1878E345" w14:textId="77777777" w:rsidR="00130A49" w:rsidRPr="00FF430B" w:rsidRDefault="00130A49" w:rsidP="00130A49">
            <w:pPr>
              <w:jc w:val="both"/>
              <w:rPr>
                <w:rFonts w:eastAsia="Cambria"/>
                <w:noProof w:val="0"/>
              </w:rPr>
            </w:pPr>
          </w:p>
        </w:tc>
      </w:tr>
      <w:tr w:rsidR="00130A49" w:rsidRPr="00EC30C2" w14:paraId="6FF11866" w14:textId="77777777" w:rsidTr="00657833">
        <w:tc>
          <w:tcPr>
            <w:tcW w:w="5353" w:type="dxa"/>
            <w:shd w:val="clear" w:color="auto" w:fill="FFFFFF" w:themeFill="background1"/>
          </w:tcPr>
          <w:p w14:paraId="33FE8654" w14:textId="77777777" w:rsidR="00130A49" w:rsidRPr="00FF430B" w:rsidRDefault="00130A49" w:rsidP="00130A49">
            <w:pPr>
              <w:jc w:val="both"/>
              <w:rPr>
                <w:b/>
                <w:noProof w:val="0"/>
              </w:rPr>
            </w:pPr>
            <w:r w:rsidRPr="00FF430B">
              <w:rPr>
                <w:b/>
                <w:noProof w:val="0"/>
              </w:rPr>
              <w:t>Adresa</w:t>
            </w:r>
          </w:p>
        </w:tc>
        <w:tc>
          <w:tcPr>
            <w:tcW w:w="4218" w:type="dxa"/>
          </w:tcPr>
          <w:p w14:paraId="46741FB4" w14:textId="77777777" w:rsidR="00130A49" w:rsidRPr="00FF430B" w:rsidRDefault="00130A49" w:rsidP="00130A49">
            <w:pPr>
              <w:jc w:val="both"/>
              <w:rPr>
                <w:rFonts w:eastAsia="Cambria"/>
                <w:noProof w:val="0"/>
              </w:rPr>
            </w:pPr>
          </w:p>
        </w:tc>
      </w:tr>
      <w:tr w:rsidR="00130A49" w:rsidRPr="00EC30C2" w14:paraId="5589B881" w14:textId="77777777" w:rsidTr="00657833">
        <w:tc>
          <w:tcPr>
            <w:tcW w:w="5353" w:type="dxa"/>
            <w:shd w:val="clear" w:color="auto" w:fill="FFFFFF" w:themeFill="background1"/>
          </w:tcPr>
          <w:p w14:paraId="0F42035C" w14:textId="77777777" w:rsidR="00130A49" w:rsidRPr="00FF430B" w:rsidRDefault="00130A49" w:rsidP="00130A49">
            <w:pPr>
              <w:jc w:val="both"/>
              <w:rPr>
                <w:b/>
                <w:noProof w:val="0"/>
              </w:rPr>
            </w:pPr>
            <w:r w:rsidRPr="00FF430B">
              <w:rPr>
                <w:b/>
                <w:noProof w:val="0"/>
              </w:rPr>
              <w:t>Număr de telefon</w:t>
            </w:r>
          </w:p>
        </w:tc>
        <w:tc>
          <w:tcPr>
            <w:tcW w:w="4218" w:type="dxa"/>
          </w:tcPr>
          <w:p w14:paraId="72878F19" w14:textId="77777777" w:rsidR="00130A49" w:rsidRPr="00FF430B" w:rsidRDefault="00130A49" w:rsidP="00130A49">
            <w:pPr>
              <w:jc w:val="both"/>
              <w:rPr>
                <w:rFonts w:eastAsia="Cambria"/>
                <w:noProof w:val="0"/>
              </w:rPr>
            </w:pPr>
          </w:p>
        </w:tc>
      </w:tr>
      <w:tr w:rsidR="00130A49" w:rsidRPr="00EC30C2" w14:paraId="619C93A3" w14:textId="77777777" w:rsidTr="00657833">
        <w:tc>
          <w:tcPr>
            <w:tcW w:w="5353" w:type="dxa"/>
            <w:shd w:val="clear" w:color="auto" w:fill="FFFFFF" w:themeFill="background1"/>
          </w:tcPr>
          <w:p w14:paraId="1F78019C" w14:textId="77777777" w:rsidR="00130A49" w:rsidRPr="00FF430B" w:rsidRDefault="00130A49" w:rsidP="00130A49">
            <w:pPr>
              <w:jc w:val="both"/>
              <w:rPr>
                <w:b/>
                <w:noProof w:val="0"/>
              </w:rPr>
            </w:pPr>
            <w:r w:rsidRPr="00FF430B">
              <w:rPr>
                <w:b/>
                <w:noProof w:val="0"/>
              </w:rPr>
              <w:t>Număr de fax</w:t>
            </w:r>
          </w:p>
        </w:tc>
        <w:tc>
          <w:tcPr>
            <w:tcW w:w="4218" w:type="dxa"/>
          </w:tcPr>
          <w:p w14:paraId="59E281DB" w14:textId="77777777" w:rsidR="00130A49" w:rsidRPr="00FF430B" w:rsidRDefault="00130A49" w:rsidP="00130A49">
            <w:pPr>
              <w:jc w:val="both"/>
              <w:rPr>
                <w:rFonts w:eastAsia="Cambria"/>
                <w:noProof w:val="0"/>
              </w:rPr>
            </w:pPr>
          </w:p>
        </w:tc>
      </w:tr>
      <w:tr w:rsidR="00130A49" w:rsidRPr="00EC30C2" w14:paraId="2B949402" w14:textId="77777777" w:rsidTr="00657833">
        <w:tc>
          <w:tcPr>
            <w:tcW w:w="5353" w:type="dxa"/>
            <w:shd w:val="clear" w:color="auto" w:fill="FFFFFF" w:themeFill="background1"/>
          </w:tcPr>
          <w:p w14:paraId="4ED8AF54" w14:textId="77777777" w:rsidR="00130A49" w:rsidRPr="00FF430B" w:rsidRDefault="00130A49" w:rsidP="00F460DA">
            <w:pPr>
              <w:jc w:val="both"/>
              <w:rPr>
                <w:b/>
                <w:noProof w:val="0"/>
              </w:rPr>
            </w:pPr>
            <w:r w:rsidRPr="00FF430B">
              <w:rPr>
                <w:b/>
                <w:noProof w:val="0"/>
              </w:rPr>
              <w:t xml:space="preserve">E-mail </w:t>
            </w:r>
          </w:p>
        </w:tc>
        <w:tc>
          <w:tcPr>
            <w:tcW w:w="4218" w:type="dxa"/>
          </w:tcPr>
          <w:p w14:paraId="69CAFE8F" w14:textId="77777777" w:rsidR="00130A49" w:rsidRPr="00FF430B" w:rsidRDefault="00130A49" w:rsidP="00130A49">
            <w:pPr>
              <w:jc w:val="both"/>
              <w:rPr>
                <w:rFonts w:eastAsia="Cambria"/>
                <w:noProof w:val="0"/>
              </w:rPr>
            </w:pPr>
          </w:p>
        </w:tc>
      </w:tr>
      <w:tr w:rsidR="00130A49" w:rsidRPr="00EC30C2" w14:paraId="2615D161" w14:textId="77777777" w:rsidTr="00657833">
        <w:tc>
          <w:tcPr>
            <w:tcW w:w="5353" w:type="dxa"/>
            <w:shd w:val="clear" w:color="auto" w:fill="FFFFFF" w:themeFill="background1"/>
          </w:tcPr>
          <w:p w14:paraId="7DFEE551" w14:textId="77777777" w:rsidR="00130A49" w:rsidRPr="00FF430B" w:rsidRDefault="001B1E45" w:rsidP="00130A49">
            <w:pPr>
              <w:jc w:val="both"/>
              <w:rPr>
                <w:b/>
                <w:noProof w:val="0"/>
              </w:rPr>
            </w:pPr>
            <w:r w:rsidRPr="00FF430B">
              <w:rPr>
                <w:b/>
                <w:noProof w:val="0"/>
              </w:rPr>
              <w:t>Pagina web oficială</w:t>
            </w:r>
          </w:p>
        </w:tc>
        <w:tc>
          <w:tcPr>
            <w:tcW w:w="4218" w:type="dxa"/>
          </w:tcPr>
          <w:p w14:paraId="36B05767" w14:textId="77777777" w:rsidR="00130A49" w:rsidRPr="00FF430B" w:rsidRDefault="00130A49" w:rsidP="00130A49">
            <w:pPr>
              <w:jc w:val="both"/>
              <w:rPr>
                <w:rFonts w:eastAsia="Cambria"/>
                <w:noProof w:val="0"/>
              </w:rPr>
            </w:pPr>
          </w:p>
        </w:tc>
      </w:tr>
      <w:tr w:rsidR="00130A49" w:rsidRPr="00EC30C2" w14:paraId="59F63598" w14:textId="77777777" w:rsidTr="00657833">
        <w:tc>
          <w:tcPr>
            <w:tcW w:w="5353" w:type="dxa"/>
            <w:shd w:val="clear" w:color="auto" w:fill="FFFFFF" w:themeFill="background1"/>
          </w:tcPr>
          <w:p w14:paraId="2E0E2A3D" w14:textId="77777777" w:rsidR="00130A49" w:rsidRPr="00FF430B" w:rsidRDefault="00130A49" w:rsidP="00130A49">
            <w:pPr>
              <w:jc w:val="both"/>
              <w:rPr>
                <w:b/>
                <w:noProof w:val="0"/>
              </w:rPr>
            </w:pPr>
            <w:r w:rsidRPr="00FF430B">
              <w:rPr>
                <w:b/>
                <w:noProof w:val="0"/>
              </w:rPr>
              <w:t xml:space="preserve">Persoana de contact </w:t>
            </w:r>
          </w:p>
          <w:p w14:paraId="7077423F" w14:textId="77777777" w:rsidR="00130A49" w:rsidRPr="00FF430B" w:rsidRDefault="00130A49" w:rsidP="00130A49">
            <w:pPr>
              <w:jc w:val="both"/>
              <w:rPr>
                <w:b/>
                <w:noProof w:val="0"/>
              </w:rPr>
            </w:pPr>
            <w:r w:rsidRPr="00FF430B">
              <w:rPr>
                <w:i/>
                <w:noProof w:val="0"/>
              </w:rPr>
              <w:t>(nume, prenume, telefon, e-mail)</w:t>
            </w:r>
          </w:p>
        </w:tc>
        <w:tc>
          <w:tcPr>
            <w:tcW w:w="4218" w:type="dxa"/>
          </w:tcPr>
          <w:p w14:paraId="2A354DCB" w14:textId="77777777" w:rsidR="00130A49" w:rsidRPr="00FF430B" w:rsidRDefault="00130A49" w:rsidP="00130A49">
            <w:pPr>
              <w:jc w:val="both"/>
              <w:rPr>
                <w:rFonts w:eastAsia="Cambria"/>
                <w:noProof w:val="0"/>
              </w:rPr>
            </w:pPr>
          </w:p>
        </w:tc>
      </w:tr>
    </w:tbl>
    <w:p w14:paraId="5572E1AF"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C4EB11A" w14:textId="77777777" w:rsidTr="00657833">
        <w:tc>
          <w:tcPr>
            <w:tcW w:w="5353" w:type="dxa"/>
            <w:shd w:val="clear" w:color="auto" w:fill="FFFFFF" w:themeFill="background1"/>
          </w:tcPr>
          <w:p w14:paraId="3348CBC5"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0ABE0C34"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37E6CCE1"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4750F905" w14:textId="77777777" w:rsidTr="00657833">
        <w:tc>
          <w:tcPr>
            <w:tcW w:w="5353" w:type="dxa"/>
            <w:shd w:val="clear" w:color="auto" w:fill="FFFFFF" w:themeFill="background1"/>
          </w:tcPr>
          <w:p w14:paraId="61ECF25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A1A8AF0" w14:textId="77777777" w:rsidR="00130A49" w:rsidRPr="00FF430B" w:rsidRDefault="00130A49" w:rsidP="00130A49">
            <w:pPr>
              <w:jc w:val="both"/>
              <w:rPr>
                <w:noProof w:val="0"/>
                <w:lang w:eastAsia="ro-RO"/>
              </w:rPr>
            </w:pPr>
          </w:p>
        </w:tc>
      </w:tr>
      <w:tr w:rsidR="00130A49" w:rsidRPr="00EC30C2" w14:paraId="233D82F6" w14:textId="77777777" w:rsidTr="00657833">
        <w:tc>
          <w:tcPr>
            <w:tcW w:w="5353" w:type="dxa"/>
            <w:shd w:val="clear" w:color="auto" w:fill="FFFFFF" w:themeFill="background1"/>
          </w:tcPr>
          <w:p w14:paraId="086E1AD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03099FA1" w14:textId="77777777" w:rsidR="00130A49" w:rsidRPr="00FF430B" w:rsidRDefault="00130A49" w:rsidP="00130A49">
            <w:pPr>
              <w:jc w:val="both"/>
              <w:rPr>
                <w:noProof w:val="0"/>
                <w:lang w:eastAsia="ro-RO"/>
              </w:rPr>
            </w:pPr>
          </w:p>
        </w:tc>
      </w:tr>
      <w:tr w:rsidR="00130A49" w:rsidRPr="00EC30C2" w14:paraId="38C1F895" w14:textId="77777777" w:rsidTr="00657833">
        <w:tc>
          <w:tcPr>
            <w:tcW w:w="5353" w:type="dxa"/>
            <w:shd w:val="clear" w:color="auto" w:fill="FFFFFF" w:themeFill="background1"/>
          </w:tcPr>
          <w:p w14:paraId="09D5D5F0"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6B7D1600" w14:textId="77777777" w:rsidR="00130A49" w:rsidRPr="00FF430B" w:rsidRDefault="00130A49" w:rsidP="00130A49">
            <w:pPr>
              <w:jc w:val="both"/>
              <w:rPr>
                <w:rFonts w:eastAsia="Cambria"/>
                <w:noProof w:val="0"/>
              </w:rPr>
            </w:pPr>
          </w:p>
        </w:tc>
      </w:tr>
      <w:tr w:rsidR="00130A49" w:rsidRPr="00EC30C2" w14:paraId="7E105368" w14:textId="77777777" w:rsidTr="00657833">
        <w:tc>
          <w:tcPr>
            <w:tcW w:w="5353" w:type="dxa"/>
            <w:vMerge w:val="restart"/>
            <w:shd w:val="clear" w:color="auto" w:fill="FFFFFF" w:themeFill="background1"/>
          </w:tcPr>
          <w:p w14:paraId="046A4C44"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fldChar w:fldCharType="end"/>
            </w:r>
            <w:r w:rsidRPr="00FF430B">
              <w:rPr>
                <w:i/>
                <w:noProof w:val="0"/>
                <w:lang w:eastAsia="ro-RO"/>
              </w:rPr>
              <w:t>)</w:t>
            </w:r>
          </w:p>
        </w:tc>
        <w:tc>
          <w:tcPr>
            <w:tcW w:w="4218" w:type="dxa"/>
          </w:tcPr>
          <w:p w14:paraId="7CFC81E6"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35881980" w14:textId="77777777" w:rsidTr="00657833">
        <w:tc>
          <w:tcPr>
            <w:tcW w:w="5353" w:type="dxa"/>
            <w:vMerge/>
            <w:shd w:val="clear" w:color="auto" w:fill="FFFFFF" w:themeFill="background1"/>
          </w:tcPr>
          <w:p w14:paraId="535CAA8D" w14:textId="77777777" w:rsidR="00130A49" w:rsidRPr="00FF430B" w:rsidRDefault="00130A49" w:rsidP="00130A49">
            <w:pPr>
              <w:jc w:val="both"/>
              <w:rPr>
                <w:b/>
                <w:noProof w:val="0"/>
                <w:lang w:eastAsia="ro-RO"/>
              </w:rPr>
            </w:pPr>
          </w:p>
        </w:tc>
        <w:tc>
          <w:tcPr>
            <w:tcW w:w="4218" w:type="dxa"/>
          </w:tcPr>
          <w:p w14:paraId="2507C11C"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8A486B1" w14:textId="77777777" w:rsidTr="00657833">
        <w:tc>
          <w:tcPr>
            <w:tcW w:w="5353" w:type="dxa"/>
            <w:shd w:val="clear" w:color="auto" w:fill="FFFFFF" w:themeFill="background1"/>
          </w:tcPr>
          <w:p w14:paraId="41472488"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15157DC" w14:textId="77777777" w:rsidR="00130A49" w:rsidRPr="00FF430B" w:rsidRDefault="00130A49" w:rsidP="00130A49">
            <w:pPr>
              <w:jc w:val="both"/>
              <w:rPr>
                <w:rFonts w:eastAsia="Cambria"/>
                <w:noProof w:val="0"/>
              </w:rPr>
            </w:pPr>
          </w:p>
        </w:tc>
      </w:tr>
      <w:tr w:rsidR="00130A49" w:rsidRPr="00EC30C2" w14:paraId="34391991" w14:textId="77777777" w:rsidTr="00657833">
        <w:trPr>
          <w:trHeight w:val="1040"/>
        </w:trPr>
        <w:tc>
          <w:tcPr>
            <w:tcW w:w="5353" w:type="dxa"/>
            <w:shd w:val="clear" w:color="auto" w:fill="FFFFFF" w:themeFill="background1"/>
          </w:tcPr>
          <w:p w14:paraId="2ACFD9C4"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02E20727" w14:textId="77777777" w:rsidR="00130A49" w:rsidRPr="00FF430B" w:rsidRDefault="00130A49" w:rsidP="00130A49">
            <w:pPr>
              <w:jc w:val="both"/>
              <w:rPr>
                <w:rFonts w:eastAsia="Cambria"/>
                <w:noProof w:val="0"/>
              </w:rPr>
            </w:pPr>
          </w:p>
        </w:tc>
      </w:tr>
    </w:tbl>
    <w:p w14:paraId="0D96A493"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1B1DFA3B" w14:textId="77777777" w:rsidTr="00657833">
        <w:trPr>
          <w:trHeight w:val="304"/>
        </w:trPr>
        <w:tc>
          <w:tcPr>
            <w:tcW w:w="5353" w:type="dxa"/>
            <w:shd w:val="clear" w:color="auto" w:fill="FFFFFF" w:themeFill="background1"/>
          </w:tcPr>
          <w:p w14:paraId="67345E29"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5F0D4507"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42218838" w14:textId="77777777" w:rsidTr="00657833">
        <w:trPr>
          <w:trHeight w:val="315"/>
        </w:trPr>
        <w:tc>
          <w:tcPr>
            <w:tcW w:w="5353" w:type="dxa"/>
            <w:shd w:val="clear" w:color="auto" w:fill="FFFFFF" w:themeFill="background1"/>
          </w:tcPr>
          <w:p w14:paraId="6815775B"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1A90DAAB"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17A2560" w14:textId="77777777" w:rsidTr="00657833">
        <w:trPr>
          <w:trHeight w:val="525"/>
        </w:trPr>
        <w:tc>
          <w:tcPr>
            <w:tcW w:w="5353" w:type="dxa"/>
            <w:shd w:val="clear" w:color="auto" w:fill="FFFFFF" w:themeFill="background1"/>
          </w:tcPr>
          <w:p w14:paraId="1B73ABBB"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F8FE12D"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0DBE56B0"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5A106186"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BBD4C93" w14:textId="77777777" w:rsidTr="00657833">
        <w:trPr>
          <w:trHeight w:val="353"/>
        </w:trPr>
        <w:tc>
          <w:tcPr>
            <w:tcW w:w="5353" w:type="dxa"/>
            <w:shd w:val="clear" w:color="auto" w:fill="FFFFFF" w:themeFill="background1"/>
          </w:tcPr>
          <w:p w14:paraId="05F8A999"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2F8EFE44" w14:textId="77777777" w:rsidR="00130A49" w:rsidRPr="00FF430B" w:rsidRDefault="00130A49" w:rsidP="00130A49">
            <w:pPr>
              <w:jc w:val="both"/>
              <w:rPr>
                <w:noProof w:val="0"/>
                <w:lang w:eastAsia="ro-RO"/>
              </w:rPr>
            </w:pPr>
          </w:p>
        </w:tc>
      </w:tr>
      <w:tr w:rsidR="00130A49" w:rsidRPr="00EC30C2" w14:paraId="7F90CB91" w14:textId="77777777" w:rsidTr="00657833">
        <w:trPr>
          <w:trHeight w:val="140"/>
        </w:trPr>
        <w:tc>
          <w:tcPr>
            <w:tcW w:w="5353" w:type="dxa"/>
            <w:shd w:val="clear" w:color="auto" w:fill="FFFFFF" w:themeFill="background1"/>
          </w:tcPr>
          <w:p w14:paraId="482F5D06"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5C107CCE" w14:textId="77777777" w:rsidR="00130A49" w:rsidRPr="00FF430B" w:rsidRDefault="00130A49" w:rsidP="00130A49">
            <w:pPr>
              <w:jc w:val="both"/>
              <w:rPr>
                <w:i/>
                <w:noProof w:val="0"/>
                <w:lang w:eastAsia="ro-RO"/>
              </w:rPr>
            </w:pPr>
          </w:p>
        </w:tc>
      </w:tr>
      <w:tr w:rsidR="00130A49" w:rsidRPr="00EC30C2" w14:paraId="53B1CD73" w14:textId="77777777" w:rsidTr="00657833">
        <w:trPr>
          <w:trHeight w:val="188"/>
        </w:trPr>
        <w:tc>
          <w:tcPr>
            <w:tcW w:w="5353" w:type="dxa"/>
            <w:vMerge w:val="restart"/>
            <w:shd w:val="clear" w:color="auto" w:fill="FFFFFF" w:themeFill="background1"/>
          </w:tcPr>
          <w:p w14:paraId="70DE669E"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1F13BFCD"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16A6DA4B" w14:textId="77777777" w:rsidTr="00657833">
        <w:trPr>
          <w:trHeight w:val="219"/>
        </w:trPr>
        <w:tc>
          <w:tcPr>
            <w:tcW w:w="5353" w:type="dxa"/>
            <w:vMerge/>
            <w:shd w:val="clear" w:color="auto" w:fill="FFFFFF" w:themeFill="background1"/>
          </w:tcPr>
          <w:p w14:paraId="67239489" w14:textId="77777777" w:rsidR="00130A49" w:rsidRPr="00FF430B" w:rsidRDefault="00130A49" w:rsidP="00130A49">
            <w:pPr>
              <w:jc w:val="both"/>
              <w:rPr>
                <w:b/>
                <w:noProof w:val="0"/>
                <w:lang w:eastAsia="ro-RO"/>
              </w:rPr>
            </w:pPr>
          </w:p>
        </w:tc>
        <w:tc>
          <w:tcPr>
            <w:tcW w:w="4218" w:type="dxa"/>
          </w:tcPr>
          <w:p w14:paraId="5B062ADA"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5AF5AAE3" w14:textId="77777777" w:rsidTr="00657833">
        <w:trPr>
          <w:trHeight w:val="207"/>
        </w:trPr>
        <w:tc>
          <w:tcPr>
            <w:tcW w:w="5353" w:type="dxa"/>
            <w:vMerge w:val="restart"/>
            <w:shd w:val="clear" w:color="auto" w:fill="FFFFFF" w:themeFill="background1"/>
          </w:tcPr>
          <w:p w14:paraId="1A1134B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211FC5D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0755AFD3" w14:textId="77777777" w:rsidTr="00657833">
        <w:trPr>
          <w:trHeight w:val="207"/>
        </w:trPr>
        <w:tc>
          <w:tcPr>
            <w:tcW w:w="5353" w:type="dxa"/>
            <w:vMerge/>
            <w:shd w:val="clear" w:color="auto" w:fill="FFFFFF" w:themeFill="background1"/>
          </w:tcPr>
          <w:p w14:paraId="1DA9A1E1" w14:textId="77777777" w:rsidR="00130A49" w:rsidRPr="00FF430B" w:rsidRDefault="00130A49" w:rsidP="00130A49">
            <w:pPr>
              <w:jc w:val="both"/>
              <w:rPr>
                <w:b/>
                <w:noProof w:val="0"/>
                <w:lang w:eastAsia="ro-RO"/>
              </w:rPr>
            </w:pPr>
          </w:p>
        </w:tc>
        <w:tc>
          <w:tcPr>
            <w:tcW w:w="4218" w:type="dxa"/>
          </w:tcPr>
          <w:p w14:paraId="0FB3FF4C"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8862241" w14:textId="77777777" w:rsidTr="00657833">
        <w:trPr>
          <w:trHeight w:val="115"/>
        </w:trPr>
        <w:tc>
          <w:tcPr>
            <w:tcW w:w="5353" w:type="dxa"/>
            <w:shd w:val="clear" w:color="auto" w:fill="FFFFFF" w:themeFill="background1"/>
          </w:tcPr>
          <w:p w14:paraId="7D46E161"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23413B21" w14:textId="77777777" w:rsidR="00130A49" w:rsidRPr="00FF430B" w:rsidRDefault="00130A49" w:rsidP="00130A49">
            <w:pPr>
              <w:jc w:val="both"/>
              <w:rPr>
                <w:noProof w:val="0"/>
                <w:lang w:eastAsia="ro-RO"/>
              </w:rPr>
            </w:pPr>
          </w:p>
        </w:tc>
      </w:tr>
      <w:tr w:rsidR="00130A49" w:rsidRPr="00EC30C2" w14:paraId="61B73F4E" w14:textId="77777777" w:rsidTr="00657833">
        <w:trPr>
          <w:trHeight w:val="70"/>
        </w:trPr>
        <w:tc>
          <w:tcPr>
            <w:tcW w:w="5353" w:type="dxa"/>
            <w:shd w:val="clear" w:color="auto" w:fill="FFFFFF" w:themeFill="background1"/>
          </w:tcPr>
          <w:p w14:paraId="6CDCD31B"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E9B9530" w14:textId="77777777" w:rsidR="00130A49" w:rsidRPr="00FF430B" w:rsidRDefault="00130A49" w:rsidP="00130A49">
            <w:pPr>
              <w:jc w:val="both"/>
              <w:rPr>
                <w:noProof w:val="0"/>
                <w:lang w:eastAsia="ro-RO"/>
              </w:rPr>
            </w:pPr>
          </w:p>
        </w:tc>
      </w:tr>
    </w:tbl>
    <w:p w14:paraId="4E0490B1"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3E97E1E5" w14:textId="77777777" w:rsidTr="00657833">
        <w:tc>
          <w:tcPr>
            <w:tcW w:w="4785" w:type="dxa"/>
            <w:shd w:val="clear" w:color="auto" w:fill="FFFFFF" w:themeFill="background1"/>
          </w:tcPr>
          <w:p w14:paraId="202FABB9"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FDB8E61"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04F20598"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53CD5057"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68FF552"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5BC30ADA"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8432A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1CEF323E" w14:textId="77777777" w:rsidTr="00657833">
        <w:tc>
          <w:tcPr>
            <w:tcW w:w="4785" w:type="dxa"/>
            <w:shd w:val="clear" w:color="auto" w:fill="FFFFFF" w:themeFill="background1"/>
          </w:tcPr>
          <w:p w14:paraId="63C1F4FE"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22E09635"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48D0DB3A" w14:textId="77777777" w:rsidTr="00657833">
        <w:tc>
          <w:tcPr>
            <w:tcW w:w="4785" w:type="dxa"/>
            <w:shd w:val="clear" w:color="auto" w:fill="FFFFFF" w:themeFill="background1"/>
          </w:tcPr>
          <w:p w14:paraId="1F6736D6"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5AF8010"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053BC7A" w14:textId="77777777" w:rsidTr="00657833">
        <w:tc>
          <w:tcPr>
            <w:tcW w:w="4785" w:type="dxa"/>
            <w:shd w:val="clear" w:color="auto" w:fill="FFFFFF" w:themeFill="background1"/>
          </w:tcPr>
          <w:p w14:paraId="0F770BC0"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89C2"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7784A864" w14:textId="77777777" w:rsidTr="00657833">
        <w:tc>
          <w:tcPr>
            <w:tcW w:w="4785" w:type="dxa"/>
            <w:shd w:val="clear" w:color="auto" w:fill="FFFFFF" w:themeFill="background1"/>
          </w:tcPr>
          <w:p w14:paraId="07728ED5"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50DE342E" w14:textId="77777777" w:rsidR="00130A49" w:rsidRPr="00FF430B" w:rsidRDefault="00130A49" w:rsidP="00130A49">
            <w:pPr>
              <w:ind w:right="-1"/>
              <w:jc w:val="both"/>
              <w:rPr>
                <w:noProof w:val="0"/>
                <w:lang w:eastAsia="ro-RO"/>
              </w:rPr>
            </w:pPr>
          </w:p>
        </w:tc>
      </w:tr>
    </w:tbl>
    <w:p w14:paraId="373D02CF"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3AA18A0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623A002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255D97"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4284603E"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6B6D040F"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41B5F9"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03EEFB7C"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3E43CA73" w14:textId="77777777" w:rsidTr="00657833">
        <w:tc>
          <w:tcPr>
            <w:tcW w:w="2093" w:type="dxa"/>
            <w:vMerge w:val="restart"/>
            <w:shd w:val="clear" w:color="auto" w:fill="FFFFFF" w:themeFill="background1"/>
            <w:vAlign w:val="center"/>
          </w:tcPr>
          <w:p w14:paraId="0232785A"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653FBFED"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9B2DFE2"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0AD71BC2" w14:textId="77777777" w:rsidTr="00657833">
        <w:tc>
          <w:tcPr>
            <w:tcW w:w="2093" w:type="dxa"/>
            <w:vMerge/>
            <w:shd w:val="clear" w:color="auto" w:fill="FFFFFF" w:themeFill="background1"/>
            <w:vAlign w:val="center"/>
          </w:tcPr>
          <w:p w14:paraId="49BA867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13C4E077"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02E40449"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008509D7" w14:textId="77777777" w:rsidR="00130A49" w:rsidRPr="00FF430B" w:rsidRDefault="00130A49" w:rsidP="00130A49">
            <w:pPr>
              <w:ind w:right="-1"/>
              <w:jc w:val="center"/>
              <w:rPr>
                <w:b/>
                <w:noProof w:val="0"/>
              </w:rPr>
            </w:pPr>
            <w:r w:rsidRPr="00FF430B">
              <w:rPr>
                <w:b/>
                <w:noProof w:val="0"/>
              </w:rPr>
              <w:t>Inclusiv TVA</w:t>
            </w:r>
          </w:p>
        </w:tc>
      </w:tr>
      <w:tr w:rsidR="00130A49" w:rsidRPr="00EC30C2" w14:paraId="39180253" w14:textId="77777777" w:rsidTr="00130A49">
        <w:tc>
          <w:tcPr>
            <w:tcW w:w="2093" w:type="dxa"/>
          </w:tcPr>
          <w:p w14:paraId="795090BF" w14:textId="77777777" w:rsidR="00130A49" w:rsidRPr="00FF430B" w:rsidRDefault="00130A49" w:rsidP="00130A49">
            <w:pPr>
              <w:jc w:val="both"/>
              <w:rPr>
                <w:noProof w:val="0"/>
              </w:rPr>
            </w:pPr>
          </w:p>
        </w:tc>
        <w:tc>
          <w:tcPr>
            <w:tcW w:w="1735" w:type="dxa"/>
          </w:tcPr>
          <w:p w14:paraId="22CDF411" w14:textId="77777777" w:rsidR="00130A49" w:rsidRPr="00FF430B" w:rsidRDefault="00130A49" w:rsidP="00130A49">
            <w:pPr>
              <w:jc w:val="both"/>
              <w:rPr>
                <w:noProof w:val="0"/>
              </w:rPr>
            </w:pPr>
          </w:p>
        </w:tc>
        <w:tc>
          <w:tcPr>
            <w:tcW w:w="1667" w:type="dxa"/>
          </w:tcPr>
          <w:p w14:paraId="521905D1" w14:textId="77777777" w:rsidR="00130A49" w:rsidRPr="00FF430B" w:rsidRDefault="00130A49" w:rsidP="00130A49">
            <w:pPr>
              <w:jc w:val="both"/>
              <w:rPr>
                <w:noProof w:val="0"/>
              </w:rPr>
            </w:pPr>
          </w:p>
        </w:tc>
        <w:tc>
          <w:tcPr>
            <w:tcW w:w="2161" w:type="dxa"/>
          </w:tcPr>
          <w:p w14:paraId="2501145F" w14:textId="77777777" w:rsidR="00130A49" w:rsidRPr="00FF430B" w:rsidRDefault="00130A49" w:rsidP="00130A49">
            <w:pPr>
              <w:jc w:val="both"/>
              <w:rPr>
                <w:noProof w:val="0"/>
              </w:rPr>
            </w:pPr>
          </w:p>
        </w:tc>
        <w:tc>
          <w:tcPr>
            <w:tcW w:w="1915" w:type="dxa"/>
          </w:tcPr>
          <w:p w14:paraId="35773423" w14:textId="77777777" w:rsidR="00130A49" w:rsidRPr="00FF430B" w:rsidRDefault="00130A49" w:rsidP="00130A49">
            <w:pPr>
              <w:jc w:val="both"/>
              <w:rPr>
                <w:noProof w:val="0"/>
              </w:rPr>
            </w:pPr>
          </w:p>
        </w:tc>
      </w:tr>
    </w:tbl>
    <w:p w14:paraId="691DFB4C"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3E3E87F3"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7FF239FC"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AA7680B"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34F2C43"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1F61DE02" w14:textId="77777777" w:rsidR="00130A49" w:rsidRDefault="00130A49" w:rsidP="00130A49">
      <w:pPr>
        <w:rPr>
          <w:noProof w:val="0"/>
          <w:lang w:eastAsia="zh-CN"/>
        </w:rPr>
      </w:pPr>
    </w:p>
    <w:p w14:paraId="1B0D33B7" w14:textId="77777777" w:rsidR="0049557A" w:rsidRDefault="0049557A" w:rsidP="00130A49">
      <w:pPr>
        <w:rPr>
          <w:noProof w:val="0"/>
          <w:lang w:eastAsia="zh-CN"/>
        </w:rPr>
      </w:pPr>
    </w:p>
    <w:p w14:paraId="79317657" w14:textId="77777777" w:rsidR="0049557A" w:rsidRDefault="0049557A" w:rsidP="00130A49">
      <w:pPr>
        <w:rPr>
          <w:noProof w:val="0"/>
          <w:lang w:eastAsia="zh-CN"/>
        </w:rPr>
      </w:pPr>
    </w:p>
    <w:p w14:paraId="07AE3928" w14:textId="77777777" w:rsidR="0049557A" w:rsidRDefault="0049557A" w:rsidP="00130A49">
      <w:pPr>
        <w:rPr>
          <w:noProof w:val="0"/>
          <w:lang w:eastAsia="zh-CN"/>
        </w:rPr>
      </w:pPr>
    </w:p>
    <w:p w14:paraId="65601231" w14:textId="77777777" w:rsidR="0049557A" w:rsidRDefault="0049557A" w:rsidP="00130A49">
      <w:pPr>
        <w:rPr>
          <w:noProof w:val="0"/>
          <w:lang w:eastAsia="zh-CN"/>
        </w:rPr>
      </w:pPr>
    </w:p>
    <w:p w14:paraId="662880D9" w14:textId="77777777" w:rsidR="0049557A" w:rsidRDefault="0049557A" w:rsidP="00130A49">
      <w:pPr>
        <w:rPr>
          <w:noProof w:val="0"/>
          <w:lang w:eastAsia="zh-CN"/>
        </w:rPr>
      </w:pPr>
    </w:p>
    <w:p w14:paraId="57EA0438" w14:textId="77777777" w:rsidR="0049557A" w:rsidRDefault="0049557A" w:rsidP="00130A49">
      <w:pPr>
        <w:rPr>
          <w:noProof w:val="0"/>
          <w:lang w:eastAsia="zh-CN"/>
        </w:rPr>
      </w:pPr>
    </w:p>
    <w:p w14:paraId="5FE74FCC" w14:textId="77777777" w:rsidR="0049557A" w:rsidRPr="00FF430B" w:rsidRDefault="0049557A" w:rsidP="00130A49">
      <w:pPr>
        <w:rPr>
          <w:noProof w:val="0"/>
          <w:lang w:eastAsia="zh-CN"/>
        </w:rPr>
      </w:pPr>
    </w:p>
    <w:p w14:paraId="088EBA23" w14:textId="77777777" w:rsidR="009D62FF" w:rsidRPr="00FF430B" w:rsidRDefault="009D62FF" w:rsidP="00130A49">
      <w:pPr>
        <w:tabs>
          <w:tab w:val="decimal" w:pos="8364"/>
        </w:tabs>
        <w:spacing w:line="276" w:lineRule="auto"/>
        <w:ind w:right="-144"/>
        <w:jc w:val="center"/>
        <w:rPr>
          <w:b/>
          <w:bCs/>
          <w:color w:val="000000"/>
        </w:rPr>
      </w:pPr>
    </w:p>
    <w:p w14:paraId="66878829" w14:textId="77777777" w:rsidR="00B65C93" w:rsidRPr="00FF430B" w:rsidRDefault="00B65C93" w:rsidP="00130A49">
      <w:pPr>
        <w:tabs>
          <w:tab w:val="decimal" w:pos="8364"/>
        </w:tabs>
        <w:spacing w:line="276" w:lineRule="auto"/>
        <w:ind w:right="-144"/>
        <w:jc w:val="center"/>
        <w:rPr>
          <w:b/>
          <w:bCs/>
          <w:color w:val="000000"/>
        </w:rPr>
      </w:pPr>
    </w:p>
    <w:p w14:paraId="787F769D" w14:textId="77777777"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4CF6708D"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548B375" w14:textId="77777777" w:rsidR="00BA7FF4" w:rsidRPr="00FF430B" w:rsidRDefault="00BA7FF4" w:rsidP="00BA7FF4">
      <w:pPr>
        <w:jc w:val="right"/>
        <w:rPr>
          <w:noProof w:val="0"/>
        </w:rPr>
      </w:pPr>
      <w:r w:rsidRPr="00FF430B">
        <w:rPr>
          <w:noProof w:val="0"/>
        </w:rPr>
        <w:t>din “____” ________ 20___</w:t>
      </w:r>
    </w:p>
    <w:p w14:paraId="711947FF" w14:textId="77777777" w:rsidR="00101CBC" w:rsidRPr="00FF430B" w:rsidRDefault="00101CBC">
      <w:pPr>
        <w:pStyle w:val="Style3"/>
        <w:tabs>
          <w:tab w:val="left" w:pos="567"/>
        </w:tabs>
        <w:spacing w:before="0" w:beforeAutospacing="0" w:after="0"/>
        <w:ind w:left="0" w:firstLine="0"/>
        <w:rPr>
          <w:rFonts w:eastAsia="PMingLiU"/>
          <w:lang w:eastAsia="zh-CN"/>
        </w:rPr>
      </w:pPr>
    </w:p>
    <w:p w14:paraId="71EC0030"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5D029B4"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1DDC8009"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F28A21A"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44DF8833"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E78F4AD"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14F7D1F"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17FD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FED022B" w14:textId="77777777" w:rsidR="00E706C1" w:rsidRPr="00FF430B" w:rsidRDefault="00E706C1" w:rsidP="00F5261B">
      <w:pPr>
        <w:pStyle w:val="a7"/>
        <w:tabs>
          <w:tab w:val="left" w:pos="567"/>
        </w:tabs>
        <w:spacing w:line="360" w:lineRule="auto"/>
        <w:rPr>
          <w:rFonts w:ascii="Times New Roman" w:hAnsi="Times New Roman"/>
          <w:szCs w:val="24"/>
        </w:rPr>
      </w:pPr>
    </w:p>
    <w:p w14:paraId="1278E2EC"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2A62D29"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C1F44EC"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6A4196E"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0706900" w14:textId="77777777" w:rsidR="00227348" w:rsidRPr="00FF430B" w:rsidRDefault="00227348" w:rsidP="00950D18">
      <w:pPr>
        <w:pStyle w:val="a7"/>
        <w:tabs>
          <w:tab w:val="left" w:pos="567"/>
        </w:tabs>
        <w:spacing w:line="360" w:lineRule="auto"/>
        <w:rPr>
          <w:rFonts w:ascii="Times New Roman" w:hAnsi="Times New Roman"/>
          <w:szCs w:val="24"/>
        </w:rPr>
      </w:pPr>
    </w:p>
    <w:p w14:paraId="23790F40" w14:textId="77777777" w:rsidR="0033109C" w:rsidRPr="00FF430B" w:rsidRDefault="0033109C" w:rsidP="00950D18">
      <w:pPr>
        <w:pStyle w:val="a7"/>
        <w:tabs>
          <w:tab w:val="left" w:pos="567"/>
        </w:tabs>
        <w:spacing w:line="360" w:lineRule="auto"/>
        <w:rPr>
          <w:rFonts w:ascii="Times New Roman" w:hAnsi="Times New Roman"/>
          <w:szCs w:val="24"/>
        </w:rPr>
      </w:pPr>
    </w:p>
    <w:p w14:paraId="764AD39A" w14:textId="77777777" w:rsidR="00B65C93" w:rsidRPr="00FF430B" w:rsidRDefault="00B65C93" w:rsidP="00950D18">
      <w:pPr>
        <w:pStyle w:val="a7"/>
        <w:tabs>
          <w:tab w:val="left" w:pos="567"/>
        </w:tabs>
        <w:spacing w:line="360" w:lineRule="auto"/>
        <w:rPr>
          <w:rFonts w:ascii="Times New Roman" w:hAnsi="Times New Roman"/>
          <w:szCs w:val="24"/>
        </w:rPr>
      </w:pPr>
    </w:p>
    <w:p w14:paraId="2FA4B47B" w14:textId="77777777" w:rsidR="00B65C93" w:rsidRPr="00FF430B" w:rsidRDefault="00B65C93" w:rsidP="00950D18">
      <w:pPr>
        <w:pStyle w:val="a7"/>
        <w:tabs>
          <w:tab w:val="left" w:pos="567"/>
        </w:tabs>
        <w:spacing w:line="360" w:lineRule="auto"/>
        <w:rPr>
          <w:rFonts w:ascii="Times New Roman" w:hAnsi="Times New Roman"/>
          <w:szCs w:val="24"/>
        </w:rPr>
      </w:pPr>
    </w:p>
    <w:p w14:paraId="5CAC9E23" w14:textId="77777777" w:rsidR="00B65C93" w:rsidRPr="00FF430B" w:rsidRDefault="00B65C93" w:rsidP="00950D18">
      <w:pPr>
        <w:pStyle w:val="a7"/>
        <w:tabs>
          <w:tab w:val="left" w:pos="567"/>
        </w:tabs>
        <w:spacing w:line="360" w:lineRule="auto"/>
        <w:rPr>
          <w:rFonts w:ascii="Times New Roman" w:hAnsi="Times New Roman"/>
          <w:szCs w:val="24"/>
        </w:rPr>
      </w:pPr>
    </w:p>
    <w:p w14:paraId="653B7B2E" w14:textId="77777777" w:rsidR="00B65C93" w:rsidRPr="00FF430B" w:rsidRDefault="00B65C93" w:rsidP="00950D18">
      <w:pPr>
        <w:pStyle w:val="a7"/>
        <w:tabs>
          <w:tab w:val="left" w:pos="567"/>
        </w:tabs>
        <w:spacing w:line="360" w:lineRule="auto"/>
        <w:rPr>
          <w:rFonts w:ascii="Times New Roman" w:hAnsi="Times New Roman"/>
          <w:szCs w:val="24"/>
        </w:rPr>
      </w:pPr>
    </w:p>
    <w:p w14:paraId="35F18514" w14:textId="77777777" w:rsidR="00B65C93" w:rsidRPr="00FF430B" w:rsidRDefault="00B65C93" w:rsidP="00950D18">
      <w:pPr>
        <w:pStyle w:val="a7"/>
        <w:tabs>
          <w:tab w:val="left" w:pos="567"/>
        </w:tabs>
        <w:spacing w:line="360" w:lineRule="auto"/>
        <w:rPr>
          <w:rFonts w:ascii="Times New Roman" w:hAnsi="Times New Roman"/>
          <w:szCs w:val="24"/>
        </w:rPr>
      </w:pPr>
    </w:p>
    <w:p w14:paraId="0D8B234A" w14:textId="77777777" w:rsidR="00B65C93" w:rsidRPr="00FF430B" w:rsidRDefault="00B65C93" w:rsidP="00950D18">
      <w:pPr>
        <w:pStyle w:val="a7"/>
        <w:tabs>
          <w:tab w:val="left" w:pos="567"/>
        </w:tabs>
        <w:spacing w:line="360" w:lineRule="auto"/>
        <w:rPr>
          <w:rFonts w:ascii="Times New Roman" w:hAnsi="Times New Roman"/>
          <w:szCs w:val="24"/>
        </w:rPr>
      </w:pPr>
    </w:p>
    <w:p w14:paraId="2DD58B40" w14:textId="77777777" w:rsidR="00B65C93" w:rsidRPr="00FF430B" w:rsidRDefault="00B65C93" w:rsidP="00950D18">
      <w:pPr>
        <w:pStyle w:val="a7"/>
        <w:tabs>
          <w:tab w:val="left" w:pos="567"/>
        </w:tabs>
        <w:spacing w:line="360" w:lineRule="auto"/>
        <w:rPr>
          <w:rFonts w:ascii="Times New Roman" w:hAnsi="Times New Roman"/>
          <w:szCs w:val="24"/>
        </w:rPr>
      </w:pPr>
    </w:p>
    <w:p w14:paraId="744BE705" w14:textId="77777777" w:rsidR="00B65C93" w:rsidRPr="00FF430B" w:rsidRDefault="00B65C93" w:rsidP="00950D18">
      <w:pPr>
        <w:pStyle w:val="a7"/>
        <w:tabs>
          <w:tab w:val="left" w:pos="567"/>
        </w:tabs>
        <w:spacing w:line="360" w:lineRule="auto"/>
        <w:rPr>
          <w:rFonts w:ascii="Times New Roman" w:hAnsi="Times New Roman"/>
          <w:szCs w:val="24"/>
        </w:rPr>
      </w:pPr>
    </w:p>
    <w:p w14:paraId="1EEAA3AE" w14:textId="77777777" w:rsidR="00B65C93" w:rsidRPr="00FF430B" w:rsidRDefault="00B65C93" w:rsidP="00950D18">
      <w:pPr>
        <w:pStyle w:val="a7"/>
        <w:tabs>
          <w:tab w:val="left" w:pos="567"/>
        </w:tabs>
        <w:spacing w:line="360" w:lineRule="auto"/>
        <w:rPr>
          <w:rFonts w:ascii="Times New Roman" w:hAnsi="Times New Roman"/>
          <w:szCs w:val="24"/>
        </w:rPr>
      </w:pPr>
    </w:p>
    <w:p w14:paraId="2A95FD3D" w14:textId="77777777" w:rsidR="00B65C93" w:rsidRPr="00FF430B" w:rsidRDefault="00B65C93" w:rsidP="00950D18">
      <w:pPr>
        <w:pStyle w:val="a7"/>
        <w:tabs>
          <w:tab w:val="left" w:pos="567"/>
        </w:tabs>
        <w:spacing w:line="360" w:lineRule="auto"/>
        <w:rPr>
          <w:rFonts w:ascii="Times New Roman" w:hAnsi="Times New Roman"/>
          <w:szCs w:val="24"/>
        </w:rPr>
      </w:pPr>
    </w:p>
    <w:p w14:paraId="5720DB62" w14:textId="77777777" w:rsidR="00B65C93" w:rsidRPr="00FF430B" w:rsidRDefault="00B65C93" w:rsidP="00950D18">
      <w:pPr>
        <w:pStyle w:val="a7"/>
        <w:tabs>
          <w:tab w:val="left" w:pos="567"/>
        </w:tabs>
        <w:spacing w:line="360" w:lineRule="auto"/>
        <w:rPr>
          <w:rFonts w:ascii="Times New Roman" w:hAnsi="Times New Roman"/>
          <w:szCs w:val="24"/>
        </w:rPr>
      </w:pPr>
    </w:p>
    <w:p w14:paraId="228D30B8" w14:textId="77777777" w:rsidR="00B65C93" w:rsidRPr="00FF430B" w:rsidRDefault="00B65C93" w:rsidP="00950D18">
      <w:pPr>
        <w:pStyle w:val="a7"/>
        <w:tabs>
          <w:tab w:val="left" w:pos="567"/>
        </w:tabs>
        <w:spacing w:line="360" w:lineRule="auto"/>
        <w:rPr>
          <w:rFonts w:ascii="Times New Roman" w:hAnsi="Times New Roman"/>
          <w:szCs w:val="24"/>
        </w:rPr>
      </w:pPr>
    </w:p>
    <w:p w14:paraId="1D92CED3" w14:textId="77777777" w:rsidR="00B65C93" w:rsidRPr="00FF430B" w:rsidRDefault="00B65C93" w:rsidP="00950D18">
      <w:pPr>
        <w:pStyle w:val="a7"/>
        <w:tabs>
          <w:tab w:val="left" w:pos="567"/>
        </w:tabs>
        <w:spacing w:line="360" w:lineRule="auto"/>
        <w:rPr>
          <w:rFonts w:ascii="Times New Roman" w:hAnsi="Times New Roman"/>
          <w:szCs w:val="24"/>
        </w:rPr>
      </w:pPr>
    </w:p>
    <w:p w14:paraId="24152F2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5BBF7F8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C8B4D81" w14:textId="77777777" w:rsidR="00BA7FF4" w:rsidRPr="00FF430B" w:rsidRDefault="00BA7FF4" w:rsidP="00BA7FF4">
      <w:pPr>
        <w:jc w:val="right"/>
        <w:rPr>
          <w:noProof w:val="0"/>
        </w:rPr>
      </w:pPr>
      <w:r w:rsidRPr="00FF430B">
        <w:rPr>
          <w:noProof w:val="0"/>
        </w:rPr>
        <w:t>din “____” ________ 20___</w:t>
      </w:r>
    </w:p>
    <w:p w14:paraId="67293F4D" w14:textId="77777777" w:rsidR="00B65C93" w:rsidRPr="00FF430B" w:rsidRDefault="00B65C93" w:rsidP="00950D18">
      <w:pPr>
        <w:pStyle w:val="a7"/>
        <w:tabs>
          <w:tab w:val="left" w:pos="567"/>
        </w:tabs>
        <w:spacing w:line="360" w:lineRule="auto"/>
        <w:rPr>
          <w:rFonts w:ascii="Times New Roman" w:hAnsi="Times New Roman"/>
          <w:szCs w:val="24"/>
        </w:rPr>
      </w:pPr>
    </w:p>
    <w:p w14:paraId="346E6D53" w14:textId="77777777" w:rsidR="00BE49DD" w:rsidRPr="00FF430B" w:rsidRDefault="00BE49DD" w:rsidP="00950D18">
      <w:pPr>
        <w:pStyle w:val="a7"/>
        <w:tabs>
          <w:tab w:val="left" w:pos="567"/>
        </w:tabs>
        <w:spacing w:line="360" w:lineRule="auto"/>
        <w:rPr>
          <w:rFonts w:ascii="Times New Roman" w:hAnsi="Times New Roman"/>
          <w:szCs w:val="24"/>
        </w:rPr>
      </w:pPr>
    </w:p>
    <w:p w14:paraId="0B64E8C4"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94251FD"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405025E3" w14:textId="77777777" w:rsidR="00BB1EC7" w:rsidRPr="00FF430B" w:rsidRDefault="00BB1EC7" w:rsidP="00950D18">
      <w:pPr>
        <w:pStyle w:val="a7"/>
        <w:tabs>
          <w:tab w:val="left" w:pos="567"/>
        </w:tabs>
        <w:spacing w:line="360" w:lineRule="auto"/>
        <w:rPr>
          <w:rFonts w:ascii="Times New Roman" w:hAnsi="Times New Roman"/>
          <w:szCs w:val="24"/>
        </w:rPr>
      </w:pPr>
    </w:p>
    <w:p w14:paraId="5DCA3A2C"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226997B"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DDAC1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1C4F5EF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BFA3153" w14:textId="77777777" w:rsidR="00BB1EC7" w:rsidRPr="00FF430B" w:rsidRDefault="00BB1EC7" w:rsidP="00950D18">
      <w:pPr>
        <w:pStyle w:val="a7"/>
        <w:tabs>
          <w:tab w:val="left" w:pos="567"/>
        </w:tabs>
        <w:spacing w:line="360" w:lineRule="auto"/>
        <w:rPr>
          <w:rFonts w:ascii="Times New Roman" w:hAnsi="Times New Roman"/>
          <w:szCs w:val="24"/>
        </w:rPr>
      </w:pPr>
    </w:p>
    <w:p w14:paraId="3842F49A"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AE7B4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FBD447D" w14:textId="77777777" w:rsidR="00BB1EC7" w:rsidRPr="00FF430B" w:rsidRDefault="00BB1EC7" w:rsidP="00950D18">
      <w:pPr>
        <w:pStyle w:val="a7"/>
        <w:tabs>
          <w:tab w:val="left" w:pos="567"/>
        </w:tabs>
        <w:spacing w:line="360" w:lineRule="auto"/>
        <w:rPr>
          <w:rFonts w:ascii="Times New Roman" w:hAnsi="Times New Roman"/>
          <w:szCs w:val="24"/>
        </w:rPr>
      </w:pPr>
    </w:p>
    <w:p w14:paraId="4AF951A4" w14:textId="77777777" w:rsidR="00BB1EC7" w:rsidRPr="00FF430B" w:rsidRDefault="00BB1EC7" w:rsidP="00950D18">
      <w:pPr>
        <w:pStyle w:val="a7"/>
        <w:tabs>
          <w:tab w:val="left" w:pos="567"/>
        </w:tabs>
        <w:spacing w:line="360" w:lineRule="auto"/>
        <w:rPr>
          <w:rFonts w:ascii="Times New Roman" w:hAnsi="Times New Roman"/>
          <w:szCs w:val="24"/>
        </w:rPr>
      </w:pPr>
    </w:p>
    <w:p w14:paraId="59BDDF83" w14:textId="77777777" w:rsidR="00BB1EC7" w:rsidRPr="00FF430B" w:rsidRDefault="00BB1EC7" w:rsidP="00950D18">
      <w:pPr>
        <w:pStyle w:val="a7"/>
        <w:tabs>
          <w:tab w:val="left" w:pos="567"/>
        </w:tabs>
        <w:spacing w:line="360" w:lineRule="auto"/>
        <w:rPr>
          <w:rFonts w:ascii="Times New Roman" w:hAnsi="Times New Roman"/>
          <w:szCs w:val="24"/>
        </w:rPr>
      </w:pPr>
    </w:p>
    <w:p w14:paraId="643483BF" w14:textId="77777777" w:rsidR="00BB1EC7" w:rsidRPr="00FF430B" w:rsidRDefault="00BB1EC7" w:rsidP="00950D18">
      <w:pPr>
        <w:pStyle w:val="a7"/>
        <w:tabs>
          <w:tab w:val="left" w:pos="567"/>
        </w:tabs>
        <w:spacing w:line="360" w:lineRule="auto"/>
        <w:rPr>
          <w:rFonts w:ascii="Times New Roman" w:hAnsi="Times New Roman"/>
          <w:szCs w:val="24"/>
        </w:rPr>
      </w:pPr>
    </w:p>
    <w:p w14:paraId="4DAF2A73" w14:textId="77777777" w:rsidR="00BE49DD" w:rsidRPr="00FF430B" w:rsidRDefault="00BE49DD" w:rsidP="00950D18">
      <w:pPr>
        <w:pStyle w:val="a7"/>
        <w:tabs>
          <w:tab w:val="left" w:pos="567"/>
        </w:tabs>
        <w:spacing w:line="360" w:lineRule="auto"/>
        <w:rPr>
          <w:rFonts w:ascii="Times New Roman" w:hAnsi="Times New Roman"/>
          <w:szCs w:val="24"/>
        </w:rPr>
      </w:pPr>
    </w:p>
    <w:p w14:paraId="53FC657A" w14:textId="77777777" w:rsidR="00BE49DD" w:rsidRPr="00FF430B" w:rsidRDefault="00BE49DD" w:rsidP="00950D18">
      <w:pPr>
        <w:pStyle w:val="a7"/>
        <w:tabs>
          <w:tab w:val="left" w:pos="567"/>
        </w:tabs>
        <w:spacing w:line="360" w:lineRule="auto"/>
        <w:rPr>
          <w:rFonts w:ascii="Times New Roman" w:hAnsi="Times New Roman"/>
          <w:szCs w:val="24"/>
        </w:rPr>
      </w:pPr>
    </w:p>
    <w:p w14:paraId="14CDE226"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96983B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FEE573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5940BF5"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B9B73F8" w14:textId="77777777" w:rsidR="00BE49DD" w:rsidRPr="00FF430B" w:rsidRDefault="00BE49DD" w:rsidP="00950D18">
      <w:pPr>
        <w:pStyle w:val="a7"/>
        <w:tabs>
          <w:tab w:val="left" w:pos="567"/>
        </w:tabs>
        <w:spacing w:line="360" w:lineRule="auto"/>
        <w:rPr>
          <w:rFonts w:ascii="Times New Roman" w:hAnsi="Times New Roman"/>
          <w:szCs w:val="24"/>
        </w:rPr>
      </w:pPr>
    </w:p>
    <w:p w14:paraId="45BCD340" w14:textId="77777777" w:rsidR="00BE49DD" w:rsidRPr="00FF430B" w:rsidRDefault="00BE49DD" w:rsidP="00950D18">
      <w:pPr>
        <w:pStyle w:val="a7"/>
        <w:tabs>
          <w:tab w:val="left" w:pos="567"/>
        </w:tabs>
        <w:spacing w:line="360" w:lineRule="auto"/>
        <w:rPr>
          <w:rFonts w:ascii="Times New Roman" w:hAnsi="Times New Roman"/>
          <w:szCs w:val="24"/>
        </w:rPr>
      </w:pPr>
    </w:p>
    <w:p w14:paraId="7801164A" w14:textId="77777777" w:rsidR="00BE49DD" w:rsidRPr="00FF430B" w:rsidRDefault="00BE49DD" w:rsidP="00950D18">
      <w:pPr>
        <w:pStyle w:val="a7"/>
        <w:tabs>
          <w:tab w:val="left" w:pos="567"/>
        </w:tabs>
        <w:spacing w:line="360" w:lineRule="auto"/>
        <w:rPr>
          <w:rFonts w:ascii="Times New Roman" w:hAnsi="Times New Roman"/>
          <w:szCs w:val="24"/>
        </w:rPr>
      </w:pPr>
    </w:p>
    <w:p w14:paraId="5CC0FF21" w14:textId="77777777" w:rsidR="00BE49DD" w:rsidRPr="00FF430B" w:rsidRDefault="00BE49DD" w:rsidP="00950D18">
      <w:pPr>
        <w:pStyle w:val="a7"/>
        <w:tabs>
          <w:tab w:val="left" w:pos="567"/>
        </w:tabs>
        <w:spacing w:line="360" w:lineRule="auto"/>
        <w:rPr>
          <w:rFonts w:ascii="Times New Roman" w:hAnsi="Times New Roman"/>
          <w:szCs w:val="24"/>
        </w:rPr>
      </w:pPr>
    </w:p>
    <w:p w14:paraId="730884B4" w14:textId="77777777" w:rsidR="00BE49DD" w:rsidRPr="00FF430B" w:rsidRDefault="00BE49DD" w:rsidP="00950D18">
      <w:pPr>
        <w:pStyle w:val="a7"/>
        <w:tabs>
          <w:tab w:val="left" w:pos="567"/>
        </w:tabs>
        <w:spacing w:line="360" w:lineRule="auto"/>
        <w:rPr>
          <w:rFonts w:ascii="Times New Roman" w:hAnsi="Times New Roman"/>
          <w:szCs w:val="24"/>
        </w:rPr>
      </w:pPr>
    </w:p>
    <w:p w14:paraId="28D7E6ED" w14:textId="77777777" w:rsidR="00BE49DD" w:rsidRPr="00FF430B" w:rsidRDefault="00BE49DD" w:rsidP="00950D18">
      <w:pPr>
        <w:pStyle w:val="a7"/>
        <w:tabs>
          <w:tab w:val="left" w:pos="567"/>
        </w:tabs>
        <w:spacing w:line="360" w:lineRule="auto"/>
        <w:rPr>
          <w:rFonts w:ascii="Times New Roman" w:hAnsi="Times New Roman"/>
          <w:szCs w:val="24"/>
        </w:rPr>
      </w:pPr>
    </w:p>
    <w:p w14:paraId="7DC2DD8C" w14:textId="77777777" w:rsidR="00BE49DD" w:rsidRPr="00FF430B" w:rsidRDefault="00BE49DD" w:rsidP="00950D18">
      <w:pPr>
        <w:pStyle w:val="a7"/>
        <w:tabs>
          <w:tab w:val="left" w:pos="567"/>
        </w:tabs>
        <w:spacing w:line="360" w:lineRule="auto"/>
        <w:rPr>
          <w:rFonts w:ascii="Times New Roman" w:hAnsi="Times New Roman"/>
          <w:szCs w:val="24"/>
        </w:rPr>
      </w:pPr>
    </w:p>
    <w:p w14:paraId="37BA40B1" w14:textId="77777777" w:rsidR="00BE49DD" w:rsidRPr="00FF430B" w:rsidRDefault="00BE49DD" w:rsidP="00950D18">
      <w:pPr>
        <w:pStyle w:val="a7"/>
        <w:tabs>
          <w:tab w:val="left" w:pos="567"/>
        </w:tabs>
        <w:spacing w:line="360" w:lineRule="auto"/>
        <w:rPr>
          <w:rFonts w:ascii="Times New Roman" w:hAnsi="Times New Roman"/>
          <w:szCs w:val="24"/>
        </w:rPr>
      </w:pPr>
    </w:p>
    <w:p w14:paraId="7F509173" w14:textId="77777777" w:rsidR="00BE49DD" w:rsidRPr="00FF430B" w:rsidRDefault="00BE49DD" w:rsidP="00950D18">
      <w:pPr>
        <w:pStyle w:val="a7"/>
        <w:tabs>
          <w:tab w:val="left" w:pos="567"/>
        </w:tabs>
        <w:spacing w:line="360" w:lineRule="auto"/>
        <w:rPr>
          <w:rFonts w:ascii="Times New Roman" w:hAnsi="Times New Roman"/>
          <w:szCs w:val="24"/>
        </w:rPr>
      </w:pPr>
    </w:p>
    <w:p w14:paraId="50E8F019" w14:textId="77777777" w:rsidR="00BE49DD" w:rsidRPr="00FF430B" w:rsidRDefault="00BE49DD" w:rsidP="00950D18">
      <w:pPr>
        <w:pStyle w:val="a7"/>
        <w:tabs>
          <w:tab w:val="left" w:pos="567"/>
        </w:tabs>
        <w:spacing w:line="360" w:lineRule="auto"/>
        <w:rPr>
          <w:rFonts w:ascii="Times New Roman" w:hAnsi="Times New Roman"/>
          <w:szCs w:val="24"/>
        </w:rPr>
      </w:pPr>
    </w:p>
    <w:p w14:paraId="134FCAB9"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720D44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17D778C" w14:textId="77777777" w:rsidR="00BE49DD" w:rsidRPr="00FF430B" w:rsidRDefault="00BE49DD" w:rsidP="00BE49DD">
      <w:pPr>
        <w:jc w:val="right"/>
        <w:rPr>
          <w:noProof w:val="0"/>
        </w:rPr>
      </w:pPr>
      <w:r w:rsidRPr="00FF430B">
        <w:rPr>
          <w:noProof w:val="0"/>
        </w:rPr>
        <w:t>din “____” ________ 20___</w:t>
      </w:r>
    </w:p>
    <w:p w14:paraId="05600D2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50E55C18" w14:textId="77777777" w:rsidR="00AA1372" w:rsidRPr="00FF430B" w:rsidRDefault="00AA1372" w:rsidP="00950D18">
      <w:pPr>
        <w:pStyle w:val="a7"/>
        <w:tabs>
          <w:tab w:val="left" w:pos="567"/>
        </w:tabs>
        <w:rPr>
          <w:rFonts w:ascii="Times New Roman" w:hAnsi="Times New Roman"/>
          <w:b/>
          <w:szCs w:val="24"/>
        </w:rPr>
      </w:pPr>
    </w:p>
    <w:p w14:paraId="0A0AF72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1B7BB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0958A4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3E70EE6" w14:textId="77777777" w:rsidR="00AA1372" w:rsidRPr="00FF430B" w:rsidRDefault="00AA1372" w:rsidP="00950D18">
      <w:pPr>
        <w:pStyle w:val="a7"/>
        <w:tabs>
          <w:tab w:val="left" w:pos="567"/>
        </w:tabs>
        <w:rPr>
          <w:rFonts w:ascii="Times New Roman" w:hAnsi="Times New Roman"/>
          <w:b/>
          <w:szCs w:val="24"/>
        </w:rPr>
      </w:pPr>
    </w:p>
    <w:p w14:paraId="32337B7A"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C14BCB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29826DF" w14:textId="77777777" w:rsidR="00AA1372" w:rsidRPr="00FF430B" w:rsidRDefault="00AA1372" w:rsidP="00950D18">
      <w:pPr>
        <w:pStyle w:val="a7"/>
        <w:tabs>
          <w:tab w:val="left" w:pos="567"/>
        </w:tabs>
        <w:rPr>
          <w:rFonts w:ascii="Times New Roman" w:hAnsi="Times New Roman"/>
          <w:szCs w:val="24"/>
        </w:rPr>
      </w:pPr>
    </w:p>
    <w:p w14:paraId="62181EFD" w14:textId="77777777" w:rsidR="00AA1372" w:rsidRPr="00FF430B" w:rsidRDefault="00AA1372" w:rsidP="00950D18">
      <w:pPr>
        <w:pStyle w:val="a7"/>
        <w:tabs>
          <w:tab w:val="left" w:pos="567"/>
        </w:tabs>
        <w:rPr>
          <w:rFonts w:ascii="Times New Roman" w:hAnsi="Times New Roman"/>
          <w:szCs w:val="24"/>
        </w:rPr>
      </w:pPr>
    </w:p>
    <w:p w14:paraId="5269B1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BDB4E5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6758AAB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F99B2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65FD7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35E1988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AA66CD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DA9FAC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D065E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4856473F"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30F8104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37947BA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659BB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4B8A196E"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BFE779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C3F9608"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E6B7C22"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C860C47"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2D91D73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EFAF1A9"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0C15CA92"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B090547"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41C3E2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A890AF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676E41F" w14:textId="77777777" w:rsidR="00AA1372" w:rsidRPr="00FF430B" w:rsidRDefault="00AA1372" w:rsidP="00950D18">
      <w:pPr>
        <w:pStyle w:val="a7"/>
        <w:tabs>
          <w:tab w:val="left" w:pos="567"/>
        </w:tabs>
        <w:ind w:hanging="502"/>
        <w:rPr>
          <w:rFonts w:ascii="Times New Roman" w:hAnsi="Times New Roman"/>
          <w:szCs w:val="24"/>
        </w:rPr>
      </w:pPr>
    </w:p>
    <w:p w14:paraId="7A1A6827"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21A99C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18A39A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1ED213F5"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7C546D80" w14:textId="77777777" w:rsidR="00950D18" w:rsidRPr="00FF430B" w:rsidRDefault="00950D18" w:rsidP="00196AB4">
      <w:pPr>
        <w:spacing w:after="200" w:line="276" w:lineRule="auto"/>
        <w:jc w:val="center"/>
        <w:rPr>
          <w:lang w:eastAsia="zh-CN"/>
        </w:rPr>
      </w:pPr>
      <w:bookmarkStart w:id="48" w:name="_Toc449692097"/>
    </w:p>
    <w:p w14:paraId="4DF9BCFD" w14:textId="77777777" w:rsidR="008726D2" w:rsidRPr="00FF430B" w:rsidRDefault="008726D2" w:rsidP="00196AB4">
      <w:pPr>
        <w:spacing w:after="200" w:line="276" w:lineRule="auto"/>
        <w:jc w:val="center"/>
        <w:rPr>
          <w:lang w:eastAsia="zh-CN"/>
        </w:rPr>
      </w:pPr>
    </w:p>
    <w:p w14:paraId="00D4088F" w14:textId="77777777" w:rsidR="002927B7" w:rsidRPr="00FF430B" w:rsidRDefault="002927B7" w:rsidP="00196AB4">
      <w:pPr>
        <w:spacing w:after="200" w:line="276" w:lineRule="auto"/>
        <w:jc w:val="center"/>
        <w:rPr>
          <w:lang w:eastAsia="zh-CN"/>
        </w:rPr>
      </w:pPr>
    </w:p>
    <w:p w14:paraId="615916D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31CDF51F"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5418259" w14:textId="77777777" w:rsidR="00BA7FF4" w:rsidRPr="00FF430B" w:rsidRDefault="00BA7FF4" w:rsidP="00BA7FF4">
      <w:pPr>
        <w:jc w:val="right"/>
        <w:rPr>
          <w:noProof w:val="0"/>
        </w:rPr>
      </w:pPr>
      <w:r w:rsidRPr="00FF430B">
        <w:rPr>
          <w:noProof w:val="0"/>
        </w:rPr>
        <w:t>din “____” ________ 20___</w:t>
      </w:r>
    </w:p>
    <w:p w14:paraId="7D32733C" w14:textId="77777777" w:rsidR="00B65C93" w:rsidRPr="00FF430B" w:rsidRDefault="00B65C93" w:rsidP="00196AB4">
      <w:pPr>
        <w:spacing w:after="200" w:line="276" w:lineRule="auto"/>
        <w:jc w:val="center"/>
        <w:rPr>
          <w:lang w:eastAsia="zh-CN"/>
        </w:rPr>
      </w:pPr>
    </w:p>
    <w:p w14:paraId="137BBC03" w14:textId="77777777" w:rsidR="00950D18" w:rsidRPr="00FF430B" w:rsidRDefault="00950D18" w:rsidP="00950D18">
      <w:pPr>
        <w:rPr>
          <w:lang w:eastAsia="zh-CN"/>
        </w:rPr>
      </w:pPr>
    </w:p>
    <w:bookmarkEnd w:id="48"/>
    <w:p w14:paraId="0CE87245" w14:textId="77777777" w:rsidR="008B330F" w:rsidRPr="00FF430B" w:rsidRDefault="008B330F" w:rsidP="00950D18">
      <w:pPr>
        <w:jc w:val="center"/>
        <w:rPr>
          <w:b/>
        </w:rPr>
      </w:pPr>
    </w:p>
    <w:p w14:paraId="4C7476D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B00E62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C8A7F9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484ED09A"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00D39EF" w14:textId="77777777" w:rsidTr="00233538">
        <w:trPr>
          <w:cantSplit/>
          <w:trHeight w:val="300"/>
        </w:trPr>
        <w:tc>
          <w:tcPr>
            <w:tcW w:w="709" w:type="dxa"/>
            <w:vMerge w:val="restart"/>
          </w:tcPr>
          <w:p w14:paraId="12A575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709E07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99D9E9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EDA926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12302BA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D0767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43856832" w14:textId="77777777" w:rsidTr="00233538">
        <w:trPr>
          <w:cantSplit/>
          <w:trHeight w:val="240"/>
        </w:trPr>
        <w:tc>
          <w:tcPr>
            <w:tcW w:w="709" w:type="dxa"/>
            <w:vMerge/>
          </w:tcPr>
          <w:p w14:paraId="1674357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334773F"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0ECF589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500D347" w14:textId="77777777" w:rsidTr="00233538">
        <w:trPr>
          <w:cantSplit/>
          <w:trHeight w:val="120"/>
        </w:trPr>
        <w:tc>
          <w:tcPr>
            <w:tcW w:w="709" w:type="dxa"/>
            <w:vMerge/>
          </w:tcPr>
          <w:p w14:paraId="6FFB2351"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086CA4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1E0B806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A4AC5F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19A666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B587CE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CBC75D3"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4C72C1" w14:textId="77777777" w:rsidTr="00233538">
        <w:trPr>
          <w:cantSplit/>
          <w:trHeight w:val="180"/>
        </w:trPr>
        <w:tc>
          <w:tcPr>
            <w:tcW w:w="709" w:type="dxa"/>
          </w:tcPr>
          <w:p w14:paraId="7BB62A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68582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AEEC3BA" w14:textId="77777777" w:rsidR="00AA1372" w:rsidRPr="00FF430B" w:rsidRDefault="00AA1372" w:rsidP="00950D18">
            <w:pPr>
              <w:pStyle w:val="a7"/>
              <w:tabs>
                <w:tab w:val="left" w:pos="567"/>
              </w:tabs>
              <w:rPr>
                <w:rFonts w:ascii="Times New Roman" w:hAnsi="Times New Roman"/>
                <w:szCs w:val="24"/>
              </w:rPr>
            </w:pPr>
          </w:p>
        </w:tc>
        <w:tc>
          <w:tcPr>
            <w:tcW w:w="1215" w:type="dxa"/>
          </w:tcPr>
          <w:p w14:paraId="54D7823F"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AAC9642"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A0D46FA" w14:textId="77777777" w:rsidR="00AA1372" w:rsidRPr="00FF430B" w:rsidRDefault="00AA1372" w:rsidP="00950D18">
            <w:pPr>
              <w:pStyle w:val="a7"/>
              <w:tabs>
                <w:tab w:val="left" w:pos="567"/>
              </w:tabs>
              <w:rPr>
                <w:rFonts w:ascii="Times New Roman" w:hAnsi="Times New Roman"/>
                <w:szCs w:val="24"/>
              </w:rPr>
            </w:pPr>
          </w:p>
        </w:tc>
        <w:tc>
          <w:tcPr>
            <w:tcW w:w="1245" w:type="dxa"/>
          </w:tcPr>
          <w:p w14:paraId="6A68DF53" w14:textId="77777777" w:rsidR="00AA1372" w:rsidRPr="00FF430B" w:rsidRDefault="00AA1372" w:rsidP="00950D18">
            <w:pPr>
              <w:pStyle w:val="a7"/>
              <w:tabs>
                <w:tab w:val="left" w:pos="567"/>
              </w:tabs>
              <w:rPr>
                <w:rFonts w:ascii="Times New Roman" w:hAnsi="Times New Roman"/>
                <w:szCs w:val="24"/>
              </w:rPr>
            </w:pPr>
          </w:p>
        </w:tc>
      </w:tr>
      <w:tr w:rsidR="00AA1372" w:rsidRPr="00EC30C2" w14:paraId="4F2080C3" w14:textId="77777777" w:rsidTr="00233538">
        <w:trPr>
          <w:cantSplit/>
          <w:trHeight w:val="1372"/>
        </w:trPr>
        <w:tc>
          <w:tcPr>
            <w:tcW w:w="709" w:type="dxa"/>
          </w:tcPr>
          <w:p w14:paraId="13DB3C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5CB6FF32" w14:textId="77777777" w:rsidR="00AA1372" w:rsidRPr="00FF430B" w:rsidRDefault="00AA1372" w:rsidP="00950D18">
            <w:pPr>
              <w:pStyle w:val="a7"/>
              <w:tabs>
                <w:tab w:val="left" w:pos="567"/>
              </w:tabs>
              <w:rPr>
                <w:rFonts w:ascii="Times New Roman" w:hAnsi="Times New Roman"/>
                <w:szCs w:val="24"/>
              </w:rPr>
            </w:pPr>
          </w:p>
          <w:p w14:paraId="736912C1" w14:textId="77777777" w:rsidR="00AA1372" w:rsidRPr="00FF430B" w:rsidRDefault="00AA1372" w:rsidP="00950D18">
            <w:pPr>
              <w:pStyle w:val="a7"/>
              <w:tabs>
                <w:tab w:val="left" w:pos="567"/>
              </w:tabs>
              <w:rPr>
                <w:rFonts w:ascii="Times New Roman" w:hAnsi="Times New Roman"/>
                <w:szCs w:val="24"/>
              </w:rPr>
            </w:pPr>
          </w:p>
          <w:p w14:paraId="21015E0B" w14:textId="77777777" w:rsidR="00AA1372" w:rsidRPr="00FF430B" w:rsidRDefault="00AA1372" w:rsidP="00950D18">
            <w:pPr>
              <w:pStyle w:val="a7"/>
              <w:tabs>
                <w:tab w:val="left" w:pos="567"/>
              </w:tabs>
              <w:rPr>
                <w:rFonts w:ascii="Times New Roman" w:hAnsi="Times New Roman"/>
                <w:szCs w:val="24"/>
              </w:rPr>
            </w:pPr>
          </w:p>
          <w:p w14:paraId="4C817D13" w14:textId="77777777" w:rsidR="00AA1372" w:rsidRPr="00FF430B" w:rsidRDefault="00AA1372" w:rsidP="00950D18">
            <w:pPr>
              <w:pStyle w:val="a7"/>
              <w:tabs>
                <w:tab w:val="left" w:pos="567"/>
              </w:tabs>
              <w:rPr>
                <w:rFonts w:ascii="Times New Roman" w:hAnsi="Times New Roman"/>
                <w:szCs w:val="24"/>
              </w:rPr>
            </w:pPr>
          </w:p>
        </w:tc>
        <w:tc>
          <w:tcPr>
            <w:tcW w:w="2825" w:type="dxa"/>
          </w:tcPr>
          <w:p w14:paraId="1EA81A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3217BB6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37C3A7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FDC23A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B517705"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4FC61F"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705BC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B7E4DFE"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782DB8B" w14:textId="77777777" w:rsidR="00AA1372" w:rsidRPr="00FF430B" w:rsidRDefault="00AA1372" w:rsidP="00950D18">
            <w:pPr>
              <w:pStyle w:val="a7"/>
              <w:tabs>
                <w:tab w:val="left" w:pos="567"/>
              </w:tabs>
              <w:rPr>
                <w:rFonts w:ascii="Times New Roman" w:hAnsi="Times New Roman"/>
                <w:szCs w:val="24"/>
              </w:rPr>
            </w:pPr>
          </w:p>
        </w:tc>
        <w:tc>
          <w:tcPr>
            <w:tcW w:w="1245" w:type="dxa"/>
          </w:tcPr>
          <w:p w14:paraId="722D4E44" w14:textId="77777777" w:rsidR="00AA1372" w:rsidRPr="00FF430B" w:rsidRDefault="00AA1372" w:rsidP="00950D18">
            <w:pPr>
              <w:pStyle w:val="a7"/>
              <w:tabs>
                <w:tab w:val="left" w:pos="567"/>
              </w:tabs>
              <w:rPr>
                <w:rFonts w:ascii="Times New Roman" w:hAnsi="Times New Roman"/>
                <w:szCs w:val="24"/>
              </w:rPr>
            </w:pPr>
          </w:p>
        </w:tc>
      </w:tr>
      <w:tr w:rsidR="00AA1372" w:rsidRPr="00EC30C2" w14:paraId="18EC7763" w14:textId="77777777" w:rsidTr="00233538">
        <w:trPr>
          <w:cantSplit/>
          <w:trHeight w:val="1412"/>
        </w:trPr>
        <w:tc>
          <w:tcPr>
            <w:tcW w:w="709" w:type="dxa"/>
          </w:tcPr>
          <w:p w14:paraId="2CF88EA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5684B5DE" w14:textId="77777777" w:rsidR="00AA1372" w:rsidRPr="00FF430B" w:rsidRDefault="00AA1372" w:rsidP="00950D18">
            <w:pPr>
              <w:pStyle w:val="a7"/>
              <w:tabs>
                <w:tab w:val="left" w:pos="567"/>
              </w:tabs>
              <w:rPr>
                <w:rFonts w:ascii="Times New Roman" w:hAnsi="Times New Roman"/>
                <w:szCs w:val="24"/>
              </w:rPr>
            </w:pPr>
          </w:p>
          <w:p w14:paraId="3C41D765" w14:textId="77777777" w:rsidR="00AA1372" w:rsidRPr="00FF430B" w:rsidRDefault="00AA1372" w:rsidP="00950D18">
            <w:pPr>
              <w:pStyle w:val="a7"/>
              <w:tabs>
                <w:tab w:val="left" w:pos="567"/>
              </w:tabs>
              <w:rPr>
                <w:rFonts w:ascii="Times New Roman" w:hAnsi="Times New Roman"/>
                <w:szCs w:val="24"/>
              </w:rPr>
            </w:pPr>
          </w:p>
          <w:p w14:paraId="44F11E0D" w14:textId="77777777" w:rsidR="00AA1372" w:rsidRPr="00FF430B" w:rsidRDefault="00AA1372" w:rsidP="00950D18">
            <w:pPr>
              <w:pStyle w:val="a7"/>
              <w:tabs>
                <w:tab w:val="left" w:pos="567"/>
              </w:tabs>
              <w:rPr>
                <w:rFonts w:ascii="Times New Roman" w:hAnsi="Times New Roman"/>
                <w:szCs w:val="24"/>
              </w:rPr>
            </w:pPr>
          </w:p>
          <w:p w14:paraId="711AA2D3"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E56B2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D4C32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F496DD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F075A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837E1B5" w14:textId="77777777" w:rsidR="00AA1372" w:rsidRPr="00FF430B" w:rsidRDefault="00AA1372" w:rsidP="00950D18">
            <w:pPr>
              <w:pStyle w:val="a7"/>
              <w:tabs>
                <w:tab w:val="left" w:pos="567"/>
              </w:tabs>
              <w:rPr>
                <w:rFonts w:ascii="Times New Roman" w:hAnsi="Times New Roman"/>
                <w:szCs w:val="24"/>
              </w:rPr>
            </w:pPr>
          </w:p>
        </w:tc>
        <w:tc>
          <w:tcPr>
            <w:tcW w:w="1035" w:type="dxa"/>
          </w:tcPr>
          <w:p w14:paraId="52DAABA7" w14:textId="77777777" w:rsidR="00AA1372" w:rsidRPr="00FF430B" w:rsidRDefault="00AA1372" w:rsidP="00950D18">
            <w:pPr>
              <w:pStyle w:val="a7"/>
              <w:tabs>
                <w:tab w:val="left" w:pos="567"/>
              </w:tabs>
              <w:rPr>
                <w:rFonts w:ascii="Times New Roman" w:hAnsi="Times New Roman"/>
                <w:szCs w:val="24"/>
              </w:rPr>
            </w:pPr>
          </w:p>
        </w:tc>
        <w:tc>
          <w:tcPr>
            <w:tcW w:w="1215" w:type="dxa"/>
          </w:tcPr>
          <w:p w14:paraId="29F809C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B9BBE2F"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0DBCEF8"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9FB4EB" w14:textId="77777777" w:rsidR="00AA1372" w:rsidRPr="00FF430B" w:rsidRDefault="00AA1372" w:rsidP="00950D18">
            <w:pPr>
              <w:pStyle w:val="a7"/>
              <w:tabs>
                <w:tab w:val="left" w:pos="567"/>
              </w:tabs>
              <w:rPr>
                <w:rFonts w:ascii="Times New Roman" w:hAnsi="Times New Roman"/>
                <w:szCs w:val="24"/>
              </w:rPr>
            </w:pPr>
          </w:p>
        </w:tc>
      </w:tr>
      <w:tr w:rsidR="00AA1372" w:rsidRPr="00EC30C2" w14:paraId="05EB555E" w14:textId="77777777" w:rsidTr="00233538">
        <w:trPr>
          <w:cantSplit/>
          <w:trHeight w:val="1593"/>
        </w:trPr>
        <w:tc>
          <w:tcPr>
            <w:tcW w:w="709" w:type="dxa"/>
          </w:tcPr>
          <w:p w14:paraId="42ACC6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7949711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184CB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E811F9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AA4942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6D488E5" w14:textId="77777777" w:rsidR="00AA1372" w:rsidRPr="00FF430B" w:rsidRDefault="00AA1372" w:rsidP="00950D18">
            <w:pPr>
              <w:pStyle w:val="a7"/>
              <w:tabs>
                <w:tab w:val="left" w:pos="567"/>
              </w:tabs>
              <w:rPr>
                <w:rFonts w:ascii="Times New Roman" w:hAnsi="Times New Roman"/>
                <w:szCs w:val="24"/>
              </w:rPr>
            </w:pPr>
          </w:p>
        </w:tc>
        <w:tc>
          <w:tcPr>
            <w:tcW w:w="1035" w:type="dxa"/>
          </w:tcPr>
          <w:p w14:paraId="22945BCF" w14:textId="77777777" w:rsidR="00AA1372" w:rsidRPr="00FF430B" w:rsidRDefault="00AA1372" w:rsidP="00950D18">
            <w:pPr>
              <w:pStyle w:val="a7"/>
              <w:tabs>
                <w:tab w:val="left" w:pos="567"/>
              </w:tabs>
              <w:rPr>
                <w:rFonts w:ascii="Times New Roman" w:hAnsi="Times New Roman"/>
                <w:szCs w:val="24"/>
              </w:rPr>
            </w:pPr>
          </w:p>
        </w:tc>
        <w:tc>
          <w:tcPr>
            <w:tcW w:w="1215" w:type="dxa"/>
          </w:tcPr>
          <w:p w14:paraId="3092EAE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F4A0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D77552" w14:textId="77777777" w:rsidR="00AA1372" w:rsidRPr="00FF430B" w:rsidRDefault="00AA1372" w:rsidP="00950D18">
            <w:pPr>
              <w:pStyle w:val="a7"/>
              <w:tabs>
                <w:tab w:val="left" w:pos="567"/>
              </w:tabs>
              <w:rPr>
                <w:rFonts w:ascii="Times New Roman" w:hAnsi="Times New Roman"/>
                <w:szCs w:val="24"/>
              </w:rPr>
            </w:pPr>
          </w:p>
        </w:tc>
        <w:tc>
          <w:tcPr>
            <w:tcW w:w="1245" w:type="dxa"/>
          </w:tcPr>
          <w:p w14:paraId="32BC8948" w14:textId="77777777" w:rsidR="00AA1372" w:rsidRPr="00FF430B" w:rsidRDefault="00AA1372" w:rsidP="00950D18">
            <w:pPr>
              <w:pStyle w:val="a7"/>
              <w:tabs>
                <w:tab w:val="left" w:pos="567"/>
              </w:tabs>
              <w:rPr>
                <w:rFonts w:ascii="Times New Roman" w:hAnsi="Times New Roman"/>
                <w:szCs w:val="24"/>
              </w:rPr>
            </w:pPr>
          </w:p>
        </w:tc>
      </w:tr>
    </w:tbl>
    <w:p w14:paraId="3036B231" w14:textId="77777777" w:rsidR="00AA1372" w:rsidRPr="00FF430B" w:rsidRDefault="00AA1372" w:rsidP="00950D18">
      <w:pPr>
        <w:jc w:val="both"/>
      </w:pPr>
    </w:p>
    <w:p w14:paraId="3D5EE0BC" w14:textId="77777777" w:rsidR="00E706C1" w:rsidRPr="00FF430B" w:rsidRDefault="00E706C1" w:rsidP="00950D18">
      <w:pPr>
        <w:jc w:val="both"/>
      </w:pPr>
    </w:p>
    <w:p w14:paraId="7BE06B7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B873534"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D10F3A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60B0A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6E64CB3B" w14:textId="77777777" w:rsidR="00F43D02" w:rsidRPr="00FF430B" w:rsidRDefault="00F43D02" w:rsidP="00F43D02">
      <w:pPr>
        <w:jc w:val="both"/>
        <w:rPr>
          <w:rFonts w:eastAsia="PMingLiU"/>
          <w:lang w:eastAsia="zh-CN"/>
        </w:rPr>
      </w:pPr>
    </w:p>
    <w:p w14:paraId="2BD57FDC" w14:textId="77777777" w:rsidR="00B65C93" w:rsidRPr="00FF430B" w:rsidRDefault="00B65C93" w:rsidP="00F43D02">
      <w:pPr>
        <w:jc w:val="both"/>
        <w:rPr>
          <w:rFonts w:eastAsia="PMingLiU"/>
          <w:lang w:eastAsia="zh-CN"/>
        </w:rPr>
      </w:pPr>
    </w:p>
    <w:p w14:paraId="3896E447" w14:textId="77777777" w:rsidR="00B65C93" w:rsidRPr="00FF430B" w:rsidRDefault="00B65C93" w:rsidP="00F43D02">
      <w:pPr>
        <w:jc w:val="both"/>
        <w:rPr>
          <w:rFonts w:eastAsia="PMingLiU"/>
          <w:lang w:eastAsia="zh-CN"/>
        </w:rPr>
      </w:pPr>
    </w:p>
    <w:p w14:paraId="0FC04AF7" w14:textId="77777777" w:rsidR="00B65C93" w:rsidRPr="00FF430B" w:rsidRDefault="00B65C93" w:rsidP="00F43D02">
      <w:pPr>
        <w:jc w:val="both"/>
        <w:rPr>
          <w:rFonts w:eastAsia="PMingLiU"/>
          <w:lang w:eastAsia="zh-CN"/>
        </w:rPr>
      </w:pPr>
    </w:p>
    <w:p w14:paraId="5F08B108" w14:textId="77777777" w:rsidR="00B65C93" w:rsidRPr="00FF430B" w:rsidRDefault="00B65C93" w:rsidP="00F43D02">
      <w:pPr>
        <w:jc w:val="both"/>
        <w:rPr>
          <w:rFonts w:eastAsia="PMingLiU"/>
          <w:lang w:eastAsia="zh-CN"/>
        </w:rPr>
      </w:pPr>
    </w:p>
    <w:p w14:paraId="6B7C6ECC" w14:textId="77777777" w:rsidR="00B65C93" w:rsidRPr="00FF430B" w:rsidRDefault="00B65C93" w:rsidP="00F43D02">
      <w:pPr>
        <w:jc w:val="both"/>
        <w:rPr>
          <w:rFonts w:eastAsia="PMingLiU"/>
          <w:lang w:eastAsia="zh-CN"/>
        </w:rPr>
      </w:pPr>
    </w:p>
    <w:p w14:paraId="1FB381B8" w14:textId="77777777" w:rsidR="00B65C93" w:rsidRPr="00FF430B" w:rsidRDefault="00B65C93" w:rsidP="00F43D02">
      <w:pPr>
        <w:jc w:val="both"/>
        <w:rPr>
          <w:rFonts w:eastAsia="PMingLiU"/>
          <w:lang w:eastAsia="zh-CN"/>
        </w:rPr>
      </w:pPr>
    </w:p>
    <w:p w14:paraId="44844231" w14:textId="77777777" w:rsidR="00B65C93" w:rsidRPr="00FF430B" w:rsidRDefault="00B65C93" w:rsidP="00F43D02">
      <w:pPr>
        <w:jc w:val="both"/>
        <w:rPr>
          <w:rFonts w:eastAsia="PMingLiU"/>
          <w:lang w:eastAsia="zh-CN"/>
        </w:rPr>
      </w:pPr>
    </w:p>
    <w:p w14:paraId="20EC1D2E" w14:textId="77777777" w:rsidR="00B65C93" w:rsidRPr="00FF430B" w:rsidRDefault="00B65C93" w:rsidP="00F43D02">
      <w:pPr>
        <w:jc w:val="both"/>
        <w:rPr>
          <w:rFonts w:eastAsia="PMingLiU"/>
          <w:lang w:eastAsia="zh-CN"/>
        </w:rPr>
      </w:pPr>
    </w:p>
    <w:p w14:paraId="1D283D36" w14:textId="77777777" w:rsidR="00B65C93" w:rsidRPr="00FF430B" w:rsidRDefault="00B65C93" w:rsidP="00F43D02">
      <w:pPr>
        <w:jc w:val="both"/>
        <w:rPr>
          <w:rFonts w:eastAsia="PMingLiU"/>
          <w:lang w:eastAsia="zh-CN"/>
        </w:rPr>
      </w:pPr>
    </w:p>
    <w:p w14:paraId="2BC10FBE" w14:textId="77777777" w:rsidR="00B65C93" w:rsidRPr="00FF430B" w:rsidRDefault="00B65C93" w:rsidP="00F43D02">
      <w:pPr>
        <w:jc w:val="both"/>
        <w:rPr>
          <w:rFonts w:eastAsia="PMingLiU"/>
          <w:lang w:eastAsia="zh-CN"/>
        </w:rPr>
      </w:pPr>
    </w:p>
    <w:p w14:paraId="2885BEAC" w14:textId="77777777" w:rsidR="00B65C93" w:rsidRPr="00FF430B" w:rsidRDefault="00B65C93" w:rsidP="00F43D02">
      <w:pPr>
        <w:jc w:val="both"/>
        <w:rPr>
          <w:rFonts w:eastAsia="PMingLiU"/>
          <w:lang w:eastAsia="zh-CN"/>
        </w:rPr>
      </w:pPr>
    </w:p>
    <w:p w14:paraId="2DF08D60" w14:textId="77777777" w:rsidR="00B65C93" w:rsidRPr="00FF430B" w:rsidRDefault="00B65C93" w:rsidP="00F43D02">
      <w:pPr>
        <w:jc w:val="both"/>
        <w:rPr>
          <w:rFonts w:eastAsia="PMingLiU"/>
          <w:lang w:eastAsia="zh-CN"/>
        </w:rPr>
      </w:pPr>
    </w:p>
    <w:p w14:paraId="006C5AE5" w14:textId="77777777" w:rsidR="00B65C93" w:rsidRPr="00FF430B" w:rsidRDefault="00B65C93" w:rsidP="00F43D02">
      <w:pPr>
        <w:jc w:val="both"/>
        <w:rPr>
          <w:rFonts w:eastAsia="PMingLiU"/>
          <w:lang w:eastAsia="zh-CN"/>
        </w:rPr>
      </w:pPr>
    </w:p>
    <w:p w14:paraId="57E7AD73" w14:textId="77777777" w:rsidR="00B65C93" w:rsidRPr="00FF430B" w:rsidRDefault="00B65C93" w:rsidP="00F43D02">
      <w:pPr>
        <w:jc w:val="both"/>
        <w:rPr>
          <w:rFonts w:eastAsia="PMingLiU"/>
          <w:lang w:eastAsia="zh-CN"/>
        </w:rPr>
      </w:pPr>
    </w:p>
    <w:p w14:paraId="6DF5FFB3" w14:textId="77777777" w:rsidR="00B65C93" w:rsidRPr="00FF430B" w:rsidRDefault="00B65C93" w:rsidP="00F43D02">
      <w:pPr>
        <w:jc w:val="both"/>
        <w:rPr>
          <w:rFonts w:eastAsia="PMingLiU"/>
          <w:lang w:eastAsia="zh-CN"/>
        </w:rPr>
      </w:pPr>
    </w:p>
    <w:p w14:paraId="115F630D" w14:textId="77777777" w:rsidR="00B65C93" w:rsidRPr="00FF430B" w:rsidRDefault="00B65C93" w:rsidP="00F43D02">
      <w:pPr>
        <w:jc w:val="both"/>
        <w:rPr>
          <w:rFonts w:eastAsia="PMingLiU"/>
          <w:lang w:eastAsia="zh-CN"/>
        </w:rPr>
      </w:pPr>
    </w:p>
    <w:p w14:paraId="1367A84A" w14:textId="77777777" w:rsidR="00B65C93" w:rsidRPr="00FF430B" w:rsidRDefault="00B65C93" w:rsidP="00F43D02">
      <w:pPr>
        <w:jc w:val="both"/>
        <w:rPr>
          <w:rFonts w:eastAsia="PMingLiU"/>
          <w:lang w:eastAsia="zh-CN"/>
        </w:rPr>
      </w:pPr>
    </w:p>
    <w:p w14:paraId="0AAFEC10" w14:textId="77777777" w:rsidR="00B65C93" w:rsidRPr="00FF430B" w:rsidRDefault="00B65C93" w:rsidP="00F43D02">
      <w:pPr>
        <w:jc w:val="both"/>
        <w:rPr>
          <w:rFonts w:eastAsia="PMingLiU"/>
          <w:lang w:eastAsia="zh-CN"/>
        </w:rPr>
      </w:pPr>
    </w:p>
    <w:p w14:paraId="19FFD8B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072A839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07ACF3" w14:textId="77777777" w:rsidR="00BA7FF4" w:rsidRPr="00FF430B" w:rsidRDefault="00BA7FF4" w:rsidP="00BA7FF4">
      <w:pPr>
        <w:jc w:val="right"/>
        <w:rPr>
          <w:noProof w:val="0"/>
        </w:rPr>
      </w:pPr>
      <w:r w:rsidRPr="00FF430B">
        <w:rPr>
          <w:noProof w:val="0"/>
        </w:rPr>
        <w:t>din “____” ________ 20___</w:t>
      </w:r>
    </w:p>
    <w:p w14:paraId="12829F60" w14:textId="77777777" w:rsidR="00B65C93" w:rsidRPr="00FF430B" w:rsidRDefault="00B65C93" w:rsidP="00F43D02">
      <w:pPr>
        <w:jc w:val="both"/>
        <w:rPr>
          <w:rFonts w:eastAsia="PMingLiU"/>
          <w:lang w:eastAsia="zh-CN"/>
        </w:rPr>
      </w:pPr>
    </w:p>
    <w:p w14:paraId="3828E916" w14:textId="77777777" w:rsidR="00B65C93" w:rsidRPr="00FF430B" w:rsidRDefault="00B65C93" w:rsidP="00F43D02">
      <w:pPr>
        <w:jc w:val="both"/>
        <w:rPr>
          <w:rFonts w:eastAsia="PMingLiU"/>
          <w:lang w:eastAsia="zh-CN"/>
        </w:rPr>
      </w:pPr>
    </w:p>
    <w:p w14:paraId="1482C836" w14:textId="77777777" w:rsidR="00B65C93" w:rsidRPr="00FF430B" w:rsidRDefault="00B65C93" w:rsidP="00F43D02">
      <w:pPr>
        <w:jc w:val="both"/>
        <w:rPr>
          <w:rFonts w:eastAsia="PMingLiU"/>
          <w:lang w:eastAsia="zh-CN"/>
        </w:rPr>
      </w:pPr>
    </w:p>
    <w:p w14:paraId="78478393" w14:textId="77777777" w:rsidR="008B330F" w:rsidRPr="00FF430B" w:rsidRDefault="008B330F" w:rsidP="00F43D02">
      <w:pPr>
        <w:jc w:val="center"/>
        <w:rPr>
          <w:rFonts w:eastAsia="PMingLiU"/>
          <w:lang w:eastAsia="zh-CN"/>
        </w:rPr>
      </w:pPr>
    </w:p>
    <w:p w14:paraId="6A8F94F0"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2151A2D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3DFE76B"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4FBDD640"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64F83891" w14:textId="77777777" w:rsidTr="00233538">
        <w:trPr>
          <w:cantSplit/>
          <w:trHeight w:val="300"/>
        </w:trPr>
        <w:tc>
          <w:tcPr>
            <w:tcW w:w="709" w:type="dxa"/>
            <w:vMerge w:val="restart"/>
          </w:tcPr>
          <w:p w14:paraId="40D1420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36DF96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96274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D6D625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862D9D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34B90A0"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268966E7" w14:textId="77777777" w:rsidTr="00233538">
        <w:trPr>
          <w:cantSplit/>
          <w:trHeight w:val="240"/>
        </w:trPr>
        <w:tc>
          <w:tcPr>
            <w:tcW w:w="709" w:type="dxa"/>
            <w:vMerge/>
          </w:tcPr>
          <w:p w14:paraId="219F08D7"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6D22E4BD"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6EAE0F2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2D7DA3D1" w14:textId="77777777" w:rsidTr="00233538">
        <w:trPr>
          <w:cantSplit/>
          <w:trHeight w:val="120"/>
        </w:trPr>
        <w:tc>
          <w:tcPr>
            <w:tcW w:w="709" w:type="dxa"/>
            <w:vMerge/>
          </w:tcPr>
          <w:p w14:paraId="003D63E5"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E2DEF9A"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534DD59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C08DB1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ACB3477"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0A88AF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CE8792D"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7AF8E27B" w14:textId="77777777" w:rsidTr="00233538">
        <w:trPr>
          <w:cantSplit/>
          <w:trHeight w:val="180"/>
        </w:trPr>
        <w:tc>
          <w:tcPr>
            <w:tcW w:w="709" w:type="dxa"/>
          </w:tcPr>
          <w:p w14:paraId="4802552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C88A26A"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40CB84A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5AAD4486" w14:textId="77777777" w:rsidR="00D01642" w:rsidRPr="00FF430B" w:rsidRDefault="00D01642" w:rsidP="00F43D02">
            <w:pPr>
              <w:pStyle w:val="a7"/>
              <w:tabs>
                <w:tab w:val="left" w:pos="567"/>
              </w:tabs>
              <w:rPr>
                <w:rFonts w:ascii="Times New Roman" w:hAnsi="Times New Roman"/>
                <w:szCs w:val="24"/>
              </w:rPr>
            </w:pPr>
          </w:p>
        </w:tc>
        <w:tc>
          <w:tcPr>
            <w:tcW w:w="1215" w:type="dxa"/>
          </w:tcPr>
          <w:p w14:paraId="442AAF8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49DC37D"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23615147" w14:textId="77777777" w:rsidR="00D01642" w:rsidRPr="00FF430B" w:rsidRDefault="00D01642" w:rsidP="00F43D02">
            <w:pPr>
              <w:pStyle w:val="a7"/>
              <w:tabs>
                <w:tab w:val="left" w:pos="567"/>
              </w:tabs>
              <w:rPr>
                <w:rFonts w:ascii="Times New Roman" w:hAnsi="Times New Roman"/>
                <w:szCs w:val="24"/>
              </w:rPr>
            </w:pPr>
          </w:p>
        </w:tc>
        <w:tc>
          <w:tcPr>
            <w:tcW w:w="1245" w:type="dxa"/>
          </w:tcPr>
          <w:p w14:paraId="6777D37A" w14:textId="77777777" w:rsidR="00D01642" w:rsidRPr="00FF430B" w:rsidRDefault="00D01642" w:rsidP="00F43D02">
            <w:pPr>
              <w:pStyle w:val="a7"/>
              <w:tabs>
                <w:tab w:val="left" w:pos="567"/>
              </w:tabs>
              <w:rPr>
                <w:rFonts w:ascii="Times New Roman" w:hAnsi="Times New Roman"/>
                <w:szCs w:val="24"/>
              </w:rPr>
            </w:pPr>
          </w:p>
        </w:tc>
      </w:tr>
      <w:tr w:rsidR="00D01642" w:rsidRPr="00EC30C2" w14:paraId="44380643" w14:textId="77777777" w:rsidTr="00233538">
        <w:trPr>
          <w:cantSplit/>
          <w:trHeight w:val="1372"/>
        </w:trPr>
        <w:tc>
          <w:tcPr>
            <w:tcW w:w="709" w:type="dxa"/>
          </w:tcPr>
          <w:p w14:paraId="39158FD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0B3C921D" w14:textId="77777777" w:rsidR="00D01642" w:rsidRPr="00FF430B" w:rsidRDefault="00D01642" w:rsidP="00F43D02">
            <w:pPr>
              <w:pStyle w:val="a7"/>
              <w:tabs>
                <w:tab w:val="left" w:pos="567"/>
              </w:tabs>
              <w:rPr>
                <w:rFonts w:ascii="Times New Roman" w:hAnsi="Times New Roman"/>
                <w:szCs w:val="24"/>
              </w:rPr>
            </w:pPr>
          </w:p>
          <w:p w14:paraId="2DBE15F0" w14:textId="77777777" w:rsidR="00D01642" w:rsidRPr="00FF430B" w:rsidRDefault="00D01642" w:rsidP="00F43D02">
            <w:pPr>
              <w:pStyle w:val="a7"/>
              <w:tabs>
                <w:tab w:val="left" w:pos="567"/>
              </w:tabs>
              <w:rPr>
                <w:rFonts w:ascii="Times New Roman" w:hAnsi="Times New Roman"/>
                <w:szCs w:val="24"/>
              </w:rPr>
            </w:pPr>
          </w:p>
          <w:p w14:paraId="705C62E3" w14:textId="77777777" w:rsidR="00D01642" w:rsidRPr="00FF430B" w:rsidRDefault="00D01642" w:rsidP="00F43D02">
            <w:pPr>
              <w:pStyle w:val="a7"/>
              <w:tabs>
                <w:tab w:val="left" w:pos="567"/>
              </w:tabs>
              <w:rPr>
                <w:rFonts w:ascii="Times New Roman" w:hAnsi="Times New Roman"/>
                <w:szCs w:val="24"/>
              </w:rPr>
            </w:pPr>
          </w:p>
          <w:p w14:paraId="234AA257" w14:textId="77777777" w:rsidR="00D01642" w:rsidRPr="00FF430B" w:rsidRDefault="00D01642" w:rsidP="00F43D02">
            <w:pPr>
              <w:pStyle w:val="a7"/>
              <w:tabs>
                <w:tab w:val="left" w:pos="567"/>
              </w:tabs>
              <w:rPr>
                <w:rFonts w:ascii="Times New Roman" w:hAnsi="Times New Roman"/>
                <w:szCs w:val="24"/>
              </w:rPr>
            </w:pPr>
          </w:p>
        </w:tc>
        <w:tc>
          <w:tcPr>
            <w:tcW w:w="2825" w:type="dxa"/>
          </w:tcPr>
          <w:p w14:paraId="0142B17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769EA4C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3F2446E1" w14:textId="77777777" w:rsidR="00D01642" w:rsidRPr="00FF430B" w:rsidRDefault="00D01642" w:rsidP="00F43D02">
            <w:pPr>
              <w:pStyle w:val="a7"/>
              <w:tabs>
                <w:tab w:val="left" w:pos="567"/>
              </w:tabs>
              <w:rPr>
                <w:rFonts w:ascii="Times New Roman" w:hAnsi="Times New Roman"/>
                <w:szCs w:val="24"/>
              </w:rPr>
            </w:pPr>
          </w:p>
        </w:tc>
        <w:tc>
          <w:tcPr>
            <w:tcW w:w="1035" w:type="dxa"/>
          </w:tcPr>
          <w:p w14:paraId="6DBFE9FF" w14:textId="77777777" w:rsidR="00D01642" w:rsidRPr="00FF430B" w:rsidRDefault="00D01642" w:rsidP="00F43D02">
            <w:pPr>
              <w:pStyle w:val="a7"/>
              <w:tabs>
                <w:tab w:val="left" w:pos="567"/>
              </w:tabs>
              <w:rPr>
                <w:rFonts w:ascii="Times New Roman" w:hAnsi="Times New Roman"/>
                <w:szCs w:val="24"/>
              </w:rPr>
            </w:pPr>
          </w:p>
        </w:tc>
        <w:tc>
          <w:tcPr>
            <w:tcW w:w="1215" w:type="dxa"/>
          </w:tcPr>
          <w:p w14:paraId="7680C7A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795BB7"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BC05EE9" w14:textId="77777777" w:rsidR="00D01642" w:rsidRPr="00FF430B" w:rsidRDefault="00D01642" w:rsidP="00F43D02">
            <w:pPr>
              <w:pStyle w:val="a7"/>
              <w:tabs>
                <w:tab w:val="left" w:pos="567"/>
              </w:tabs>
              <w:rPr>
                <w:rFonts w:ascii="Times New Roman" w:hAnsi="Times New Roman"/>
                <w:szCs w:val="24"/>
              </w:rPr>
            </w:pPr>
          </w:p>
        </w:tc>
        <w:tc>
          <w:tcPr>
            <w:tcW w:w="1245" w:type="dxa"/>
          </w:tcPr>
          <w:p w14:paraId="7E05EBE7" w14:textId="77777777" w:rsidR="00D01642" w:rsidRPr="00FF430B" w:rsidRDefault="00D01642" w:rsidP="00F43D02">
            <w:pPr>
              <w:pStyle w:val="a7"/>
              <w:tabs>
                <w:tab w:val="left" w:pos="567"/>
              </w:tabs>
              <w:rPr>
                <w:rFonts w:ascii="Times New Roman" w:hAnsi="Times New Roman"/>
                <w:szCs w:val="24"/>
              </w:rPr>
            </w:pPr>
          </w:p>
        </w:tc>
      </w:tr>
      <w:tr w:rsidR="00D01642" w:rsidRPr="00EC30C2" w14:paraId="5AD29BE0" w14:textId="77777777" w:rsidTr="00233538">
        <w:trPr>
          <w:cantSplit/>
          <w:trHeight w:val="1412"/>
        </w:trPr>
        <w:tc>
          <w:tcPr>
            <w:tcW w:w="709" w:type="dxa"/>
          </w:tcPr>
          <w:p w14:paraId="3455103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3E5C83BF" w14:textId="77777777" w:rsidR="00D01642" w:rsidRPr="00FF430B" w:rsidRDefault="00D01642" w:rsidP="00F43D02">
            <w:pPr>
              <w:pStyle w:val="a7"/>
              <w:tabs>
                <w:tab w:val="left" w:pos="567"/>
              </w:tabs>
              <w:rPr>
                <w:rFonts w:ascii="Times New Roman" w:hAnsi="Times New Roman"/>
                <w:szCs w:val="24"/>
              </w:rPr>
            </w:pPr>
          </w:p>
          <w:p w14:paraId="7E3707D5" w14:textId="77777777" w:rsidR="00D01642" w:rsidRPr="00FF430B" w:rsidRDefault="00D01642" w:rsidP="00F43D02">
            <w:pPr>
              <w:pStyle w:val="a7"/>
              <w:tabs>
                <w:tab w:val="left" w:pos="567"/>
              </w:tabs>
              <w:rPr>
                <w:rFonts w:ascii="Times New Roman" w:hAnsi="Times New Roman"/>
                <w:szCs w:val="24"/>
              </w:rPr>
            </w:pPr>
          </w:p>
          <w:p w14:paraId="2034613B" w14:textId="77777777" w:rsidR="00D01642" w:rsidRPr="00FF430B" w:rsidRDefault="00D01642" w:rsidP="00F43D02">
            <w:pPr>
              <w:pStyle w:val="a7"/>
              <w:tabs>
                <w:tab w:val="left" w:pos="567"/>
              </w:tabs>
              <w:rPr>
                <w:rFonts w:ascii="Times New Roman" w:hAnsi="Times New Roman"/>
                <w:szCs w:val="24"/>
              </w:rPr>
            </w:pPr>
          </w:p>
          <w:p w14:paraId="1482C8D0" w14:textId="77777777" w:rsidR="00D01642" w:rsidRPr="00FF430B" w:rsidRDefault="00D01642" w:rsidP="00F43D02">
            <w:pPr>
              <w:pStyle w:val="a7"/>
              <w:tabs>
                <w:tab w:val="left" w:pos="567"/>
              </w:tabs>
              <w:rPr>
                <w:rFonts w:ascii="Times New Roman" w:hAnsi="Times New Roman"/>
                <w:szCs w:val="24"/>
              </w:rPr>
            </w:pPr>
          </w:p>
        </w:tc>
        <w:tc>
          <w:tcPr>
            <w:tcW w:w="2825" w:type="dxa"/>
          </w:tcPr>
          <w:p w14:paraId="785E85C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5D3E7E80"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4187EDA9"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6B53B3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1ADB07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F58300E" w14:textId="77777777" w:rsidR="00D01642" w:rsidRPr="00FF430B" w:rsidRDefault="00D01642" w:rsidP="00F43D02">
            <w:pPr>
              <w:pStyle w:val="a7"/>
              <w:tabs>
                <w:tab w:val="left" w:pos="567"/>
              </w:tabs>
              <w:rPr>
                <w:rFonts w:ascii="Times New Roman" w:hAnsi="Times New Roman"/>
                <w:szCs w:val="24"/>
              </w:rPr>
            </w:pPr>
          </w:p>
        </w:tc>
        <w:tc>
          <w:tcPr>
            <w:tcW w:w="1035" w:type="dxa"/>
          </w:tcPr>
          <w:p w14:paraId="35386CF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0B91E70"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8D19F4D"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4CD94D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477B28A2" w14:textId="77777777" w:rsidR="00D01642" w:rsidRPr="00FF430B" w:rsidRDefault="00D01642" w:rsidP="00F43D02">
            <w:pPr>
              <w:pStyle w:val="a7"/>
              <w:tabs>
                <w:tab w:val="left" w:pos="567"/>
              </w:tabs>
              <w:rPr>
                <w:rFonts w:ascii="Times New Roman" w:hAnsi="Times New Roman"/>
                <w:szCs w:val="24"/>
              </w:rPr>
            </w:pPr>
          </w:p>
        </w:tc>
      </w:tr>
      <w:tr w:rsidR="00D01642" w:rsidRPr="00EC30C2" w14:paraId="53B38C53" w14:textId="77777777" w:rsidTr="00233538">
        <w:trPr>
          <w:cantSplit/>
          <w:trHeight w:val="1593"/>
        </w:trPr>
        <w:tc>
          <w:tcPr>
            <w:tcW w:w="709" w:type="dxa"/>
          </w:tcPr>
          <w:p w14:paraId="5CB2D61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3CBF18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51FE3C6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215F62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3436BD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2C8DF71F" w14:textId="77777777" w:rsidR="00D01642" w:rsidRPr="00FF430B" w:rsidRDefault="00D01642" w:rsidP="00F43D02">
            <w:pPr>
              <w:pStyle w:val="a7"/>
              <w:tabs>
                <w:tab w:val="left" w:pos="567"/>
              </w:tabs>
              <w:rPr>
                <w:rFonts w:ascii="Times New Roman" w:hAnsi="Times New Roman"/>
                <w:szCs w:val="24"/>
              </w:rPr>
            </w:pPr>
          </w:p>
        </w:tc>
        <w:tc>
          <w:tcPr>
            <w:tcW w:w="1035" w:type="dxa"/>
          </w:tcPr>
          <w:p w14:paraId="5D4E2113" w14:textId="77777777" w:rsidR="00D01642" w:rsidRPr="00FF430B" w:rsidRDefault="00D01642" w:rsidP="00F43D02">
            <w:pPr>
              <w:pStyle w:val="a7"/>
              <w:tabs>
                <w:tab w:val="left" w:pos="567"/>
              </w:tabs>
              <w:rPr>
                <w:rFonts w:ascii="Times New Roman" w:hAnsi="Times New Roman"/>
                <w:szCs w:val="24"/>
              </w:rPr>
            </w:pPr>
          </w:p>
        </w:tc>
        <w:tc>
          <w:tcPr>
            <w:tcW w:w="1215" w:type="dxa"/>
          </w:tcPr>
          <w:p w14:paraId="1957B451"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54AD35CE"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13F60A63" w14:textId="77777777" w:rsidR="00D01642" w:rsidRPr="00FF430B" w:rsidRDefault="00D01642" w:rsidP="00F43D02">
            <w:pPr>
              <w:pStyle w:val="a7"/>
              <w:tabs>
                <w:tab w:val="left" w:pos="567"/>
              </w:tabs>
              <w:rPr>
                <w:rFonts w:ascii="Times New Roman" w:hAnsi="Times New Roman"/>
                <w:szCs w:val="24"/>
              </w:rPr>
            </w:pPr>
          </w:p>
        </w:tc>
        <w:tc>
          <w:tcPr>
            <w:tcW w:w="1245" w:type="dxa"/>
          </w:tcPr>
          <w:p w14:paraId="60F936AE" w14:textId="77777777" w:rsidR="00D01642" w:rsidRPr="00FF430B" w:rsidRDefault="00D01642" w:rsidP="00F43D02">
            <w:pPr>
              <w:pStyle w:val="a7"/>
              <w:tabs>
                <w:tab w:val="left" w:pos="567"/>
              </w:tabs>
              <w:rPr>
                <w:rFonts w:ascii="Times New Roman" w:hAnsi="Times New Roman"/>
                <w:szCs w:val="24"/>
              </w:rPr>
            </w:pPr>
          </w:p>
        </w:tc>
      </w:tr>
    </w:tbl>
    <w:p w14:paraId="2A1B2133" w14:textId="77777777" w:rsidR="003207B4" w:rsidRPr="00FF430B" w:rsidRDefault="003207B4" w:rsidP="00F43D02">
      <w:pPr>
        <w:jc w:val="both"/>
        <w:rPr>
          <w:rFonts w:eastAsia="PMingLiU"/>
          <w:lang w:eastAsia="zh-CN"/>
        </w:rPr>
      </w:pPr>
    </w:p>
    <w:p w14:paraId="6DD55B38"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2D196E4D"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43A95CA9"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3548D52"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DBE590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3A6A645E" w14:textId="77777777" w:rsidR="003B4ACE" w:rsidRPr="00FF430B" w:rsidRDefault="003B4ACE" w:rsidP="00196AB4">
      <w:pPr>
        <w:pStyle w:val="Style3"/>
        <w:tabs>
          <w:tab w:val="left" w:pos="567"/>
        </w:tabs>
        <w:ind w:left="0" w:firstLine="0"/>
        <w:rPr>
          <w:rFonts w:eastAsia="PMingLiU"/>
          <w:lang w:eastAsia="zh-CN"/>
        </w:rPr>
      </w:pPr>
    </w:p>
    <w:p w14:paraId="1E9949AF" w14:textId="77777777" w:rsidR="008B330F" w:rsidRPr="00FF430B" w:rsidRDefault="008B330F" w:rsidP="00196AB4">
      <w:pPr>
        <w:pStyle w:val="Style3"/>
        <w:tabs>
          <w:tab w:val="left" w:pos="567"/>
        </w:tabs>
        <w:ind w:left="0" w:firstLine="0"/>
        <w:rPr>
          <w:rFonts w:eastAsia="PMingLiU"/>
          <w:lang w:eastAsia="zh-CN"/>
        </w:rPr>
      </w:pPr>
    </w:p>
    <w:p w14:paraId="79AC88C0" w14:textId="77777777" w:rsidR="008B330F" w:rsidRPr="00FF430B" w:rsidRDefault="008B330F" w:rsidP="00196AB4">
      <w:pPr>
        <w:pStyle w:val="Style3"/>
        <w:tabs>
          <w:tab w:val="left" w:pos="567"/>
        </w:tabs>
        <w:ind w:left="0" w:firstLine="0"/>
        <w:rPr>
          <w:rFonts w:eastAsia="PMingLiU"/>
          <w:lang w:eastAsia="zh-CN"/>
        </w:rPr>
      </w:pPr>
    </w:p>
    <w:p w14:paraId="6B072735" w14:textId="77777777" w:rsidR="00B65C93" w:rsidRPr="00FF430B" w:rsidRDefault="00B65C93" w:rsidP="00196AB4">
      <w:pPr>
        <w:pStyle w:val="Style3"/>
        <w:tabs>
          <w:tab w:val="left" w:pos="567"/>
        </w:tabs>
        <w:ind w:left="0" w:firstLine="0"/>
        <w:rPr>
          <w:rFonts w:eastAsia="PMingLiU"/>
          <w:lang w:eastAsia="zh-CN"/>
        </w:rPr>
      </w:pPr>
    </w:p>
    <w:p w14:paraId="0C780708" w14:textId="77777777" w:rsidR="00B65C93" w:rsidRPr="00FF430B" w:rsidRDefault="00B65C93" w:rsidP="00196AB4">
      <w:pPr>
        <w:pStyle w:val="Style3"/>
        <w:tabs>
          <w:tab w:val="left" w:pos="567"/>
        </w:tabs>
        <w:ind w:left="0" w:firstLine="0"/>
        <w:rPr>
          <w:rFonts w:eastAsia="PMingLiU"/>
          <w:lang w:eastAsia="zh-CN"/>
        </w:rPr>
      </w:pPr>
    </w:p>
    <w:p w14:paraId="73B26B3C" w14:textId="77777777" w:rsidR="00B65C93" w:rsidRPr="00FF430B" w:rsidRDefault="00B65C93" w:rsidP="00196AB4">
      <w:pPr>
        <w:pStyle w:val="Style3"/>
        <w:tabs>
          <w:tab w:val="left" w:pos="567"/>
        </w:tabs>
        <w:ind w:left="0" w:firstLine="0"/>
        <w:rPr>
          <w:rFonts w:eastAsia="PMingLiU"/>
          <w:lang w:eastAsia="zh-CN"/>
        </w:rPr>
      </w:pPr>
    </w:p>
    <w:p w14:paraId="1EC8D8E1" w14:textId="77777777" w:rsidR="00B65C93" w:rsidRPr="00FF430B" w:rsidRDefault="00B65C93" w:rsidP="00196AB4">
      <w:pPr>
        <w:pStyle w:val="Style3"/>
        <w:tabs>
          <w:tab w:val="left" w:pos="567"/>
        </w:tabs>
        <w:ind w:left="0" w:firstLine="0"/>
        <w:rPr>
          <w:rFonts w:eastAsia="PMingLiU"/>
          <w:lang w:eastAsia="zh-CN"/>
        </w:rPr>
      </w:pPr>
    </w:p>
    <w:p w14:paraId="1A3501C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7E9251E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E5C5173" w14:textId="77777777" w:rsidR="00BA7FF4" w:rsidRPr="00FF430B" w:rsidRDefault="00BA7FF4" w:rsidP="00BA7FF4">
      <w:pPr>
        <w:jc w:val="right"/>
        <w:rPr>
          <w:noProof w:val="0"/>
        </w:rPr>
      </w:pPr>
      <w:r w:rsidRPr="00FF430B">
        <w:rPr>
          <w:noProof w:val="0"/>
        </w:rPr>
        <w:t>din “____” ________ 20___</w:t>
      </w:r>
    </w:p>
    <w:bookmarkEnd w:id="49"/>
    <w:p w14:paraId="46AD767A" w14:textId="77777777" w:rsidR="002242A0" w:rsidRPr="00FF430B" w:rsidRDefault="002242A0" w:rsidP="00773FE9">
      <w:pPr>
        <w:rPr>
          <w:rFonts w:eastAsia="PMingLiU"/>
          <w:b/>
          <w:lang w:eastAsia="zh-CN"/>
        </w:rPr>
      </w:pPr>
    </w:p>
    <w:p w14:paraId="07A70E0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ED1BEA4"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F8B77D7" w14:textId="77777777" w:rsidR="00FB2FFC" w:rsidRPr="00FF430B" w:rsidRDefault="00FB2FFC">
      <w:pPr>
        <w:pStyle w:val="a7"/>
        <w:tabs>
          <w:tab w:val="left" w:pos="567"/>
        </w:tabs>
        <w:jc w:val="center"/>
        <w:rPr>
          <w:rFonts w:ascii="Times New Roman" w:hAnsi="Times New Roman"/>
          <w:b/>
          <w:szCs w:val="24"/>
        </w:rPr>
      </w:pPr>
    </w:p>
    <w:p w14:paraId="648139E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C97926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D990A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E8F38D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783CEB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69D468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AA8586E"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7553932"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B8006B6"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8E3BE5"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09CC0D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89EF39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4F3A885"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294C6C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209B105F"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7CFCFF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A697A0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B7BA6AD"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1B61AFC"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235EAC0"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97B79E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50FF741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7314AD6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7B4C501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9A91A8F" w14:textId="77777777" w:rsidR="0019071C" w:rsidRPr="00FF430B" w:rsidRDefault="0019071C" w:rsidP="00773FE9">
      <w:pPr>
        <w:rPr>
          <w:rFonts w:eastAsia="MS Mincho"/>
          <w:lang w:eastAsia="zh-CN"/>
        </w:rPr>
      </w:pPr>
    </w:p>
    <w:p w14:paraId="276CAD34"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0F3D61C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40DD10D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BDC0A7A"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38AEC9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43A464CE" w14:textId="77777777" w:rsidR="009A7C84" w:rsidRPr="00FF430B" w:rsidRDefault="009A7C84" w:rsidP="009A7C84">
      <w:pPr>
        <w:spacing w:after="200" w:line="276" w:lineRule="auto"/>
        <w:rPr>
          <w:rFonts w:eastAsia="PMingLiU"/>
          <w:lang w:eastAsia="zh-CN"/>
        </w:rPr>
      </w:pPr>
      <w:bookmarkStart w:id="50" w:name="_Toc449692109"/>
    </w:p>
    <w:p w14:paraId="14BC12E6" w14:textId="77777777" w:rsidR="002D6E71" w:rsidRPr="00FF430B" w:rsidRDefault="002D6E71" w:rsidP="009A7C84">
      <w:pPr>
        <w:jc w:val="center"/>
        <w:rPr>
          <w:rFonts w:eastAsia="PMingLiU"/>
          <w:b/>
          <w:lang w:eastAsia="zh-CN"/>
        </w:rPr>
      </w:pPr>
    </w:p>
    <w:p w14:paraId="0E2DAFCA" w14:textId="77777777" w:rsidR="002D6E71" w:rsidRPr="00FF430B" w:rsidRDefault="002D6E71" w:rsidP="009A7C84">
      <w:pPr>
        <w:jc w:val="center"/>
        <w:rPr>
          <w:rFonts w:eastAsia="PMingLiU"/>
          <w:b/>
          <w:lang w:eastAsia="zh-CN"/>
        </w:rPr>
      </w:pPr>
    </w:p>
    <w:p w14:paraId="09BD8EA2" w14:textId="77777777" w:rsidR="002D6E71" w:rsidRPr="00FF430B" w:rsidRDefault="002D6E71" w:rsidP="009A7C84">
      <w:pPr>
        <w:jc w:val="center"/>
        <w:rPr>
          <w:rFonts w:eastAsia="PMingLiU"/>
          <w:b/>
          <w:lang w:eastAsia="zh-CN"/>
        </w:rPr>
      </w:pPr>
    </w:p>
    <w:p w14:paraId="4815A3CF" w14:textId="77777777" w:rsidR="002D6E71" w:rsidRPr="00FF430B" w:rsidRDefault="002D6E71" w:rsidP="009A7C84">
      <w:pPr>
        <w:jc w:val="center"/>
        <w:rPr>
          <w:rFonts w:eastAsia="PMingLiU"/>
          <w:b/>
          <w:lang w:eastAsia="zh-CN"/>
        </w:rPr>
      </w:pPr>
    </w:p>
    <w:p w14:paraId="013A1691" w14:textId="77777777" w:rsidR="002D6E71" w:rsidRPr="00FF430B" w:rsidRDefault="002D6E71" w:rsidP="009A7C84">
      <w:pPr>
        <w:jc w:val="center"/>
        <w:rPr>
          <w:rFonts w:eastAsia="PMingLiU"/>
          <w:b/>
          <w:lang w:eastAsia="zh-CN"/>
        </w:rPr>
      </w:pPr>
    </w:p>
    <w:p w14:paraId="2C806E67" w14:textId="77777777" w:rsidR="002D6E71" w:rsidRPr="00FF430B" w:rsidRDefault="002D6E71" w:rsidP="009A7C84">
      <w:pPr>
        <w:jc w:val="center"/>
        <w:rPr>
          <w:rFonts w:eastAsia="PMingLiU"/>
          <w:b/>
          <w:lang w:eastAsia="zh-CN"/>
        </w:rPr>
      </w:pPr>
    </w:p>
    <w:p w14:paraId="561821F6" w14:textId="77777777" w:rsidR="00EF4276" w:rsidRPr="00FF430B" w:rsidRDefault="00EF4276" w:rsidP="009A7C84">
      <w:pPr>
        <w:jc w:val="center"/>
        <w:rPr>
          <w:rFonts w:eastAsia="PMingLiU"/>
          <w:b/>
          <w:lang w:eastAsia="zh-CN"/>
        </w:rPr>
      </w:pPr>
    </w:p>
    <w:p w14:paraId="76DBB6B7" w14:textId="77777777" w:rsidR="00EF4276" w:rsidRPr="00FF430B" w:rsidRDefault="00EF4276" w:rsidP="009A7C84">
      <w:pPr>
        <w:jc w:val="center"/>
        <w:rPr>
          <w:rFonts w:eastAsia="PMingLiU"/>
          <w:b/>
          <w:lang w:eastAsia="zh-CN"/>
        </w:rPr>
      </w:pPr>
    </w:p>
    <w:p w14:paraId="65FD72A1" w14:textId="77777777" w:rsidR="0019071C" w:rsidRPr="00FF430B" w:rsidRDefault="0019071C" w:rsidP="009A7C84">
      <w:pPr>
        <w:jc w:val="center"/>
        <w:rPr>
          <w:rFonts w:eastAsia="PMingLiU"/>
          <w:b/>
          <w:lang w:eastAsia="zh-CN"/>
        </w:rPr>
      </w:pPr>
    </w:p>
    <w:p w14:paraId="472376E9" w14:textId="77777777" w:rsidR="0019071C" w:rsidRPr="00FF430B" w:rsidRDefault="0019071C" w:rsidP="009A7C84">
      <w:pPr>
        <w:jc w:val="center"/>
        <w:rPr>
          <w:rFonts w:eastAsia="PMingLiU"/>
          <w:b/>
          <w:lang w:eastAsia="zh-CN"/>
        </w:rPr>
      </w:pPr>
    </w:p>
    <w:p w14:paraId="36959C1E" w14:textId="77777777" w:rsidR="002D6E71" w:rsidRPr="00FF430B" w:rsidRDefault="002D6E71" w:rsidP="009A7C84">
      <w:pPr>
        <w:jc w:val="center"/>
        <w:rPr>
          <w:rFonts w:eastAsia="PMingLiU"/>
          <w:b/>
          <w:lang w:eastAsia="zh-CN"/>
        </w:rPr>
      </w:pPr>
    </w:p>
    <w:p w14:paraId="2492EBB7" w14:textId="77777777" w:rsidR="002D6E71" w:rsidRPr="00FF430B" w:rsidRDefault="002D6E71" w:rsidP="009A7C84">
      <w:pPr>
        <w:jc w:val="center"/>
        <w:rPr>
          <w:rFonts w:eastAsia="PMingLiU"/>
          <w:b/>
          <w:lang w:eastAsia="zh-CN"/>
        </w:rPr>
      </w:pPr>
    </w:p>
    <w:p w14:paraId="3369838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71E7A6C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EF65791" w14:textId="77777777" w:rsidR="00BA7FF4" w:rsidRPr="00FF430B" w:rsidRDefault="00BA7FF4" w:rsidP="00BA7FF4">
      <w:pPr>
        <w:jc w:val="right"/>
        <w:rPr>
          <w:noProof w:val="0"/>
        </w:rPr>
      </w:pPr>
      <w:r w:rsidRPr="00FF430B">
        <w:rPr>
          <w:noProof w:val="0"/>
        </w:rPr>
        <w:t>din “____” ________ 20___</w:t>
      </w:r>
    </w:p>
    <w:p w14:paraId="2B8A3AE8" w14:textId="77777777" w:rsidR="002D6E71" w:rsidRPr="00FF430B" w:rsidRDefault="002D6E71" w:rsidP="009A7C84">
      <w:pPr>
        <w:jc w:val="center"/>
        <w:rPr>
          <w:rFonts w:eastAsia="PMingLiU"/>
          <w:b/>
          <w:lang w:eastAsia="zh-CN"/>
        </w:rPr>
      </w:pPr>
    </w:p>
    <w:p w14:paraId="710298F7" w14:textId="77777777" w:rsidR="002D6E71" w:rsidRPr="00FF430B" w:rsidRDefault="002D6E71" w:rsidP="009A7C84">
      <w:pPr>
        <w:jc w:val="center"/>
        <w:rPr>
          <w:rFonts w:eastAsia="PMingLiU"/>
          <w:b/>
          <w:lang w:eastAsia="zh-CN"/>
        </w:rPr>
      </w:pPr>
    </w:p>
    <w:bookmarkEnd w:id="50"/>
    <w:p w14:paraId="0BB32EE6" w14:textId="77777777" w:rsidR="00B14173" w:rsidRPr="00FF430B" w:rsidRDefault="00B14173" w:rsidP="009A7C84">
      <w:pPr>
        <w:jc w:val="center"/>
        <w:rPr>
          <w:b/>
        </w:rPr>
      </w:pPr>
    </w:p>
    <w:p w14:paraId="741AE812"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745F56C"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1E505E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8EBCD54"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1F53D1" w14:textId="77777777" w:rsidR="00AA1372" w:rsidRPr="00FF430B" w:rsidRDefault="00A227F2" w:rsidP="00196AB4">
            <w:pPr>
              <w:jc w:val="center"/>
              <w:rPr>
                <w:b/>
                <w:bCs/>
              </w:rPr>
            </w:pPr>
            <w:r w:rsidRPr="00FF430B">
              <w:rPr>
                <w:b/>
                <w:bCs/>
              </w:rPr>
              <w:t>Nr</w:t>
            </w:r>
          </w:p>
          <w:p w14:paraId="0EDF52EB"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87CBA9E"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5410108B"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75799D6"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6B56B74"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8E80A4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8DEDDB2"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70FA029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930FD49"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771B7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092FB3E"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1BD385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32637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C1E62D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4C3A767" w14:textId="77777777" w:rsidR="00AA1372" w:rsidRPr="00FF430B" w:rsidRDefault="00A227F2" w:rsidP="00196AB4">
            <w:pPr>
              <w:jc w:val="center"/>
            </w:pPr>
            <w:r w:rsidRPr="00FF430B">
              <w:t> </w:t>
            </w:r>
          </w:p>
        </w:tc>
      </w:tr>
      <w:tr w:rsidR="00AA1372" w:rsidRPr="00EC30C2" w14:paraId="72AB457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24160F3"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1310FE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23B477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7325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297C97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417B79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E9DC0A" w14:textId="77777777" w:rsidR="00AA1372" w:rsidRPr="00FF430B" w:rsidRDefault="00A227F2" w:rsidP="00196AB4">
            <w:pPr>
              <w:jc w:val="center"/>
            </w:pPr>
            <w:r w:rsidRPr="00FF430B">
              <w:t> </w:t>
            </w:r>
          </w:p>
        </w:tc>
      </w:tr>
      <w:tr w:rsidR="00AA1372" w:rsidRPr="00EC30C2" w14:paraId="471E3C1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F9504A1"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2DF6E0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08CDEB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74889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4C6D96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B90481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92AB995" w14:textId="77777777" w:rsidR="00AA1372" w:rsidRPr="00FF430B" w:rsidRDefault="00A227F2" w:rsidP="00196AB4">
            <w:pPr>
              <w:jc w:val="center"/>
            </w:pPr>
            <w:r w:rsidRPr="00FF430B">
              <w:t> </w:t>
            </w:r>
          </w:p>
        </w:tc>
      </w:tr>
    </w:tbl>
    <w:p w14:paraId="6DF3B8E2" w14:textId="77777777" w:rsidR="00AB1EC3" w:rsidRPr="00FF430B" w:rsidRDefault="00AB1EC3" w:rsidP="009A7C84">
      <w:pPr>
        <w:jc w:val="both"/>
      </w:pPr>
    </w:p>
    <w:p w14:paraId="3A08AC57"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9C8515B" w14:textId="77777777" w:rsidR="00AB1EC3" w:rsidRPr="00FF430B" w:rsidRDefault="00AB1EC3" w:rsidP="00196AB4">
      <w:pPr>
        <w:jc w:val="both"/>
        <w:rPr>
          <w:rFonts w:eastAsia="PMingLiU"/>
          <w:lang w:eastAsia="zh-CN"/>
        </w:rPr>
      </w:pPr>
    </w:p>
    <w:p w14:paraId="14E60267"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6F6E416"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5899027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00FFC32F"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EF8789" w14:textId="77777777" w:rsidR="00284ED0" w:rsidRPr="00FF430B" w:rsidRDefault="00284ED0" w:rsidP="00284ED0">
      <w:pPr>
        <w:spacing w:after="200" w:line="276" w:lineRule="auto"/>
        <w:rPr>
          <w:rFonts w:eastAsia="PMingLiU"/>
          <w:lang w:eastAsia="zh-CN"/>
        </w:rPr>
      </w:pPr>
      <w:bookmarkStart w:id="51" w:name="_Toc449692110"/>
    </w:p>
    <w:p w14:paraId="762F8C14" w14:textId="77777777" w:rsidR="002D6E71" w:rsidRPr="00FF430B" w:rsidRDefault="002D6E71" w:rsidP="00284ED0">
      <w:pPr>
        <w:spacing w:line="276" w:lineRule="auto"/>
        <w:jc w:val="center"/>
        <w:rPr>
          <w:rFonts w:eastAsia="PMingLiU"/>
          <w:b/>
          <w:lang w:eastAsia="zh-CN"/>
        </w:rPr>
      </w:pPr>
    </w:p>
    <w:p w14:paraId="191DC3A5" w14:textId="77777777" w:rsidR="002D6E71" w:rsidRPr="00FF430B" w:rsidRDefault="002D6E71" w:rsidP="00284ED0">
      <w:pPr>
        <w:spacing w:line="276" w:lineRule="auto"/>
        <w:jc w:val="center"/>
        <w:rPr>
          <w:rFonts w:eastAsia="PMingLiU"/>
          <w:b/>
          <w:lang w:eastAsia="zh-CN"/>
        </w:rPr>
      </w:pPr>
    </w:p>
    <w:p w14:paraId="25E74578" w14:textId="77777777" w:rsidR="002D6E71" w:rsidRPr="00FF430B" w:rsidRDefault="002D6E71" w:rsidP="00284ED0">
      <w:pPr>
        <w:spacing w:line="276" w:lineRule="auto"/>
        <w:jc w:val="center"/>
        <w:rPr>
          <w:rFonts w:eastAsia="PMingLiU"/>
          <w:b/>
          <w:lang w:eastAsia="zh-CN"/>
        </w:rPr>
      </w:pPr>
    </w:p>
    <w:p w14:paraId="3460CCBC" w14:textId="77777777" w:rsidR="002D6E71" w:rsidRPr="00FF430B" w:rsidRDefault="002D6E71" w:rsidP="00284ED0">
      <w:pPr>
        <w:spacing w:line="276" w:lineRule="auto"/>
        <w:jc w:val="center"/>
        <w:rPr>
          <w:rFonts w:eastAsia="PMingLiU"/>
          <w:b/>
          <w:lang w:eastAsia="zh-CN"/>
        </w:rPr>
      </w:pPr>
    </w:p>
    <w:p w14:paraId="009B0E5C" w14:textId="77777777" w:rsidR="002D6E71" w:rsidRPr="00FF430B" w:rsidRDefault="002D6E71" w:rsidP="00284ED0">
      <w:pPr>
        <w:spacing w:line="276" w:lineRule="auto"/>
        <w:jc w:val="center"/>
        <w:rPr>
          <w:rFonts w:eastAsia="PMingLiU"/>
          <w:b/>
          <w:lang w:eastAsia="zh-CN"/>
        </w:rPr>
      </w:pPr>
    </w:p>
    <w:p w14:paraId="57828C87" w14:textId="77777777" w:rsidR="002D6E71" w:rsidRPr="00FF430B" w:rsidRDefault="002D6E71" w:rsidP="00284ED0">
      <w:pPr>
        <w:spacing w:line="276" w:lineRule="auto"/>
        <w:jc w:val="center"/>
        <w:rPr>
          <w:rFonts w:eastAsia="PMingLiU"/>
          <w:b/>
          <w:lang w:eastAsia="zh-CN"/>
        </w:rPr>
      </w:pPr>
    </w:p>
    <w:p w14:paraId="4655FE38" w14:textId="77777777" w:rsidR="002D6E71" w:rsidRPr="00FF430B" w:rsidRDefault="002D6E71" w:rsidP="00284ED0">
      <w:pPr>
        <w:spacing w:line="276" w:lineRule="auto"/>
        <w:jc w:val="center"/>
        <w:rPr>
          <w:rFonts w:eastAsia="PMingLiU"/>
          <w:b/>
          <w:lang w:eastAsia="zh-CN"/>
        </w:rPr>
      </w:pPr>
    </w:p>
    <w:p w14:paraId="6C069437" w14:textId="77777777" w:rsidR="002D6E71" w:rsidRPr="00FF430B" w:rsidRDefault="002D6E71" w:rsidP="00284ED0">
      <w:pPr>
        <w:spacing w:line="276" w:lineRule="auto"/>
        <w:jc w:val="center"/>
        <w:rPr>
          <w:rFonts w:eastAsia="PMingLiU"/>
          <w:b/>
          <w:lang w:eastAsia="zh-CN"/>
        </w:rPr>
      </w:pPr>
    </w:p>
    <w:p w14:paraId="5370F512" w14:textId="77777777" w:rsidR="002D6E71" w:rsidRPr="00FF430B" w:rsidRDefault="002D6E71" w:rsidP="00284ED0">
      <w:pPr>
        <w:spacing w:line="276" w:lineRule="auto"/>
        <w:jc w:val="center"/>
        <w:rPr>
          <w:rFonts w:eastAsia="PMingLiU"/>
          <w:b/>
          <w:lang w:eastAsia="zh-CN"/>
        </w:rPr>
      </w:pPr>
    </w:p>
    <w:p w14:paraId="2F768D61" w14:textId="77777777" w:rsidR="002D6E71" w:rsidRPr="00FF430B" w:rsidRDefault="002D6E71" w:rsidP="00284ED0">
      <w:pPr>
        <w:spacing w:line="276" w:lineRule="auto"/>
        <w:jc w:val="center"/>
        <w:rPr>
          <w:rFonts w:eastAsia="PMingLiU"/>
          <w:b/>
          <w:lang w:eastAsia="zh-CN"/>
        </w:rPr>
      </w:pPr>
    </w:p>
    <w:p w14:paraId="721A93E8" w14:textId="77777777" w:rsidR="002D6E71" w:rsidRPr="00FF430B" w:rsidRDefault="002D6E71" w:rsidP="00284ED0">
      <w:pPr>
        <w:spacing w:line="276" w:lineRule="auto"/>
        <w:jc w:val="center"/>
        <w:rPr>
          <w:rFonts w:eastAsia="PMingLiU"/>
          <w:b/>
          <w:lang w:eastAsia="zh-CN"/>
        </w:rPr>
      </w:pPr>
    </w:p>
    <w:p w14:paraId="00A92B0A" w14:textId="77777777" w:rsidR="002D6E71" w:rsidRPr="00FF430B" w:rsidRDefault="002D6E71" w:rsidP="00284ED0">
      <w:pPr>
        <w:spacing w:line="276" w:lineRule="auto"/>
        <w:jc w:val="center"/>
        <w:rPr>
          <w:rFonts w:eastAsia="PMingLiU"/>
          <w:b/>
          <w:lang w:eastAsia="zh-CN"/>
        </w:rPr>
      </w:pPr>
    </w:p>
    <w:p w14:paraId="74E4C691" w14:textId="77777777" w:rsidR="002D6E71" w:rsidRPr="00FF430B" w:rsidRDefault="002D6E71" w:rsidP="00284ED0">
      <w:pPr>
        <w:spacing w:line="276" w:lineRule="auto"/>
        <w:jc w:val="center"/>
        <w:rPr>
          <w:rFonts w:eastAsia="PMingLiU"/>
          <w:b/>
          <w:lang w:eastAsia="zh-CN"/>
        </w:rPr>
      </w:pPr>
    </w:p>
    <w:p w14:paraId="07A2A1C4" w14:textId="77777777" w:rsidR="002D6E71" w:rsidRPr="00FF430B" w:rsidRDefault="002D6E71" w:rsidP="00284ED0">
      <w:pPr>
        <w:spacing w:line="276" w:lineRule="auto"/>
        <w:jc w:val="center"/>
        <w:rPr>
          <w:rFonts w:eastAsia="PMingLiU"/>
          <w:b/>
          <w:lang w:eastAsia="zh-CN"/>
        </w:rPr>
      </w:pPr>
    </w:p>
    <w:p w14:paraId="0524893D" w14:textId="77777777" w:rsidR="002D6E71" w:rsidRPr="00FF430B" w:rsidRDefault="002D6E71" w:rsidP="00284ED0">
      <w:pPr>
        <w:spacing w:line="276" w:lineRule="auto"/>
        <w:jc w:val="center"/>
        <w:rPr>
          <w:rFonts w:eastAsia="PMingLiU"/>
          <w:b/>
          <w:lang w:eastAsia="zh-CN"/>
        </w:rPr>
      </w:pPr>
    </w:p>
    <w:p w14:paraId="65B1A301" w14:textId="77777777" w:rsidR="002D6E71" w:rsidRPr="00FF430B" w:rsidRDefault="002D6E71" w:rsidP="00284ED0">
      <w:pPr>
        <w:spacing w:line="276" w:lineRule="auto"/>
        <w:jc w:val="center"/>
        <w:rPr>
          <w:rFonts w:eastAsia="PMingLiU"/>
          <w:b/>
          <w:lang w:eastAsia="zh-CN"/>
        </w:rPr>
      </w:pPr>
    </w:p>
    <w:p w14:paraId="6AC73FE4" w14:textId="77777777" w:rsidR="002D6E71" w:rsidRPr="00FF430B" w:rsidRDefault="002D6E71" w:rsidP="00284ED0">
      <w:pPr>
        <w:spacing w:line="276" w:lineRule="auto"/>
        <w:jc w:val="center"/>
        <w:rPr>
          <w:rFonts w:eastAsia="PMingLiU"/>
          <w:b/>
          <w:lang w:eastAsia="zh-CN"/>
        </w:rPr>
      </w:pPr>
    </w:p>
    <w:p w14:paraId="78EB088F" w14:textId="77777777" w:rsidR="002D6E71" w:rsidRPr="00FF430B" w:rsidRDefault="002D6E71" w:rsidP="00284ED0">
      <w:pPr>
        <w:spacing w:line="276" w:lineRule="auto"/>
        <w:jc w:val="center"/>
        <w:rPr>
          <w:rFonts w:eastAsia="PMingLiU"/>
          <w:b/>
          <w:lang w:eastAsia="zh-CN"/>
        </w:rPr>
      </w:pPr>
    </w:p>
    <w:p w14:paraId="6BB4442B" w14:textId="77777777" w:rsidR="002D6E71" w:rsidRPr="00FF430B" w:rsidRDefault="002D6E71" w:rsidP="00284ED0">
      <w:pPr>
        <w:spacing w:line="276" w:lineRule="auto"/>
        <w:jc w:val="center"/>
        <w:rPr>
          <w:rFonts w:eastAsia="PMingLiU"/>
          <w:b/>
          <w:lang w:eastAsia="zh-CN"/>
        </w:rPr>
      </w:pPr>
    </w:p>
    <w:p w14:paraId="7DA806F3" w14:textId="77777777" w:rsidR="002D6E71" w:rsidRPr="00FF430B" w:rsidRDefault="002D6E71" w:rsidP="00284ED0">
      <w:pPr>
        <w:spacing w:line="276" w:lineRule="auto"/>
        <w:jc w:val="center"/>
        <w:rPr>
          <w:rFonts w:eastAsia="PMingLiU"/>
          <w:b/>
          <w:lang w:eastAsia="zh-CN"/>
        </w:rPr>
      </w:pPr>
    </w:p>
    <w:p w14:paraId="321F96AF" w14:textId="77777777" w:rsidR="002D6E71" w:rsidRPr="00FF430B" w:rsidRDefault="002D6E71" w:rsidP="00284ED0">
      <w:pPr>
        <w:spacing w:line="276" w:lineRule="auto"/>
        <w:jc w:val="center"/>
        <w:rPr>
          <w:rFonts w:eastAsia="PMingLiU"/>
          <w:b/>
          <w:lang w:eastAsia="zh-CN"/>
        </w:rPr>
      </w:pPr>
    </w:p>
    <w:p w14:paraId="00E47B8A" w14:textId="77777777" w:rsidR="002D6E71" w:rsidRPr="00FF430B" w:rsidRDefault="002D6E71" w:rsidP="00284ED0">
      <w:pPr>
        <w:spacing w:line="276" w:lineRule="auto"/>
        <w:jc w:val="center"/>
        <w:rPr>
          <w:rFonts w:eastAsia="PMingLiU"/>
          <w:b/>
          <w:lang w:eastAsia="zh-CN"/>
        </w:rPr>
      </w:pPr>
    </w:p>
    <w:p w14:paraId="586406F1" w14:textId="77777777" w:rsidR="002D6E71" w:rsidRPr="00FF430B" w:rsidRDefault="002D6E71" w:rsidP="00284ED0">
      <w:pPr>
        <w:spacing w:line="276" w:lineRule="auto"/>
        <w:jc w:val="center"/>
        <w:rPr>
          <w:rFonts w:eastAsia="PMingLiU"/>
          <w:b/>
          <w:lang w:eastAsia="zh-CN"/>
        </w:rPr>
      </w:pPr>
    </w:p>
    <w:p w14:paraId="106B330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7B9172E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5F2D0B5" w14:textId="77777777" w:rsidR="00BA7FF4" w:rsidRPr="00FF430B" w:rsidRDefault="00BA7FF4" w:rsidP="00BA7FF4">
      <w:pPr>
        <w:jc w:val="right"/>
        <w:rPr>
          <w:noProof w:val="0"/>
        </w:rPr>
      </w:pPr>
      <w:r w:rsidRPr="00FF430B">
        <w:rPr>
          <w:noProof w:val="0"/>
        </w:rPr>
        <w:t>din “____” ________ 20___</w:t>
      </w:r>
    </w:p>
    <w:p w14:paraId="1F3D64BB" w14:textId="77777777" w:rsidR="002D6E71" w:rsidRPr="00FF430B" w:rsidRDefault="002D6E71" w:rsidP="00284ED0">
      <w:pPr>
        <w:spacing w:line="276" w:lineRule="auto"/>
        <w:jc w:val="center"/>
        <w:rPr>
          <w:rFonts w:eastAsia="PMingLiU"/>
          <w:b/>
          <w:lang w:eastAsia="zh-CN"/>
        </w:rPr>
      </w:pPr>
    </w:p>
    <w:p w14:paraId="114E1D86" w14:textId="77777777" w:rsidR="002D6E71" w:rsidRPr="00FF430B" w:rsidRDefault="002D6E71" w:rsidP="00284ED0">
      <w:pPr>
        <w:spacing w:line="276" w:lineRule="auto"/>
        <w:jc w:val="center"/>
        <w:rPr>
          <w:rFonts w:eastAsia="PMingLiU"/>
          <w:b/>
          <w:lang w:eastAsia="zh-CN"/>
        </w:rPr>
      </w:pPr>
    </w:p>
    <w:bookmarkEnd w:id="51"/>
    <w:p w14:paraId="7CCF4B02" w14:textId="77777777" w:rsidR="00B14173" w:rsidRPr="00FF430B" w:rsidRDefault="00B14173" w:rsidP="00284ED0">
      <w:pPr>
        <w:spacing w:line="276" w:lineRule="auto"/>
        <w:jc w:val="center"/>
        <w:rPr>
          <w:rFonts w:eastAsia="PMingLiU"/>
          <w:b/>
          <w:noProof w:val="0"/>
          <w:lang w:eastAsia="zh-CN"/>
        </w:rPr>
      </w:pPr>
    </w:p>
    <w:p w14:paraId="377D87CF"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CFE23E"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32760C0"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4627603" w14:textId="77777777" w:rsidTr="00233538">
        <w:trPr>
          <w:trHeight w:val="700"/>
        </w:trPr>
        <w:tc>
          <w:tcPr>
            <w:tcW w:w="720" w:type="dxa"/>
          </w:tcPr>
          <w:p w14:paraId="48B7AC19" w14:textId="77777777" w:rsidR="00AA1372" w:rsidRPr="00FF430B" w:rsidRDefault="00AA1372" w:rsidP="008A6911">
            <w:pPr>
              <w:tabs>
                <w:tab w:val="left" w:pos="567"/>
                <w:tab w:val="left" w:pos="1134"/>
              </w:tabs>
              <w:ind w:left="360"/>
              <w:jc w:val="both"/>
              <w:outlineLvl w:val="0"/>
              <w:rPr>
                <w:b/>
              </w:rPr>
            </w:pPr>
          </w:p>
          <w:p w14:paraId="495208C8" w14:textId="77777777" w:rsidR="00AA1372" w:rsidRPr="00FF430B" w:rsidRDefault="00A227F2" w:rsidP="00196AB4">
            <w:pPr>
              <w:tabs>
                <w:tab w:val="left" w:pos="567"/>
              </w:tabs>
              <w:jc w:val="both"/>
              <w:rPr>
                <w:b/>
              </w:rPr>
            </w:pPr>
            <w:r w:rsidRPr="00FF430B">
              <w:rPr>
                <w:b/>
              </w:rPr>
              <w:t>Nr.</w:t>
            </w:r>
          </w:p>
          <w:p w14:paraId="6B27C85B" w14:textId="77777777" w:rsidR="00AA1372" w:rsidRPr="00FF430B" w:rsidRDefault="00A227F2" w:rsidP="00196AB4">
            <w:pPr>
              <w:tabs>
                <w:tab w:val="left" w:pos="567"/>
              </w:tabs>
              <w:jc w:val="both"/>
              <w:rPr>
                <w:b/>
              </w:rPr>
            </w:pPr>
            <w:r w:rsidRPr="00FF430B">
              <w:rPr>
                <w:b/>
              </w:rPr>
              <w:t>d/o</w:t>
            </w:r>
          </w:p>
        </w:tc>
        <w:tc>
          <w:tcPr>
            <w:tcW w:w="4680" w:type="dxa"/>
            <w:vAlign w:val="center"/>
          </w:tcPr>
          <w:p w14:paraId="703E33E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D594370" w14:textId="77777777" w:rsidR="00AA1372" w:rsidRPr="00FF430B" w:rsidRDefault="00AA1372" w:rsidP="008A6911">
            <w:pPr>
              <w:tabs>
                <w:tab w:val="left" w:pos="567"/>
                <w:tab w:val="left" w:pos="1134"/>
              </w:tabs>
              <w:ind w:left="360"/>
              <w:jc w:val="center"/>
              <w:outlineLvl w:val="0"/>
              <w:rPr>
                <w:b/>
              </w:rPr>
            </w:pPr>
          </w:p>
          <w:p w14:paraId="047CED8B" w14:textId="77777777" w:rsidR="00AA1372" w:rsidRPr="00FF430B" w:rsidRDefault="00A227F2" w:rsidP="00196AB4">
            <w:pPr>
              <w:tabs>
                <w:tab w:val="left" w:pos="567"/>
              </w:tabs>
              <w:jc w:val="center"/>
              <w:rPr>
                <w:b/>
              </w:rPr>
            </w:pPr>
            <w:r w:rsidRPr="00FF430B">
              <w:rPr>
                <w:b/>
              </w:rPr>
              <w:t>Unitatea de măsură</w:t>
            </w:r>
          </w:p>
          <w:p w14:paraId="47B19668"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2E3F45E" w14:textId="77777777" w:rsidR="00AA1372" w:rsidRPr="00FF430B" w:rsidRDefault="00AA1372" w:rsidP="008A6911">
            <w:pPr>
              <w:tabs>
                <w:tab w:val="left" w:pos="567"/>
                <w:tab w:val="left" w:pos="1134"/>
              </w:tabs>
              <w:ind w:left="360"/>
              <w:jc w:val="center"/>
              <w:outlineLvl w:val="0"/>
              <w:rPr>
                <w:b/>
              </w:rPr>
            </w:pPr>
          </w:p>
          <w:p w14:paraId="7E2272CA"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A9ABBE1" w14:textId="77777777" w:rsidR="00AA1372" w:rsidRPr="00FF430B" w:rsidRDefault="00AA1372" w:rsidP="008A6911">
            <w:pPr>
              <w:tabs>
                <w:tab w:val="left" w:pos="567"/>
                <w:tab w:val="left" w:pos="1134"/>
              </w:tabs>
              <w:ind w:left="360"/>
              <w:jc w:val="center"/>
              <w:outlineLvl w:val="0"/>
              <w:rPr>
                <w:b/>
              </w:rPr>
            </w:pPr>
          </w:p>
          <w:p w14:paraId="6D2660F5"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8B23891" w14:textId="77777777" w:rsidTr="00233538">
        <w:trPr>
          <w:trHeight w:val="240"/>
        </w:trPr>
        <w:tc>
          <w:tcPr>
            <w:tcW w:w="720" w:type="dxa"/>
          </w:tcPr>
          <w:p w14:paraId="00563739" w14:textId="77777777" w:rsidR="00AA1372" w:rsidRPr="00FF430B" w:rsidRDefault="00D7570D" w:rsidP="00196AB4">
            <w:pPr>
              <w:tabs>
                <w:tab w:val="left" w:pos="567"/>
              </w:tabs>
              <w:jc w:val="both"/>
              <w:rPr>
                <w:b/>
              </w:rPr>
            </w:pPr>
            <w:r w:rsidRPr="00FF430B">
              <w:rPr>
                <w:b/>
              </w:rPr>
              <w:t>0</w:t>
            </w:r>
          </w:p>
        </w:tc>
        <w:tc>
          <w:tcPr>
            <w:tcW w:w="4680" w:type="dxa"/>
          </w:tcPr>
          <w:p w14:paraId="06912901" w14:textId="77777777" w:rsidR="00AA1372" w:rsidRPr="00FF430B" w:rsidRDefault="00D7570D" w:rsidP="00196AB4">
            <w:pPr>
              <w:tabs>
                <w:tab w:val="left" w:pos="567"/>
              </w:tabs>
              <w:jc w:val="both"/>
              <w:rPr>
                <w:b/>
              </w:rPr>
            </w:pPr>
            <w:r w:rsidRPr="00FF430B">
              <w:rPr>
                <w:b/>
              </w:rPr>
              <w:t xml:space="preserve">                             1</w:t>
            </w:r>
          </w:p>
        </w:tc>
        <w:tc>
          <w:tcPr>
            <w:tcW w:w="1260" w:type="dxa"/>
          </w:tcPr>
          <w:p w14:paraId="09DEADAF" w14:textId="77777777" w:rsidR="00AA1372" w:rsidRPr="00FF430B" w:rsidRDefault="0003591A" w:rsidP="00196AB4">
            <w:pPr>
              <w:tabs>
                <w:tab w:val="left" w:pos="567"/>
              </w:tabs>
              <w:jc w:val="both"/>
              <w:rPr>
                <w:b/>
              </w:rPr>
            </w:pPr>
            <w:r w:rsidRPr="00FF430B">
              <w:rPr>
                <w:b/>
              </w:rPr>
              <w:t>2</w:t>
            </w:r>
          </w:p>
        </w:tc>
        <w:tc>
          <w:tcPr>
            <w:tcW w:w="1289" w:type="dxa"/>
          </w:tcPr>
          <w:p w14:paraId="3EB9DBC4" w14:textId="77777777" w:rsidR="00AA1372" w:rsidRPr="00FF430B" w:rsidRDefault="0003591A" w:rsidP="00196AB4">
            <w:pPr>
              <w:tabs>
                <w:tab w:val="left" w:pos="567"/>
              </w:tabs>
              <w:jc w:val="both"/>
              <w:rPr>
                <w:b/>
              </w:rPr>
            </w:pPr>
            <w:r w:rsidRPr="00FF430B">
              <w:rPr>
                <w:b/>
              </w:rPr>
              <w:t>3</w:t>
            </w:r>
          </w:p>
        </w:tc>
        <w:tc>
          <w:tcPr>
            <w:tcW w:w="1544" w:type="dxa"/>
          </w:tcPr>
          <w:p w14:paraId="7B30C2E8" w14:textId="77777777" w:rsidR="00AA1372" w:rsidRPr="00FF430B" w:rsidRDefault="0003591A" w:rsidP="00196AB4">
            <w:pPr>
              <w:tabs>
                <w:tab w:val="left" w:pos="567"/>
              </w:tabs>
              <w:jc w:val="both"/>
              <w:rPr>
                <w:b/>
              </w:rPr>
            </w:pPr>
            <w:r w:rsidRPr="00FF430B">
              <w:rPr>
                <w:b/>
              </w:rPr>
              <w:t>4</w:t>
            </w:r>
          </w:p>
        </w:tc>
      </w:tr>
      <w:tr w:rsidR="00AA1372" w:rsidRPr="00EC30C2" w14:paraId="33049627" w14:textId="77777777" w:rsidTr="00233538">
        <w:trPr>
          <w:trHeight w:val="240"/>
        </w:trPr>
        <w:tc>
          <w:tcPr>
            <w:tcW w:w="720" w:type="dxa"/>
          </w:tcPr>
          <w:p w14:paraId="0830D6F0" w14:textId="77777777" w:rsidR="00AA1372" w:rsidRPr="00FF430B" w:rsidRDefault="0003591A" w:rsidP="00196AB4">
            <w:pPr>
              <w:tabs>
                <w:tab w:val="left" w:pos="567"/>
              </w:tabs>
              <w:jc w:val="both"/>
            </w:pPr>
            <w:r w:rsidRPr="00FF430B">
              <w:t>1.</w:t>
            </w:r>
          </w:p>
        </w:tc>
        <w:tc>
          <w:tcPr>
            <w:tcW w:w="4680" w:type="dxa"/>
          </w:tcPr>
          <w:p w14:paraId="54B27ADF" w14:textId="77777777" w:rsidR="00AA1372" w:rsidRPr="00FF430B" w:rsidRDefault="00AA1372" w:rsidP="00196AB4">
            <w:pPr>
              <w:keepNext/>
              <w:keepLines/>
              <w:tabs>
                <w:tab w:val="left" w:pos="567"/>
              </w:tabs>
              <w:spacing w:before="200"/>
              <w:jc w:val="both"/>
              <w:outlineLvl w:val="2"/>
            </w:pPr>
          </w:p>
        </w:tc>
        <w:tc>
          <w:tcPr>
            <w:tcW w:w="1260" w:type="dxa"/>
          </w:tcPr>
          <w:p w14:paraId="5E209400" w14:textId="77777777" w:rsidR="00AA1372" w:rsidRPr="00FF430B" w:rsidRDefault="00AA1372" w:rsidP="00196AB4">
            <w:pPr>
              <w:keepNext/>
              <w:keepLines/>
              <w:tabs>
                <w:tab w:val="left" w:pos="567"/>
              </w:tabs>
              <w:spacing w:before="200"/>
              <w:jc w:val="both"/>
              <w:outlineLvl w:val="2"/>
            </w:pPr>
          </w:p>
        </w:tc>
        <w:tc>
          <w:tcPr>
            <w:tcW w:w="1289" w:type="dxa"/>
          </w:tcPr>
          <w:p w14:paraId="22DABFC9" w14:textId="77777777" w:rsidR="00AA1372" w:rsidRPr="00FF430B" w:rsidRDefault="00AA1372" w:rsidP="00196AB4">
            <w:pPr>
              <w:keepNext/>
              <w:keepLines/>
              <w:tabs>
                <w:tab w:val="left" w:pos="567"/>
              </w:tabs>
              <w:spacing w:before="200"/>
              <w:jc w:val="both"/>
              <w:outlineLvl w:val="2"/>
            </w:pPr>
          </w:p>
        </w:tc>
        <w:tc>
          <w:tcPr>
            <w:tcW w:w="1544" w:type="dxa"/>
          </w:tcPr>
          <w:p w14:paraId="3CFC3831" w14:textId="77777777" w:rsidR="00AA1372" w:rsidRPr="00FF430B" w:rsidRDefault="00AA1372" w:rsidP="00196AB4">
            <w:pPr>
              <w:keepNext/>
              <w:keepLines/>
              <w:tabs>
                <w:tab w:val="left" w:pos="567"/>
              </w:tabs>
              <w:spacing w:before="200"/>
              <w:jc w:val="both"/>
              <w:outlineLvl w:val="2"/>
            </w:pPr>
          </w:p>
        </w:tc>
      </w:tr>
      <w:tr w:rsidR="00AA1372" w:rsidRPr="00EC30C2" w14:paraId="53D7130E" w14:textId="77777777" w:rsidTr="00233538">
        <w:trPr>
          <w:trHeight w:val="240"/>
        </w:trPr>
        <w:tc>
          <w:tcPr>
            <w:tcW w:w="720" w:type="dxa"/>
          </w:tcPr>
          <w:p w14:paraId="520134A7" w14:textId="77777777" w:rsidR="00AA1372" w:rsidRPr="00FF430B" w:rsidRDefault="0003591A" w:rsidP="00196AB4">
            <w:pPr>
              <w:tabs>
                <w:tab w:val="left" w:pos="567"/>
              </w:tabs>
              <w:jc w:val="both"/>
            </w:pPr>
            <w:r w:rsidRPr="00FF430B">
              <w:t>2.</w:t>
            </w:r>
          </w:p>
        </w:tc>
        <w:tc>
          <w:tcPr>
            <w:tcW w:w="4680" w:type="dxa"/>
          </w:tcPr>
          <w:p w14:paraId="134DC662" w14:textId="77777777" w:rsidR="00AA1372" w:rsidRPr="00FF430B" w:rsidRDefault="00AA1372" w:rsidP="00196AB4">
            <w:pPr>
              <w:keepNext/>
              <w:keepLines/>
              <w:tabs>
                <w:tab w:val="left" w:pos="567"/>
              </w:tabs>
              <w:spacing w:before="200"/>
              <w:jc w:val="both"/>
              <w:outlineLvl w:val="2"/>
            </w:pPr>
          </w:p>
        </w:tc>
        <w:tc>
          <w:tcPr>
            <w:tcW w:w="1260" w:type="dxa"/>
          </w:tcPr>
          <w:p w14:paraId="29C05DAB" w14:textId="77777777" w:rsidR="00AA1372" w:rsidRPr="00FF430B" w:rsidRDefault="00AA1372" w:rsidP="00196AB4">
            <w:pPr>
              <w:keepNext/>
              <w:keepLines/>
              <w:tabs>
                <w:tab w:val="left" w:pos="567"/>
              </w:tabs>
              <w:spacing w:before="200"/>
              <w:jc w:val="both"/>
              <w:outlineLvl w:val="2"/>
            </w:pPr>
          </w:p>
        </w:tc>
        <w:tc>
          <w:tcPr>
            <w:tcW w:w="1289" w:type="dxa"/>
          </w:tcPr>
          <w:p w14:paraId="53D62836" w14:textId="77777777" w:rsidR="00AA1372" w:rsidRPr="00FF430B" w:rsidRDefault="00AA1372" w:rsidP="00196AB4">
            <w:pPr>
              <w:keepNext/>
              <w:keepLines/>
              <w:tabs>
                <w:tab w:val="left" w:pos="567"/>
              </w:tabs>
              <w:spacing w:before="200"/>
              <w:jc w:val="both"/>
              <w:outlineLvl w:val="2"/>
            </w:pPr>
          </w:p>
        </w:tc>
        <w:tc>
          <w:tcPr>
            <w:tcW w:w="1544" w:type="dxa"/>
          </w:tcPr>
          <w:p w14:paraId="59D17735" w14:textId="77777777" w:rsidR="00AA1372" w:rsidRPr="00FF430B" w:rsidRDefault="00AA1372" w:rsidP="00196AB4">
            <w:pPr>
              <w:keepNext/>
              <w:keepLines/>
              <w:tabs>
                <w:tab w:val="left" w:pos="567"/>
              </w:tabs>
              <w:spacing w:before="200"/>
              <w:jc w:val="both"/>
              <w:outlineLvl w:val="2"/>
            </w:pPr>
          </w:p>
        </w:tc>
      </w:tr>
      <w:tr w:rsidR="00AA1372" w:rsidRPr="00EC30C2" w14:paraId="7D23059A" w14:textId="77777777" w:rsidTr="00233538">
        <w:trPr>
          <w:trHeight w:val="240"/>
        </w:trPr>
        <w:tc>
          <w:tcPr>
            <w:tcW w:w="720" w:type="dxa"/>
          </w:tcPr>
          <w:p w14:paraId="7D02E204" w14:textId="77777777" w:rsidR="00AA1372" w:rsidRPr="00FF430B" w:rsidRDefault="0003591A" w:rsidP="00196AB4">
            <w:pPr>
              <w:tabs>
                <w:tab w:val="left" w:pos="567"/>
              </w:tabs>
              <w:jc w:val="both"/>
            </w:pPr>
            <w:r w:rsidRPr="00FF430B">
              <w:t>3.</w:t>
            </w:r>
          </w:p>
        </w:tc>
        <w:tc>
          <w:tcPr>
            <w:tcW w:w="4680" w:type="dxa"/>
          </w:tcPr>
          <w:p w14:paraId="72A59CCD" w14:textId="77777777" w:rsidR="00AA1372" w:rsidRPr="00FF430B" w:rsidRDefault="00AA1372" w:rsidP="00196AB4">
            <w:pPr>
              <w:keepNext/>
              <w:keepLines/>
              <w:tabs>
                <w:tab w:val="left" w:pos="567"/>
              </w:tabs>
              <w:spacing w:before="200"/>
              <w:jc w:val="both"/>
              <w:outlineLvl w:val="2"/>
            </w:pPr>
          </w:p>
        </w:tc>
        <w:tc>
          <w:tcPr>
            <w:tcW w:w="1260" w:type="dxa"/>
          </w:tcPr>
          <w:p w14:paraId="567D4D4C" w14:textId="77777777" w:rsidR="00AA1372" w:rsidRPr="00FF430B" w:rsidRDefault="00AA1372" w:rsidP="00196AB4">
            <w:pPr>
              <w:keepNext/>
              <w:keepLines/>
              <w:tabs>
                <w:tab w:val="left" w:pos="567"/>
              </w:tabs>
              <w:spacing w:before="200"/>
              <w:jc w:val="both"/>
              <w:outlineLvl w:val="2"/>
            </w:pPr>
          </w:p>
        </w:tc>
        <w:tc>
          <w:tcPr>
            <w:tcW w:w="1289" w:type="dxa"/>
          </w:tcPr>
          <w:p w14:paraId="200B3AF2" w14:textId="77777777" w:rsidR="00AA1372" w:rsidRPr="00FF430B" w:rsidRDefault="00AA1372" w:rsidP="00196AB4">
            <w:pPr>
              <w:keepNext/>
              <w:keepLines/>
              <w:tabs>
                <w:tab w:val="left" w:pos="567"/>
              </w:tabs>
              <w:spacing w:before="200"/>
              <w:jc w:val="both"/>
              <w:outlineLvl w:val="2"/>
            </w:pPr>
          </w:p>
        </w:tc>
        <w:tc>
          <w:tcPr>
            <w:tcW w:w="1544" w:type="dxa"/>
          </w:tcPr>
          <w:p w14:paraId="69E123B0" w14:textId="77777777" w:rsidR="00AA1372" w:rsidRPr="00FF430B" w:rsidRDefault="00AA1372" w:rsidP="00196AB4">
            <w:pPr>
              <w:keepNext/>
              <w:keepLines/>
              <w:tabs>
                <w:tab w:val="left" w:pos="567"/>
              </w:tabs>
              <w:spacing w:before="200"/>
              <w:jc w:val="both"/>
              <w:outlineLvl w:val="2"/>
            </w:pPr>
          </w:p>
        </w:tc>
      </w:tr>
      <w:tr w:rsidR="00AA1372" w:rsidRPr="00EC30C2" w14:paraId="1BCCC67E" w14:textId="77777777" w:rsidTr="00233538">
        <w:trPr>
          <w:trHeight w:val="240"/>
        </w:trPr>
        <w:tc>
          <w:tcPr>
            <w:tcW w:w="720" w:type="dxa"/>
          </w:tcPr>
          <w:p w14:paraId="439AF003" w14:textId="77777777" w:rsidR="00AA1372" w:rsidRPr="00FF430B" w:rsidRDefault="0003591A" w:rsidP="00196AB4">
            <w:pPr>
              <w:tabs>
                <w:tab w:val="left" w:pos="567"/>
              </w:tabs>
              <w:jc w:val="both"/>
            </w:pPr>
            <w:r w:rsidRPr="00FF430B">
              <w:t>.</w:t>
            </w:r>
          </w:p>
        </w:tc>
        <w:tc>
          <w:tcPr>
            <w:tcW w:w="4680" w:type="dxa"/>
          </w:tcPr>
          <w:p w14:paraId="29F681BA" w14:textId="77777777" w:rsidR="00AA1372" w:rsidRPr="00FF430B" w:rsidRDefault="00AA1372" w:rsidP="00196AB4">
            <w:pPr>
              <w:keepNext/>
              <w:keepLines/>
              <w:tabs>
                <w:tab w:val="left" w:pos="567"/>
              </w:tabs>
              <w:spacing w:before="200"/>
              <w:jc w:val="both"/>
              <w:outlineLvl w:val="2"/>
            </w:pPr>
          </w:p>
        </w:tc>
        <w:tc>
          <w:tcPr>
            <w:tcW w:w="1260" w:type="dxa"/>
          </w:tcPr>
          <w:p w14:paraId="70DB7FDA" w14:textId="77777777" w:rsidR="00AA1372" w:rsidRPr="00FF430B" w:rsidRDefault="00AA1372" w:rsidP="00196AB4">
            <w:pPr>
              <w:keepNext/>
              <w:keepLines/>
              <w:tabs>
                <w:tab w:val="left" w:pos="567"/>
              </w:tabs>
              <w:spacing w:before="200"/>
              <w:jc w:val="both"/>
              <w:outlineLvl w:val="2"/>
            </w:pPr>
          </w:p>
        </w:tc>
        <w:tc>
          <w:tcPr>
            <w:tcW w:w="1289" w:type="dxa"/>
          </w:tcPr>
          <w:p w14:paraId="2FC4D2BF" w14:textId="77777777" w:rsidR="00AA1372" w:rsidRPr="00FF430B" w:rsidRDefault="00AA1372" w:rsidP="00196AB4">
            <w:pPr>
              <w:keepNext/>
              <w:keepLines/>
              <w:tabs>
                <w:tab w:val="left" w:pos="567"/>
              </w:tabs>
              <w:spacing w:before="200"/>
              <w:jc w:val="both"/>
              <w:outlineLvl w:val="2"/>
            </w:pPr>
          </w:p>
        </w:tc>
        <w:tc>
          <w:tcPr>
            <w:tcW w:w="1544" w:type="dxa"/>
          </w:tcPr>
          <w:p w14:paraId="2CD5A94D" w14:textId="77777777" w:rsidR="00AA1372" w:rsidRPr="00FF430B" w:rsidRDefault="00AA1372" w:rsidP="00196AB4">
            <w:pPr>
              <w:keepNext/>
              <w:keepLines/>
              <w:tabs>
                <w:tab w:val="left" w:pos="567"/>
              </w:tabs>
              <w:spacing w:before="200"/>
              <w:jc w:val="both"/>
              <w:outlineLvl w:val="2"/>
            </w:pPr>
          </w:p>
        </w:tc>
      </w:tr>
      <w:tr w:rsidR="00AA1372" w:rsidRPr="00EC30C2" w14:paraId="72885FD8" w14:textId="77777777" w:rsidTr="00233538">
        <w:trPr>
          <w:trHeight w:val="240"/>
        </w:trPr>
        <w:tc>
          <w:tcPr>
            <w:tcW w:w="720" w:type="dxa"/>
          </w:tcPr>
          <w:p w14:paraId="19E7893F" w14:textId="77777777" w:rsidR="00AA1372" w:rsidRPr="00FF430B" w:rsidRDefault="00AA1372" w:rsidP="00196AB4">
            <w:pPr>
              <w:keepNext/>
              <w:keepLines/>
              <w:tabs>
                <w:tab w:val="left" w:pos="567"/>
              </w:tabs>
              <w:spacing w:before="200"/>
              <w:jc w:val="both"/>
              <w:outlineLvl w:val="2"/>
            </w:pPr>
          </w:p>
        </w:tc>
        <w:tc>
          <w:tcPr>
            <w:tcW w:w="4680" w:type="dxa"/>
          </w:tcPr>
          <w:p w14:paraId="6288F593" w14:textId="77777777" w:rsidR="00AA1372" w:rsidRPr="00FF430B" w:rsidRDefault="00AA1372" w:rsidP="00196AB4">
            <w:pPr>
              <w:keepNext/>
              <w:keepLines/>
              <w:tabs>
                <w:tab w:val="left" w:pos="567"/>
              </w:tabs>
              <w:spacing w:before="200"/>
              <w:jc w:val="both"/>
              <w:outlineLvl w:val="2"/>
            </w:pPr>
          </w:p>
        </w:tc>
        <w:tc>
          <w:tcPr>
            <w:tcW w:w="1260" w:type="dxa"/>
          </w:tcPr>
          <w:p w14:paraId="3B41F161" w14:textId="77777777" w:rsidR="00AA1372" w:rsidRPr="00FF430B" w:rsidRDefault="00AA1372" w:rsidP="00196AB4">
            <w:pPr>
              <w:keepNext/>
              <w:keepLines/>
              <w:tabs>
                <w:tab w:val="left" w:pos="567"/>
              </w:tabs>
              <w:spacing w:before="200"/>
              <w:jc w:val="both"/>
              <w:outlineLvl w:val="2"/>
            </w:pPr>
          </w:p>
        </w:tc>
        <w:tc>
          <w:tcPr>
            <w:tcW w:w="1289" w:type="dxa"/>
          </w:tcPr>
          <w:p w14:paraId="6BD5DC12" w14:textId="77777777" w:rsidR="00AA1372" w:rsidRPr="00FF430B" w:rsidRDefault="00AA1372" w:rsidP="00196AB4">
            <w:pPr>
              <w:keepNext/>
              <w:keepLines/>
              <w:tabs>
                <w:tab w:val="left" w:pos="567"/>
              </w:tabs>
              <w:spacing w:before="200"/>
              <w:jc w:val="both"/>
              <w:outlineLvl w:val="2"/>
            </w:pPr>
          </w:p>
        </w:tc>
        <w:tc>
          <w:tcPr>
            <w:tcW w:w="1544" w:type="dxa"/>
          </w:tcPr>
          <w:p w14:paraId="06688379" w14:textId="77777777" w:rsidR="00AA1372" w:rsidRPr="00FF430B" w:rsidRDefault="00AA1372" w:rsidP="00196AB4">
            <w:pPr>
              <w:keepNext/>
              <w:keepLines/>
              <w:tabs>
                <w:tab w:val="left" w:pos="567"/>
              </w:tabs>
              <w:spacing w:before="200"/>
              <w:jc w:val="both"/>
              <w:outlineLvl w:val="2"/>
            </w:pPr>
          </w:p>
        </w:tc>
      </w:tr>
      <w:tr w:rsidR="00AA1372" w:rsidRPr="00EC30C2" w14:paraId="47DAB414" w14:textId="77777777" w:rsidTr="00233538">
        <w:trPr>
          <w:trHeight w:val="240"/>
        </w:trPr>
        <w:tc>
          <w:tcPr>
            <w:tcW w:w="720" w:type="dxa"/>
          </w:tcPr>
          <w:p w14:paraId="74D1C5B8" w14:textId="77777777" w:rsidR="00AA1372" w:rsidRPr="00FF430B" w:rsidRDefault="0003591A" w:rsidP="00196AB4">
            <w:pPr>
              <w:tabs>
                <w:tab w:val="left" w:pos="567"/>
              </w:tabs>
              <w:jc w:val="both"/>
            </w:pPr>
            <w:r w:rsidRPr="00FF430B">
              <w:t>n</w:t>
            </w:r>
          </w:p>
        </w:tc>
        <w:tc>
          <w:tcPr>
            <w:tcW w:w="4680" w:type="dxa"/>
          </w:tcPr>
          <w:p w14:paraId="2E9B258C" w14:textId="77777777" w:rsidR="00AA1372" w:rsidRPr="00FF430B" w:rsidRDefault="00AA1372" w:rsidP="00196AB4">
            <w:pPr>
              <w:keepNext/>
              <w:keepLines/>
              <w:tabs>
                <w:tab w:val="left" w:pos="567"/>
              </w:tabs>
              <w:spacing w:before="200"/>
              <w:jc w:val="both"/>
              <w:outlineLvl w:val="2"/>
            </w:pPr>
          </w:p>
        </w:tc>
        <w:tc>
          <w:tcPr>
            <w:tcW w:w="1260" w:type="dxa"/>
          </w:tcPr>
          <w:p w14:paraId="10FC2F86" w14:textId="77777777" w:rsidR="00AA1372" w:rsidRPr="00FF430B" w:rsidRDefault="00AA1372" w:rsidP="00196AB4">
            <w:pPr>
              <w:keepNext/>
              <w:keepLines/>
              <w:tabs>
                <w:tab w:val="left" w:pos="567"/>
              </w:tabs>
              <w:spacing w:before="200"/>
              <w:jc w:val="both"/>
              <w:outlineLvl w:val="2"/>
            </w:pPr>
          </w:p>
        </w:tc>
        <w:tc>
          <w:tcPr>
            <w:tcW w:w="1289" w:type="dxa"/>
          </w:tcPr>
          <w:p w14:paraId="35B7DBFB" w14:textId="77777777" w:rsidR="00AA1372" w:rsidRPr="00FF430B" w:rsidRDefault="00AA1372" w:rsidP="00196AB4">
            <w:pPr>
              <w:keepNext/>
              <w:keepLines/>
              <w:tabs>
                <w:tab w:val="left" w:pos="567"/>
              </w:tabs>
              <w:spacing w:before="200"/>
              <w:jc w:val="both"/>
              <w:outlineLvl w:val="2"/>
            </w:pPr>
          </w:p>
        </w:tc>
        <w:tc>
          <w:tcPr>
            <w:tcW w:w="1544" w:type="dxa"/>
          </w:tcPr>
          <w:p w14:paraId="697EFDC7" w14:textId="77777777" w:rsidR="00AA1372" w:rsidRPr="00FF430B" w:rsidRDefault="00AA1372" w:rsidP="00196AB4">
            <w:pPr>
              <w:keepNext/>
              <w:keepLines/>
              <w:tabs>
                <w:tab w:val="left" w:pos="567"/>
              </w:tabs>
              <w:spacing w:before="200"/>
              <w:jc w:val="both"/>
              <w:outlineLvl w:val="2"/>
            </w:pPr>
          </w:p>
        </w:tc>
      </w:tr>
    </w:tbl>
    <w:p w14:paraId="2C3B359D" w14:textId="77777777" w:rsidR="008A6911" w:rsidRPr="00FF430B" w:rsidRDefault="008A6911" w:rsidP="00196AB4">
      <w:pPr>
        <w:jc w:val="both"/>
        <w:rPr>
          <w:rFonts w:eastAsia="PMingLiU"/>
          <w:lang w:eastAsia="zh-CN"/>
        </w:rPr>
      </w:pPr>
    </w:p>
    <w:p w14:paraId="76849369" w14:textId="77777777" w:rsidR="0019071C" w:rsidRPr="00FF430B" w:rsidRDefault="0019071C" w:rsidP="00196AB4">
      <w:pPr>
        <w:jc w:val="both"/>
        <w:rPr>
          <w:rFonts w:eastAsia="PMingLiU"/>
          <w:lang w:eastAsia="zh-CN"/>
        </w:rPr>
      </w:pPr>
    </w:p>
    <w:p w14:paraId="5718190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28430E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455CDB7"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AC1A23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17A30A3" w14:textId="77777777" w:rsidR="00B322B4" w:rsidRPr="00FF430B" w:rsidRDefault="00B322B4" w:rsidP="00B322B4">
      <w:pPr>
        <w:spacing w:after="200" w:line="276" w:lineRule="auto"/>
        <w:jc w:val="center"/>
        <w:rPr>
          <w:rFonts w:eastAsia="PMingLiU"/>
          <w:lang w:eastAsia="zh-CN"/>
        </w:rPr>
      </w:pPr>
      <w:bookmarkStart w:id="58" w:name="_Toc449692113"/>
    </w:p>
    <w:p w14:paraId="57A8D0AE" w14:textId="77777777" w:rsidR="002D6E71" w:rsidRPr="00FF430B" w:rsidRDefault="002D6E71" w:rsidP="00B322B4">
      <w:pPr>
        <w:spacing w:line="276" w:lineRule="auto"/>
        <w:jc w:val="center"/>
        <w:rPr>
          <w:rFonts w:eastAsia="PMingLiU"/>
          <w:b/>
          <w:lang w:eastAsia="zh-CN"/>
        </w:rPr>
      </w:pPr>
    </w:p>
    <w:p w14:paraId="025A7988" w14:textId="77777777" w:rsidR="002D6E71" w:rsidRPr="00FF430B" w:rsidRDefault="002D6E71" w:rsidP="00B322B4">
      <w:pPr>
        <w:spacing w:line="276" w:lineRule="auto"/>
        <w:jc w:val="center"/>
        <w:rPr>
          <w:rFonts w:eastAsia="PMingLiU"/>
          <w:b/>
          <w:lang w:eastAsia="zh-CN"/>
        </w:rPr>
      </w:pPr>
    </w:p>
    <w:p w14:paraId="63F51379" w14:textId="77777777" w:rsidR="002D6E71" w:rsidRPr="00FF430B" w:rsidRDefault="002D6E71" w:rsidP="00B322B4">
      <w:pPr>
        <w:spacing w:line="276" w:lineRule="auto"/>
        <w:jc w:val="center"/>
        <w:rPr>
          <w:rFonts w:eastAsia="PMingLiU"/>
          <w:b/>
          <w:lang w:eastAsia="zh-CN"/>
        </w:rPr>
      </w:pPr>
    </w:p>
    <w:p w14:paraId="4BF8E439" w14:textId="77777777" w:rsidR="002D6E71" w:rsidRPr="00FF430B" w:rsidRDefault="002D6E71" w:rsidP="00B322B4">
      <w:pPr>
        <w:spacing w:line="276" w:lineRule="auto"/>
        <w:jc w:val="center"/>
        <w:rPr>
          <w:rFonts w:eastAsia="PMingLiU"/>
          <w:b/>
          <w:lang w:eastAsia="zh-CN"/>
        </w:rPr>
      </w:pPr>
    </w:p>
    <w:p w14:paraId="26583254" w14:textId="77777777" w:rsidR="002D6E71" w:rsidRPr="00FF430B" w:rsidRDefault="002D6E71" w:rsidP="00B322B4">
      <w:pPr>
        <w:spacing w:line="276" w:lineRule="auto"/>
        <w:jc w:val="center"/>
        <w:rPr>
          <w:rFonts w:eastAsia="PMingLiU"/>
          <w:b/>
          <w:lang w:eastAsia="zh-CN"/>
        </w:rPr>
      </w:pPr>
    </w:p>
    <w:p w14:paraId="208F8F44" w14:textId="77777777" w:rsidR="002D6E71" w:rsidRPr="00FF430B" w:rsidRDefault="002D6E71" w:rsidP="00B322B4">
      <w:pPr>
        <w:spacing w:line="276" w:lineRule="auto"/>
        <w:jc w:val="center"/>
        <w:rPr>
          <w:rFonts w:eastAsia="PMingLiU"/>
          <w:b/>
          <w:lang w:eastAsia="zh-CN"/>
        </w:rPr>
      </w:pPr>
    </w:p>
    <w:p w14:paraId="3E77F9DF" w14:textId="77777777" w:rsidR="002D6E71" w:rsidRPr="00FF430B" w:rsidRDefault="002D6E71" w:rsidP="00B322B4">
      <w:pPr>
        <w:spacing w:line="276" w:lineRule="auto"/>
        <w:jc w:val="center"/>
        <w:rPr>
          <w:rFonts w:eastAsia="PMingLiU"/>
          <w:b/>
          <w:lang w:eastAsia="zh-CN"/>
        </w:rPr>
      </w:pPr>
    </w:p>
    <w:p w14:paraId="1BB9B582" w14:textId="77777777" w:rsidR="002D6E71" w:rsidRPr="00FF430B" w:rsidRDefault="002D6E71" w:rsidP="00B322B4">
      <w:pPr>
        <w:spacing w:line="276" w:lineRule="auto"/>
        <w:jc w:val="center"/>
        <w:rPr>
          <w:rFonts w:eastAsia="PMingLiU"/>
          <w:b/>
          <w:lang w:eastAsia="zh-CN"/>
        </w:rPr>
      </w:pPr>
    </w:p>
    <w:p w14:paraId="3E74F95E" w14:textId="77777777" w:rsidR="002D6E71" w:rsidRPr="00FF430B" w:rsidRDefault="002D6E71" w:rsidP="00B322B4">
      <w:pPr>
        <w:spacing w:line="276" w:lineRule="auto"/>
        <w:jc w:val="center"/>
        <w:rPr>
          <w:rFonts w:eastAsia="PMingLiU"/>
          <w:b/>
          <w:lang w:eastAsia="zh-CN"/>
        </w:rPr>
      </w:pPr>
    </w:p>
    <w:p w14:paraId="288F6D62" w14:textId="77777777" w:rsidR="002D6E71" w:rsidRPr="00FF430B" w:rsidRDefault="002D6E71" w:rsidP="00B322B4">
      <w:pPr>
        <w:spacing w:line="276" w:lineRule="auto"/>
        <w:jc w:val="center"/>
        <w:rPr>
          <w:rFonts w:eastAsia="PMingLiU"/>
          <w:b/>
          <w:lang w:eastAsia="zh-CN"/>
        </w:rPr>
      </w:pPr>
    </w:p>
    <w:p w14:paraId="2164011A" w14:textId="77777777" w:rsidR="002D6E71" w:rsidRPr="00FF430B" w:rsidRDefault="002D6E71" w:rsidP="00B322B4">
      <w:pPr>
        <w:spacing w:line="276" w:lineRule="auto"/>
        <w:jc w:val="center"/>
        <w:rPr>
          <w:rFonts w:eastAsia="PMingLiU"/>
          <w:b/>
          <w:lang w:eastAsia="zh-CN"/>
        </w:rPr>
      </w:pPr>
    </w:p>
    <w:p w14:paraId="148AF447" w14:textId="77777777" w:rsidR="002D6E71" w:rsidRPr="00FF430B" w:rsidRDefault="002D6E71" w:rsidP="00B322B4">
      <w:pPr>
        <w:spacing w:line="276" w:lineRule="auto"/>
        <w:jc w:val="center"/>
        <w:rPr>
          <w:rFonts w:eastAsia="PMingLiU"/>
          <w:b/>
          <w:lang w:eastAsia="zh-CN"/>
        </w:rPr>
      </w:pPr>
    </w:p>
    <w:p w14:paraId="31C9F341" w14:textId="77777777" w:rsidR="002D6E71" w:rsidRPr="00FF430B" w:rsidRDefault="002D6E71" w:rsidP="00B322B4">
      <w:pPr>
        <w:spacing w:line="276" w:lineRule="auto"/>
        <w:jc w:val="center"/>
        <w:rPr>
          <w:rFonts w:eastAsia="PMingLiU"/>
          <w:b/>
          <w:lang w:eastAsia="zh-CN"/>
        </w:rPr>
      </w:pPr>
    </w:p>
    <w:p w14:paraId="2B85C594" w14:textId="77777777" w:rsidR="002D6E71" w:rsidRPr="00FF430B" w:rsidRDefault="002D6E71" w:rsidP="00B322B4">
      <w:pPr>
        <w:spacing w:line="276" w:lineRule="auto"/>
        <w:jc w:val="center"/>
        <w:rPr>
          <w:rFonts w:eastAsia="PMingLiU"/>
          <w:b/>
          <w:lang w:eastAsia="zh-CN"/>
        </w:rPr>
      </w:pPr>
    </w:p>
    <w:p w14:paraId="45F984C0" w14:textId="77777777" w:rsidR="000E4D7D" w:rsidRPr="00FF430B" w:rsidRDefault="000E4D7D" w:rsidP="00B322B4">
      <w:pPr>
        <w:spacing w:line="276" w:lineRule="auto"/>
        <w:jc w:val="center"/>
        <w:rPr>
          <w:rFonts w:eastAsia="PMingLiU"/>
          <w:b/>
          <w:lang w:eastAsia="zh-CN"/>
        </w:rPr>
      </w:pPr>
    </w:p>
    <w:p w14:paraId="10668641" w14:textId="77777777" w:rsidR="000E4D7D" w:rsidRPr="00FF430B" w:rsidRDefault="000E4D7D" w:rsidP="00B322B4">
      <w:pPr>
        <w:spacing w:line="276" w:lineRule="auto"/>
        <w:jc w:val="center"/>
        <w:rPr>
          <w:rFonts w:eastAsia="PMingLiU"/>
          <w:b/>
          <w:lang w:eastAsia="zh-CN"/>
        </w:rPr>
      </w:pPr>
    </w:p>
    <w:p w14:paraId="4839308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550848E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9E15175" w14:textId="77777777" w:rsidR="00BA7FF4" w:rsidRPr="00FF430B" w:rsidRDefault="00BA7FF4" w:rsidP="00BA7FF4">
      <w:pPr>
        <w:jc w:val="right"/>
        <w:rPr>
          <w:noProof w:val="0"/>
        </w:rPr>
      </w:pPr>
      <w:r w:rsidRPr="00FF430B">
        <w:rPr>
          <w:noProof w:val="0"/>
        </w:rPr>
        <w:t>din “____” ________ 20___</w:t>
      </w:r>
    </w:p>
    <w:p w14:paraId="13FECE4C" w14:textId="77777777" w:rsidR="002D6E71" w:rsidRPr="00FF430B" w:rsidRDefault="002D6E71" w:rsidP="00B322B4">
      <w:pPr>
        <w:spacing w:line="276" w:lineRule="auto"/>
        <w:jc w:val="center"/>
        <w:rPr>
          <w:rFonts w:eastAsia="PMingLiU"/>
          <w:b/>
          <w:lang w:eastAsia="zh-CN"/>
        </w:rPr>
      </w:pPr>
    </w:p>
    <w:p w14:paraId="313CF674" w14:textId="77777777" w:rsidR="002D6E71" w:rsidRPr="00FF430B" w:rsidRDefault="002D6E71" w:rsidP="00B322B4">
      <w:pPr>
        <w:spacing w:line="276" w:lineRule="auto"/>
        <w:jc w:val="center"/>
        <w:rPr>
          <w:rFonts w:eastAsia="PMingLiU"/>
          <w:b/>
          <w:lang w:eastAsia="zh-CN"/>
        </w:rPr>
      </w:pPr>
    </w:p>
    <w:bookmarkEnd w:id="58"/>
    <w:p w14:paraId="0AC78680" w14:textId="77777777" w:rsidR="00316C81" w:rsidRPr="00FF430B" w:rsidRDefault="00316C81" w:rsidP="00B322B4">
      <w:pPr>
        <w:spacing w:line="276" w:lineRule="auto"/>
        <w:jc w:val="center"/>
        <w:rPr>
          <w:rFonts w:eastAsia="PMingLiU"/>
          <w:b/>
          <w:noProof w:val="0"/>
          <w:lang w:eastAsia="zh-CN"/>
        </w:rPr>
      </w:pPr>
    </w:p>
    <w:p w14:paraId="237FA57B"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2FC365F"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0BEE0C8"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5700B53C" w14:textId="77777777" w:rsidTr="00233538">
        <w:trPr>
          <w:cantSplit/>
          <w:trHeight w:val="1942"/>
        </w:trPr>
        <w:tc>
          <w:tcPr>
            <w:tcW w:w="273" w:type="pct"/>
            <w:vAlign w:val="center"/>
          </w:tcPr>
          <w:p w14:paraId="45C245AD" w14:textId="77777777" w:rsidR="00AA1372" w:rsidRPr="00FF430B" w:rsidRDefault="00AA1372" w:rsidP="00196AB4">
            <w:pPr>
              <w:tabs>
                <w:tab w:val="left" w:pos="567"/>
              </w:tabs>
              <w:jc w:val="center"/>
              <w:rPr>
                <w:b/>
                <w:bCs/>
              </w:rPr>
            </w:pPr>
          </w:p>
          <w:p w14:paraId="48F7E2B3" w14:textId="77777777" w:rsidR="00AA1372" w:rsidRPr="00FF430B" w:rsidRDefault="0003591A" w:rsidP="00196AB4">
            <w:pPr>
              <w:tabs>
                <w:tab w:val="left" w:pos="567"/>
              </w:tabs>
              <w:jc w:val="center"/>
              <w:rPr>
                <w:b/>
                <w:bCs/>
              </w:rPr>
            </w:pPr>
            <w:r w:rsidRPr="00FF430B">
              <w:rPr>
                <w:b/>
                <w:bCs/>
              </w:rPr>
              <w:t>Nr.</w:t>
            </w:r>
          </w:p>
          <w:p w14:paraId="68C0D99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968A3FD" w14:textId="77777777" w:rsidR="00AA1372" w:rsidRPr="00FF430B" w:rsidRDefault="00AA1372" w:rsidP="008A6911">
            <w:pPr>
              <w:tabs>
                <w:tab w:val="left" w:pos="567"/>
                <w:tab w:val="left" w:pos="1134"/>
              </w:tabs>
              <w:ind w:left="360"/>
              <w:jc w:val="center"/>
              <w:outlineLvl w:val="0"/>
              <w:rPr>
                <w:b/>
                <w:bCs/>
              </w:rPr>
            </w:pPr>
          </w:p>
          <w:p w14:paraId="4E67FFD8"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6CEE0A2" w14:textId="77777777" w:rsidR="00AA1372" w:rsidRPr="00FF430B" w:rsidRDefault="00AA1372" w:rsidP="008A6911">
            <w:pPr>
              <w:tabs>
                <w:tab w:val="left" w:pos="567"/>
                <w:tab w:val="left" w:pos="1134"/>
              </w:tabs>
              <w:ind w:left="360"/>
              <w:jc w:val="center"/>
              <w:outlineLvl w:val="0"/>
              <w:rPr>
                <w:b/>
                <w:bCs/>
              </w:rPr>
            </w:pPr>
          </w:p>
          <w:p w14:paraId="498C4E3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26A06F2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3D47A89"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96DDE65" w14:textId="77777777" w:rsidR="00AA1372" w:rsidRPr="00FF430B" w:rsidRDefault="0003591A" w:rsidP="00196AB4">
            <w:pPr>
              <w:tabs>
                <w:tab w:val="left" w:pos="567"/>
              </w:tabs>
              <w:jc w:val="center"/>
              <w:rPr>
                <w:b/>
                <w:bCs/>
              </w:rPr>
            </w:pPr>
            <w:r w:rsidRPr="00FF430B">
              <w:rPr>
                <w:b/>
                <w:bCs/>
              </w:rPr>
              <w:t>Numărul certificatului de atestare</w:t>
            </w:r>
          </w:p>
          <w:p w14:paraId="46F98FA6"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F08ADAA" w14:textId="77777777" w:rsidR="00AA1372" w:rsidRPr="00FF430B" w:rsidRDefault="00AA1372" w:rsidP="008A6911">
            <w:pPr>
              <w:tabs>
                <w:tab w:val="left" w:pos="567"/>
                <w:tab w:val="left" w:pos="1134"/>
              </w:tabs>
              <w:ind w:left="360"/>
              <w:jc w:val="center"/>
              <w:outlineLvl w:val="0"/>
              <w:rPr>
                <w:b/>
                <w:bCs/>
              </w:rPr>
            </w:pPr>
          </w:p>
          <w:p w14:paraId="3AFB5535" w14:textId="77777777" w:rsidR="00AA1372" w:rsidRPr="00FF430B" w:rsidRDefault="00AA1372" w:rsidP="008A6911">
            <w:pPr>
              <w:tabs>
                <w:tab w:val="left" w:pos="567"/>
                <w:tab w:val="left" w:pos="1134"/>
              </w:tabs>
              <w:ind w:left="360"/>
              <w:jc w:val="center"/>
              <w:outlineLvl w:val="0"/>
              <w:rPr>
                <w:b/>
                <w:bCs/>
              </w:rPr>
            </w:pPr>
          </w:p>
        </w:tc>
      </w:tr>
      <w:tr w:rsidR="00AA1372" w:rsidRPr="00EC30C2" w14:paraId="5B921C11" w14:textId="77777777" w:rsidTr="00233538">
        <w:trPr>
          <w:cantSplit/>
          <w:trHeight w:val="320"/>
        </w:trPr>
        <w:tc>
          <w:tcPr>
            <w:tcW w:w="273" w:type="pct"/>
          </w:tcPr>
          <w:p w14:paraId="5135969D" w14:textId="77777777" w:rsidR="00AA1372" w:rsidRPr="00FF430B" w:rsidRDefault="00AA1372" w:rsidP="008A6911">
            <w:pPr>
              <w:tabs>
                <w:tab w:val="left" w:pos="567"/>
                <w:tab w:val="left" w:pos="1134"/>
              </w:tabs>
              <w:ind w:left="360"/>
              <w:jc w:val="both"/>
              <w:outlineLvl w:val="0"/>
              <w:rPr>
                <w:b/>
                <w:bCs/>
              </w:rPr>
            </w:pPr>
          </w:p>
        </w:tc>
        <w:tc>
          <w:tcPr>
            <w:tcW w:w="727" w:type="pct"/>
          </w:tcPr>
          <w:p w14:paraId="0FDFDA62" w14:textId="77777777" w:rsidR="00AA1372" w:rsidRPr="00FF430B" w:rsidRDefault="0003591A" w:rsidP="00196AB4">
            <w:pPr>
              <w:tabs>
                <w:tab w:val="left" w:pos="567"/>
              </w:tabs>
              <w:jc w:val="both"/>
              <w:rPr>
                <w:b/>
                <w:bCs/>
              </w:rPr>
            </w:pPr>
            <w:r w:rsidRPr="00FF430B">
              <w:rPr>
                <w:b/>
                <w:bCs/>
              </w:rPr>
              <w:t>1</w:t>
            </w:r>
          </w:p>
        </w:tc>
        <w:tc>
          <w:tcPr>
            <w:tcW w:w="1000" w:type="pct"/>
          </w:tcPr>
          <w:p w14:paraId="19C990CF" w14:textId="77777777" w:rsidR="00AA1372" w:rsidRPr="00FF430B" w:rsidRDefault="0003591A" w:rsidP="00196AB4">
            <w:pPr>
              <w:tabs>
                <w:tab w:val="left" w:pos="567"/>
              </w:tabs>
              <w:jc w:val="both"/>
              <w:rPr>
                <w:b/>
                <w:bCs/>
              </w:rPr>
            </w:pPr>
            <w:r w:rsidRPr="00FF430B">
              <w:rPr>
                <w:b/>
                <w:bCs/>
              </w:rPr>
              <w:t>2</w:t>
            </w:r>
          </w:p>
        </w:tc>
        <w:tc>
          <w:tcPr>
            <w:tcW w:w="1036" w:type="pct"/>
          </w:tcPr>
          <w:p w14:paraId="64C5194F" w14:textId="77777777" w:rsidR="00AA1372" w:rsidRPr="00FF430B" w:rsidRDefault="0003591A" w:rsidP="00196AB4">
            <w:pPr>
              <w:tabs>
                <w:tab w:val="left" w:pos="567"/>
              </w:tabs>
              <w:jc w:val="both"/>
              <w:rPr>
                <w:b/>
                <w:bCs/>
              </w:rPr>
            </w:pPr>
            <w:r w:rsidRPr="00FF430B">
              <w:rPr>
                <w:b/>
                <w:bCs/>
              </w:rPr>
              <w:t>3</w:t>
            </w:r>
          </w:p>
        </w:tc>
        <w:tc>
          <w:tcPr>
            <w:tcW w:w="1056" w:type="pct"/>
          </w:tcPr>
          <w:p w14:paraId="7868C9CE" w14:textId="77777777" w:rsidR="00AA1372" w:rsidRPr="00FF430B" w:rsidRDefault="0003591A" w:rsidP="00196AB4">
            <w:pPr>
              <w:tabs>
                <w:tab w:val="left" w:pos="567"/>
              </w:tabs>
              <w:jc w:val="both"/>
              <w:rPr>
                <w:b/>
                <w:bCs/>
              </w:rPr>
            </w:pPr>
            <w:r w:rsidRPr="00FF430B">
              <w:rPr>
                <w:b/>
                <w:bCs/>
              </w:rPr>
              <w:t>4</w:t>
            </w:r>
          </w:p>
        </w:tc>
        <w:tc>
          <w:tcPr>
            <w:tcW w:w="908" w:type="pct"/>
          </w:tcPr>
          <w:p w14:paraId="6712E96E" w14:textId="77777777" w:rsidR="00AA1372" w:rsidRPr="00FF430B" w:rsidRDefault="008A6911" w:rsidP="008A6911">
            <w:pPr>
              <w:tabs>
                <w:tab w:val="left" w:pos="567"/>
              </w:tabs>
              <w:jc w:val="both"/>
              <w:rPr>
                <w:b/>
                <w:bCs/>
              </w:rPr>
            </w:pPr>
            <w:r w:rsidRPr="00FF430B">
              <w:rPr>
                <w:b/>
                <w:bCs/>
              </w:rPr>
              <w:t>5</w:t>
            </w:r>
          </w:p>
        </w:tc>
      </w:tr>
      <w:tr w:rsidR="00AA1372" w:rsidRPr="00EC30C2" w14:paraId="53FEED27" w14:textId="77777777" w:rsidTr="00233538">
        <w:trPr>
          <w:cantSplit/>
          <w:trHeight w:val="140"/>
        </w:trPr>
        <w:tc>
          <w:tcPr>
            <w:tcW w:w="273" w:type="pct"/>
          </w:tcPr>
          <w:p w14:paraId="0F4BA2BA" w14:textId="77777777" w:rsidR="00AA1372" w:rsidRPr="00FF430B" w:rsidRDefault="00AA1372" w:rsidP="00196AB4">
            <w:pPr>
              <w:keepNext/>
              <w:keepLines/>
              <w:tabs>
                <w:tab w:val="left" w:pos="567"/>
              </w:tabs>
              <w:spacing w:before="200"/>
              <w:jc w:val="both"/>
              <w:outlineLvl w:val="2"/>
              <w:rPr>
                <w:bCs/>
              </w:rPr>
            </w:pPr>
          </w:p>
        </w:tc>
        <w:tc>
          <w:tcPr>
            <w:tcW w:w="727" w:type="pct"/>
          </w:tcPr>
          <w:p w14:paraId="63AE7849"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74963A2" w14:textId="77777777" w:rsidR="00AA1372" w:rsidRPr="00FF430B" w:rsidRDefault="00AA1372" w:rsidP="00196AB4">
            <w:pPr>
              <w:keepNext/>
              <w:keepLines/>
              <w:tabs>
                <w:tab w:val="left" w:pos="567"/>
              </w:tabs>
              <w:spacing w:before="200"/>
              <w:jc w:val="both"/>
              <w:outlineLvl w:val="2"/>
              <w:rPr>
                <w:bCs/>
              </w:rPr>
            </w:pPr>
          </w:p>
        </w:tc>
        <w:tc>
          <w:tcPr>
            <w:tcW w:w="1036" w:type="pct"/>
          </w:tcPr>
          <w:p w14:paraId="158012E6" w14:textId="77777777" w:rsidR="00AA1372" w:rsidRPr="00FF430B" w:rsidRDefault="00AA1372" w:rsidP="00196AB4">
            <w:pPr>
              <w:keepNext/>
              <w:keepLines/>
              <w:tabs>
                <w:tab w:val="left" w:pos="567"/>
              </w:tabs>
              <w:spacing w:before="200"/>
              <w:jc w:val="both"/>
              <w:outlineLvl w:val="2"/>
              <w:rPr>
                <w:bCs/>
              </w:rPr>
            </w:pPr>
          </w:p>
        </w:tc>
        <w:tc>
          <w:tcPr>
            <w:tcW w:w="1056" w:type="pct"/>
          </w:tcPr>
          <w:p w14:paraId="6D61BB3F" w14:textId="77777777" w:rsidR="00AA1372" w:rsidRPr="00FF430B" w:rsidRDefault="00AA1372" w:rsidP="00196AB4">
            <w:pPr>
              <w:keepNext/>
              <w:keepLines/>
              <w:tabs>
                <w:tab w:val="left" w:pos="567"/>
              </w:tabs>
              <w:spacing w:before="200"/>
              <w:jc w:val="both"/>
              <w:outlineLvl w:val="2"/>
              <w:rPr>
                <w:bCs/>
              </w:rPr>
            </w:pPr>
          </w:p>
        </w:tc>
        <w:tc>
          <w:tcPr>
            <w:tcW w:w="908" w:type="pct"/>
          </w:tcPr>
          <w:p w14:paraId="59595AD8" w14:textId="77777777" w:rsidR="00AA1372" w:rsidRPr="00FF430B" w:rsidRDefault="00AA1372" w:rsidP="00196AB4">
            <w:pPr>
              <w:keepNext/>
              <w:keepLines/>
              <w:tabs>
                <w:tab w:val="left" w:pos="567"/>
              </w:tabs>
              <w:spacing w:before="200"/>
              <w:jc w:val="both"/>
              <w:outlineLvl w:val="2"/>
              <w:rPr>
                <w:bCs/>
              </w:rPr>
            </w:pPr>
          </w:p>
        </w:tc>
      </w:tr>
      <w:tr w:rsidR="009451E2" w:rsidRPr="00EC30C2" w14:paraId="3E291D1D" w14:textId="77777777" w:rsidTr="00233538">
        <w:trPr>
          <w:cantSplit/>
          <w:trHeight w:val="140"/>
        </w:trPr>
        <w:tc>
          <w:tcPr>
            <w:tcW w:w="273" w:type="pct"/>
          </w:tcPr>
          <w:p w14:paraId="75DCE574" w14:textId="77777777" w:rsidR="009451E2" w:rsidRPr="00FF430B" w:rsidRDefault="009451E2" w:rsidP="00196AB4">
            <w:pPr>
              <w:keepNext/>
              <w:keepLines/>
              <w:tabs>
                <w:tab w:val="left" w:pos="567"/>
              </w:tabs>
              <w:spacing w:before="200"/>
              <w:jc w:val="both"/>
              <w:outlineLvl w:val="2"/>
              <w:rPr>
                <w:bCs/>
              </w:rPr>
            </w:pPr>
          </w:p>
        </w:tc>
        <w:tc>
          <w:tcPr>
            <w:tcW w:w="727" w:type="pct"/>
          </w:tcPr>
          <w:p w14:paraId="365B8FBF"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1A66EEC" w14:textId="77777777" w:rsidR="009451E2" w:rsidRPr="00FF430B" w:rsidRDefault="009451E2" w:rsidP="00196AB4">
            <w:pPr>
              <w:keepNext/>
              <w:keepLines/>
              <w:tabs>
                <w:tab w:val="left" w:pos="567"/>
              </w:tabs>
              <w:spacing w:before="200"/>
              <w:jc w:val="both"/>
              <w:outlineLvl w:val="2"/>
              <w:rPr>
                <w:bCs/>
              </w:rPr>
            </w:pPr>
          </w:p>
        </w:tc>
        <w:tc>
          <w:tcPr>
            <w:tcW w:w="1036" w:type="pct"/>
          </w:tcPr>
          <w:p w14:paraId="18FA3A17" w14:textId="77777777" w:rsidR="009451E2" w:rsidRPr="00FF430B" w:rsidRDefault="009451E2" w:rsidP="00196AB4">
            <w:pPr>
              <w:keepNext/>
              <w:keepLines/>
              <w:tabs>
                <w:tab w:val="left" w:pos="567"/>
              </w:tabs>
              <w:spacing w:before="200"/>
              <w:jc w:val="both"/>
              <w:outlineLvl w:val="2"/>
              <w:rPr>
                <w:bCs/>
              </w:rPr>
            </w:pPr>
          </w:p>
        </w:tc>
        <w:tc>
          <w:tcPr>
            <w:tcW w:w="1056" w:type="pct"/>
          </w:tcPr>
          <w:p w14:paraId="52933CA0" w14:textId="77777777" w:rsidR="009451E2" w:rsidRPr="00FF430B" w:rsidRDefault="009451E2" w:rsidP="00196AB4">
            <w:pPr>
              <w:keepNext/>
              <w:keepLines/>
              <w:tabs>
                <w:tab w:val="left" w:pos="567"/>
              </w:tabs>
              <w:spacing w:before="200"/>
              <w:jc w:val="both"/>
              <w:outlineLvl w:val="2"/>
              <w:rPr>
                <w:bCs/>
              </w:rPr>
            </w:pPr>
          </w:p>
        </w:tc>
        <w:tc>
          <w:tcPr>
            <w:tcW w:w="908" w:type="pct"/>
          </w:tcPr>
          <w:p w14:paraId="7589AFC5" w14:textId="77777777" w:rsidR="009451E2" w:rsidRPr="00FF430B" w:rsidRDefault="009451E2" w:rsidP="00196AB4">
            <w:pPr>
              <w:keepNext/>
              <w:keepLines/>
              <w:tabs>
                <w:tab w:val="left" w:pos="567"/>
              </w:tabs>
              <w:spacing w:before="200"/>
              <w:jc w:val="both"/>
              <w:outlineLvl w:val="2"/>
              <w:rPr>
                <w:bCs/>
              </w:rPr>
            </w:pPr>
          </w:p>
        </w:tc>
      </w:tr>
      <w:tr w:rsidR="009451E2" w:rsidRPr="00EC30C2" w14:paraId="6AA2C20A" w14:textId="77777777" w:rsidTr="00233538">
        <w:trPr>
          <w:cantSplit/>
          <w:trHeight w:val="140"/>
        </w:trPr>
        <w:tc>
          <w:tcPr>
            <w:tcW w:w="273" w:type="pct"/>
          </w:tcPr>
          <w:p w14:paraId="4A4EC7D0" w14:textId="77777777" w:rsidR="009451E2" w:rsidRPr="00FF430B" w:rsidRDefault="009451E2" w:rsidP="00196AB4">
            <w:pPr>
              <w:keepNext/>
              <w:keepLines/>
              <w:tabs>
                <w:tab w:val="left" w:pos="567"/>
              </w:tabs>
              <w:spacing w:before="200"/>
              <w:jc w:val="both"/>
              <w:outlineLvl w:val="2"/>
              <w:rPr>
                <w:bCs/>
              </w:rPr>
            </w:pPr>
          </w:p>
        </w:tc>
        <w:tc>
          <w:tcPr>
            <w:tcW w:w="727" w:type="pct"/>
          </w:tcPr>
          <w:p w14:paraId="4B544E14"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C443518" w14:textId="77777777" w:rsidR="009451E2" w:rsidRPr="00FF430B" w:rsidRDefault="009451E2" w:rsidP="00196AB4">
            <w:pPr>
              <w:keepNext/>
              <w:keepLines/>
              <w:tabs>
                <w:tab w:val="left" w:pos="567"/>
              </w:tabs>
              <w:spacing w:before="200"/>
              <w:jc w:val="both"/>
              <w:outlineLvl w:val="2"/>
              <w:rPr>
                <w:bCs/>
              </w:rPr>
            </w:pPr>
          </w:p>
        </w:tc>
        <w:tc>
          <w:tcPr>
            <w:tcW w:w="1036" w:type="pct"/>
          </w:tcPr>
          <w:p w14:paraId="5FB5E622" w14:textId="77777777" w:rsidR="009451E2" w:rsidRPr="00FF430B" w:rsidRDefault="009451E2" w:rsidP="00196AB4">
            <w:pPr>
              <w:keepNext/>
              <w:keepLines/>
              <w:tabs>
                <w:tab w:val="left" w:pos="567"/>
              </w:tabs>
              <w:spacing w:before="200"/>
              <w:jc w:val="both"/>
              <w:outlineLvl w:val="2"/>
              <w:rPr>
                <w:bCs/>
              </w:rPr>
            </w:pPr>
          </w:p>
        </w:tc>
        <w:tc>
          <w:tcPr>
            <w:tcW w:w="1056" w:type="pct"/>
          </w:tcPr>
          <w:p w14:paraId="604A8F79" w14:textId="77777777" w:rsidR="009451E2" w:rsidRPr="00FF430B" w:rsidRDefault="009451E2" w:rsidP="00196AB4">
            <w:pPr>
              <w:keepNext/>
              <w:keepLines/>
              <w:tabs>
                <w:tab w:val="left" w:pos="567"/>
              </w:tabs>
              <w:spacing w:before="200"/>
              <w:jc w:val="both"/>
              <w:outlineLvl w:val="2"/>
              <w:rPr>
                <w:bCs/>
              </w:rPr>
            </w:pPr>
          </w:p>
        </w:tc>
        <w:tc>
          <w:tcPr>
            <w:tcW w:w="908" w:type="pct"/>
          </w:tcPr>
          <w:p w14:paraId="276F0F18" w14:textId="77777777" w:rsidR="009451E2" w:rsidRPr="00FF430B" w:rsidRDefault="009451E2" w:rsidP="00196AB4">
            <w:pPr>
              <w:keepNext/>
              <w:keepLines/>
              <w:tabs>
                <w:tab w:val="left" w:pos="567"/>
              </w:tabs>
              <w:spacing w:before="200"/>
              <w:jc w:val="both"/>
              <w:outlineLvl w:val="2"/>
              <w:rPr>
                <w:bCs/>
              </w:rPr>
            </w:pPr>
          </w:p>
        </w:tc>
      </w:tr>
      <w:tr w:rsidR="00AA1372" w:rsidRPr="00EC30C2" w14:paraId="66C6B864" w14:textId="77777777" w:rsidTr="00233538">
        <w:trPr>
          <w:cantSplit/>
          <w:trHeight w:val="140"/>
        </w:trPr>
        <w:tc>
          <w:tcPr>
            <w:tcW w:w="273" w:type="pct"/>
          </w:tcPr>
          <w:p w14:paraId="00FAEDED" w14:textId="77777777" w:rsidR="00AA1372" w:rsidRPr="00FF430B" w:rsidRDefault="00AA1372" w:rsidP="00196AB4">
            <w:pPr>
              <w:keepNext/>
              <w:keepLines/>
              <w:tabs>
                <w:tab w:val="left" w:pos="567"/>
              </w:tabs>
              <w:spacing w:before="200"/>
              <w:jc w:val="both"/>
              <w:outlineLvl w:val="2"/>
              <w:rPr>
                <w:bCs/>
              </w:rPr>
            </w:pPr>
          </w:p>
        </w:tc>
        <w:tc>
          <w:tcPr>
            <w:tcW w:w="727" w:type="pct"/>
          </w:tcPr>
          <w:p w14:paraId="35864CFA" w14:textId="77777777" w:rsidR="00AA1372" w:rsidRPr="00FF430B" w:rsidRDefault="0003591A" w:rsidP="00196AB4">
            <w:pPr>
              <w:tabs>
                <w:tab w:val="left" w:pos="567"/>
              </w:tabs>
              <w:jc w:val="both"/>
              <w:rPr>
                <w:bCs/>
              </w:rPr>
            </w:pPr>
            <w:r w:rsidRPr="00FF430B">
              <w:rPr>
                <w:bCs/>
              </w:rPr>
              <w:t>Maiştri</w:t>
            </w:r>
          </w:p>
        </w:tc>
        <w:tc>
          <w:tcPr>
            <w:tcW w:w="1000" w:type="pct"/>
          </w:tcPr>
          <w:p w14:paraId="7C43EF48" w14:textId="77777777" w:rsidR="00AA1372" w:rsidRPr="00FF430B" w:rsidRDefault="00AA1372" w:rsidP="00196AB4">
            <w:pPr>
              <w:keepNext/>
              <w:keepLines/>
              <w:tabs>
                <w:tab w:val="left" w:pos="567"/>
              </w:tabs>
              <w:spacing w:before="200"/>
              <w:jc w:val="both"/>
              <w:outlineLvl w:val="2"/>
              <w:rPr>
                <w:bCs/>
              </w:rPr>
            </w:pPr>
          </w:p>
        </w:tc>
        <w:tc>
          <w:tcPr>
            <w:tcW w:w="1036" w:type="pct"/>
          </w:tcPr>
          <w:p w14:paraId="553F8801" w14:textId="77777777" w:rsidR="00AA1372" w:rsidRPr="00FF430B" w:rsidRDefault="00AA1372" w:rsidP="00196AB4">
            <w:pPr>
              <w:keepNext/>
              <w:keepLines/>
              <w:tabs>
                <w:tab w:val="left" w:pos="567"/>
              </w:tabs>
              <w:spacing w:before="200"/>
              <w:jc w:val="both"/>
              <w:outlineLvl w:val="2"/>
              <w:rPr>
                <w:bCs/>
              </w:rPr>
            </w:pPr>
          </w:p>
        </w:tc>
        <w:tc>
          <w:tcPr>
            <w:tcW w:w="1056" w:type="pct"/>
          </w:tcPr>
          <w:p w14:paraId="0151691B" w14:textId="77777777" w:rsidR="00AA1372" w:rsidRPr="00FF430B" w:rsidRDefault="00AA1372" w:rsidP="00196AB4">
            <w:pPr>
              <w:keepNext/>
              <w:keepLines/>
              <w:tabs>
                <w:tab w:val="left" w:pos="567"/>
              </w:tabs>
              <w:spacing w:before="200"/>
              <w:jc w:val="both"/>
              <w:outlineLvl w:val="2"/>
              <w:rPr>
                <w:bCs/>
              </w:rPr>
            </w:pPr>
          </w:p>
        </w:tc>
        <w:tc>
          <w:tcPr>
            <w:tcW w:w="908" w:type="pct"/>
          </w:tcPr>
          <w:p w14:paraId="2B39E303" w14:textId="77777777" w:rsidR="00AA1372" w:rsidRPr="00FF430B" w:rsidRDefault="00AA1372" w:rsidP="00196AB4">
            <w:pPr>
              <w:keepNext/>
              <w:keepLines/>
              <w:tabs>
                <w:tab w:val="left" w:pos="567"/>
              </w:tabs>
              <w:spacing w:before="200"/>
              <w:jc w:val="both"/>
              <w:outlineLvl w:val="2"/>
              <w:rPr>
                <w:bCs/>
              </w:rPr>
            </w:pPr>
          </w:p>
        </w:tc>
      </w:tr>
      <w:tr w:rsidR="00AA1372" w:rsidRPr="00EC30C2" w14:paraId="5CCD086E" w14:textId="77777777" w:rsidTr="00233538">
        <w:trPr>
          <w:cantSplit/>
          <w:trHeight w:val="1270"/>
        </w:trPr>
        <w:tc>
          <w:tcPr>
            <w:tcW w:w="273" w:type="pct"/>
          </w:tcPr>
          <w:p w14:paraId="709CB28C" w14:textId="77777777" w:rsidR="00AA1372" w:rsidRPr="00FF430B" w:rsidRDefault="00AA1372" w:rsidP="00196AB4">
            <w:pPr>
              <w:keepNext/>
              <w:keepLines/>
              <w:tabs>
                <w:tab w:val="left" w:pos="567"/>
              </w:tabs>
              <w:spacing w:before="200"/>
              <w:jc w:val="both"/>
              <w:outlineLvl w:val="2"/>
              <w:rPr>
                <w:bCs/>
              </w:rPr>
            </w:pPr>
          </w:p>
        </w:tc>
        <w:tc>
          <w:tcPr>
            <w:tcW w:w="727" w:type="pct"/>
          </w:tcPr>
          <w:p w14:paraId="467AA1B1" w14:textId="77777777" w:rsidR="00AA1372" w:rsidRPr="00FF430B" w:rsidRDefault="0003591A" w:rsidP="00196AB4">
            <w:pPr>
              <w:tabs>
                <w:tab w:val="left" w:pos="567"/>
              </w:tabs>
              <w:jc w:val="both"/>
              <w:rPr>
                <w:bCs/>
              </w:rPr>
            </w:pPr>
            <w:r w:rsidRPr="00FF430B">
              <w:rPr>
                <w:bCs/>
              </w:rPr>
              <w:t>Specialişti</w:t>
            </w:r>
          </w:p>
          <w:p w14:paraId="6999CE74" w14:textId="77777777" w:rsidR="00AA1372" w:rsidRPr="00FF430B" w:rsidRDefault="0003591A" w:rsidP="00196AB4">
            <w:pPr>
              <w:tabs>
                <w:tab w:val="left" w:pos="567"/>
              </w:tabs>
              <w:jc w:val="both"/>
              <w:rPr>
                <w:bCs/>
              </w:rPr>
            </w:pPr>
            <w:r w:rsidRPr="00FF430B">
              <w:rPr>
                <w:bCs/>
              </w:rPr>
              <w:t>……………</w:t>
            </w:r>
          </w:p>
          <w:p w14:paraId="4C921919" w14:textId="77777777" w:rsidR="00AA1372" w:rsidRPr="00FF430B" w:rsidRDefault="0003591A" w:rsidP="00196AB4">
            <w:pPr>
              <w:tabs>
                <w:tab w:val="left" w:pos="567"/>
              </w:tabs>
              <w:jc w:val="both"/>
              <w:rPr>
                <w:bCs/>
              </w:rPr>
            </w:pPr>
            <w:r w:rsidRPr="00FF430B">
              <w:rPr>
                <w:bCs/>
              </w:rPr>
              <w:t>……………</w:t>
            </w:r>
          </w:p>
          <w:p w14:paraId="1BD9AF92" w14:textId="77777777" w:rsidR="00AA1372" w:rsidRPr="00FF430B" w:rsidRDefault="0003591A" w:rsidP="00196AB4">
            <w:pPr>
              <w:tabs>
                <w:tab w:val="left" w:pos="567"/>
              </w:tabs>
              <w:jc w:val="both"/>
              <w:rPr>
                <w:bCs/>
              </w:rPr>
            </w:pPr>
            <w:r w:rsidRPr="00FF430B">
              <w:rPr>
                <w:bCs/>
              </w:rPr>
              <w:t>…………….</w:t>
            </w:r>
          </w:p>
        </w:tc>
        <w:tc>
          <w:tcPr>
            <w:tcW w:w="1000" w:type="pct"/>
          </w:tcPr>
          <w:p w14:paraId="09314591" w14:textId="77777777" w:rsidR="00AA1372" w:rsidRPr="00FF430B" w:rsidRDefault="00AA1372" w:rsidP="00196AB4">
            <w:pPr>
              <w:keepNext/>
              <w:keepLines/>
              <w:tabs>
                <w:tab w:val="left" w:pos="567"/>
              </w:tabs>
              <w:spacing w:before="200"/>
              <w:jc w:val="both"/>
              <w:outlineLvl w:val="2"/>
              <w:rPr>
                <w:bCs/>
              </w:rPr>
            </w:pPr>
          </w:p>
        </w:tc>
        <w:tc>
          <w:tcPr>
            <w:tcW w:w="1036" w:type="pct"/>
          </w:tcPr>
          <w:p w14:paraId="424670C4" w14:textId="77777777" w:rsidR="00AA1372" w:rsidRPr="00FF430B" w:rsidRDefault="00AA1372" w:rsidP="00196AB4">
            <w:pPr>
              <w:keepNext/>
              <w:keepLines/>
              <w:tabs>
                <w:tab w:val="left" w:pos="567"/>
              </w:tabs>
              <w:spacing w:before="200"/>
              <w:jc w:val="both"/>
              <w:outlineLvl w:val="2"/>
              <w:rPr>
                <w:bCs/>
              </w:rPr>
            </w:pPr>
          </w:p>
        </w:tc>
        <w:tc>
          <w:tcPr>
            <w:tcW w:w="1056" w:type="pct"/>
          </w:tcPr>
          <w:p w14:paraId="2360E5AC" w14:textId="77777777" w:rsidR="00AA1372" w:rsidRPr="00FF430B" w:rsidRDefault="00AA1372" w:rsidP="00196AB4">
            <w:pPr>
              <w:keepNext/>
              <w:keepLines/>
              <w:tabs>
                <w:tab w:val="left" w:pos="567"/>
              </w:tabs>
              <w:spacing w:before="200"/>
              <w:jc w:val="both"/>
              <w:outlineLvl w:val="2"/>
              <w:rPr>
                <w:bCs/>
              </w:rPr>
            </w:pPr>
          </w:p>
        </w:tc>
        <w:tc>
          <w:tcPr>
            <w:tcW w:w="908" w:type="pct"/>
          </w:tcPr>
          <w:p w14:paraId="5757C27D" w14:textId="77777777" w:rsidR="00AA1372" w:rsidRPr="00FF430B" w:rsidRDefault="00AA1372" w:rsidP="00196AB4">
            <w:pPr>
              <w:keepNext/>
              <w:keepLines/>
              <w:tabs>
                <w:tab w:val="left" w:pos="567"/>
              </w:tabs>
              <w:spacing w:before="200"/>
              <w:jc w:val="both"/>
              <w:outlineLvl w:val="2"/>
              <w:rPr>
                <w:bCs/>
              </w:rPr>
            </w:pPr>
          </w:p>
        </w:tc>
      </w:tr>
    </w:tbl>
    <w:p w14:paraId="40C947B1" w14:textId="77777777" w:rsidR="008A6911" w:rsidRPr="00FF430B" w:rsidRDefault="008A6911" w:rsidP="00196AB4">
      <w:pPr>
        <w:jc w:val="both"/>
        <w:rPr>
          <w:rFonts w:eastAsia="PMingLiU"/>
          <w:lang w:eastAsia="zh-CN"/>
        </w:rPr>
      </w:pPr>
    </w:p>
    <w:p w14:paraId="04D0221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FB8056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1B3F35F"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F8C4AC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41D3772" w14:textId="77777777" w:rsidR="004F77F1" w:rsidRPr="00FF430B" w:rsidRDefault="004F77F1" w:rsidP="004F77F1">
      <w:pPr>
        <w:spacing w:after="200" w:line="276" w:lineRule="auto"/>
        <w:rPr>
          <w:rFonts w:eastAsia="PMingLiU"/>
          <w:lang w:eastAsia="zh-CN"/>
        </w:rPr>
      </w:pPr>
      <w:bookmarkStart w:id="59" w:name="_Toc449692114"/>
    </w:p>
    <w:p w14:paraId="6FE4B5A7" w14:textId="77777777" w:rsidR="002D6E71" w:rsidRPr="00FF430B" w:rsidRDefault="002D6E71" w:rsidP="004F77F1">
      <w:pPr>
        <w:spacing w:line="276" w:lineRule="auto"/>
        <w:jc w:val="center"/>
        <w:rPr>
          <w:rFonts w:eastAsia="PMingLiU"/>
          <w:b/>
          <w:lang w:eastAsia="zh-CN"/>
        </w:rPr>
      </w:pPr>
    </w:p>
    <w:p w14:paraId="3419AC13" w14:textId="77777777" w:rsidR="002D6E71" w:rsidRPr="00FF430B" w:rsidRDefault="002D6E71" w:rsidP="004F77F1">
      <w:pPr>
        <w:spacing w:line="276" w:lineRule="auto"/>
        <w:jc w:val="center"/>
        <w:rPr>
          <w:rFonts w:eastAsia="PMingLiU"/>
          <w:b/>
          <w:lang w:eastAsia="zh-CN"/>
        </w:rPr>
      </w:pPr>
    </w:p>
    <w:p w14:paraId="57EB17AA" w14:textId="77777777" w:rsidR="002D6E71" w:rsidRPr="00FF430B" w:rsidRDefault="002D6E71" w:rsidP="004F77F1">
      <w:pPr>
        <w:spacing w:line="276" w:lineRule="auto"/>
        <w:jc w:val="center"/>
        <w:rPr>
          <w:rFonts w:eastAsia="PMingLiU"/>
          <w:b/>
          <w:lang w:eastAsia="zh-CN"/>
        </w:rPr>
      </w:pPr>
    </w:p>
    <w:p w14:paraId="70F7A886" w14:textId="77777777" w:rsidR="002D6E71" w:rsidRPr="00FF430B" w:rsidRDefault="002D6E71" w:rsidP="004F77F1">
      <w:pPr>
        <w:spacing w:line="276" w:lineRule="auto"/>
        <w:jc w:val="center"/>
        <w:rPr>
          <w:rFonts w:eastAsia="PMingLiU"/>
          <w:b/>
          <w:lang w:eastAsia="zh-CN"/>
        </w:rPr>
      </w:pPr>
    </w:p>
    <w:p w14:paraId="68091FBA" w14:textId="77777777" w:rsidR="002D6E71" w:rsidRPr="00FF430B" w:rsidRDefault="002D6E71" w:rsidP="004F77F1">
      <w:pPr>
        <w:spacing w:line="276" w:lineRule="auto"/>
        <w:jc w:val="center"/>
        <w:rPr>
          <w:rFonts w:eastAsia="PMingLiU"/>
          <w:b/>
          <w:lang w:eastAsia="zh-CN"/>
        </w:rPr>
      </w:pPr>
    </w:p>
    <w:p w14:paraId="411316EF" w14:textId="77777777" w:rsidR="002D6E71" w:rsidRPr="00FF430B" w:rsidRDefault="002D6E71" w:rsidP="004F77F1">
      <w:pPr>
        <w:spacing w:line="276" w:lineRule="auto"/>
        <w:jc w:val="center"/>
        <w:rPr>
          <w:rFonts w:eastAsia="PMingLiU"/>
          <w:b/>
          <w:lang w:eastAsia="zh-CN"/>
        </w:rPr>
      </w:pPr>
    </w:p>
    <w:p w14:paraId="1463AC0A" w14:textId="77777777" w:rsidR="002D6E71" w:rsidRPr="00FF430B" w:rsidRDefault="002D6E71" w:rsidP="004F77F1">
      <w:pPr>
        <w:spacing w:line="276" w:lineRule="auto"/>
        <w:jc w:val="center"/>
        <w:rPr>
          <w:rFonts w:eastAsia="PMingLiU"/>
          <w:b/>
          <w:lang w:eastAsia="zh-CN"/>
        </w:rPr>
      </w:pPr>
    </w:p>
    <w:p w14:paraId="4ECBAD9C" w14:textId="77777777" w:rsidR="002D6E71" w:rsidRPr="00FF430B" w:rsidRDefault="002D6E71" w:rsidP="004F77F1">
      <w:pPr>
        <w:spacing w:line="276" w:lineRule="auto"/>
        <w:jc w:val="center"/>
        <w:rPr>
          <w:rFonts w:eastAsia="PMingLiU"/>
          <w:b/>
          <w:lang w:eastAsia="zh-CN"/>
        </w:rPr>
      </w:pPr>
    </w:p>
    <w:p w14:paraId="76D0196D" w14:textId="77777777" w:rsidR="002D6E71" w:rsidRPr="00FF430B" w:rsidRDefault="002D6E71" w:rsidP="004F77F1">
      <w:pPr>
        <w:spacing w:line="276" w:lineRule="auto"/>
        <w:jc w:val="center"/>
        <w:rPr>
          <w:rFonts w:eastAsia="PMingLiU"/>
          <w:b/>
          <w:lang w:eastAsia="zh-CN"/>
        </w:rPr>
      </w:pPr>
    </w:p>
    <w:p w14:paraId="286C700C" w14:textId="77777777" w:rsidR="002D6E71" w:rsidRPr="00FF430B" w:rsidRDefault="002D6E71" w:rsidP="004F77F1">
      <w:pPr>
        <w:spacing w:line="276" w:lineRule="auto"/>
        <w:jc w:val="center"/>
        <w:rPr>
          <w:rFonts w:eastAsia="PMingLiU"/>
          <w:b/>
          <w:lang w:eastAsia="zh-CN"/>
        </w:rPr>
      </w:pPr>
    </w:p>
    <w:p w14:paraId="6313432A" w14:textId="77777777" w:rsidR="002D6E71" w:rsidRPr="00FF430B" w:rsidRDefault="002D6E71" w:rsidP="004F77F1">
      <w:pPr>
        <w:spacing w:line="276" w:lineRule="auto"/>
        <w:jc w:val="center"/>
        <w:rPr>
          <w:rFonts w:eastAsia="PMingLiU"/>
          <w:b/>
          <w:lang w:eastAsia="zh-CN"/>
        </w:rPr>
      </w:pPr>
    </w:p>
    <w:p w14:paraId="7504950C" w14:textId="77777777" w:rsidR="000E4D7D" w:rsidRPr="00FF430B" w:rsidRDefault="000E4D7D" w:rsidP="004F77F1">
      <w:pPr>
        <w:spacing w:line="276" w:lineRule="auto"/>
        <w:jc w:val="center"/>
        <w:rPr>
          <w:rFonts w:eastAsia="PMingLiU"/>
          <w:b/>
          <w:lang w:eastAsia="zh-CN"/>
        </w:rPr>
      </w:pPr>
    </w:p>
    <w:p w14:paraId="4BD6D1B0" w14:textId="77777777" w:rsidR="000E4D7D" w:rsidRPr="00FF430B" w:rsidRDefault="000E4D7D" w:rsidP="004F77F1">
      <w:pPr>
        <w:spacing w:line="276" w:lineRule="auto"/>
        <w:jc w:val="center"/>
        <w:rPr>
          <w:rFonts w:eastAsia="PMingLiU"/>
          <w:b/>
          <w:lang w:eastAsia="zh-CN"/>
        </w:rPr>
      </w:pPr>
    </w:p>
    <w:p w14:paraId="0B372F2C" w14:textId="77777777" w:rsidR="000E4D7D" w:rsidRPr="00FF430B" w:rsidRDefault="000E4D7D" w:rsidP="004F77F1">
      <w:pPr>
        <w:spacing w:line="276" w:lineRule="auto"/>
        <w:jc w:val="center"/>
        <w:rPr>
          <w:rFonts w:eastAsia="PMingLiU"/>
          <w:b/>
          <w:lang w:eastAsia="zh-CN"/>
        </w:rPr>
      </w:pPr>
    </w:p>
    <w:p w14:paraId="5F19637B" w14:textId="77777777" w:rsidR="000E4D7D" w:rsidRPr="00FF430B" w:rsidRDefault="000E4D7D" w:rsidP="004F77F1">
      <w:pPr>
        <w:spacing w:line="276" w:lineRule="auto"/>
        <w:jc w:val="center"/>
        <w:rPr>
          <w:rFonts w:eastAsia="PMingLiU"/>
          <w:b/>
          <w:lang w:eastAsia="zh-CN"/>
        </w:rPr>
      </w:pPr>
    </w:p>
    <w:p w14:paraId="6C0A3DDF" w14:textId="77777777" w:rsidR="000E4D7D" w:rsidRPr="00FF430B" w:rsidRDefault="000E4D7D" w:rsidP="004F77F1">
      <w:pPr>
        <w:spacing w:line="276" w:lineRule="auto"/>
        <w:jc w:val="center"/>
        <w:rPr>
          <w:rFonts w:eastAsia="PMingLiU"/>
          <w:b/>
          <w:lang w:eastAsia="zh-CN"/>
        </w:rPr>
      </w:pPr>
    </w:p>
    <w:p w14:paraId="5FF48C32" w14:textId="77777777" w:rsidR="00211C74" w:rsidRPr="00FF430B" w:rsidRDefault="00211C74" w:rsidP="00BA7FF4">
      <w:pPr>
        <w:jc w:val="right"/>
        <w:rPr>
          <w:noProof w:val="0"/>
        </w:rPr>
      </w:pPr>
    </w:p>
    <w:p w14:paraId="43B3417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4EE444C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2E92FB" w14:textId="77777777" w:rsidR="00BA7FF4" w:rsidRPr="00FF430B" w:rsidRDefault="00BA7FF4" w:rsidP="00BA7FF4">
      <w:pPr>
        <w:jc w:val="right"/>
        <w:rPr>
          <w:noProof w:val="0"/>
        </w:rPr>
      </w:pPr>
      <w:r w:rsidRPr="00FF430B">
        <w:rPr>
          <w:noProof w:val="0"/>
        </w:rPr>
        <w:t>din “____” ________ 20___</w:t>
      </w:r>
    </w:p>
    <w:p w14:paraId="63C96C1E" w14:textId="77777777" w:rsidR="002D6E71" w:rsidRPr="00FF430B" w:rsidRDefault="002D6E71" w:rsidP="004F77F1">
      <w:pPr>
        <w:spacing w:line="276" w:lineRule="auto"/>
        <w:jc w:val="center"/>
        <w:rPr>
          <w:rFonts w:eastAsia="PMingLiU"/>
          <w:b/>
          <w:lang w:eastAsia="zh-CN"/>
        </w:rPr>
      </w:pPr>
    </w:p>
    <w:p w14:paraId="414598EF" w14:textId="77777777" w:rsidR="002D6E71" w:rsidRPr="00FF430B" w:rsidRDefault="002D6E71" w:rsidP="004F77F1">
      <w:pPr>
        <w:spacing w:line="276" w:lineRule="auto"/>
        <w:jc w:val="center"/>
        <w:rPr>
          <w:rFonts w:eastAsia="PMingLiU"/>
          <w:b/>
          <w:lang w:eastAsia="zh-CN"/>
        </w:rPr>
      </w:pPr>
    </w:p>
    <w:p w14:paraId="2608E117" w14:textId="77777777" w:rsidR="002D6E71" w:rsidRPr="00FF430B" w:rsidRDefault="002D6E71" w:rsidP="004F77F1">
      <w:pPr>
        <w:spacing w:line="276" w:lineRule="auto"/>
        <w:jc w:val="center"/>
        <w:rPr>
          <w:rFonts w:eastAsia="PMingLiU"/>
          <w:b/>
          <w:lang w:eastAsia="zh-CN"/>
        </w:rPr>
      </w:pPr>
    </w:p>
    <w:bookmarkEnd w:id="59"/>
    <w:p w14:paraId="3DB00825" w14:textId="77777777" w:rsidR="00316C81" w:rsidRPr="00FF430B" w:rsidRDefault="00316C81" w:rsidP="004F77F1">
      <w:pPr>
        <w:spacing w:line="276" w:lineRule="auto"/>
        <w:jc w:val="center"/>
        <w:rPr>
          <w:rFonts w:eastAsia="PMingLiU"/>
          <w:b/>
          <w:noProof w:val="0"/>
          <w:lang w:eastAsia="zh-CN"/>
        </w:rPr>
      </w:pPr>
    </w:p>
    <w:p w14:paraId="253556A6"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A49E4A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FD616BD"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6333275A"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5172A842" w14:textId="77777777" w:rsidTr="00233538">
        <w:trPr>
          <w:cantSplit/>
          <w:trHeight w:val="920"/>
        </w:trPr>
        <w:tc>
          <w:tcPr>
            <w:tcW w:w="0" w:type="auto"/>
            <w:vAlign w:val="center"/>
          </w:tcPr>
          <w:p w14:paraId="3C79879B"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D540BF8" w14:textId="77777777" w:rsidR="00AA1372" w:rsidRPr="00FF430B" w:rsidRDefault="0003591A" w:rsidP="00196AB4">
            <w:pPr>
              <w:jc w:val="center"/>
              <w:rPr>
                <w:b/>
              </w:rPr>
            </w:pPr>
            <w:r w:rsidRPr="00FF430B">
              <w:rPr>
                <w:b/>
              </w:rPr>
              <w:t>Numele şi adresa subantreprenorilor</w:t>
            </w:r>
          </w:p>
        </w:tc>
        <w:tc>
          <w:tcPr>
            <w:tcW w:w="1984" w:type="dxa"/>
            <w:vAlign w:val="center"/>
          </w:tcPr>
          <w:p w14:paraId="3C5BE79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2CD02BB4"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929536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2EC2200" w14:textId="77777777" w:rsidTr="00233538">
        <w:trPr>
          <w:trHeight w:val="175"/>
        </w:trPr>
        <w:tc>
          <w:tcPr>
            <w:tcW w:w="0" w:type="auto"/>
          </w:tcPr>
          <w:p w14:paraId="36ADCB23" w14:textId="77777777" w:rsidR="00AA1372" w:rsidRPr="00FF430B" w:rsidRDefault="0003591A" w:rsidP="00196AB4">
            <w:pPr>
              <w:tabs>
                <w:tab w:val="left" w:pos="567"/>
              </w:tabs>
              <w:jc w:val="both"/>
            </w:pPr>
            <w:r w:rsidRPr="00FF430B">
              <w:t>1.</w:t>
            </w:r>
          </w:p>
        </w:tc>
        <w:tc>
          <w:tcPr>
            <w:tcW w:w="3126" w:type="dxa"/>
          </w:tcPr>
          <w:p w14:paraId="4456CB6A" w14:textId="77777777" w:rsidR="00AA1372" w:rsidRPr="00FF430B" w:rsidRDefault="00AA1372" w:rsidP="00196AB4">
            <w:pPr>
              <w:keepNext/>
              <w:keepLines/>
              <w:tabs>
                <w:tab w:val="left" w:pos="567"/>
              </w:tabs>
              <w:spacing w:before="200"/>
              <w:jc w:val="both"/>
              <w:outlineLvl w:val="2"/>
            </w:pPr>
          </w:p>
        </w:tc>
        <w:tc>
          <w:tcPr>
            <w:tcW w:w="1984" w:type="dxa"/>
          </w:tcPr>
          <w:p w14:paraId="50C68935" w14:textId="77777777" w:rsidR="00AA1372" w:rsidRPr="00FF430B" w:rsidRDefault="00AA1372" w:rsidP="00196AB4">
            <w:pPr>
              <w:keepNext/>
              <w:keepLines/>
              <w:tabs>
                <w:tab w:val="left" w:pos="567"/>
              </w:tabs>
              <w:spacing w:before="200"/>
              <w:jc w:val="both"/>
              <w:outlineLvl w:val="2"/>
            </w:pPr>
          </w:p>
        </w:tc>
        <w:tc>
          <w:tcPr>
            <w:tcW w:w="1443" w:type="dxa"/>
          </w:tcPr>
          <w:p w14:paraId="6B8A9F14" w14:textId="77777777" w:rsidR="00AA1372" w:rsidRPr="00FF430B" w:rsidRDefault="00AA1372" w:rsidP="00196AB4">
            <w:pPr>
              <w:keepNext/>
              <w:keepLines/>
              <w:tabs>
                <w:tab w:val="left" w:pos="567"/>
              </w:tabs>
              <w:spacing w:before="200"/>
              <w:jc w:val="both"/>
              <w:outlineLvl w:val="2"/>
            </w:pPr>
          </w:p>
        </w:tc>
        <w:tc>
          <w:tcPr>
            <w:tcW w:w="0" w:type="auto"/>
          </w:tcPr>
          <w:p w14:paraId="4005A087" w14:textId="77777777" w:rsidR="00AA1372" w:rsidRPr="00FF430B" w:rsidRDefault="00AA1372" w:rsidP="00196AB4">
            <w:pPr>
              <w:keepNext/>
              <w:keepLines/>
              <w:tabs>
                <w:tab w:val="left" w:pos="567"/>
              </w:tabs>
              <w:spacing w:before="200"/>
              <w:jc w:val="both"/>
              <w:outlineLvl w:val="2"/>
            </w:pPr>
          </w:p>
        </w:tc>
      </w:tr>
      <w:tr w:rsidR="00AA1372" w:rsidRPr="00EC30C2" w14:paraId="78D8AB8A" w14:textId="77777777" w:rsidTr="00233538">
        <w:trPr>
          <w:trHeight w:val="337"/>
        </w:trPr>
        <w:tc>
          <w:tcPr>
            <w:tcW w:w="0" w:type="auto"/>
          </w:tcPr>
          <w:p w14:paraId="27E1345E" w14:textId="77777777" w:rsidR="00AA1372" w:rsidRPr="00FF430B" w:rsidRDefault="0003591A" w:rsidP="00196AB4">
            <w:pPr>
              <w:tabs>
                <w:tab w:val="left" w:pos="567"/>
              </w:tabs>
              <w:jc w:val="both"/>
            </w:pPr>
            <w:r w:rsidRPr="00FF430B">
              <w:t>2.</w:t>
            </w:r>
          </w:p>
        </w:tc>
        <w:tc>
          <w:tcPr>
            <w:tcW w:w="3126" w:type="dxa"/>
          </w:tcPr>
          <w:p w14:paraId="05A2AFE0" w14:textId="77777777" w:rsidR="00AA1372" w:rsidRPr="00FF430B" w:rsidRDefault="00AA1372" w:rsidP="00196AB4">
            <w:pPr>
              <w:keepNext/>
              <w:keepLines/>
              <w:tabs>
                <w:tab w:val="left" w:pos="567"/>
              </w:tabs>
              <w:spacing w:before="200"/>
              <w:jc w:val="both"/>
              <w:outlineLvl w:val="2"/>
            </w:pPr>
          </w:p>
        </w:tc>
        <w:tc>
          <w:tcPr>
            <w:tcW w:w="1984" w:type="dxa"/>
          </w:tcPr>
          <w:p w14:paraId="4D41E0EB" w14:textId="77777777" w:rsidR="00AA1372" w:rsidRPr="00FF430B" w:rsidRDefault="00AA1372" w:rsidP="00196AB4">
            <w:pPr>
              <w:keepNext/>
              <w:keepLines/>
              <w:tabs>
                <w:tab w:val="left" w:pos="567"/>
              </w:tabs>
              <w:spacing w:before="200"/>
              <w:jc w:val="both"/>
              <w:outlineLvl w:val="2"/>
            </w:pPr>
          </w:p>
        </w:tc>
        <w:tc>
          <w:tcPr>
            <w:tcW w:w="1443" w:type="dxa"/>
          </w:tcPr>
          <w:p w14:paraId="735E6837" w14:textId="77777777" w:rsidR="00AA1372" w:rsidRPr="00FF430B" w:rsidRDefault="00AA1372" w:rsidP="00196AB4">
            <w:pPr>
              <w:keepNext/>
              <w:keepLines/>
              <w:tabs>
                <w:tab w:val="left" w:pos="567"/>
              </w:tabs>
              <w:spacing w:before="200"/>
              <w:jc w:val="both"/>
              <w:outlineLvl w:val="2"/>
            </w:pPr>
          </w:p>
        </w:tc>
        <w:tc>
          <w:tcPr>
            <w:tcW w:w="0" w:type="auto"/>
          </w:tcPr>
          <w:p w14:paraId="07D105D0" w14:textId="77777777" w:rsidR="00AA1372" w:rsidRPr="00FF430B" w:rsidRDefault="00AA1372" w:rsidP="00196AB4">
            <w:pPr>
              <w:keepNext/>
              <w:keepLines/>
              <w:tabs>
                <w:tab w:val="left" w:pos="567"/>
              </w:tabs>
              <w:spacing w:before="200"/>
              <w:jc w:val="both"/>
              <w:outlineLvl w:val="2"/>
            </w:pPr>
          </w:p>
        </w:tc>
      </w:tr>
      <w:tr w:rsidR="00AA1372" w:rsidRPr="00EC30C2" w14:paraId="299AFEB2" w14:textId="77777777" w:rsidTr="00233538">
        <w:trPr>
          <w:trHeight w:val="181"/>
        </w:trPr>
        <w:tc>
          <w:tcPr>
            <w:tcW w:w="0" w:type="auto"/>
          </w:tcPr>
          <w:p w14:paraId="2B39C911" w14:textId="77777777" w:rsidR="00AA1372" w:rsidRPr="00FF430B" w:rsidRDefault="0003591A" w:rsidP="00196AB4">
            <w:pPr>
              <w:tabs>
                <w:tab w:val="left" w:pos="567"/>
              </w:tabs>
              <w:jc w:val="both"/>
            </w:pPr>
            <w:r w:rsidRPr="00FF430B">
              <w:t>3.</w:t>
            </w:r>
          </w:p>
        </w:tc>
        <w:tc>
          <w:tcPr>
            <w:tcW w:w="3126" w:type="dxa"/>
          </w:tcPr>
          <w:p w14:paraId="62E3556F" w14:textId="77777777" w:rsidR="00AA1372" w:rsidRPr="00FF430B" w:rsidRDefault="00AA1372" w:rsidP="00196AB4">
            <w:pPr>
              <w:keepNext/>
              <w:keepLines/>
              <w:tabs>
                <w:tab w:val="left" w:pos="567"/>
              </w:tabs>
              <w:spacing w:before="200"/>
              <w:jc w:val="both"/>
              <w:outlineLvl w:val="2"/>
            </w:pPr>
          </w:p>
        </w:tc>
        <w:tc>
          <w:tcPr>
            <w:tcW w:w="1984" w:type="dxa"/>
          </w:tcPr>
          <w:p w14:paraId="46516F5F" w14:textId="77777777" w:rsidR="00AA1372" w:rsidRPr="00FF430B" w:rsidRDefault="00AA1372" w:rsidP="00196AB4">
            <w:pPr>
              <w:keepNext/>
              <w:keepLines/>
              <w:tabs>
                <w:tab w:val="left" w:pos="567"/>
              </w:tabs>
              <w:spacing w:before="200"/>
              <w:jc w:val="both"/>
              <w:outlineLvl w:val="2"/>
            </w:pPr>
          </w:p>
        </w:tc>
        <w:tc>
          <w:tcPr>
            <w:tcW w:w="1443" w:type="dxa"/>
          </w:tcPr>
          <w:p w14:paraId="3D2A6681" w14:textId="77777777" w:rsidR="00AA1372" w:rsidRPr="00FF430B" w:rsidRDefault="00AA1372" w:rsidP="00196AB4">
            <w:pPr>
              <w:keepNext/>
              <w:keepLines/>
              <w:tabs>
                <w:tab w:val="left" w:pos="567"/>
              </w:tabs>
              <w:spacing w:before="200"/>
              <w:jc w:val="both"/>
              <w:outlineLvl w:val="2"/>
            </w:pPr>
          </w:p>
        </w:tc>
        <w:tc>
          <w:tcPr>
            <w:tcW w:w="0" w:type="auto"/>
          </w:tcPr>
          <w:p w14:paraId="1EAB3849" w14:textId="77777777" w:rsidR="00AA1372" w:rsidRPr="00FF430B" w:rsidRDefault="00AA1372" w:rsidP="00196AB4">
            <w:pPr>
              <w:keepNext/>
              <w:keepLines/>
              <w:tabs>
                <w:tab w:val="left" w:pos="567"/>
              </w:tabs>
              <w:spacing w:before="200"/>
              <w:jc w:val="both"/>
              <w:outlineLvl w:val="2"/>
            </w:pPr>
          </w:p>
        </w:tc>
      </w:tr>
      <w:tr w:rsidR="00AA1372" w:rsidRPr="00EC30C2" w14:paraId="171AD9B6" w14:textId="77777777" w:rsidTr="00233538">
        <w:trPr>
          <w:trHeight w:val="181"/>
        </w:trPr>
        <w:tc>
          <w:tcPr>
            <w:tcW w:w="0" w:type="auto"/>
          </w:tcPr>
          <w:p w14:paraId="3A29B2A7" w14:textId="77777777" w:rsidR="00AA1372" w:rsidRPr="00FF430B" w:rsidRDefault="0003591A" w:rsidP="00196AB4">
            <w:pPr>
              <w:tabs>
                <w:tab w:val="left" w:pos="567"/>
              </w:tabs>
              <w:jc w:val="both"/>
            </w:pPr>
            <w:r w:rsidRPr="00FF430B">
              <w:t>4.</w:t>
            </w:r>
          </w:p>
        </w:tc>
        <w:tc>
          <w:tcPr>
            <w:tcW w:w="3126" w:type="dxa"/>
          </w:tcPr>
          <w:p w14:paraId="6CB78F26" w14:textId="77777777" w:rsidR="00AA1372" w:rsidRPr="00FF430B" w:rsidRDefault="00AA1372" w:rsidP="00196AB4">
            <w:pPr>
              <w:keepNext/>
              <w:keepLines/>
              <w:tabs>
                <w:tab w:val="left" w:pos="567"/>
              </w:tabs>
              <w:spacing w:before="200"/>
              <w:jc w:val="both"/>
              <w:outlineLvl w:val="2"/>
            </w:pPr>
          </w:p>
        </w:tc>
        <w:tc>
          <w:tcPr>
            <w:tcW w:w="1984" w:type="dxa"/>
          </w:tcPr>
          <w:p w14:paraId="58FBA6E1" w14:textId="77777777" w:rsidR="00AA1372" w:rsidRPr="00FF430B" w:rsidRDefault="00AA1372" w:rsidP="00196AB4">
            <w:pPr>
              <w:keepNext/>
              <w:keepLines/>
              <w:tabs>
                <w:tab w:val="left" w:pos="567"/>
              </w:tabs>
              <w:spacing w:before="200"/>
              <w:jc w:val="both"/>
              <w:outlineLvl w:val="2"/>
            </w:pPr>
          </w:p>
        </w:tc>
        <w:tc>
          <w:tcPr>
            <w:tcW w:w="1443" w:type="dxa"/>
          </w:tcPr>
          <w:p w14:paraId="493DEC2A" w14:textId="77777777" w:rsidR="00AA1372" w:rsidRPr="00FF430B" w:rsidRDefault="00AA1372" w:rsidP="00196AB4">
            <w:pPr>
              <w:keepNext/>
              <w:keepLines/>
              <w:tabs>
                <w:tab w:val="left" w:pos="567"/>
              </w:tabs>
              <w:spacing w:before="200"/>
              <w:jc w:val="both"/>
              <w:outlineLvl w:val="2"/>
            </w:pPr>
          </w:p>
        </w:tc>
        <w:tc>
          <w:tcPr>
            <w:tcW w:w="0" w:type="auto"/>
          </w:tcPr>
          <w:p w14:paraId="6799ECB5" w14:textId="77777777" w:rsidR="00AA1372" w:rsidRPr="00FF430B" w:rsidRDefault="00AA1372" w:rsidP="00196AB4">
            <w:pPr>
              <w:keepNext/>
              <w:keepLines/>
              <w:tabs>
                <w:tab w:val="left" w:pos="567"/>
              </w:tabs>
              <w:spacing w:before="200"/>
              <w:jc w:val="both"/>
              <w:outlineLvl w:val="2"/>
            </w:pPr>
          </w:p>
        </w:tc>
      </w:tr>
      <w:tr w:rsidR="00AA1372" w:rsidRPr="00EC30C2" w14:paraId="59505ED0" w14:textId="77777777" w:rsidTr="00233538">
        <w:trPr>
          <w:trHeight w:val="181"/>
        </w:trPr>
        <w:tc>
          <w:tcPr>
            <w:tcW w:w="0" w:type="auto"/>
          </w:tcPr>
          <w:p w14:paraId="7C1EDB8D" w14:textId="77777777" w:rsidR="00AA1372" w:rsidRPr="00FF430B" w:rsidRDefault="00AA1372" w:rsidP="00196AB4">
            <w:pPr>
              <w:keepNext/>
              <w:keepLines/>
              <w:tabs>
                <w:tab w:val="left" w:pos="567"/>
              </w:tabs>
              <w:spacing w:before="200"/>
              <w:jc w:val="both"/>
              <w:outlineLvl w:val="2"/>
            </w:pPr>
          </w:p>
        </w:tc>
        <w:tc>
          <w:tcPr>
            <w:tcW w:w="3126" w:type="dxa"/>
          </w:tcPr>
          <w:p w14:paraId="46D9B884" w14:textId="77777777" w:rsidR="00AA1372" w:rsidRPr="00FF430B" w:rsidRDefault="00AA1372" w:rsidP="00196AB4">
            <w:pPr>
              <w:keepNext/>
              <w:keepLines/>
              <w:tabs>
                <w:tab w:val="left" w:pos="567"/>
              </w:tabs>
              <w:spacing w:before="200"/>
              <w:jc w:val="both"/>
              <w:outlineLvl w:val="2"/>
            </w:pPr>
          </w:p>
        </w:tc>
        <w:tc>
          <w:tcPr>
            <w:tcW w:w="1984" w:type="dxa"/>
          </w:tcPr>
          <w:p w14:paraId="29888961" w14:textId="77777777" w:rsidR="00AA1372" w:rsidRPr="00FF430B" w:rsidRDefault="00AA1372" w:rsidP="00196AB4">
            <w:pPr>
              <w:keepNext/>
              <w:keepLines/>
              <w:tabs>
                <w:tab w:val="left" w:pos="567"/>
              </w:tabs>
              <w:spacing w:before="200"/>
              <w:jc w:val="both"/>
              <w:outlineLvl w:val="2"/>
            </w:pPr>
          </w:p>
        </w:tc>
        <w:tc>
          <w:tcPr>
            <w:tcW w:w="1443" w:type="dxa"/>
          </w:tcPr>
          <w:p w14:paraId="760B1784" w14:textId="77777777" w:rsidR="00AA1372" w:rsidRPr="00FF430B" w:rsidRDefault="00AA1372" w:rsidP="00196AB4">
            <w:pPr>
              <w:keepNext/>
              <w:keepLines/>
              <w:tabs>
                <w:tab w:val="left" w:pos="567"/>
              </w:tabs>
              <w:spacing w:before="200"/>
              <w:jc w:val="both"/>
              <w:outlineLvl w:val="2"/>
            </w:pPr>
          </w:p>
        </w:tc>
        <w:tc>
          <w:tcPr>
            <w:tcW w:w="0" w:type="auto"/>
          </w:tcPr>
          <w:p w14:paraId="22921585" w14:textId="77777777" w:rsidR="00AA1372" w:rsidRPr="00FF430B" w:rsidRDefault="00AA1372" w:rsidP="00196AB4">
            <w:pPr>
              <w:keepNext/>
              <w:keepLines/>
              <w:tabs>
                <w:tab w:val="left" w:pos="567"/>
              </w:tabs>
              <w:spacing w:before="200"/>
              <w:jc w:val="both"/>
              <w:outlineLvl w:val="2"/>
            </w:pPr>
          </w:p>
        </w:tc>
      </w:tr>
    </w:tbl>
    <w:p w14:paraId="7B52470C" w14:textId="77777777" w:rsidR="00B27D8B" w:rsidRPr="00FF430B" w:rsidRDefault="00B27D8B" w:rsidP="00196AB4">
      <w:pPr>
        <w:jc w:val="both"/>
        <w:rPr>
          <w:rFonts w:eastAsia="PMingLiU"/>
          <w:lang w:eastAsia="zh-CN"/>
        </w:rPr>
      </w:pPr>
    </w:p>
    <w:p w14:paraId="1E7C905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BBB4D7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B98074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25D07D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6602880A" w14:textId="77777777" w:rsidR="00AA1372" w:rsidRPr="00FF430B" w:rsidRDefault="00AA1372" w:rsidP="00196AB4">
      <w:pPr>
        <w:rPr>
          <w:rFonts w:eastAsia="PMingLiU"/>
          <w:lang w:eastAsia="zh-CN"/>
        </w:rPr>
      </w:pPr>
    </w:p>
    <w:p w14:paraId="0A29C5AC" w14:textId="77777777" w:rsidR="00316C81" w:rsidRPr="00FF430B" w:rsidRDefault="00316C81" w:rsidP="00316C81">
      <w:pPr>
        <w:spacing w:after="200" w:line="276" w:lineRule="auto"/>
        <w:jc w:val="center"/>
        <w:rPr>
          <w:rFonts w:eastAsia="PMingLiU"/>
          <w:lang w:eastAsia="zh-CN"/>
        </w:rPr>
      </w:pPr>
      <w:bookmarkStart w:id="60" w:name="_Toc449692115"/>
    </w:p>
    <w:p w14:paraId="7F910962" w14:textId="77777777" w:rsidR="002D6E71" w:rsidRPr="00FF430B" w:rsidRDefault="002D6E71" w:rsidP="00316C81">
      <w:pPr>
        <w:spacing w:after="200" w:line="276" w:lineRule="auto"/>
        <w:jc w:val="center"/>
        <w:rPr>
          <w:rFonts w:eastAsia="PMingLiU"/>
          <w:b/>
          <w:lang w:eastAsia="zh-CN"/>
        </w:rPr>
      </w:pPr>
    </w:p>
    <w:p w14:paraId="7A21F3C0" w14:textId="77777777" w:rsidR="002D6E71" w:rsidRPr="00FF430B" w:rsidRDefault="002D6E71" w:rsidP="00316C81">
      <w:pPr>
        <w:spacing w:after="200" w:line="276" w:lineRule="auto"/>
        <w:jc w:val="center"/>
        <w:rPr>
          <w:rFonts w:eastAsia="PMingLiU"/>
          <w:b/>
          <w:lang w:eastAsia="zh-CN"/>
        </w:rPr>
      </w:pPr>
    </w:p>
    <w:p w14:paraId="03911666" w14:textId="77777777" w:rsidR="002D6E71" w:rsidRPr="00FF430B" w:rsidRDefault="002D6E71" w:rsidP="00316C81">
      <w:pPr>
        <w:spacing w:after="200" w:line="276" w:lineRule="auto"/>
        <w:jc w:val="center"/>
        <w:rPr>
          <w:rFonts w:eastAsia="PMingLiU"/>
          <w:b/>
          <w:lang w:eastAsia="zh-CN"/>
        </w:rPr>
      </w:pPr>
    </w:p>
    <w:p w14:paraId="7014EE17" w14:textId="77777777" w:rsidR="002D6E71" w:rsidRPr="00FF430B" w:rsidRDefault="002D6E71" w:rsidP="00316C81">
      <w:pPr>
        <w:spacing w:after="200" w:line="276" w:lineRule="auto"/>
        <w:jc w:val="center"/>
        <w:rPr>
          <w:rFonts w:eastAsia="PMingLiU"/>
          <w:b/>
          <w:lang w:eastAsia="zh-CN"/>
        </w:rPr>
      </w:pPr>
    </w:p>
    <w:p w14:paraId="6DFEDA8B" w14:textId="77777777" w:rsidR="002D6E71" w:rsidRPr="00FF430B" w:rsidRDefault="002D6E71" w:rsidP="00316C81">
      <w:pPr>
        <w:spacing w:after="200" w:line="276" w:lineRule="auto"/>
        <w:jc w:val="center"/>
        <w:rPr>
          <w:rFonts w:eastAsia="PMingLiU"/>
          <w:b/>
          <w:lang w:eastAsia="zh-CN"/>
        </w:rPr>
      </w:pPr>
    </w:p>
    <w:p w14:paraId="6512FFCE" w14:textId="77777777" w:rsidR="002D6E71" w:rsidRPr="00FF430B" w:rsidRDefault="002D6E71" w:rsidP="00316C81">
      <w:pPr>
        <w:spacing w:after="200" w:line="276" w:lineRule="auto"/>
        <w:jc w:val="center"/>
        <w:rPr>
          <w:rFonts w:eastAsia="PMingLiU"/>
          <w:b/>
          <w:lang w:eastAsia="zh-CN"/>
        </w:rPr>
      </w:pPr>
    </w:p>
    <w:p w14:paraId="24EC5EAD" w14:textId="77777777" w:rsidR="002D6E71" w:rsidRPr="00FF430B" w:rsidRDefault="002D6E71" w:rsidP="00316C81">
      <w:pPr>
        <w:spacing w:after="200" w:line="276" w:lineRule="auto"/>
        <w:jc w:val="center"/>
        <w:rPr>
          <w:rFonts w:eastAsia="PMingLiU"/>
          <w:b/>
          <w:lang w:eastAsia="zh-CN"/>
        </w:rPr>
      </w:pPr>
    </w:p>
    <w:p w14:paraId="1AF8C859" w14:textId="77777777" w:rsidR="002D6E71" w:rsidRPr="00FF430B" w:rsidRDefault="002D6E71" w:rsidP="00316C81">
      <w:pPr>
        <w:spacing w:after="200" w:line="276" w:lineRule="auto"/>
        <w:jc w:val="center"/>
        <w:rPr>
          <w:rFonts w:eastAsia="PMingLiU"/>
          <w:b/>
          <w:lang w:eastAsia="zh-CN"/>
        </w:rPr>
      </w:pPr>
    </w:p>
    <w:p w14:paraId="552ACC55" w14:textId="77777777" w:rsidR="002D6E71" w:rsidRPr="00FF430B" w:rsidRDefault="002D6E71" w:rsidP="00316C81">
      <w:pPr>
        <w:spacing w:after="200" w:line="276" w:lineRule="auto"/>
        <w:jc w:val="center"/>
        <w:rPr>
          <w:rFonts w:eastAsia="PMingLiU"/>
          <w:b/>
          <w:lang w:eastAsia="zh-CN"/>
        </w:rPr>
      </w:pPr>
    </w:p>
    <w:p w14:paraId="65EDB616" w14:textId="77777777" w:rsidR="000E4D7D" w:rsidRPr="00FF430B" w:rsidRDefault="000E4D7D" w:rsidP="00316C81">
      <w:pPr>
        <w:spacing w:after="200" w:line="276" w:lineRule="auto"/>
        <w:jc w:val="center"/>
        <w:rPr>
          <w:rFonts w:eastAsia="PMingLiU"/>
          <w:b/>
          <w:lang w:eastAsia="zh-CN"/>
        </w:rPr>
      </w:pPr>
    </w:p>
    <w:p w14:paraId="6B6F68B2" w14:textId="77777777" w:rsidR="000E4D7D" w:rsidRPr="00FF430B" w:rsidRDefault="000E4D7D" w:rsidP="00316C81">
      <w:pPr>
        <w:spacing w:after="200" w:line="276" w:lineRule="auto"/>
        <w:jc w:val="center"/>
        <w:rPr>
          <w:rFonts w:eastAsia="PMingLiU"/>
          <w:b/>
          <w:lang w:eastAsia="zh-CN"/>
        </w:rPr>
      </w:pPr>
    </w:p>
    <w:p w14:paraId="2C10546D" w14:textId="77777777" w:rsidR="000E4D7D" w:rsidRPr="00FF430B" w:rsidRDefault="000E4D7D" w:rsidP="00316C81">
      <w:pPr>
        <w:spacing w:after="200" w:line="276" w:lineRule="auto"/>
        <w:jc w:val="center"/>
        <w:rPr>
          <w:rFonts w:eastAsia="PMingLiU"/>
          <w:b/>
          <w:lang w:eastAsia="zh-CN"/>
        </w:rPr>
      </w:pPr>
    </w:p>
    <w:p w14:paraId="09839279" w14:textId="77777777" w:rsidR="002D6E71" w:rsidRPr="00FF430B" w:rsidRDefault="002D6E71" w:rsidP="00316C81">
      <w:pPr>
        <w:spacing w:after="200" w:line="276" w:lineRule="auto"/>
        <w:jc w:val="center"/>
        <w:rPr>
          <w:rFonts w:eastAsia="PMingLiU"/>
          <w:b/>
          <w:lang w:eastAsia="zh-CN"/>
        </w:rPr>
      </w:pPr>
    </w:p>
    <w:p w14:paraId="1796DA4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11401FE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4156392" w14:textId="77777777" w:rsidR="00BA7FF4" w:rsidRPr="00FF430B" w:rsidRDefault="00BA7FF4" w:rsidP="00BA7FF4">
      <w:pPr>
        <w:jc w:val="right"/>
        <w:rPr>
          <w:noProof w:val="0"/>
        </w:rPr>
      </w:pPr>
      <w:r w:rsidRPr="00FF430B">
        <w:rPr>
          <w:noProof w:val="0"/>
        </w:rPr>
        <w:t>din “____” ________ 20___</w:t>
      </w:r>
    </w:p>
    <w:p w14:paraId="2399B2C7" w14:textId="77777777" w:rsidR="002D6E71" w:rsidRPr="00FF430B" w:rsidRDefault="002D6E71" w:rsidP="00316C81">
      <w:pPr>
        <w:spacing w:after="200" w:line="276" w:lineRule="auto"/>
        <w:jc w:val="center"/>
        <w:rPr>
          <w:rFonts w:eastAsia="PMingLiU"/>
          <w:b/>
          <w:lang w:eastAsia="zh-CN"/>
        </w:rPr>
      </w:pPr>
    </w:p>
    <w:p w14:paraId="5A6C54DB" w14:textId="77777777" w:rsidR="002D6E71" w:rsidRPr="00FF430B" w:rsidRDefault="002D6E71" w:rsidP="00316C81">
      <w:pPr>
        <w:spacing w:after="200" w:line="276" w:lineRule="auto"/>
        <w:jc w:val="center"/>
        <w:rPr>
          <w:rFonts w:eastAsia="PMingLiU"/>
          <w:b/>
          <w:lang w:eastAsia="zh-CN"/>
        </w:rPr>
      </w:pPr>
    </w:p>
    <w:bookmarkEnd w:id="60"/>
    <w:p w14:paraId="09004A3A"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B2C3F6D"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1B8A26D2" w14:textId="77777777" w:rsidR="00AA1372" w:rsidRPr="00FF430B" w:rsidRDefault="0003591A" w:rsidP="008C0290">
      <w:pPr>
        <w:tabs>
          <w:tab w:val="left" w:pos="567"/>
        </w:tabs>
        <w:jc w:val="both"/>
      </w:pPr>
      <w:r w:rsidRPr="00FF430B">
        <w:t>____________________________________________________________________________</w:t>
      </w:r>
    </w:p>
    <w:p w14:paraId="1E000143" w14:textId="77777777" w:rsidR="00AA1372" w:rsidRPr="00FF430B" w:rsidRDefault="0003591A" w:rsidP="008C0290">
      <w:pPr>
        <w:tabs>
          <w:tab w:val="left" w:pos="567"/>
        </w:tabs>
        <w:jc w:val="center"/>
        <w:rPr>
          <w:b/>
        </w:rPr>
      </w:pPr>
      <w:r w:rsidRPr="00FF430B">
        <w:rPr>
          <w:b/>
        </w:rPr>
        <w:t>(denumirea)</w:t>
      </w:r>
    </w:p>
    <w:p w14:paraId="013D18F2"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FF2B8D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DA990B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21401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FA57E49"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3AEAA9F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787FEF0"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74C2797"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F977CA2" w14:textId="77777777" w:rsidR="00AA1372" w:rsidRPr="00FF430B" w:rsidRDefault="00A227F2" w:rsidP="008C0290">
      <w:pPr>
        <w:tabs>
          <w:tab w:val="left" w:pos="567"/>
        </w:tabs>
        <w:jc w:val="both"/>
      </w:pPr>
      <w:r w:rsidRPr="00FF430B">
        <w:rPr>
          <w:b/>
        </w:rPr>
        <w:t>3. Informaţii privind modul de asociere:</w:t>
      </w:r>
    </w:p>
    <w:p w14:paraId="51953635"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44D638C" w14:textId="77777777" w:rsidR="00AA1372" w:rsidRPr="00FF430B" w:rsidRDefault="00A227F2" w:rsidP="008C0290">
      <w:pPr>
        <w:tabs>
          <w:tab w:val="left" w:pos="567"/>
        </w:tabs>
        <w:jc w:val="both"/>
      </w:pPr>
      <w:r w:rsidRPr="00FF430B">
        <w:t>b) Locul şi data înregistrării asociaţiei______________________________________________</w:t>
      </w:r>
    </w:p>
    <w:p w14:paraId="07F0D8F7"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3DC02CCF" w14:textId="77777777" w:rsidR="00AA1372" w:rsidRPr="00FF430B" w:rsidRDefault="00A227F2" w:rsidP="008C0290">
      <w:pPr>
        <w:tabs>
          <w:tab w:val="left" w:pos="567"/>
        </w:tabs>
        <w:jc w:val="both"/>
      </w:pPr>
      <w:r w:rsidRPr="00FF430B">
        <w:t>_____________________________________________________________________________</w:t>
      </w:r>
    </w:p>
    <w:p w14:paraId="1083DA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D5181FD"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AF48926" w14:textId="77777777" w:rsidR="00355106" w:rsidRPr="00FF430B" w:rsidRDefault="00A227F2" w:rsidP="008C0290">
      <w:pPr>
        <w:tabs>
          <w:tab w:val="left" w:pos="567"/>
        </w:tabs>
        <w:jc w:val="both"/>
      </w:pPr>
      <w:r w:rsidRPr="00FF430B">
        <w:t>_____________________________________________________________________________</w:t>
      </w:r>
    </w:p>
    <w:p w14:paraId="023E402A" w14:textId="77777777" w:rsidR="00355106" w:rsidRPr="00FF430B" w:rsidRDefault="00A227F2" w:rsidP="008C0290">
      <w:pPr>
        <w:tabs>
          <w:tab w:val="left" w:pos="567"/>
        </w:tabs>
        <w:jc w:val="both"/>
      </w:pPr>
      <w:r w:rsidRPr="00FF430B">
        <w:t>f) Condiţii de administrare a asociaţiei______________________________________________</w:t>
      </w:r>
    </w:p>
    <w:p w14:paraId="29303811"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9E3AF7B"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6ECFE13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37FFEB86" w14:textId="77777777" w:rsidR="00AA1372" w:rsidRPr="00FF430B" w:rsidRDefault="00A227F2" w:rsidP="008C0290">
      <w:pPr>
        <w:tabs>
          <w:tab w:val="left" w:pos="567"/>
        </w:tabs>
        <w:jc w:val="both"/>
      </w:pPr>
      <w:r w:rsidRPr="00FF430B">
        <w:t>j) Alte cauze__________________________________________________________________</w:t>
      </w:r>
    </w:p>
    <w:p w14:paraId="6FFB46EC" w14:textId="77777777" w:rsidR="008C0290" w:rsidRPr="00FF430B" w:rsidRDefault="008C0290" w:rsidP="008C0290">
      <w:pPr>
        <w:jc w:val="both"/>
        <w:rPr>
          <w:rFonts w:eastAsia="PMingLiU"/>
          <w:lang w:eastAsia="zh-CN"/>
        </w:rPr>
      </w:pPr>
    </w:p>
    <w:p w14:paraId="15DCC45F" w14:textId="77777777" w:rsidR="00B27D8B" w:rsidRPr="00FF430B" w:rsidRDefault="00B27D8B" w:rsidP="008C0290">
      <w:pPr>
        <w:jc w:val="both"/>
        <w:rPr>
          <w:rFonts w:eastAsia="PMingLiU"/>
          <w:lang w:eastAsia="zh-CN"/>
        </w:rPr>
      </w:pPr>
    </w:p>
    <w:p w14:paraId="51663512"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90ED518"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911E69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EC805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A924B6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62A8E5" w14:textId="77777777" w:rsidR="00AA1372" w:rsidRPr="00FF430B" w:rsidRDefault="00AA1372" w:rsidP="008C0290">
      <w:pPr>
        <w:jc w:val="both"/>
        <w:rPr>
          <w:rFonts w:eastAsia="PMingLiU"/>
          <w:lang w:eastAsia="zh-CN"/>
        </w:rPr>
      </w:pPr>
    </w:p>
    <w:p w14:paraId="08F63F2C"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69E236A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656887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0BD3B9A"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6A47A01" w14:textId="77777777" w:rsidR="00A1178E" w:rsidRPr="00FF430B" w:rsidRDefault="00A1178E" w:rsidP="00A1178E">
      <w:pPr>
        <w:tabs>
          <w:tab w:val="left" w:pos="567"/>
        </w:tabs>
        <w:jc w:val="both"/>
        <w:rPr>
          <w:rFonts w:eastAsia="PMingLiU"/>
          <w:lang w:eastAsia="zh-CN"/>
        </w:rPr>
      </w:pPr>
    </w:p>
    <w:p w14:paraId="7EE96A40" w14:textId="77777777" w:rsidR="0036022B" w:rsidRPr="00FF430B" w:rsidRDefault="0036022B" w:rsidP="00A1178E">
      <w:pPr>
        <w:tabs>
          <w:tab w:val="left" w:pos="567"/>
        </w:tabs>
        <w:jc w:val="center"/>
        <w:rPr>
          <w:b/>
          <w:color w:val="000000"/>
          <w:w w:val="90"/>
          <w:sz w:val="28"/>
          <w:szCs w:val="28"/>
        </w:rPr>
      </w:pPr>
    </w:p>
    <w:p w14:paraId="5B9E1D0C" w14:textId="77777777" w:rsidR="002D6E71" w:rsidRPr="00FF430B" w:rsidRDefault="002D6E71" w:rsidP="00A1178E">
      <w:pPr>
        <w:tabs>
          <w:tab w:val="left" w:pos="567"/>
        </w:tabs>
        <w:jc w:val="center"/>
        <w:rPr>
          <w:b/>
          <w:color w:val="000000"/>
          <w:w w:val="90"/>
        </w:rPr>
      </w:pPr>
    </w:p>
    <w:p w14:paraId="5BCD42AE" w14:textId="77777777" w:rsidR="00B27D8B" w:rsidRPr="00FF430B" w:rsidRDefault="00B27D8B" w:rsidP="00A1178E">
      <w:pPr>
        <w:tabs>
          <w:tab w:val="left" w:pos="567"/>
        </w:tabs>
        <w:jc w:val="center"/>
        <w:rPr>
          <w:b/>
          <w:color w:val="000000"/>
          <w:w w:val="90"/>
        </w:rPr>
      </w:pPr>
    </w:p>
    <w:p w14:paraId="6C83E792" w14:textId="77777777" w:rsidR="00B27D8B" w:rsidRDefault="00B27D8B" w:rsidP="00A1178E">
      <w:pPr>
        <w:tabs>
          <w:tab w:val="left" w:pos="567"/>
        </w:tabs>
        <w:jc w:val="center"/>
        <w:rPr>
          <w:b/>
          <w:color w:val="000000"/>
          <w:w w:val="90"/>
        </w:rPr>
      </w:pPr>
    </w:p>
    <w:p w14:paraId="1B57CE7E" w14:textId="77777777" w:rsidR="00FF430B" w:rsidRDefault="00FF430B" w:rsidP="00A1178E">
      <w:pPr>
        <w:tabs>
          <w:tab w:val="left" w:pos="567"/>
        </w:tabs>
        <w:jc w:val="center"/>
        <w:rPr>
          <w:b/>
          <w:color w:val="000000"/>
          <w:w w:val="90"/>
        </w:rPr>
      </w:pPr>
    </w:p>
    <w:p w14:paraId="12997465" w14:textId="77777777" w:rsidR="00FF430B" w:rsidRPr="00FF430B" w:rsidRDefault="00FF430B" w:rsidP="00A1178E">
      <w:pPr>
        <w:tabs>
          <w:tab w:val="left" w:pos="567"/>
        </w:tabs>
        <w:jc w:val="center"/>
        <w:rPr>
          <w:b/>
          <w:color w:val="000000"/>
          <w:w w:val="90"/>
        </w:rPr>
      </w:pPr>
    </w:p>
    <w:p w14:paraId="2412F82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06C678C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7148C97" w14:textId="77777777" w:rsidR="00BA7FF4" w:rsidRPr="00FF430B" w:rsidRDefault="00A13EAE" w:rsidP="00BA7FF4">
      <w:pPr>
        <w:jc w:val="right"/>
        <w:rPr>
          <w:noProof w:val="0"/>
        </w:rPr>
      </w:pPr>
      <w:r w:rsidRPr="00FF430B">
        <w:rPr>
          <w:noProof w:val="0"/>
        </w:rPr>
        <w:t>din “____” ________ 20___</w:t>
      </w:r>
    </w:p>
    <w:p w14:paraId="3A6240F7" w14:textId="77777777" w:rsidR="00B27D8B" w:rsidRPr="00FF430B" w:rsidRDefault="00B27D8B" w:rsidP="00A1178E">
      <w:pPr>
        <w:tabs>
          <w:tab w:val="left" w:pos="567"/>
        </w:tabs>
        <w:jc w:val="center"/>
        <w:rPr>
          <w:b/>
          <w:color w:val="000000"/>
          <w:w w:val="90"/>
        </w:rPr>
      </w:pPr>
    </w:p>
    <w:p w14:paraId="666321D7" w14:textId="77777777" w:rsidR="00B27D8B" w:rsidRPr="00FF430B" w:rsidRDefault="00B27D8B" w:rsidP="00A1178E">
      <w:pPr>
        <w:tabs>
          <w:tab w:val="left" w:pos="567"/>
        </w:tabs>
        <w:jc w:val="center"/>
        <w:rPr>
          <w:b/>
          <w:color w:val="000000"/>
          <w:w w:val="90"/>
        </w:rPr>
      </w:pPr>
    </w:p>
    <w:p w14:paraId="04161458" w14:textId="77777777" w:rsidR="00653E70" w:rsidRPr="00FF430B" w:rsidRDefault="00653E70" w:rsidP="00B27D8B">
      <w:pPr>
        <w:tabs>
          <w:tab w:val="left" w:pos="567"/>
        </w:tabs>
        <w:jc w:val="center"/>
        <w:rPr>
          <w:b/>
          <w:color w:val="000000"/>
          <w:w w:val="90"/>
        </w:rPr>
      </w:pPr>
    </w:p>
    <w:p w14:paraId="5E172246" w14:textId="77777777" w:rsidR="00653E70" w:rsidRPr="00FF430B" w:rsidRDefault="00A13EAE" w:rsidP="00B27D8B">
      <w:pPr>
        <w:pStyle w:val="1"/>
        <w:numPr>
          <w:ilvl w:val="0"/>
          <w:numId w:val="0"/>
        </w:numPr>
        <w:ind w:left="720"/>
      </w:pPr>
      <w:r w:rsidRPr="00FF430B">
        <w:t>ANGAJAMENT TERŢ SUSŢINĂTOR FINANCIAR</w:t>
      </w:r>
    </w:p>
    <w:p w14:paraId="388ABB03" w14:textId="77777777" w:rsidR="002D6E71" w:rsidRPr="00FF430B" w:rsidRDefault="002D6E71" w:rsidP="00B27D8B">
      <w:pPr>
        <w:tabs>
          <w:tab w:val="left" w:pos="567"/>
        </w:tabs>
        <w:jc w:val="center"/>
        <w:rPr>
          <w:b/>
          <w:color w:val="000000"/>
          <w:w w:val="90"/>
        </w:rPr>
      </w:pPr>
    </w:p>
    <w:p w14:paraId="3D3524ED" w14:textId="77777777" w:rsidR="00AC7DAC" w:rsidRPr="00FF430B" w:rsidRDefault="00AC7DAC" w:rsidP="00AC7DAC">
      <w:pPr>
        <w:shd w:val="clear" w:color="auto" w:fill="FFFFFF"/>
        <w:jc w:val="both"/>
        <w:rPr>
          <w:b/>
          <w:spacing w:val="-2"/>
        </w:rPr>
      </w:pPr>
      <w:r w:rsidRPr="00FF430B">
        <w:rPr>
          <w:b/>
          <w:spacing w:val="-2"/>
        </w:rPr>
        <w:t>Terţ susţinător financiar</w:t>
      </w:r>
    </w:p>
    <w:p w14:paraId="3AD672D6" w14:textId="77777777" w:rsidR="00AC7DAC" w:rsidRPr="00FF430B" w:rsidRDefault="00AC7DAC" w:rsidP="00AC7DAC">
      <w:pPr>
        <w:shd w:val="clear" w:color="auto" w:fill="FFFFFF"/>
        <w:jc w:val="both"/>
      </w:pPr>
      <w:r w:rsidRPr="00FF430B">
        <w:rPr>
          <w:b/>
          <w:spacing w:val="-2"/>
        </w:rPr>
        <w:t>..........................</w:t>
      </w:r>
      <w:r w:rsidRPr="00FF430B">
        <w:t xml:space="preserve">(denumirea)  </w:t>
      </w:r>
    </w:p>
    <w:p w14:paraId="5000544F" w14:textId="77777777" w:rsidR="00AC7DAC" w:rsidRPr="00FF430B" w:rsidRDefault="00AC7DAC" w:rsidP="00AC7DAC">
      <w:pPr>
        <w:shd w:val="clear" w:color="auto" w:fill="FFFFFF"/>
        <w:jc w:val="center"/>
        <w:rPr>
          <w:b/>
        </w:rPr>
      </w:pPr>
      <w:r w:rsidRPr="00FF430B">
        <w:rPr>
          <w:b/>
        </w:rPr>
        <w:t>ANGAJAMENT</w:t>
      </w:r>
    </w:p>
    <w:p w14:paraId="37AF2900"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55C4B7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6C8FC0F"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177AD312"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E002AAF"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7270E9"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C6285B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AB0ACF9"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6E8B1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7DE70A8"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B94CACD"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634F848" w14:textId="77777777" w:rsidR="00AC7DAC" w:rsidRPr="00FF430B" w:rsidRDefault="00AC7DAC" w:rsidP="00AC7DAC">
      <w:pPr>
        <w:shd w:val="clear" w:color="auto" w:fill="FFFFFF"/>
        <w:jc w:val="both"/>
        <w:rPr>
          <w:spacing w:val="-1"/>
        </w:rPr>
      </w:pPr>
    </w:p>
    <w:p w14:paraId="4925CBE1" w14:textId="77777777" w:rsidR="00B27D8B" w:rsidRPr="00FF430B" w:rsidRDefault="00B27D8B" w:rsidP="00AC7DAC">
      <w:pPr>
        <w:shd w:val="clear" w:color="auto" w:fill="FFFFFF"/>
        <w:jc w:val="both"/>
        <w:rPr>
          <w:spacing w:val="-1"/>
        </w:rPr>
      </w:pPr>
    </w:p>
    <w:p w14:paraId="4A0B5BE4" w14:textId="77777777" w:rsidR="00B27D8B" w:rsidRPr="00FF430B" w:rsidRDefault="00B27D8B" w:rsidP="00AC7DAC">
      <w:pPr>
        <w:shd w:val="clear" w:color="auto" w:fill="FFFFFF"/>
        <w:jc w:val="both"/>
        <w:rPr>
          <w:spacing w:val="-1"/>
        </w:rPr>
      </w:pPr>
    </w:p>
    <w:p w14:paraId="30D11BE9" w14:textId="77777777" w:rsidR="00AC7DAC" w:rsidRPr="00FF430B" w:rsidRDefault="00AC7DAC" w:rsidP="00AC7DAC">
      <w:pPr>
        <w:shd w:val="clear" w:color="auto" w:fill="FFFFFF"/>
        <w:jc w:val="both"/>
        <w:rPr>
          <w:spacing w:val="-1"/>
        </w:rPr>
      </w:pPr>
    </w:p>
    <w:p w14:paraId="61288A91" w14:textId="77777777" w:rsidR="00AC7DAC" w:rsidRPr="00FF430B" w:rsidRDefault="00AC7DAC" w:rsidP="00AC7DAC">
      <w:pPr>
        <w:shd w:val="clear" w:color="auto" w:fill="FFFFFF"/>
        <w:jc w:val="both"/>
        <w:rPr>
          <w:spacing w:val="-1"/>
        </w:rPr>
      </w:pPr>
    </w:p>
    <w:p w14:paraId="6B58BD1B"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465BAC3F" w14:textId="77777777" w:rsidR="00AC7DAC" w:rsidRPr="00FF430B" w:rsidRDefault="00AC7DAC" w:rsidP="00AC7DAC">
      <w:pPr>
        <w:ind w:left="5040" w:firstLine="720"/>
        <w:jc w:val="both"/>
        <w:rPr>
          <w:rStyle w:val="tax1"/>
          <w:rFonts w:eastAsiaTheme="majorEastAsia"/>
          <w:sz w:val="22"/>
          <w:szCs w:val="22"/>
        </w:rPr>
      </w:pPr>
    </w:p>
    <w:p w14:paraId="45EBB50B" w14:textId="77777777" w:rsidR="0019071C" w:rsidRPr="00FF430B" w:rsidRDefault="0019071C" w:rsidP="00BA7FF4">
      <w:pPr>
        <w:jc w:val="right"/>
        <w:rPr>
          <w:noProof w:val="0"/>
        </w:rPr>
      </w:pPr>
    </w:p>
    <w:p w14:paraId="7E8D3DC2" w14:textId="77777777" w:rsidR="0019071C" w:rsidRPr="00FF430B" w:rsidRDefault="0019071C" w:rsidP="00BA7FF4">
      <w:pPr>
        <w:jc w:val="right"/>
        <w:rPr>
          <w:noProof w:val="0"/>
        </w:rPr>
      </w:pPr>
    </w:p>
    <w:p w14:paraId="0B8748B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5FFD7D7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AC2B757" w14:textId="77777777" w:rsidR="00BA7FF4" w:rsidRPr="00FF430B" w:rsidRDefault="00BA7FF4" w:rsidP="00BA7FF4">
      <w:pPr>
        <w:jc w:val="right"/>
        <w:rPr>
          <w:noProof w:val="0"/>
        </w:rPr>
      </w:pPr>
      <w:r w:rsidRPr="00FF430B">
        <w:rPr>
          <w:noProof w:val="0"/>
        </w:rPr>
        <w:t>din “____” ________ 20___</w:t>
      </w:r>
    </w:p>
    <w:p w14:paraId="3B00432C" w14:textId="77777777" w:rsidR="00B27D8B" w:rsidRPr="00FF430B" w:rsidRDefault="00B27D8B" w:rsidP="000D4488">
      <w:pPr>
        <w:tabs>
          <w:tab w:val="left" w:pos="567"/>
        </w:tabs>
        <w:jc w:val="center"/>
        <w:rPr>
          <w:b/>
          <w:color w:val="000000"/>
          <w:w w:val="90"/>
        </w:rPr>
      </w:pPr>
    </w:p>
    <w:p w14:paraId="141DBC2A" w14:textId="77777777" w:rsidR="00653E70" w:rsidRPr="00FF430B" w:rsidRDefault="00653E70" w:rsidP="00653E70">
      <w:pPr>
        <w:pStyle w:val="1"/>
        <w:numPr>
          <w:ilvl w:val="0"/>
          <w:numId w:val="0"/>
        </w:numPr>
        <w:ind w:left="720"/>
        <w:rPr>
          <w:sz w:val="22"/>
          <w:szCs w:val="22"/>
        </w:rPr>
      </w:pPr>
    </w:p>
    <w:p w14:paraId="53C84E2E"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466C1A05" w14:textId="77777777" w:rsidR="00AC7DAC" w:rsidRPr="00FF430B" w:rsidRDefault="00AC7DAC" w:rsidP="00AC7DAC">
      <w:pPr>
        <w:ind w:left="5040" w:firstLine="720"/>
        <w:jc w:val="both"/>
        <w:rPr>
          <w:rStyle w:val="tax1"/>
          <w:rFonts w:eastAsiaTheme="majorEastAsia"/>
          <w:sz w:val="24"/>
          <w:szCs w:val="24"/>
        </w:rPr>
      </w:pPr>
    </w:p>
    <w:p w14:paraId="3C2F0D74" w14:textId="77777777" w:rsidR="006A6FDA" w:rsidRPr="00FF430B" w:rsidRDefault="006A6FDA" w:rsidP="00AC7DAC">
      <w:pPr>
        <w:ind w:left="5040" w:firstLine="720"/>
        <w:jc w:val="both"/>
        <w:rPr>
          <w:rStyle w:val="tax1"/>
          <w:rFonts w:eastAsiaTheme="majorEastAsia"/>
          <w:sz w:val="24"/>
          <w:szCs w:val="24"/>
        </w:rPr>
      </w:pPr>
    </w:p>
    <w:p w14:paraId="7423FA99" w14:textId="77777777" w:rsidR="006A6FDA" w:rsidRPr="00FF430B" w:rsidRDefault="006A6FDA" w:rsidP="006A6FDA">
      <w:pPr>
        <w:pStyle w:val="DefaultText"/>
        <w:rPr>
          <w:noProof w:val="0"/>
          <w:szCs w:val="24"/>
        </w:rPr>
      </w:pPr>
    </w:p>
    <w:p w14:paraId="2351A928" w14:textId="77777777" w:rsidR="006A6FDA" w:rsidRPr="00FF430B" w:rsidRDefault="006A6FDA" w:rsidP="006A6FDA">
      <w:pPr>
        <w:shd w:val="clear" w:color="auto" w:fill="FFFFFF"/>
        <w:rPr>
          <w:b/>
        </w:rPr>
      </w:pPr>
      <w:r w:rsidRPr="00FF430B">
        <w:rPr>
          <w:b/>
          <w:spacing w:val="-2"/>
        </w:rPr>
        <w:t>..........................</w:t>
      </w:r>
    </w:p>
    <w:p w14:paraId="0ED33AD3" w14:textId="77777777" w:rsidR="006A6FDA" w:rsidRPr="00FF430B" w:rsidRDefault="006A6FDA" w:rsidP="006A6FDA">
      <w:pPr>
        <w:shd w:val="clear" w:color="auto" w:fill="FFFFFF"/>
      </w:pPr>
      <w:r w:rsidRPr="00FF430B">
        <w:t>(denumirea)</w:t>
      </w:r>
    </w:p>
    <w:p w14:paraId="58847B94" w14:textId="77777777" w:rsidR="006A6FDA" w:rsidRPr="00FF430B" w:rsidRDefault="006A6FDA" w:rsidP="006A6FDA">
      <w:pPr>
        <w:shd w:val="clear" w:color="auto" w:fill="FFFFFF"/>
        <w:jc w:val="center"/>
        <w:rPr>
          <w:b/>
        </w:rPr>
      </w:pPr>
      <w:r w:rsidRPr="00FF430B">
        <w:rPr>
          <w:b/>
        </w:rPr>
        <w:t>ANGAJAMENT</w:t>
      </w:r>
    </w:p>
    <w:p w14:paraId="6D85CF2E"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169FF90" w14:textId="77777777" w:rsidR="006A6FDA" w:rsidRPr="00FF430B" w:rsidRDefault="006A6FDA" w:rsidP="006A6FDA">
      <w:pPr>
        <w:shd w:val="clear" w:color="auto" w:fill="FFFFFF"/>
        <w:jc w:val="center"/>
        <w:rPr>
          <w:b/>
        </w:rPr>
      </w:pPr>
      <w:r w:rsidRPr="00FF430B">
        <w:rPr>
          <w:b/>
        </w:rPr>
        <w:t>a ofertantului/candidatului</w:t>
      </w:r>
    </w:p>
    <w:p w14:paraId="1A7E07DD" w14:textId="77777777" w:rsidR="00FB2FFC" w:rsidRPr="00FF430B" w:rsidRDefault="00FB2FFC" w:rsidP="006A6FDA">
      <w:pPr>
        <w:shd w:val="clear" w:color="auto" w:fill="FFFFFF"/>
        <w:jc w:val="center"/>
      </w:pPr>
    </w:p>
    <w:p w14:paraId="700066E0"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A77850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3638304B"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4A18EA8"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4EA7B9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294A21B"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B1BB382"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0C269EE"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D6691EC"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2F8E8FF" w14:textId="77777777" w:rsidR="006A6FDA" w:rsidRPr="00FF430B" w:rsidRDefault="006A6FDA" w:rsidP="006A6FDA">
      <w:pPr>
        <w:shd w:val="clear" w:color="auto" w:fill="FFFFFF"/>
        <w:rPr>
          <w:spacing w:val="-1"/>
        </w:rPr>
      </w:pPr>
    </w:p>
    <w:p w14:paraId="620F4571" w14:textId="77777777" w:rsidR="006A6FDA" w:rsidRPr="00FF430B" w:rsidRDefault="006A6FDA" w:rsidP="006A6FDA">
      <w:pPr>
        <w:shd w:val="clear" w:color="auto" w:fill="FFFFFF"/>
        <w:rPr>
          <w:spacing w:val="-1"/>
        </w:rPr>
      </w:pPr>
    </w:p>
    <w:p w14:paraId="7EE7F2D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35C0670"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C6FB28F" w14:textId="77777777" w:rsidR="006A6FDA" w:rsidRPr="00FF430B" w:rsidRDefault="006A6FDA" w:rsidP="009E719D">
      <w:pPr>
        <w:shd w:val="clear" w:color="auto" w:fill="FFFFFF"/>
        <w:jc w:val="right"/>
        <w:rPr>
          <w:i/>
          <w:spacing w:val="-1"/>
        </w:rPr>
      </w:pPr>
      <w:r w:rsidRPr="00FF430B">
        <w:rPr>
          <w:i/>
          <w:spacing w:val="-1"/>
        </w:rPr>
        <w:t>(semnătură autorizată)</w:t>
      </w:r>
    </w:p>
    <w:p w14:paraId="0421D073" w14:textId="77777777" w:rsidR="00F85D58" w:rsidRPr="00FF430B" w:rsidRDefault="00F85D58" w:rsidP="00A1178E">
      <w:pPr>
        <w:tabs>
          <w:tab w:val="left" w:pos="567"/>
        </w:tabs>
        <w:jc w:val="center"/>
        <w:rPr>
          <w:b/>
          <w:color w:val="000000"/>
          <w:w w:val="90"/>
        </w:rPr>
      </w:pPr>
    </w:p>
    <w:p w14:paraId="20467D9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4B4D752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5935A50" w14:textId="77777777" w:rsidR="00BA7FF4" w:rsidRPr="00FF430B" w:rsidRDefault="00BA7FF4" w:rsidP="00BA7FF4">
      <w:pPr>
        <w:jc w:val="right"/>
        <w:rPr>
          <w:noProof w:val="0"/>
        </w:rPr>
      </w:pPr>
      <w:r w:rsidRPr="00FF430B">
        <w:rPr>
          <w:noProof w:val="0"/>
        </w:rPr>
        <w:t>din “____” ________ 20___</w:t>
      </w:r>
    </w:p>
    <w:p w14:paraId="30FC9B69" w14:textId="77777777" w:rsidR="00B27D8B" w:rsidRPr="00FF430B" w:rsidRDefault="00B27D8B" w:rsidP="000D4488">
      <w:pPr>
        <w:tabs>
          <w:tab w:val="left" w:pos="567"/>
        </w:tabs>
        <w:jc w:val="center"/>
        <w:rPr>
          <w:b/>
          <w:color w:val="000000"/>
          <w:w w:val="90"/>
        </w:rPr>
      </w:pPr>
    </w:p>
    <w:p w14:paraId="65E2D7CB" w14:textId="77777777" w:rsidR="00B27D8B" w:rsidRPr="00FF430B" w:rsidRDefault="00B27D8B" w:rsidP="000D4488">
      <w:pPr>
        <w:tabs>
          <w:tab w:val="left" w:pos="567"/>
        </w:tabs>
        <w:jc w:val="center"/>
        <w:rPr>
          <w:b/>
          <w:color w:val="000000"/>
          <w:w w:val="90"/>
        </w:rPr>
      </w:pPr>
    </w:p>
    <w:p w14:paraId="4A7D7FFB"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4BA395FA" w14:textId="77777777" w:rsidR="005C6BF4" w:rsidRPr="00FF430B" w:rsidRDefault="005C6BF4" w:rsidP="005C6BF4">
      <w:pPr>
        <w:shd w:val="clear" w:color="auto" w:fill="FFFFFF"/>
        <w:spacing w:after="200"/>
        <w:rPr>
          <w:rFonts w:eastAsia="Calibri"/>
          <w:b/>
          <w:i/>
        </w:rPr>
      </w:pPr>
    </w:p>
    <w:p w14:paraId="5DBD70D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79E937D" w14:textId="77777777" w:rsidR="005C6BF4" w:rsidRPr="00FF430B" w:rsidRDefault="005C6BF4" w:rsidP="005C6BF4">
      <w:pPr>
        <w:shd w:val="clear" w:color="auto" w:fill="FFFFFF"/>
        <w:rPr>
          <w:rFonts w:eastAsia="Calibri"/>
          <w:b/>
        </w:rPr>
      </w:pPr>
      <w:r w:rsidRPr="00FF430B">
        <w:rPr>
          <w:rFonts w:eastAsia="Calibri"/>
          <w:b/>
          <w:spacing w:val="-2"/>
        </w:rPr>
        <w:t>..........................</w:t>
      </w:r>
    </w:p>
    <w:p w14:paraId="298D02C5" w14:textId="77777777" w:rsidR="005C6BF4" w:rsidRPr="00FF430B" w:rsidRDefault="005C6BF4" w:rsidP="005C6BF4">
      <w:pPr>
        <w:shd w:val="clear" w:color="auto" w:fill="FFFFFF"/>
        <w:rPr>
          <w:rFonts w:eastAsia="Calibri"/>
        </w:rPr>
      </w:pPr>
      <w:r w:rsidRPr="00FF430B">
        <w:rPr>
          <w:rFonts w:eastAsia="Calibri"/>
        </w:rPr>
        <w:t>(denumirea)</w:t>
      </w:r>
    </w:p>
    <w:p w14:paraId="21B009AC" w14:textId="77777777" w:rsidR="005C6BF4" w:rsidRPr="00FF430B" w:rsidRDefault="005C6BF4" w:rsidP="005C6BF4">
      <w:pPr>
        <w:shd w:val="clear" w:color="auto" w:fill="FFFFFF"/>
        <w:rPr>
          <w:rFonts w:eastAsia="Calibri"/>
        </w:rPr>
      </w:pPr>
    </w:p>
    <w:p w14:paraId="796FD79C" w14:textId="77777777" w:rsidR="005C6BF4" w:rsidRPr="00FF430B" w:rsidRDefault="005C6BF4" w:rsidP="005C6BF4">
      <w:pPr>
        <w:spacing w:after="200"/>
        <w:jc w:val="center"/>
        <w:rPr>
          <w:rFonts w:eastAsia="Calibri"/>
          <w:b/>
        </w:rPr>
      </w:pPr>
      <w:r w:rsidRPr="00FF430B">
        <w:rPr>
          <w:rFonts w:eastAsia="Calibri"/>
          <w:b/>
        </w:rPr>
        <w:t>Declaraţie</w:t>
      </w:r>
    </w:p>
    <w:p w14:paraId="52AF6A7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95302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C6418FD" w14:textId="77777777" w:rsidR="005C6BF4" w:rsidRPr="00FF430B" w:rsidRDefault="005C6BF4" w:rsidP="005C6BF4">
      <w:pPr>
        <w:shd w:val="clear" w:color="auto" w:fill="FFFFFF"/>
        <w:spacing w:after="200"/>
        <w:rPr>
          <w:rFonts w:eastAsia="Calibri"/>
        </w:rPr>
      </w:pPr>
    </w:p>
    <w:p w14:paraId="171F61D4"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9F8B32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CC46A8" w14:textId="77777777" w:rsidTr="008A2F19">
        <w:tc>
          <w:tcPr>
            <w:tcW w:w="609" w:type="dxa"/>
          </w:tcPr>
          <w:p w14:paraId="44FE587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C944031"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0E6F80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66AC183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329486C"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3340B27E" w14:textId="77777777" w:rsidTr="008A2F19">
        <w:tc>
          <w:tcPr>
            <w:tcW w:w="609" w:type="dxa"/>
          </w:tcPr>
          <w:p w14:paraId="64BF5267" w14:textId="77777777" w:rsidR="005C6BF4" w:rsidRPr="00FF430B" w:rsidRDefault="005C6BF4" w:rsidP="008A2F19">
            <w:pPr>
              <w:jc w:val="center"/>
              <w:rPr>
                <w:rFonts w:eastAsia="Calibri"/>
                <w:lang w:eastAsia="ro-RO"/>
              </w:rPr>
            </w:pPr>
          </w:p>
        </w:tc>
        <w:tc>
          <w:tcPr>
            <w:tcW w:w="3477" w:type="dxa"/>
          </w:tcPr>
          <w:p w14:paraId="1AC91C2D" w14:textId="77777777" w:rsidR="005C6BF4" w:rsidRPr="00FF430B" w:rsidRDefault="005C6BF4" w:rsidP="008A2F19">
            <w:pPr>
              <w:jc w:val="center"/>
              <w:rPr>
                <w:rFonts w:eastAsia="Calibri"/>
                <w:lang w:eastAsia="ro-RO"/>
              </w:rPr>
            </w:pPr>
          </w:p>
        </w:tc>
        <w:tc>
          <w:tcPr>
            <w:tcW w:w="1293" w:type="dxa"/>
          </w:tcPr>
          <w:p w14:paraId="304AAD43" w14:textId="77777777" w:rsidR="005C6BF4" w:rsidRPr="00FF430B" w:rsidRDefault="005C6BF4" w:rsidP="008A2F19">
            <w:pPr>
              <w:jc w:val="center"/>
              <w:rPr>
                <w:rFonts w:eastAsia="Calibri"/>
                <w:lang w:eastAsia="ro-RO"/>
              </w:rPr>
            </w:pPr>
          </w:p>
        </w:tc>
        <w:tc>
          <w:tcPr>
            <w:tcW w:w="1608" w:type="dxa"/>
          </w:tcPr>
          <w:p w14:paraId="3BE59EAF"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7305740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B852658" w14:textId="77777777" w:rsidTr="008A2F19">
        <w:tc>
          <w:tcPr>
            <w:tcW w:w="609" w:type="dxa"/>
          </w:tcPr>
          <w:p w14:paraId="540C5B1F" w14:textId="77777777" w:rsidR="005C6BF4" w:rsidRPr="00FF430B" w:rsidRDefault="005C6BF4" w:rsidP="008A2F19">
            <w:pPr>
              <w:jc w:val="center"/>
              <w:rPr>
                <w:rFonts w:eastAsia="Calibri"/>
                <w:lang w:eastAsia="ro-RO"/>
              </w:rPr>
            </w:pPr>
          </w:p>
        </w:tc>
        <w:tc>
          <w:tcPr>
            <w:tcW w:w="3477" w:type="dxa"/>
          </w:tcPr>
          <w:p w14:paraId="79109BCF" w14:textId="77777777" w:rsidR="005C6BF4" w:rsidRPr="00FF430B" w:rsidRDefault="005C6BF4" w:rsidP="008A2F19">
            <w:pPr>
              <w:jc w:val="center"/>
              <w:rPr>
                <w:rFonts w:eastAsia="Calibri"/>
                <w:lang w:eastAsia="ro-RO"/>
              </w:rPr>
            </w:pPr>
          </w:p>
        </w:tc>
        <w:tc>
          <w:tcPr>
            <w:tcW w:w="1293" w:type="dxa"/>
          </w:tcPr>
          <w:p w14:paraId="0D365574" w14:textId="77777777" w:rsidR="005C6BF4" w:rsidRPr="00FF430B" w:rsidRDefault="005C6BF4" w:rsidP="008A2F19">
            <w:pPr>
              <w:jc w:val="center"/>
              <w:rPr>
                <w:rFonts w:eastAsia="Calibri"/>
                <w:lang w:eastAsia="ro-RO"/>
              </w:rPr>
            </w:pPr>
          </w:p>
        </w:tc>
        <w:tc>
          <w:tcPr>
            <w:tcW w:w="1608" w:type="dxa"/>
          </w:tcPr>
          <w:p w14:paraId="7879035A" w14:textId="77777777" w:rsidR="005C6BF4" w:rsidRPr="00FF430B" w:rsidRDefault="005C6BF4" w:rsidP="008A2F19">
            <w:pPr>
              <w:jc w:val="center"/>
              <w:rPr>
                <w:rFonts w:eastAsia="Calibri"/>
                <w:lang w:eastAsia="ro-RO"/>
              </w:rPr>
            </w:pPr>
          </w:p>
        </w:tc>
        <w:tc>
          <w:tcPr>
            <w:tcW w:w="1323" w:type="dxa"/>
          </w:tcPr>
          <w:p w14:paraId="55828715" w14:textId="77777777" w:rsidR="005C6BF4" w:rsidRPr="00FF430B" w:rsidRDefault="005C6BF4" w:rsidP="008A2F19">
            <w:pPr>
              <w:jc w:val="center"/>
              <w:rPr>
                <w:rFonts w:eastAsia="Calibri"/>
                <w:lang w:eastAsia="ro-RO"/>
              </w:rPr>
            </w:pPr>
          </w:p>
        </w:tc>
      </w:tr>
      <w:tr w:rsidR="005C6BF4" w:rsidRPr="00EC30C2" w14:paraId="4ED1C792" w14:textId="77777777" w:rsidTr="008A2F19">
        <w:tc>
          <w:tcPr>
            <w:tcW w:w="609" w:type="dxa"/>
          </w:tcPr>
          <w:p w14:paraId="0E1CBF29" w14:textId="77777777" w:rsidR="005C6BF4" w:rsidRPr="00FF430B" w:rsidRDefault="005C6BF4" w:rsidP="008A2F19">
            <w:pPr>
              <w:jc w:val="center"/>
              <w:rPr>
                <w:rFonts w:eastAsia="Calibri"/>
                <w:lang w:eastAsia="ro-RO"/>
              </w:rPr>
            </w:pPr>
          </w:p>
        </w:tc>
        <w:tc>
          <w:tcPr>
            <w:tcW w:w="3477" w:type="dxa"/>
          </w:tcPr>
          <w:p w14:paraId="7FDE3C6A" w14:textId="77777777" w:rsidR="005C6BF4" w:rsidRPr="00FF430B" w:rsidRDefault="005C6BF4" w:rsidP="008A2F19">
            <w:pPr>
              <w:jc w:val="center"/>
              <w:rPr>
                <w:rFonts w:eastAsia="Calibri"/>
                <w:lang w:eastAsia="ro-RO"/>
              </w:rPr>
            </w:pPr>
          </w:p>
        </w:tc>
        <w:tc>
          <w:tcPr>
            <w:tcW w:w="1293" w:type="dxa"/>
          </w:tcPr>
          <w:p w14:paraId="0BC0BB60" w14:textId="77777777" w:rsidR="005C6BF4" w:rsidRPr="00FF430B" w:rsidRDefault="005C6BF4" w:rsidP="008A2F19">
            <w:pPr>
              <w:jc w:val="center"/>
              <w:rPr>
                <w:rFonts w:eastAsia="Calibri"/>
                <w:lang w:eastAsia="ro-RO"/>
              </w:rPr>
            </w:pPr>
          </w:p>
        </w:tc>
        <w:tc>
          <w:tcPr>
            <w:tcW w:w="1608" w:type="dxa"/>
          </w:tcPr>
          <w:p w14:paraId="7BE117EE" w14:textId="77777777" w:rsidR="005C6BF4" w:rsidRPr="00FF430B" w:rsidRDefault="005C6BF4" w:rsidP="008A2F19">
            <w:pPr>
              <w:jc w:val="center"/>
              <w:rPr>
                <w:rFonts w:eastAsia="Calibri"/>
                <w:lang w:eastAsia="ro-RO"/>
              </w:rPr>
            </w:pPr>
          </w:p>
        </w:tc>
        <w:tc>
          <w:tcPr>
            <w:tcW w:w="1323" w:type="dxa"/>
          </w:tcPr>
          <w:p w14:paraId="055FFF4C" w14:textId="77777777" w:rsidR="005C6BF4" w:rsidRPr="00FF430B" w:rsidRDefault="005C6BF4" w:rsidP="008A2F19">
            <w:pPr>
              <w:jc w:val="center"/>
              <w:rPr>
                <w:rFonts w:eastAsia="Calibri"/>
                <w:lang w:eastAsia="ro-RO"/>
              </w:rPr>
            </w:pPr>
          </w:p>
        </w:tc>
      </w:tr>
      <w:tr w:rsidR="005C6BF4" w:rsidRPr="00EC30C2" w14:paraId="05881012" w14:textId="77777777" w:rsidTr="008A2F19">
        <w:tc>
          <w:tcPr>
            <w:tcW w:w="609" w:type="dxa"/>
          </w:tcPr>
          <w:p w14:paraId="60E21862" w14:textId="77777777" w:rsidR="005C6BF4" w:rsidRPr="00FF430B" w:rsidRDefault="005C6BF4" w:rsidP="008A2F19">
            <w:pPr>
              <w:jc w:val="center"/>
              <w:rPr>
                <w:rFonts w:eastAsia="Calibri"/>
                <w:lang w:eastAsia="ro-RO"/>
              </w:rPr>
            </w:pPr>
          </w:p>
        </w:tc>
        <w:tc>
          <w:tcPr>
            <w:tcW w:w="3477" w:type="dxa"/>
          </w:tcPr>
          <w:p w14:paraId="5CCE5A77" w14:textId="77777777" w:rsidR="005C6BF4" w:rsidRPr="00FF430B" w:rsidRDefault="005C6BF4" w:rsidP="008A2F19">
            <w:pPr>
              <w:jc w:val="center"/>
              <w:rPr>
                <w:rFonts w:eastAsia="Calibri"/>
                <w:lang w:eastAsia="ro-RO"/>
              </w:rPr>
            </w:pPr>
          </w:p>
        </w:tc>
        <w:tc>
          <w:tcPr>
            <w:tcW w:w="1293" w:type="dxa"/>
          </w:tcPr>
          <w:p w14:paraId="73717286" w14:textId="77777777" w:rsidR="005C6BF4" w:rsidRPr="00FF430B" w:rsidRDefault="005C6BF4" w:rsidP="008A2F19">
            <w:pPr>
              <w:jc w:val="center"/>
              <w:rPr>
                <w:rFonts w:eastAsia="Calibri"/>
                <w:lang w:eastAsia="ro-RO"/>
              </w:rPr>
            </w:pPr>
          </w:p>
        </w:tc>
        <w:tc>
          <w:tcPr>
            <w:tcW w:w="1608" w:type="dxa"/>
          </w:tcPr>
          <w:p w14:paraId="62438314" w14:textId="77777777" w:rsidR="005C6BF4" w:rsidRPr="00FF430B" w:rsidRDefault="005C6BF4" w:rsidP="008A2F19">
            <w:pPr>
              <w:jc w:val="center"/>
              <w:rPr>
                <w:rFonts w:eastAsia="Calibri"/>
                <w:lang w:eastAsia="ro-RO"/>
              </w:rPr>
            </w:pPr>
          </w:p>
        </w:tc>
        <w:tc>
          <w:tcPr>
            <w:tcW w:w="1323" w:type="dxa"/>
          </w:tcPr>
          <w:p w14:paraId="53086E9B" w14:textId="77777777" w:rsidR="005C6BF4" w:rsidRPr="00FF430B" w:rsidRDefault="005C6BF4" w:rsidP="008A2F19">
            <w:pPr>
              <w:jc w:val="center"/>
              <w:rPr>
                <w:rFonts w:eastAsia="Calibri"/>
                <w:lang w:eastAsia="ro-RO"/>
              </w:rPr>
            </w:pPr>
          </w:p>
        </w:tc>
      </w:tr>
    </w:tbl>
    <w:p w14:paraId="4FDD3B42" w14:textId="77777777" w:rsidR="005C6BF4" w:rsidRPr="00FF430B" w:rsidRDefault="005C6BF4" w:rsidP="005C6BF4">
      <w:pPr>
        <w:spacing w:after="200"/>
        <w:ind w:left="28"/>
        <w:rPr>
          <w:rFonts w:eastAsia="Calibri"/>
        </w:rPr>
      </w:pPr>
    </w:p>
    <w:p w14:paraId="75374012"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3A1DE5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53DC57F2" w14:textId="77777777" w:rsidR="00B27D8B" w:rsidRPr="00FF430B" w:rsidRDefault="00B27D8B" w:rsidP="005C6BF4">
      <w:pPr>
        <w:shd w:val="clear" w:color="auto" w:fill="FFFFFF"/>
        <w:spacing w:after="200"/>
        <w:ind w:firstLine="993"/>
        <w:rPr>
          <w:rFonts w:eastAsia="Calibri"/>
          <w:spacing w:val="-1"/>
        </w:rPr>
      </w:pPr>
    </w:p>
    <w:p w14:paraId="4726C7AA" w14:textId="77777777" w:rsidR="00B27D8B" w:rsidRPr="00FF430B" w:rsidRDefault="00B27D8B" w:rsidP="005C6BF4">
      <w:pPr>
        <w:shd w:val="clear" w:color="auto" w:fill="FFFFFF"/>
        <w:spacing w:after="200"/>
        <w:ind w:firstLine="993"/>
        <w:rPr>
          <w:rFonts w:eastAsia="Calibri"/>
          <w:spacing w:val="-1"/>
        </w:rPr>
      </w:pPr>
    </w:p>
    <w:p w14:paraId="35C69C0D" w14:textId="77777777" w:rsidR="00B27D8B" w:rsidRPr="00FF430B" w:rsidRDefault="00B27D8B" w:rsidP="005C6BF4">
      <w:pPr>
        <w:shd w:val="clear" w:color="auto" w:fill="FFFFFF"/>
        <w:spacing w:after="200"/>
        <w:ind w:firstLine="993"/>
        <w:rPr>
          <w:rFonts w:eastAsia="Calibri"/>
          <w:spacing w:val="-1"/>
        </w:rPr>
      </w:pPr>
    </w:p>
    <w:p w14:paraId="1F5D69A7"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DAAF7B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2EE35B3" w14:textId="77777777" w:rsidR="00B27D8B" w:rsidRPr="00FF430B" w:rsidRDefault="00B27D8B" w:rsidP="000D4488">
      <w:pPr>
        <w:tabs>
          <w:tab w:val="left" w:pos="567"/>
        </w:tabs>
        <w:jc w:val="center"/>
        <w:rPr>
          <w:b/>
          <w:color w:val="000000"/>
          <w:w w:val="90"/>
        </w:rPr>
      </w:pPr>
    </w:p>
    <w:p w14:paraId="078EBE11" w14:textId="77777777" w:rsidR="00B27D8B" w:rsidRPr="00FF430B" w:rsidRDefault="00B27D8B" w:rsidP="000D4488">
      <w:pPr>
        <w:tabs>
          <w:tab w:val="left" w:pos="567"/>
        </w:tabs>
        <w:jc w:val="center"/>
        <w:rPr>
          <w:b/>
          <w:color w:val="000000"/>
          <w:w w:val="90"/>
        </w:rPr>
      </w:pPr>
    </w:p>
    <w:p w14:paraId="0A1E41D6" w14:textId="77777777" w:rsidR="00B27D8B" w:rsidRPr="00FF430B" w:rsidRDefault="00B27D8B" w:rsidP="000D4488">
      <w:pPr>
        <w:tabs>
          <w:tab w:val="left" w:pos="567"/>
        </w:tabs>
        <w:jc w:val="center"/>
        <w:rPr>
          <w:b/>
          <w:color w:val="000000"/>
          <w:w w:val="90"/>
        </w:rPr>
      </w:pPr>
    </w:p>
    <w:p w14:paraId="45D066EE" w14:textId="77777777" w:rsidR="00B27D8B" w:rsidRPr="00FF430B" w:rsidRDefault="00B27D8B" w:rsidP="000D4488">
      <w:pPr>
        <w:tabs>
          <w:tab w:val="left" w:pos="567"/>
        </w:tabs>
        <w:jc w:val="center"/>
        <w:rPr>
          <w:b/>
          <w:color w:val="000000"/>
          <w:w w:val="90"/>
        </w:rPr>
      </w:pPr>
    </w:p>
    <w:p w14:paraId="67098BE2" w14:textId="77777777" w:rsidR="00B27D8B" w:rsidRPr="00FF430B" w:rsidRDefault="00B27D8B" w:rsidP="000D4488">
      <w:pPr>
        <w:tabs>
          <w:tab w:val="left" w:pos="567"/>
        </w:tabs>
        <w:jc w:val="center"/>
        <w:rPr>
          <w:b/>
          <w:color w:val="000000"/>
          <w:w w:val="90"/>
        </w:rPr>
      </w:pPr>
    </w:p>
    <w:p w14:paraId="744844B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1381756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882B920" w14:textId="77777777" w:rsidR="00BA7FF4" w:rsidRPr="00FF430B" w:rsidRDefault="00BA7FF4" w:rsidP="00BA7FF4">
      <w:pPr>
        <w:jc w:val="right"/>
        <w:rPr>
          <w:noProof w:val="0"/>
        </w:rPr>
      </w:pPr>
      <w:r w:rsidRPr="00FF430B">
        <w:rPr>
          <w:noProof w:val="0"/>
        </w:rPr>
        <w:t>din “____” ________ 20___</w:t>
      </w:r>
    </w:p>
    <w:p w14:paraId="7A04FB5B" w14:textId="77777777" w:rsidR="00B27D8B" w:rsidRPr="00FF430B" w:rsidRDefault="00B27D8B" w:rsidP="000D4488">
      <w:pPr>
        <w:tabs>
          <w:tab w:val="left" w:pos="567"/>
        </w:tabs>
        <w:jc w:val="center"/>
        <w:rPr>
          <w:b/>
          <w:color w:val="000000"/>
          <w:w w:val="90"/>
        </w:rPr>
      </w:pPr>
    </w:p>
    <w:p w14:paraId="2C2BC021" w14:textId="77777777" w:rsidR="00B27D8B" w:rsidRPr="00FF430B" w:rsidRDefault="00B27D8B" w:rsidP="000D4488">
      <w:pPr>
        <w:tabs>
          <w:tab w:val="left" w:pos="567"/>
        </w:tabs>
        <w:jc w:val="center"/>
        <w:rPr>
          <w:b/>
          <w:color w:val="000000"/>
          <w:w w:val="90"/>
        </w:rPr>
      </w:pPr>
    </w:p>
    <w:p w14:paraId="25768563" w14:textId="77777777" w:rsidR="00B27D8B" w:rsidRPr="00FF430B" w:rsidRDefault="00B27D8B" w:rsidP="000D4488">
      <w:pPr>
        <w:tabs>
          <w:tab w:val="left" w:pos="567"/>
        </w:tabs>
        <w:jc w:val="center"/>
        <w:rPr>
          <w:b/>
          <w:color w:val="000000"/>
          <w:w w:val="90"/>
        </w:rPr>
      </w:pPr>
    </w:p>
    <w:p w14:paraId="4EE7E0CF"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0A847BB" w14:textId="77777777" w:rsidR="005C6BF4" w:rsidRPr="00FF430B" w:rsidRDefault="005C6BF4" w:rsidP="005C6BF4">
      <w:pPr>
        <w:spacing w:line="276" w:lineRule="auto"/>
        <w:rPr>
          <w:rFonts w:eastAsia="Calibri"/>
        </w:rPr>
      </w:pPr>
    </w:p>
    <w:p w14:paraId="42D4A54E"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2D6690A"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26889E5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22E62AA" w14:textId="77777777" w:rsidR="005C6BF4" w:rsidRPr="00FF430B" w:rsidRDefault="005C6BF4" w:rsidP="005C6BF4">
      <w:pPr>
        <w:shd w:val="clear" w:color="auto" w:fill="FFFFFF"/>
        <w:spacing w:line="276" w:lineRule="auto"/>
        <w:rPr>
          <w:rFonts w:eastAsia="Calibri"/>
        </w:rPr>
      </w:pPr>
    </w:p>
    <w:p w14:paraId="288BFA6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12622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654BCA4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79CFA43"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C39B3B5"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CAFF8A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1B46DA3" w14:textId="77777777" w:rsidTr="008A2F19">
        <w:trPr>
          <w:jc w:val="center"/>
        </w:trPr>
        <w:tc>
          <w:tcPr>
            <w:tcW w:w="3023" w:type="dxa"/>
          </w:tcPr>
          <w:p w14:paraId="65E2E699" w14:textId="77777777" w:rsidR="005C6BF4" w:rsidRPr="00FF430B" w:rsidRDefault="005C6BF4" w:rsidP="008A2F19">
            <w:pPr>
              <w:rPr>
                <w:rFonts w:eastAsia="Calibri"/>
                <w:lang w:eastAsia="ro-RO"/>
              </w:rPr>
            </w:pPr>
          </w:p>
        </w:tc>
        <w:tc>
          <w:tcPr>
            <w:tcW w:w="1757" w:type="dxa"/>
          </w:tcPr>
          <w:p w14:paraId="4CB563CF"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C2C913"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CA8C5A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3BAD46BC" w14:textId="77777777" w:rsidTr="008A2F19">
        <w:trPr>
          <w:jc w:val="center"/>
        </w:trPr>
        <w:tc>
          <w:tcPr>
            <w:tcW w:w="3023" w:type="dxa"/>
          </w:tcPr>
          <w:p w14:paraId="31DF06B8"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5411881A" w14:textId="77777777" w:rsidR="005C6BF4" w:rsidRPr="00FF430B" w:rsidRDefault="005C6BF4" w:rsidP="008A2F19">
            <w:pPr>
              <w:rPr>
                <w:rFonts w:eastAsia="Calibri"/>
                <w:lang w:eastAsia="ro-RO"/>
              </w:rPr>
            </w:pPr>
          </w:p>
        </w:tc>
        <w:tc>
          <w:tcPr>
            <w:tcW w:w="1845" w:type="dxa"/>
          </w:tcPr>
          <w:p w14:paraId="3F9F1D52" w14:textId="77777777" w:rsidR="005C6BF4" w:rsidRPr="00FF430B" w:rsidRDefault="005C6BF4" w:rsidP="008A2F19">
            <w:pPr>
              <w:rPr>
                <w:rFonts w:eastAsia="Calibri"/>
                <w:lang w:eastAsia="ro-RO"/>
              </w:rPr>
            </w:pPr>
          </w:p>
        </w:tc>
        <w:tc>
          <w:tcPr>
            <w:tcW w:w="1757" w:type="dxa"/>
          </w:tcPr>
          <w:p w14:paraId="56349E64" w14:textId="77777777" w:rsidR="005C6BF4" w:rsidRPr="00FF430B" w:rsidRDefault="005C6BF4" w:rsidP="008A2F19">
            <w:pPr>
              <w:rPr>
                <w:rFonts w:eastAsia="Calibri"/>
                <w:lang w:eastAsia="ro-RO"/>
              </w:rPr>
            </w:pPr>
          </w:p>
        </w:tc>
      </w:tr>
      <w:tr w:rsidR="005C6BF4" w:rsidRPr="00EC30C2" w14:paraId="073252BC" w14:textId="77777777" w:rsidTr="008A2F19">
        <w:trPr>
          <w:jc w:val="center"/>
        </w:trPr>
        <w:tc>
          <w:tcPr>
            <w:tcW w:w="3023" w:type="dxa"/>
          </w:tcPr>
          <w:p w14:paraId="017F5D1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E21DC39" w14:textId="77777777" w:rsidR="005C6BF4" w:rsidRPr="00FF430B" w:rsidRDefault="005C6BF4" w:rsidP="008A2F19">
            <w:pPr>
              <w:rPr>
                <w:rFonts w:eastAsia="Calibri"/>
                <w:lang w:eastAsia="ro-RO"/>
              </w:rPr>
            </w:pPr>
          </w:p>
        </w:tc>
        <w:tc>
          <w:tcPr>
            <w:tcW w:w="1845" w:type="dxa"/>
          </w:tcPr>
          <w:p w14:paraId="440A2D08" w14:textId="77777777" w:rsidR="005C6BF4" w:rsidRPr="00FF430B" w:rsidRDefault="005C6BF4" w:rsidP="008A2F19">
            <w:pPr>
              <w:rPr>
                <w:rFonts w:eastAsia="Calibri"/>
                <w:lang w:eastAsia="ro-RO"/>
              </w:rPr>
            </w:pPr>
          </w:p>
        </w:tc>
        <w:tc>
          <w:tcPr>
            <w:tcW w:w="1757" w:type="dxa"/>
          </w:tcPr>
          <w:p w14:paraId="556E6555" w14:textId="77777777" w:rsidR="005C6BF4" w:rsidRPr="00FF430B" w:rsidRDefault="005C6BF4" w:rsidP="008A2F19">
            <w:pPr>
              <w:rPr>
                <w:rFonts w:eastAsia="Calibri"/>
                <w:lang w:eastAsia="ro-RO"/>
              </w:rPr>
            </w:pPr>
          </w:p>
        </w:tc>
      </w:tr>
      <w:tr w:rsidR="005C6BF4" w:rsidRPr="00EC30C2" w14:paraId="7D5BE597" w14:textId="77777777" w:rsidTr="008A2F19">
        <w:trPr>
          <w:jc w:val="center"/>
        </w:trPr>
        <w:tc>
          <w:tcPr>
            <w:tcW w:w="3023" w:type="dxa"/>
          </w:tcPr>
          <w:p w14:paraId="309CBC8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7F88246" w14:textId="77777777" w:rsidR="005C6BF4" w:rsidRPr="00FF430B" w:rsidRDefault="005C6BF4" w:rsidP="008A2F19">
            <w:pPr>
              <w:rPr>
                <w:rFonts w:eastAsia="Calibri"/>
                <w:lang w:eastAsia="ro-RO"/>
              </w:rPr>
            </w:pPr>
          </w:p>
        </w:tc>
        <w:tc>
          <w:tcPr>
            <w:tcW w:w="1845" w:type="dxa"/>
          </w:tcPr>
          <w:p w14:paraId="63AA7000" w14:textId="77777777" w:rsidR="005C6BF4" w:rsidRPr="00FF430B" w:rsidRDefault="005C6BF4" w:rsidP="008A2F19">
            <w:pPr>
              <w:rPr>
                <w:rFonts w:eastAsia="Calibri"/>
                <w:lang w:eastAsia="ro-RO"/>
              </w:rPr>
            </w:pPr>
          </w:p>
        </w:tc>
        <w:tc>
          <w:tcPr>
            <w:tcW w:w="1757" w:type="dxa"/>
          </w:tcPr>
          <w:p w14:paraId="1C978F29" w14:textId="77777777" w:rsidR="005C6BF4" w:rsidRPr="00FF430B" w:rsidRDefault="005C6BF4" w:rsidP="008A2F19">
            <w:pPr>
              <w:rPr>
                <w:rFonts w:eastAsia="Calibri"/>
                <w:lang w:eastAsia="ro-RO"/>
              </w:rPr>
            </w:pPr>
          </w:p>
        </w:tc>
      </w:tr>
      <w:tr w:rsidR="005C6BF4" w:rsidRPr="00EC30C2" w14:paraId="2A127936" w14:textId="77777777" w:rsidTr="008A2F19">
        <w:trPr>
          <w:jc w:val="center"/>
        </w:trPr>
        <w:tc>
          <w:tcPr>
            <w:tcW w:w="3023" w:type="dxa"/>
          </w:tcPr>
          <w:p w14:paraId="4983DFE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63322332" w14:textId="77777777" w:rsidR="005C6BF4" w:rsidRPr="00FF430B" w:rsidRDefault="005C6BF4" w:rsidP="008A2F19">
            <w:pPr>
              <w:rPr>
                <w:rFonts w:eastAsia="Calibri"/>
                <w:lang w:eastAsia="ro-RO"/>
              </w:rPr>
            </w:pPr>
          </w:p>
        </w:tc>
        <w:tc>
          <w:tcPr>
            <w:tcW w:w="1845" w:type="dxa"/>
          </w:tcPr>
          <w:p w14:paraId="157D136D" w14:textId="77777777" w:rsidR="005C6BF4" w:rsidRPr="00FF430B" w:rsidRDefault="005C6BF4" w:rsidP="008A2F19">
            <w:pPr>
              <w:rPr>
                <w:rFonts w:eastAsia="Calibri"/>
                <w:lang w:eastAsia="ro-RO"/>
              </w:rPr>
            </w:pPr>
          </w:p>
        </w:tc>
        <w:tc>
          <w:tcPr>
            <w:tcW w:w="1757" w:type="dxa"/>
          </w:tcPr>
          <w:p w14:paraId="7A5F0367" w14:textId="77777777" w:rsidR="005C6BF4" w:rsidRPr="00FF430B" w:rsidRDefault="005C6BF4" w:rsidP="008A2F19">
            <w:pPr>
              <w:rPr>
                <w:rFonts w:eastAsia="Calibri"/>
                <w:lang w:eastAsia="ro-RO"/>
              </w:rPr>
            </w:pPr>
          </w:p>
        </w:tc>
      </w:tr>
    </w:tbl>
    <w:p w14:paraId="21C0CA96" w14:textId="77777777" w:rsidR="00653E70" w:rsidRPr="00FF430B" w:rsidRDefault="00653E70" w:rsidP="005C6BF4">
      <w:pPr>
        <w:shd w:val="clear" w:color="auto" w:fill="FFFFFF"/>
        <w:spacing w:line="276" w:lineRule="auto"/>
        <w:ind w:firstLine="1080"/>
        <w:jc w:val="both"/>
        <w:rPr>
          <w:rFonts w:eastAsia="Calibri"/>
        </w:rPr>
      </w:pPr>
    </w:p>
    <w:p w14:paraId="7C28984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3C67006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879888"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2AF371D3"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8626C04"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52D6B06A" w14:textId="77777777" w:rsidR="00E26A0E" w:rsidRPr="00FF430B" w:rsidRDefault="00E26A0E" w:rsidP="005C6BF4">
      <w:pPr>
        <w:shd w:val="clear" w:color="auto" w:fill="FFFFFF"/>
        <w:spacing w:after="200" w:line="276" w:lineRule="auto"/>
        <w:ind w:firstLine="720"/>
        <w:rPr>
          <w:rFonts w:eastAsia="Calibri"/>
          <w:spacing w:val="-1"/>
        </w:rPr>
      </w:pPr>
    </w:p>
    <w:p w14:paraId="113ABFFB" w14:textId="77777777" w:rsidR="002927B7" w:rsidRPr="00FF430B" w:rsidRDefault="002927B7" w:rsidP="005C6BF4">
      <w:pPr>
        <w:shd w:val="clear" w:color="auto" w:fill="FFFFFF"/>
        <w:spacing w:after="200" w:line="276" w:lineRule="auto"/>
        <w:ind w:firstLine="720"/>
        <w:rPr>
          <w:rFonts w:eastAsia="Calibri"/>
          <w:spacing w:val="-1"/>
        </w:rPr>
      </w:pPr>
    </w:p>
    <w:p w14:paraId="15E3C22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D9AF31B"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C6D3677"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24CF3D0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D6558E3" w14:textId="77777777" w:rsidR="00BA7FF4" w:rsidRPr="00FF430B" w:rsidRDefault="00BA7FF4" w:rsidP="00BA7FF4">
      <w:pPr>
        <w:jc w:val="right"/>
        <w:rPr>
          <w:noProof w:val="0"/>
        </w:rPr>
      </w:pPr>
      <w:r w:rsidRPr="00FF430B">
        <w:rPr>
          <w:noProof w:val="0"/>
        </w:rPr>
        <w:t>din “____” ________ 20___</w:t>
      </w:r>
    </w:p>
    <w:p w14:paraId="740FD567" w14:textId="77777777" w:rsidR="00B27D8B" w:rsidRPr="00FF430B" w:rsidRDefault="00B27D8B" w:rsidP="00A1178E">
      <w:pPr>
        <w:tabs>
          <w:tab w:val="left" w:pos="567"/>
        </w:tabs>
        <w:jc w:val="center"/>
        <w:rPr>
          <w:b/>
          <w:color w:val="000000"/>
          <w:w w:val="90"/>
        </w:rPr>
      </w:pPr>
    </w:p>
    <w:p w14:paraId="1E7AC190"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66606F93"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1CA5586F"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0E3E61BC"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A3820BF"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64D02C0"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36F3E8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BF163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76C40CF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5A32BA3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671EE9A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21076C1E" w14:textId="77777777" w:rsidTr="00413218">
        <w:tc>
          <w:tcPr>
            <w:tcW w:w="471" w:type="dxa"/>
          </w:tcPr>
          <w:p w14:paraId="27F6C0C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04E579A"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883897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93D378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C8810B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AF5C1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598AFF1E" w14:textId="77777777" w:rsidTr="00413218">
        <w:trPr>
          <w:trHeight w:val="540"/>
        </w:trPr>
        <w:tc>
          <w:tcPr>
            <w:tcW w:w="471" w:type="dxa"/>
            <w:vMerge w:val="restart"/>
          </w:tcPr>
          <w:p w14:paraId="34CB8D3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FF6754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2CFD8134"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4527718"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AAF86F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AD9BB3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0DF05F7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10540B39" w14:textId="77777777" w:rsidTr="00413218">
        <w:trPr>
          <w:trHeight w:val="1380"/>
        </w:trPr>
        <w:tc>
          <w:tcPr>
            <w:tcW w:w="471" w:type="dxa"/>
            <w:vMerge/>
          </w:tcPr>
          <w:p w14:paraId="446A062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27AE15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2F243C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C215A7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698CF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5522F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2B832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A87CF81" w14:textId="77777777" w:rsidTr="00413218">
        <w:trPr>
          <w:trHeight w:val="420"/>
        </w:trPr>
        <w:tc>
          <w:tcPr>
            <w:tcW w:w="471" w:type="dxa"/>
            <w:vMerge w:val="restart"/>
          </w:tcPr>
          <w:p w14:paraId="033F543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F8D7E0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229463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776A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447E9A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DB563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50F700C0" w14:textId="77777777" w:rsidTr="00413218">
        <w:trPr>
          <w:trHeight w:val="535"/>
        </w:trPr>
        <w:tc>
          <w:tcPr>
            <w:tcW w:w="471" w:type="dxa"/>
            <w:vMerge/>
          </w:tcPr>
          <w:p w14:paraId="373058F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4D0B731"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610C1F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BEF1C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F21107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282049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5B21B0D" w14:textId="77777777" w:rsidTr="00DA5198">
        <w:trPr>
          <w:trHeight w:val="1770"/>
        </w:trPr>
        <w:tc>
          <w:tcPr>
            <w:tcW w:w="471" w:type="dxa"/>
            <w:vMerge w:val="restart"/>
          </w:tcPr>
          <w:p w14:paraId="2EE4B52C"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707274A"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7AE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F12886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506D27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1C6234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944767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282AA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9E10FF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A2E3500"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79B3F24D" w14:textId="77777777" w:rsidR="00F366C7" w:rsidRPr="00FF430B" w:rsidRDefault="000F650B" w:rsidP="00F366C7">
            <w:pPr>
              <w:tabs>
                <w:tab w:val="left" w:pos="567"/>
              </w:tabs>
            </w:pPr>
            <w:r w:rsidRPr="00FF430B">
              <w:t>A.Terasamente, lucrări la structura clădirilor;</w:t>
            </w:r>
          </w:p>
          <w:p w14:paraId="076361B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0AA993EA"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69C1BF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DEA00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5219DD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B2D1A03" w14:textId="77777777" w:rsidTr="00F40A1C">
        <w:trPr>
          <w:trHeight w:val="1260"/>
        </w:trPr>
        <w:tc>
          <w:tcPr>
            <w:tcW w:w="471" w:type="dxa"/>
            <w:vMerge/>
          </w:tcPr>
          <w:p w14:paraId="6CC48D8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B772D2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0CA77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1E810F5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8375726" w14:textId="77777777" w:rsidR="0079357E" w:rsidRPr="00FF430B" w:rsidRDefault="00FD2140" w:rsidP="00DA5198">
            <w:pPr>
              <w:tabs>
                <w:tab w:val="left" w:leader="underscore" w:pos="6465"/>
                <w:tab w:val="right" w:leader="underscore" w:pos="9777"/>
              </w:tabs>
              <w:jc w:val="both"/>
            </w:pPr>
            <w:r w:rsidRPr="00FF430B">
              <w:t xml:space="preserve">B.poduri; </w:t>
            </w:r>
          </w:p>
          <w:p w14:paraId="5E172A0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39B3B3C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E0552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3AFDF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76B1F2C8" w14:textId="77777777" w:rsidTr="00F40A1C">
        <w:trPr>
          <w:trHeight w:val="1260"/>
        </w:trPr>
        <w:tc>
          <w:tcPr>
            <w:tcW w:w="471" w:type="dxa"/>
            <w:vMerge/>
          </w:tcPr>
          <w:p w14:paraId="5C4BAA8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DDAA54F"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04A97C" w14:textId="77777777" w:rsidR="00F366C7" w:rsidRPr="00FF430B" w:rsidRDefault="00F366C7" w:rsidP="00F366C7">
            <w:pPr>
              <w:tabs>
                <w:tab w:val="left" w:pos="567"/>
              </w:tabs>
              <w:spacing w:line="276" w:lineRule="auto"/>
            </w:pPr>
            <w:r w:rsidRPr="00FF430B">
              <w:t>Construcții speciale:</w:t>
            </w:r>
          </w:p>
          <w:p w14:paraId="55E6AF18" w14:textId="77777777" w:rsidR="00F366C7" w:rsidRPr="00FF430B" w:rsidRDefault="00F366C7" w:rsidP="00F366C7">
            <w:pPr>
              <w:tabs>
                <w:tab w:val="left" w:pos="567"/>
              </w:tabs>
              <w:spacing w:line="276" w:lineRule="auto"/>
            </w:pPr>
            <w:r w:rsidRPr="00FF430B">
              <w:t>A. hidrotehnice și pentru îmbunătățiri funciare;</w:t>
            </w:r>
          </w:p>
          <w:p w14:paraId="0DD81CA4"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6CF68CA" w14:textId="77777777" w:rsidR="00F366C7" w:rsidRPr="00FF430B" w:rsidRDefault="00F366C7" w:rsidP="00F366C7">
            <w:pPr>
              <w:tabs>
                <w:tab w:val="left" w:pos="567"/>
              </w:tabs>
              <w:spacing w:line="276" w:lineRule="auto"/>
            </w:pPr>
            <w:r w:rsidRPr="00FF430B">
              <w:t>C. porturi și debarcadere;</w:t>
            </w:r>
          </w:p>
          <w:p w14:paraId="4DF3E37A"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06A8DD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2D07F1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3A89D9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5115113" w14:textId="77777777" w:rsidTr="00F40A1C">
        <w:trPr>
          <w:trHeight w:val="2055"/>
        </w:trPr>
        <w:tc>
          <w:tcPr>
            <w:tcW w:w="471" w:type="dxa"/>
            <w:vMerge/>
          </w:tcPr>
          <w:p w14:paraId="23BBCF7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712651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7BCF5E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7336588" w14:textId="77777777" w:rsidR="00F366C7" w:rsidRPr="00FF430B" w:rsidRDefault="00F366C7" w:rsidP="00F366C7">
            <w:pPr>
              <w:tabs>
                <w:tab w:val="left" w:pos="567"/>
              </w:tabs>
              <w:spacing w:line="276" w:lineRule="auto"/>
            </w:pPr>
            <w:r w:rsidRPr="00FF430B">
              <w:t>A.de alimentare cu apă și canalizare;</w:t>
            </w:r>
          </w:p>
          <w:p w14:paraId="19CAE37B" w14:textId="77777777" w:rsidR="0079357E" w:rsidRPr="00FF430B" w:rsidRDefault="00F366C7" w:rsidP="00F366C7">
            <w:pPr>
              <w:tabs>
                <w:tab w:val="left" w:pos="567"/>
              </w:tabs>
              <w:spacing w:line="276" w:lineRule="auto"/>
            </w:pPr>
            <w:r w:rsidRPr="00FF430B">
              <w:t xml:space="preserve">B.de încălzire; </w:t>
            </w:r>
          </w:p>
          <w:p w14:paraId="1785ADB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E652821"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9C1691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BEA190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ECF3B2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1CE23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21F47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C38AE18" w14:textId="77777777" w:rsidTr="00413218">
        <w:trPr>
          <w:trHeight w:val="945"/>
        </w:trPr>
        <w:tc>
          <w:tcPr>
            <w:tcW w:w="471" w:type="dxa"/>
            <w:vMerge/>
          </w:tcPr>
          <w:p w14:paraId="045FE6B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E23271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5A0149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79420F36" w14:textId="77777777" w:rsidR="00F366C7" w:rsidRPr="00FF430B" w:rsidRDefault="00F366C7" w:rsidP="00F366C7">
            <w:pPr>
              <w:tabs>
                <w:tab w:val="left" w:pos="567"/>
              </w:tabs>
              <w:spacing w:line="276" w:lineRule="auto"/>
            </w:pPr>
            <w:r w:rsidRPr="00FF430B">
              <w:t>A. sub presiune, mecanisme de ridicat, cazane;</w:t>
            </w:r>
          </w:p>
          <w:p w14:paraId="764E7337" w14:textId="77777777" w:rsidR="00F366C7" w:rsidRPr="00FF430B" w:rsidRDefault="00F366C7" w:rsidP="00F366C7">
            <w:pPr>
              <w:tabs>
                <w:tab w:val="left" w:pos="567"/>
              </w:tabs>
              <w:spacing w:line="276" w:lineRule="auto"/>
            </w:pPr>
            <w:r w:rsidRPr="00FF430B">
              <w:t>B. chimico-tehnologice; C. gazoducte magistrale;</w:t>
            </w:r>
          </w:p>
          <w:p w14:paraId="3AA6F4B3"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2064A4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5C31B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EB8AC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157B9D7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254DAC3"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4C594055"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705E06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7DF1D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5B3573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C26975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F89298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C0A9448"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5CE754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193B59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AA9DA1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11F75D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F8DE1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C6D3DDF"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5EB773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54965B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BCF735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089DA3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384DCE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B1A4B0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6ABC1FB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4E1A35F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E94B67E"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0A29EC5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5CCD61" w14:textId="77777777" w:rsidR="000C5DFB" w:rsidRPr="00FF430B" w:rsidRDefault="000C5DFB" w:rsidP="000C5DFB">
      <w:pPr>
        <w:jc w:val="right"/>
        <w:rPr>
          <w:noProof w:val="0"/>
        </w:rPr>
      </w:pPr>
      <w:r w:rsidRPr="00FF430B">
        <w:rPr>
          <w:noProof w:val="0"/>
        </w:rPr>
        <w:t>din “____” ________ 20___</w:t>
      </w:r>
    </w:p>
    <w:p w14:paraId="543FBA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BEE765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3F751F"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7B7D0DF6"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62"/>
    <w:p w14:paraId="7D06CEF7" w14:textId="77777777" w:rsidR="00E71F7B" w:rsidRPr="00FF430B" w:rsidRDefault="00E71F7B" w:rsidP="00196AB4">
      <w:pPr>
        <w:pStyle w:val="a"/>
        <w:numPr>
          <w:ilvl w:val="0"/>
          <w:numId w:val="0"/>
        </w:numPr>
      </w:pPr>
    </w:p>
    <w:p w14:paraId="4BF36F4B" w14:textId="33532EEF" w:rsidR="00233538" w:rsidRPr="00FF430B" w:rsidRDefault="0003591A" w:rsidP="0049557A">
      <w:pPr>
        <w:ind w:firstLine="709"/>
        <w:jc w:val="both"/>
      </w:pPr>
      <w:r w:rsidRPr="00FF430B">
        <w:t>Obiectul</w:t>
      </w:r>
      <w:r w:rsidR="0049557A">
        <w:t>: Lucrări de reparații curente a edificiului primăriei com.Bubuieci</w:t>
      </w:r>
    </w:p>
    <w:p w14:paraId="3401AC23" w14:textId="0201D4EA" w:rsidR="00233538" w:rsidRDefault="0003591A" w:rsidP="0049557A">
      <w:pPr>
        <w:ind w:firstLine="709"/>
        <w:jc w:val="both"/>
      </w:pPr>
      <w:r w:rsidRPr="00FF430B">
        <w:t>Autoritatea contractantă</w:t>
      </w:r>
      <w:r w:rsidR="0049557A">
        <w:t xml:space="preserve">: Primăria com.Bubuieci </w:t>
      </w:r>
    </w:p>
    <w:p w14:paraId="2A4BBCD2" w14:textId="77777777" w:rsidR="0049557A" w:rsidRPr="00FF430B" w:rsidRDefault="0049557A" w:rsidP="0049557A">
      <w:pPr>
        <w:ind w:firstLine="709"/>
        <w:jc w:val="both"/>
        <w:rPr>
          <w:i/>
        </w:rPr>
      </w:pPr>
    </w:p>
    <w:tbl>
      <w:tblPr>
        <w:tblStyle w:val="TableNormal"/>
        <w:tblW w:w="9493" w:type="dxa"/>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386"/>
        <w:gridCol w:w="849"/>
        <w:gridCol w:w="1274"/>
      </w:tblGrid>
      <w:tr w:rsidR="0049557A" w14:paraId="657A6B8B" w14:textId="77777777" w:rsidTr="0049557A">
        <w:trPr>
          <w:trHeight w:val="298"/>
        </w:trPr>
        <w:tc>
          <w:tcPr>
            <w:tcW w:w="708" w:type="dxa"/>
            <w:vMerge w:val="restart"/>
            <w:tcBorders>
              <w:bottom w:val="double" w:sz="6" w:space="0" w:color="000000"/>
            </w:tcBorders>
            <w:shd w:val="clear" w:color="auto" w:fill="F1F1F1"/>
          </w:tcPr>
          <w:p w14:paraId="0F5DD836" w14:textId="77777777" w:rsidR="0049557A" w:rsidRDefault="0049557A" w:rsidP="00372EFC">
            <w:pPr>
              <w:pStyle w:val="TableParagraph"/>
              <w:spacing w:before="26"/>
            </w:pPr>
          </w:p>
          <w:p w14:paraId="1E3C37B5" w14:textId="77777777" w:rsidR="0049557A" w:rsidRDefault="0049557A" w:rsidP="00372EFC">
            <w:pPr>
              <w:pStyle w:val="TableParagraph"/>
              <w:spacing w:line="252" w:lineRule="exact"/>
              <w:ind w:left="328"/>
            </w:pPr>
            <w:r>
              <w:rPr>
                <w:spacing w:val="-10"/>
              </w:rPr>
              <w:t>№</w:t>
            </w:r>
          </w:p>
          <w:p w14:paraId="0731D50D" w14:textId="77777777" w:rsidR="0049557A" w:rsidRDefault="0049557A" w:rsidP="00372EFC">
            <w:pPr>
              <w:pStyle w:val="TableParagraph"/>
              <w:spacing w:line="252" w:lineRule="exact"/>
              <w:ind w:left="264"/>
            </w:pPr>
            <w:r>
              <w:rPr>
                <w:spacing w:val="-4"/>
              </w:rPr>
              <w:t>crt.</w:t>
            </w:r>
          </w:p>
        </w:tc>
        <w:tc>
          <w:tcPr>
            <w:tcW w:w="1276" w:type="dxa"/>
            <w:vMerge w:val="restart"/>
            <w:tcBorders>
              <w:bottom w:val="double" w:sz="6" w:space="0" w:color="000000"/>
            </w:tcBorders>
            <w:shd w:val="clear" w:color="auto" w:fill="F1F1F1"/>
          </w:tcPr>
          <w:p w14:paraId="1DC71357" w14:textId="77777777" w:rsidR="0049557A" w:rsidRDefault="0049557A" w:rsidP="00372EFC">
            <w:pPr>
              <w:pStyle w:val="TableParagraph"/>
              <w:spacing w:before="152"/>
              <w:ind w:left="319" w:right="-2" w:hanging="315"/>
            </w:pPr>
            <w:r>
              <w:t>Simbol</w:t>
            </w:r>
            <w:r>
              <w:rPr>
                <w:spacing w:val="-14"/>
              </w:rPr>
              <w:t xml:space="preserve"> </w:t>
            </w:r>
            <w:r>
              <w:t xml:space="preserve">norme şi Cod </w:t>
            </w:r>
            <w:r>
              <w:rPr>
                <w:spacing w:val="-2"/>
              </w:rPr>
              <w:t>resurse</w:t>
            </w:r>
          </w:p>
        </w:tc>
        <w:tc>
          <w:tcPr>
            <w:tcW w:w="5386" w:type="dxa"/>
            <w:vMerge w:val="restart"/>
            <w:tcBorders>
              <w:bottom w:val="double" w:sz="6" w:space="0" w:color="000000"/>
            </w:tcBorders>
            <w:shd w:val="clear" w:color="auto" w:fill="F1F1F1"/>
          </w:tcPr>
          <w:p w14:paraId="793DAC3F" w14:textId="77777777" w:rsidR="0049557A" w:rsidRDefault="0049557A" w:rsidP="00372EFC">
            <w:pPr>
              <w:pStyle w:val="TableParagraph"/>
            </w:pPr>
          </w:p>
          <w:p w14:paraId="4E05DD34" w14:textId="77777777" w:rsidR="0049557A" w:rsidRDefault="0049557A" w:rsidP="00372EFC">
            <w:pPr>
              <w:pStyle w:val="TableParagraph"/>
              <w:spacing w:before="25"/>
            </w:pPr>
          </w:p>
          <w:p w14:paraId="5203F885" w14:textId="77777777" w:rsidR="0049557A" w:rsidRDefault="0049557A" w:rsidP="00372EFC">
            <w:pPr>
              <w:pStyle w:val="TableParagraph"/>
              <w:ind w:left="911"/>
            </w:pPr>
            <w:r>
              <w:t>Lucrări</w:t>
            </w:r>
            <w:r>
              <w:rPr>
                <w:spacing w:val="-3"/>
              </w:rPr>
              <w:t xml:space="preserve"> </w:t>
            </w:r>
            <w:r>
              <w:t>şi</w:t>
            </w:r>
            <w:r>
              <w:rPr>
                <w:spacing w:val="-2"/>
              </w:rPr>
              <w:t xml:space="preserve"> cheltuieli</w:t>
            </w:r>
          </w:p>
        </w:tc>
        <w:tc>
          <w:tcPr>
            <w:tcW w:w="849" w:type="dxa"/>
            <w:vMerge w:val="restart"/>
            <w:tcBorders>
              <w:bottom w:val="double" w:sz="6" w:space="0" w:color="000000"/>
            </w:tcBorders>
            <w:shd w:val="clear" w:color="auto" w:fill="F1F1F1"/>
          </w:tcPr>
          <w:p w14:paraId="7D61DDFB" w14:textId="77777777" w:rsidR="0049557A" w:rsidRDefault="0049557A" w:rsidP="00372EFC">
            <w:pPr>
              <w:pStyle w:val="TableParagraph"/>
            </w:pPr>
          </w:p>
          <w:p w14:paraId="2E8DD3F4" w14:textId="77777777" w:rsidR="0049557A" w:rsidRDefault="0049557A" w:rsidP="00372EFC">
            <w:pPr>
              <w:pStyle w:val="TableParagraph"/>
              <w:spacing w:before="25"/>
            </w:pPr>
          </w:p>
          <w:p w14:paraId="12091587" w14:textId="77777777" w:rsidR="0049557A" w:rsidRDefault="0049557A" w:rsidP="00372EFC">
            <w:pPr>
              <w:pStyle w:val="TableParagraph"/>
              <w:ind w:left="191"/>
            </w:pPr>
            <w:r>
              <w:rPr>
                <w:spacing w:val="-4"/>
              </w:rPr>
              <w:t>U.M.</w:t>
            </w:r>
          </w:p>
        </w:tc>
        <w:tc>
          <w:tcPr>
            <w:tcW w:w="1274" w:type="dxa"/>
            <w:vMerge w:val="restart"/>
            <w:tcBorders>
              <w:bottom w:val="double" w:sz="6" w:space="0" w:color="000000"/>
            </w:tcBorders>
            <w:shd w:val="clear" w:color="auto" w:fill="F1F1F1"/>
          </w:tcPr>
          <w:p w14:paraId="018BA660" w14:textId="77777777" w:rsidR="0049557A" w:rsidRDefault="0049557A" w:rsidP="00372EFC">
            <w:pPr>
              <w:pStyle w:val="TableParagraph"/>
              <w:spacing w:before="27"/>
              <w:ind w:left="165" w:right="141" w:hanging="1"/>
              <w:jc w:val="center"/>
            </w:pPr>
            <w:r>
              <w:rPr>
                <w:spacing w:val="-2"/>
              </w:rPr>
              <w:t xml:space="preserve">Cantitate conform </w:t>
            </w:r>
            <w:r>
              <w:t>datelor</w:t>
            </w:r>
            <w:r>
              <w:rPr>
                <w:spacing w:val="-14"/>
              </w:rPr>
              <w:t xml:space="preserve"> </w:t>
            </w:r>
            <w:r>
              <w:t xml:space="preserve">din </w:t>
            </w:r>
            <w:r>
              <w:rPr>
                <w:spacing w:val="-2"/>
              </w:rPr>
              <w:t>proiect</w:t>
            </w:r>
          </w:p>
        </w:tc>
      </w:tr>
      <w:tr w:rsidR="0049557A" w14:paraId="7EFABB51" w14:textId="77777777" w:rsidTr="0049557A">
        <w:trPr>
          <w:trHeight w:val="725"/>
        </w:trPr>
        <w:tc>
          <w:tcPr>
            <w:tcW w:w="708" w:type="dxa"/>
            <w:vMerge/>
            <w:tcBorders>
              <w:top w:val="nil"/>
              <w:bottom w:val="double" w:sz="6" w:space="0" w:color="000000"/>
            </w:tcBorders>
            <w:shd w:val="clear" w:color="auto" w:fill="F1F1F1"/>
          </w:tcPr>
          <w:p w14:paraId="247C95F4" w14:textId="77777777" w:rsidR="0049557A" w:rsidRDefault="0049557A" w:rsidP="00372EFC">
            <w:pPr>
              <w:rPr>
                <w:sz w:val="2"/>
                <w:szCs w:val="2"/>
              </w:rPr>
            </w:pPr>
          </w:p>
        </w:tc>
        <w:tc>
          <w:tcPr>
            <w:tcW w:w="1276" w:type="dxa"/>
            <w:vMerge/>
            <w:tcBorders>
              <w:top w:val="nil"/>
              <w:bottom w:val="double" w:sz="6" w:space="0" w:color="000000"/>
            </w:tcBorders>
            <w:shd w:val="clear" w:color="auto" w:fill="F1F1F1"/>
          </w:tcPr>
          <w:p w14:paraId="5A918A81" w14:textId="77777777" w:rsidR="0049557A" w:rsidRDefault="0049557A" w:rsidP="00372EFC">
            <w:pPr>
              <w:rPr>
                <w:sz w:val="2"/>
                <w:szCs w:val="2"/>
              </w:rPr>
            </w:pPr>
          </w:p>
        </w:tc>
        <w:tc>
          <w:tcPr>
            <w:tcW w:w="5386" w:type="dxa"/>
            <w:vMerge/>
            <w:tcBorders>
              <w:top w:val="nil"/>
              <w:bottom w:val="double" w:sz="6" w:space="0" w:color="000000"/>
            </w:tcBorders>
            <w:shd w:val="clear" w:color="auto" w:fill="F1F1F1"/>
          </w:tcPr>
          <w:p w14:paraId="1C7B610A" w14:textId="77777777" w:rsidR="0049557A" w:rsidRDefault="0049557A" w:rsidP="00372EFC">
            <w:pPr>
              <w:rPr>
                <w:sz w:val="2"/>
                <w:szCs w:val="2"/>
              </w:rPr>
            </w:pPr>
          </w:p>
        </w:tc>
        <w:tc>
          <w:tcPr>
            <w:tcW w:w="849" w:type="dxa"/>
            <w:vMerge/>
            <w:tcBorders>
              <w:top w:val="nil"/>
              <w:bottom w:val="double" w:sz="6" w:space="0" w:color="000000"/>
            </w:tcBorders>
            <w:shd w:val="clear" w:color="auto" w:fill="F1F1F1"/>
          </w:tcPr>
          <w:p w14:paraId="44467EDF" w14:textId="77777777" w:rsidR="0049557A" w:rsidRDefault="0049557A" w:rsidP="00372EFC">
            <w:pPr>
              <w:rPr>
                <w:sz w:val="2"/>
                <w:szCs w:val="2"/>
              </w:rPr>
            </w:pPr>
          </w:p>
        </w:tc>
        <w:tc>
          <w:tcPr>
            <w:tcW w:w="1274" w:type="dxa"/>
            <w:vMerge/>
            <w:tcBorders>
              <w:top w:val="nil"/>
              <w:bottom w:val="double" w:sz="6" w:space="0" w:color="000000"/>
            </w:tcBorders>
            <w:shd w:val="clear" w:color="auto" w:fill="F1F1F1"/>
          </w:tcPr>
          <w:p w14:paraId="5F7DFA5D" w14:textId="77777777" w:rsidR="0049557A" w:rsidRDefault="0049557A" w:rsidP="00372EFC">
            <w:pPr>
              <w:rPr>
                <w:sz w:val="2"/>
                <w:szCs w:val="2"/>
              </w:rPr>
            </w:pPr>
          </w:p>
        </w:tc>
      </w:tr>
      <w:tr w:rsidR="0049557A" w14:paraId="763CCAF2" w14:textId="77777777" w:rsidTr="0049557A">
        <w:trPr>
          <w:trHeight w:val="257"/>
        </w:trPr>
        <w:tc>
          <w:tcPr>
            <w:tcW w:w="708" w:type="dxa"/>
            <w:tcBorders>
              <w:top w:val="double" w:sz="6" w:space="0" w:color="000000"/>
              <w:bottom w:val="double" w:sz="6" w:space="0" w:color="000000"/>
            </w:tcBorders>
            <w:shd w:val="clear" w:color="auto" w:fill="F1F1F1"/>
          </w:tcPr>
          <w:p w14:paraId="73F10417" w14:textId="77777777" w:rsidR="0049557A" w:rsidRDefault="0049557A" w:rsidP="00372EFC">
            <w:pPr>
              <w:pStyle w:val="TableParagraph"/>
              <w:spacing w:before="2" w:line="235" w:lineRule="exact"/>
              <w:ind w:left="123"/>
              <w:jc w:val="center"/>
            </w:pPr>
            <w:r>
              <w:rPr>
                <w:spacing w:val="-10"/>
              </w:rPr>
              <w:t>1</w:t>
            </w:r>
          </w:p>
        </w:tc>
        <w:tc>
          <w:tcPr>
            <w:tcW w:w="1276" w:type="dxa"/>
            <w:tcBorders>
              <w:top w:val="double" w:sz="6" w:space="0" w:color="000000"/>
              <w:bottom w:val="double" w:sz="6" w:space="0" w:color="000000"/>
            </w:tcBorders>
            <w:shd w:val="clear" w:color="auto" w:fill="F1F1F1"/>
          </w:tcPr>
          <w:p w14:paraId="0036D554" w14:textId="77777777" w:rsidR="0049557A" w:rsidRDefault="0049557A" w:rsidP="00372EFC">
            <w:pPr>
              <w:pStyle w:val="TableParagraph"/>
              <w:spacing w:before="2" w:line="235" w:lineRule="exact"/>
              <w:ind w:left="19" w:right="18"/>
              <w:jc w:val="center"/>
            </w:pPr>
            <w:r>
              <w:rPr>
                <w:spacing w:val="-10"/>
              </w:rPr>
              <w:t>2</w:t>
            </w:r>
          </w:p>
        </w:tc>
        <w:tc>
          <w:tcPr>
            <w:tcW w:w="5386" w:type="dxa"/>
            <w:tcBorders>
              <w:top w:val="double" w:sz="6" w:space="0" w:color="000000"/>
              <w:bottom w:val="double" w:sz="6" w:space="0" w:color="000000"/>
            </w:tcBorders>
            <w:shd w:val="clear" w:color="auto" w:fill="F1F1F1"/>
          </w:tcPr>
          <w:p w14:paraId="52A2AB71" w14:textId="77777777" w:rsidR="0049557A" w:rsidRDefault="0049557A" w:rsidP="00372EFC">
            <w:pPr>
              <w:pStyle w:val="TableParagraph"/>
              <w:spacing w:before="2" w:line="235" w:lineRule="exact"/>
              <w:ind w:left="18" w:right="3"/>
              <w:jc w:val="center"/>
            </w:pPr>
            <w:r>
              <w:rPr>
                <w:spacing w:val="-10"/>
              </w:rPr>
              <w:t>3</w:t>
            </w:r>
          </w:p>
        </w:tc>
        <w:tc>
          <w:tcPr>
            <w:tcW w:w="849" w:type="dxa"/>
            <w:tcBorders>
              <w:top w:val="double" w:sz="6" w:space="0" w:color="000000"/>
              <w:bottom w:val="double" w:sz="6" w:space="0" w:color="000000"/>
            </w:tcBorders>
            <w:shd w:val="clear" w:color="auto" w:fill="F1F1F1"/>
          </w:tcPr>
          <w:p w14:paraId="4597E32C" w14:textId="77777777" w:rsidR="0049557A" w:rsidRDefault="0049557A" w:rsidP="00372EFC">
            <w:pPr>
              <w:pStyle w:val="TableParagraph"/>
              <w:spacing w:before="2" w:line="235" w:lineRule="exact"/>
              <w:ind w:left="17" w:right="3"/>
              <w:jc w:val="center"/>
            </w:pPr>
            <w:r>
              <w:rPr>
                <w:spacing w:val="-10"/>
              </w:rPr>
              <w:t>4</w:t>
            </w:r>
          </w:p>
        </w:tc>
        <w:tc>
          <w:tcPr>
            <w:tcW w:w="1274" w:type="dxa"/>
            <w:tcBorders>
              <w:top w:val="double" w:sz="6" w:space="0" w:color="000000"/>
              <w:bottom w:val="double" w:sz="6" w:space="0" w:color="000000"/>
            </w:tcBorders>
            <w:shd w:val="clear" w:color="auto" w:fill="F1F1F1"/>
          </w:tcPr>
          <w:p w14:paraId="6EF2DE08" w14:textId="77777777" w:rsidR="0049557A" w:rsidRDefault="0049557A" w:rsidP="00372EFC">
            <w:pPr>
              <w:pStyle w:val="TableParagraph"/>
              <w:spacing w:before="2" w:line="235" w:lineRule="exact"/>
              <w:ind w:left="22"/>
              <w:jc w:val="center"/>
            </w:pPr>
            <w:r>
              <w:rPr>
                <w:spacing w:val="-10"/>
              </w:rPr>
              <w:t>5</w:t>
            </w:r>
          </w:p>
        </w:tc>
      </w:tr>
      <w:tr w:rsidR="0049557A" w14:paraId="7CD27BF7" w14:textId="77777777" w:rsidTr="0049557A">
        <w:trPr>
          <w:trHeight w:val="483"/>
        </w:trPr>
        <w:tc>
          <w:tcPr>
            <w:tcW w:w="708" w:type="dxa"/>
            <w:tcBorders>
              <w:top w:val="double" w:sz="6" w:space="0" w:color="000000"/>
              <w:bottom w:val="single" w:sz="4" w:space="0" w:color="000000"/>
            </w:tcBorders>
          </w:tcPr>
          <w:p w14:paraId="15429170" w14:textId="77777777" w:rsidR="0049557A" w:rsidRDefault="0049557A" w:rsidP="00372EFC">
            <w:pPr>
              <w:pStyle w:val="TableParagraph"/>
            </w:pPr>
          </w:p>
        </w:tc>
        <w:tc>
          <w:tcPr>
            <w:tcW w:w="1276" w:type="dxa"/>
            <w:tcBorders>
              <w:top w:val="double" w:sz="6" w:space="0" w:color="000000"/>
              <w:bottom w:val="single" w:sz="4" w:space="0" w:color="000000"/>
            </w:tcBorders>
          </w:tcPr>
          <w:p w14:paraId="35D24257" w14:textId="77777777" w:rsidR="0049557A" w:rsidRDefault="0049557A" w:rsidP="00372EFC">
            <w:pPr>
              <w:pStyle w:val="TableParagraph"/>
            </w:pPr>
          </w:p>
        </w:tc>
        <w:tc>
          <w:tcPr>
            <w:tcW w:w="5386" w:type="dxa"/>
            <w:tcBorders>
              <w:top w:val="double" w:sz="6" w:space="0" w:color="000000"/>
              <w:bottom w:val="single" w:sz="4" w:space="0" w:color="000000"/>
            </w:tcBorders>
          </w:tcPr>
          <w:p w14:paraId="5E47D67A" w14:textId="77777777" w:rsidR="0049557A" w:rsidRDefault="0049557A" w:rsidP="00372EFC">
            <w:pPr>
              <w:pStyle w:val="TableParagraph"/>
              <w:spacing w:line="251" w:lineRule="exact"/>
              <w:ind w:left="106"/>
              <w:rPr>
                <w:b/>
              </w:rPr>
            </w:pPr>
            <w:r>
              <w:rPr>
                <w:b/>
              </w:rPr>
              <w:t>1.</w:t>
            </w:r>
            <w:r>
              <w:rPr>
                <w:b/>
                <w:spacing w:val="-2"/>
              </w:rPr>
              <w:t xml:space="preserve"> </w:t>
            </w:r>
            <w:r>
              <w:rPr>
                <w:b/>
              </w:rPr>
              <w:t>Lucrari de</w:t>
            </w:r>
            <w:r>
              <w:rPr>
                <w:b/>
                <w:spacing w:val="-3"/>
              </w:rPr>
              <w:t xml:space="preserve"> </w:t>
            </w:r>
            <w:r>
              <w:rPr>
                <w:b/>
                <w:spacing w:val="-2"/>
              </w:rPr>
              <w:t>reparatii</w:t>
            </w:r>
          </w:p>
        </w:tc>
        <w:tc>
          <w:tcPr>
            <w:tcW w:w="849" w:type="dxa"/>
            <w:tcBorders>
              <w:top w:val="double" w:sz="6" w:space="0" w:color="000000"/>
              <w:bottom w:val="single" w:sz="4" w:space="0" w:color="000000"/>
            </w:tcBorders>
          </w:tcPr>
          <w:p w14:paraId="04FBDC1E" w14:textId="77777777" w:rsidR="0049557A" w:rsidRDefault="0049557A" w:rsidP="00372EFC">
            <w:pPr>
              <w:pStyle w:val="TableParagraph"/>
            </w:pPr>
          </w:p>
        </w:tc>
        <w:tc>
          <w:tcPr>
            <w:tcW w:w="1274" w:type="dxa"/>
            <w:tcBorders>
              <w:top w:val="double" w:sz="6" w:space="0" w:color="000000"/>
              <w:bottom w:val="single" w:sz="4" w:space="0" w:color="000000"/>
            </w:tcBorders>
          </w:tcPr>
          <w:p w14:paraId="4D381D8D" w14:textId="77777777" w:rsidR="0049557A" w:rsidRDefault="0049557A" w:rsidP="00372EFC">
            <w:pPr>
              <w:pStyle w:val="TableParagraph"/>
            </w:pPr>
          </w:p>
        </w:tc>
      </w:tr>
      <w:tr w:rsidR="0049557A" w14:paraId="7A6BEEB9" w14:textId="77777777" w:rsidTr="0049557A">
        <w:trPr>
          <w:trHeight w:val="575"/>
        </w:trPr>
        <w:tc>
          <w:tcPr>
            <w:tcW w:w="708" w:type="dxa"/>
            <w:tcBorders>
              <w:top w:val="single" w:sz="4" w:space="0" w:color="000000"/>
              <w:bottom w:val="single" w:sz="4" w:space="0" w:color="000000"/>
            </w:tcBorders>
          </w:tcPr>
          <w:p w14:paraId="31EAB974" w14:textId="77777777" w:rsidR="0049557A" w:rsidRDefault="0049557A" w:rsidP="00372EFC">
            <w:pPr>
              <w:pStyle w:val="TableParagraph"/>
              <w:ind w:left="123" w:right="112"/>
              <w:jc w:val="center"/>
              <w:rPr>
                <w:sz w:val="20"/>
              </w:rPr>
            </w:pPr>
            <w:r>
              <w:rPr>
                <w:spacing w:val="-10"/>
                <w:sz w:val="20"/>
              </w:rPr>
              <w:t>1</w:t>
            </w:r>
          </w:p>
        </w:tc>
        <w:tc>
          <w:tcPr>
            <w:tcW w:w="1276" w:type="dxa"/>
            <w:tcBorders>
              <w:top w:val="single" w:sz="4" w:space="0" w:color="000000"/>
              <w:bottom w:val="single" w:sz="4" w:space="0" w:color="000000"/>
            </w:tcBorders>
          </w:tcPr>
          <w:p w14:paraId="14D96166" w14:textId="77777777" w:rsidR="0049557A" w:rsidRDefault="0049557A" w:rsidP="00372EFC">
            <w:pPr>
              <w:pStyle w:val="TableParagraph"/>
              <w:ind w:left="19"/>
              <w:jc w:val="center"/>
            </w:pPr>
            <w:r>
              <w:rPr>
                <w:spacing w:val="-2"/>
              </w:rPr>
              <w:t>RpCK42C</w:t>
            </w:r>
          </w:p>
        </w:tc>
        <w:tc>
          <w:tcPr>
            <w:tcW w:w="5386" w:type="dxa"/>
            <w:tcBorders>
              <w:top w:val="single" w:sz="4" w:space="0" w:color="000000"/>
              <w:bottom w:val="single" w:sz="4" w:space="0" w:color="000000"/>
            </w:tcBorders>
          </w:tcPr>
          <w:p w14:paraId="727A39C1" w14:textId="77777777" w:rsidR="0049557A" w:rsidRDefault="0049557A" w:rsidP="00372EFC">
            <w:pPr>
              <w:pStyle w:val="TableParagraph"/>
              <w:ind w:left="106"/>
              <w:rPr>
                <w:sz w:val="24"/>
              </w:rPr>
            </w:pPr>
            <w:r>
              <w:rPr>
                <w:sz w:val="24"/>
              </w:rPr>
              <w:t>Desfacerea</w:t>
            </w:r>
            <w:r>
              <w:rPr>
                <w:spacing w:val="-14"/>
                <w:sz w:val="24"/>
              </w:rPr>
              <w:t xml:space="preserve"> </w:t>
            </w:r>
            <w:r>
              <w:rPr>
                <w:sz w:val="24"/>
              </w:rPr>
              <w:t>pardoselilor</w:t>
            </w:r>
            <w:r>
              <w:rPr>
                <w:spacing w:val="-13"/>
                <w:sz w:val="24"/>
              </w:rPr>
              <w:t xml:space="preserve"> </w:t>
            </w:r>
            <w:r>
              <w:rPr>
                <w:sz w:val="24"/>
              </w:rPr>
              <w:t>reci</w:t>
            </w:r>
            <w:r>
              <w:rPr>
                <w:spacing w:val="-13"/>
                <w:sz w:val="24"/>
              </w:rPr>
              <w:t xml:space="preserve"> </w:t>
            </w:r>
            <w:r>
              <w:rPr>
                <w:sz w:val="24"/>
              </w:rPr>
              <w:t>din placi de gresie</w:t>
            </w:r>
          </w:p>
        </w:tc>
        <w:tc>
          <w:tcPr>
            <w:tcW w:w="849" w:type="dxa"/>
            <w:tcBorders>
              <w:top w:val="single" w:sz="4" w:space="0" w:color="000000"/>
              <w:bottom w:val="single" w:sz="4" w:space="0" w:color="000000"/>
            </w:tcBorders>
          </w:tcPr>
          <w:p w14:paraId="560687B0" w14:textId="77777777" w:rsidR="0049557A" w:rsidRDefault="0049557A" w:rsidP="00372EFC">
            <w:pPr>
              <w:pStyle w:val="TableParagraph"/>
              <w:ind w:left="17" w:right="1"/>
              <w:jc w:val="center"/>
              <w:rPr>
                <w:spacing w:val="-5"/>
                <w:sz w:val="20"/>
              </w:rPr>
            </w:pPr>
          </w:p>
          <w:p w14:paraId="53905E67"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64826BBC" w14:textId="77777777" w:rsidR="0049557A" w:rsidRDefault="0049557A" w:rsidP="00372EFC">
            <w:pPr>
              <w:pStyle w:val="TableParagraph"/>
              <w:spacing w:before="161"/>
              <w:ind w:left="22" w:right="5"/>
              <w:jc w:val="center"/>
              <w:rPr>
                <w:sz w:val="20"/>
              </w:rPr>
            </w:pPr>
            <w:r>
              <w:rPr>
                <w:spacing w:val="-2"/>
                <w:sz w:val="20"/>
              </w:rPr>
              <w:t>3,440</w:t>
            </w:r>
          </w:p>
        </w:tc>
      </w:tr>
      <w:tr w:rsidR="0049557A" w14:paraId="75A2C23E" w14:textId="77777777" w:rsidTr="0049557A">
        <w:trPr>
          <w:trHeight w:val="555"/>
        </w:trPr>
        <w:tc>
          <w:tcPr>
            <w:tcW w:w="708" w:type="dxa"/>
            <w:tcBorders>
              <w:top w:val="single" w:sz="4" w:space="0" w:color="000000"/>
              <w:bottom w:val="single" w:sz="4" w:space="0" w:color="000000"/>
            </w:tcBorders>
          </w:tcPr>
          <w:p w14:paraId="19B230D6" w14:textId="77777777" w:rsidR="0049557A" w:rsidRDefault="0049557A" w:rsidP="00372EFC">
            <w:pPr>
              <w:pStyle w:val="TableParagraph"/>
              <w:ind w:left="123" w:right="64"/>
              <w:jc w:val="center"/>
              <w:rPr>
                <w:sz w:val="20"/>
              </w:rPr>
            </w:pPr>
            <w:r>
              <w:rPr>
                <w:spacing w:val="-10"/>
                <w:sz w:val="20"/>
              </w:rPr>
              <w:t>2</w:t>
            </w:r>
          </w:p>
        </w:tc>
        <w:tc>
          <w:tcPr>
            <w:tcW w:w="1276" w:type="dxa"/>
            <w:tcBorders>
              <w:top w:val="single" w:sz="4" w:space="0" w:color="000000"/>
              <w:bottom w:val="single" w:sz="4" w:space="0" w:color="000000"/>
            </w:tcBorders>
          </w:tcPr>
          <w:p w14:paraId="64083E82" w14:textId="77777777" w:rsidR="0049557A" w:rsidRDefault="0049557A" w:rsidP="00372EFC">
            <w:pPr>
              <w:pStyle w:val="TableParagraph"/>
              <w:ind w:left="19" w:right="3"/>
              <w:jc w:val="center"/>
            </w:pPr>
            <w:r>
              <w:rPr>
                <w:spacing w:val="-2"/>
              </w:rPr>
              <w:t>RpCK42A</w:t>
            </w:r>
          </w:p>
        </w:tc>
        <w:tc>
          <w:tcPr>
            <w:tcW w:w="5386" w:type="dxa"/>
            <w:tcBorders>
              <w:top w:val="single" w:sz="4" w:space="0" w:color="000000"/>
              <w:bottom w:val="single" w:sz="4" w:space="0" w:color="000000"/>
            </w:tcBorders>
          </w:tcPr>
          <w:p w14:paraId="2B52E6FB" w14:textId="77777777" w:rsidR="0049557A" w:rsidRDefault="0049557A" w:rsidP="00372EFC">
            <w:pPr>
              <w:pStyle w:val="TableParagraph"/>
              <w:ind w:left="106"/>
              <w:rPr>
                <w:sz w:val="24"/>
              </w:rPr>
            </w:pPr>
            <w:r>
              <w:rPr>
                <w:sz w:val="24"/>
              </w:rPr>
              <w:t>Desfacerea</w:t>
            </w:r>
            <w:r>
              <w:rPr>
                <w:spacing w:val="-14"/>
                <w:sz w:val="24"/>
              </w:rPr>
              <w:t xml:space="preserve"> </w:t>
            </w:r>
            <w:r>
              <w:rPr>
                <w:sz w:val="24"/>
              </w:rPr>
              <w:t>pardoselilor</w:t>
            </w:r>
            <w:r>
              <w:rPr>
                <w:spacing w:val="-13"/>
                <w:sz w:val="24"/>
              </w:rPr>
              <w:t xml:space="preserve"> </w:t>
            </w:r>
            <w:r>
              <w:rPr>
                <w:sz w:val="24"/>
              </w:rPr>
              <w:t>reci</w:t>
            </w:r>
            <w:r>
              <w:rPr>
                <w:spacing w:val="-13"/>
                <w:sz w:val="24"/>
              </w:rPr>
              <w:t xml:space="preserve"> </w:t>
            </w:r>
            <w:r>
              <w:rPr>
                <w:sz w:val="24"/>
              </w:rPr>
              <w:t xml:space="preserve">din </w:t>
            </w:r>
            <w:r>
              <w:rPr>
                <w:spacing w:val="-2"/>
                <w:sz w:val="24"/>
              </w:rPr>
              <w:t>beton</w:t>
            </w:r>
          </w:p>
        </w:tc>
        <w:tc>
          <w:tcPr>
            <w:tcW w:w="849" w:type="dxa"/>
            <w:tcBorders>
              <w:top w:val="single" w:sz="4" w:space="0" w:color="000000"/>
              <w:bottom w:val="single" w:sz="4" w:space="0" w:color="000000"/>
            </w:tcBorders>
          </w:tcPr>
          <w:p w14:paraId="2673F849" w14:textId="77777777" w:rsidR="0049557A" w:rsidRDefault="0049557A" w:rsidP="00372EFC">
            <w:pPr>
              <w:pStyle w:val="TableParagraph"/>
              <w:ind w:left="17" w:right="1"/>
              <w:jc w:val="center"/>
              <w:rPr>
                <w:spacing w:val="-5"/>
                <w:sz w:val="20"/>
              </w:rPr>
            </w:pPr>
          </w:p>
          <w:p w14:paraId="4A08DED6"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51599B2C" w14:textId="77777777" w:rsidR="0049557A" w:rsidRDefault="0049557A" w:rsidP="00372EFC">
            <w:pPr>
              <w:pStyle w:val="TableParagraph"/>
              <w:spacing w:before="161"/>
              <w:ind w:left="22" w:right="5"/>
              <w:jc w:val="center"/>
              <w:rPr>
                <w:sz w:val="20"/>
              </w:rPr>
            </w:pPr>
            <w:r>
              <w:rPr>
                <w:spacing w:val="-2"/>
                <w:sz w:val="20"/>
              </w:rPr>
              <w:t>3,440</w:t>
            </w:r>
          </w:p>
        </w:tc>
      </w:tr>
      <w:tr w:rsidR="0049557A" w14:paraId="73C2A7E9" w14:textId="77777777" w:rsidTr="0049557A">
        <w:trPr>
          <w:trHeight w:val="705"/>
        </w:trPr>
        <w:tc>
          <w:tcPr>
            <w:tcW w:w="708" w:type="dxa"/>
            <w:tcBorders>
              <w:top w:val="single" w:sz="4" w:space="0" w:color="000000"/>
              <w:bottom w:val="single" w:sz="4" w:space="0" w:color="000000"/>
            </w:tcBorders>
          </w:tcPr>
          <w:p w14:paraId="0002CDDF" w14:textId="77777777" w:rsidR="0049557A" w:rsidRDefault="0049557A" w:rsidP="00372EFC">
            <w:pPr>
              <w:pStyle w:val="TableParagraph"/>
              <w:ind w:left="123" w:right="64"/>
              <w:jc w:val="center"/>
              <w:rPr>
                <w:sz w:val="20"/>
              </w:rPr>
            </w:pPr>
            <w:r>
              <w:rPr>
                <w:spacing w:val="-10"/>
                <w:sz w:val="20"/>
              </w:rPr>
              <w:t>3</w:t>
            </w:r>
          </w:p>
        </w:tc>
        <w:tc>
          <w:tcPr>
            <w:tcW w:w="1276" w:type="dxa"/>
            <w:tcBorders>
              <w:top w:val="single" w:sz="4" w:space="0" w:color="000000"/>
              <w:bottom w:val="single" w:sz="4" w:space="0" w:color="000000"/>
            </w:tcBorders>
          </w:tcPr>
          <w:p w14:paraId="06A0958B" w14:textId="77777777" w:rsidR="0049557A" w:rsidRDefault="0049557A" w:rsidP="00372EFC">
            <w:pPr>
              <w:pStyle w:val="TableParagraph"/>
              <w:ind w:left="19"/>
              <w:jc w:val="center"/>
            </w:pPr>
            <w:r>
              <w:rPr>
                <w:spacing w:val="-2"/>
              </w:rPr>
              <w:t>CG01A</w:t>
            </w:r>
          </w:p>
        </w:tc>
        <w:tc>
          <w:tcPr>
            <w:tcW w:w="5386" w:type="dxa"/>
            <w:tcBorders>
              <w:top w:val="single" w:sz="4" w:space="0" w:color="000000"/>
              <w:bottom w:val="single" w:sz="4" w:space="0" w:color="000000"/>
            </w:tcBorders>
          </w:tcPr>
          <w:p w14:paraId="5995AB72" w14:textId="77777777" w:rsidR="0049557A" w:rsidRDefault="0049557A" w:rsidP="00372EFC">
            <w:pPr>
              <w:pStyle w:val="TableParagraph"/>
              <w:ind w:left="106" w:right="202"/>
              <w:rPr>
                <w:sz w:val="24"/>
              </w:rPr>
            </w:pPr>
            <w:r>
              <w:rPr>
                <w:sz w:val="24"/>
              </w:rPr>
              <w:t>Strat suport pentru pardoseli executat</w:t>
            </w:r>
            <w:r>
              <w:rPr>
                <w:spacing w:val="-8"/>
                <w:sz w:val="24"/>
              </w:rPr>
              <w:t xml:space="preserve"> </w:t>
            </w:r>
            <w:r>
              <w:rPr>
                <w:sz w:val="24"/>
              </w:rPr>
              <w:t>din</w:t>
            </w:r>
            <w:r>
              <w:rPr>
                <w:spacing w:val="-8"/>
                <w:sz w:val="24"/>
              </w:rPr>
              <w:t xml:space="preserve"> </w:t>
            </w:r>
            <w:r>
              <w:rPr>
                <w:sz w:val="24"/>
              </w:rPr>
              <w:t>mortar</w:t>
            </w:r>
            <w:r>
              <w:rPr>
                <w:spacing w:val="-8"/>
                <w:sz w:val="24"/>
              </w:rPr>
              <w:t xml:space="preserve"> </w:t>
            </w:r>
            <w:r>
              <w:rPr>
                <w:sz w:val="24"/>
              </w:rPr>
              <w:t>din</w:t>
            </w:r>
            <w:r>
              <w:rPr>
                <w:spacing w:val="-8"/>
                <w:sz w:val="24"/>
              </w:rPr>
              <w:t xml:space="preserve"> </w:t>
            </w:r>
            <w:r>
              <w:rPr>
                <w:sz w:val="24"/>
              </w:rPr>
              <w:t>ciment</w:t>
            </w:r>
            <w:r>
              <w:rPr>
                <w:spacing w:val="-8"/>
                <w:sz w:val="24"/>
              </w:rPr>
              <w:t xml:space="preserve"> </w:t>
            </w:r>
            <w:r>
              <w:rPr>
                <w:sz w:val="24"/>
              </w:rPr>
              <w:t>M 100-T de 3 cm grosime cu fata driscuita fin</w:t>
            </w:r>
          </w:p>
        </w:tc>
        <w:tc>
          <w:tcPr>
            <w:tcW w:w="849" w:type="dxa"/>
            <w:tcBorders>
              <w:top w:val="single" w:sz="4" w:space="0" w:color="000000"/>
              <w:bottom w:val="single" w:sz="4" w:space="0" w:color="000000"/>
            </w:tcBorders>
          </w:tcPr>
          <w:p w14:paraId="5DDF13B1" w14:textId="77777777" w:rsidR="0049557A" w:rsidRDefault="0049557A" w:rsidP="00372EFC">
            <w:pPr>
              <w:pStyle w:val="TableParagraph"/>
              <w:ind w:left="17" w:right="1"/>
              <w:jc w:val="center"/>
              <w:rPr>
                <w:spacing w:val="-5"/>
                <w:sz w:val="20"/>
              </w:rPr>
            </w:pPr>
          </w:p>
          <w:p w14:paraId="520367E2"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67B5293C" w14:textId="77777777" w:rsidR="0049557A" w:rsidRDefault="0049557A" w:rsidP="00372EFC">
            <w:pPr>
              <w:pStyle w:val="TableParagraph"/>
              <w:ind w:left="22" w:right="5"/>
              <w:jc w:val="center"/>
              <w:rPr>
                <w:spacing w:val="-2"/>
                <w:sz w:val="20"/>
              </w:rPr>
            </w:pPr>
          </w:p>
          <w:p w14:paraId="2BFBBE5C" w14:textId="77777777" w:rsidR="0049557A" w:rsidRDefault="0049557A" w:rsidP="00372EFC">
            <w:pPr>
              <w:pStyle w:val="TableParagraph"/>
              <w:ind w:left="22" w:right="5"/>
              <w:jc w:val="center"/>
              <w:rPr>
                <w:sz w:val="20"/>
              </w:rPr>
            </w:pPr>
            <w:r>
              <w:rPr>
                <w:spacing w:val="-2"/>
                <w:sz w:val="20"/>
              </w:rPr>
              <w:t>3,440</w:t>
            </w:r>
          </w:p>
        </w:tc>
      </w:tr>
      <w:tr w:rsidR="0049557A" w14:paraId="549DCBB9" w14:textId="77777777" w:rsidTr="0049557A">
        <w:trPr>
          <w:trHeight w:val="1127"/>
        </w:trPr>
        <w:tc>
          <w:tcPr>
            <w:tcW w:w="708" w:type="dxa"/>
            <w:tcBorders>
              <w:top w:val="single" w:sz="4" w:space="0" w:color="000000"/>
              <w:bottom w:val="single" w:sz="4" w:space="0" w:color="000000"/>
            </w:tcBorders>
          </w:tcPr>
          <w:p w14:paraId="0DB08358" w14:textId="77777777" w:rsidR="0049557A" w:rsidRDefault="0049557A" w:rsidP="00372EFC">
            <w:pPr>
              <w:pStyle w:val="TableParagraph"/>
              <w:ind w:left="123" w:right="64"/>
              <w:jc w:val="center"/>
              <w:rPr>
                <w:sz w:val="20"/>
              </w:rPr>
            </w:pPr>
            <w:r>
              <w:rPr>
                <w:spacing w:val="-10"/>
                <w:sz w:val="20"/>
              </w:rPr>
              <w:t>4</w:t>
            </w:r>
          </w:p>
        </w:tc>
        <w:tc>
          <w:tcPr>
            <w:tcW w:w="1276" w:type="dxa"/>
            <w:tcBorders>
              <w:top w:val="single" w:sz="4" w:space="0" w:color="000000"/>
              <w:bottom w:val="single" w:sz="4" w:space="0" w:color="000000"/>
            </w:tcBorders>
          </w:tcPr>
          <w:p w14:paraId="47AB7772" w14:textId="77777777" w:rsidR="0049557A" w:rsidRDefault="0049557A" w:rsidP="00372EFC">
            <w:pPr>
              <w:pStyle w:val="TableParagraph"/>
              <w:ind w:left="19"/>
              <w:jc w:val="center"/>
            </w:pPr>
            <w:r>
              <w:rPr>
                <w:spacing w:val="-2"/>
              </w:rPr>
              <w:t>CG47D</w:t>
            </w:r>
          </w:p>
        </w:tc>
        <w:tc>
          <w:tcPr>
            <w:tcW w:w="5386" w:type="dxa"/>
            <w:tcBorders>
              <w:top w:val="single" w:sz="4" w:space="0" w:color="000000"/>
              <w:bottom w:val="single" w:sz="4" w:space="0" w:color="000000"/>
            </w:tcBorders>
          </w:tcPr>
          <w:p w14:paraId="18123E43" w14:textId="77777777" w:rsidR="0049557A" w:rsidRDefault="0049557A" w:rsidP="00372EFC">
            <w:pPr>
              <w:pStyle w:val="TableParagraph"/>
              <w:ind w:left="106" w:right="97"/>
              <w:rPr>
                <w:sz w:val="24"/>
              </w:rPr>
            </w:pPr>
            <w:r>
              <w:rPr>
                <w:sz w:val="24"/>
              </w:rPr>
              <w:t>Pardoseli din placi de gresie ceramica, inclusiv stratul suport din adezivi (amestec uscat), dimensiuni</w:t>
            </w:r>
            <w:r>
              <w:rPr>
                <w:spacing w:val="40"/>
                <w:sz w:val="24"/>
              </w:rPr>
              <w:t xml:space="preserve"> </w:t>
            </w:r>
            <w:r>
              <w:rPr>
                <w:sz w:val="24"/>
              </w:rPr>
              <w:t>placi:</w:t>
            </w:r>
            <w:r>
              <w:rPr>
                <w:spacing w:val="-7"/>
                <w:sz w:val="24"/>
              </w:rPr>
              <w:t xml:space="preserve"> </w:t>
            </w:r>
            <w:r>
              <w:rPr>
                <w:sz w:val="24"/>
              </w:rPr>
              <w:t>peste</w:t>
            </w:r>
            <w:r>
              <w:rPr>
                <w:spacing w:val="-7"/>
                <w:sz w:val="24"/>
              </w:rPr>
              <w:t xml:space="preserve"> </w:t>
            </w:r>
            <w:r>
              <w:rPr>
                <w:sz w:val="24"/>
              </w:rPr>
              <w:t>300</w:t>
            </w:r>
            <w:r>
              <w:rPr>
                <w:spacing w:val="-7"/>
                <w:sz w:val="24"/>
              </w:rPr>
              <w:t xml:space="preserve"> </w:t>
            </w:r>
            <w:r>
              <w:rPr>
                <w:sz w:val="24"/>
              </w:rPr>
              <w:t>x</w:t>
            </w:r>
            <w:r>
              <w:rPr>
                <w:spacing w:val="-7"/>
                <w:sz w:val="24"/>
              </w:rPr>
              <w:t xml:space="preserve"> </w:t>
            </w:r>
            <w:r>
              <w:rPr>
                <w:sz w:val="24"/>
              </w:rPr>
              <w:t xml:space="preserve">300 </w:t>
            </w:r>
            <w:r>
              <w:rPr>
                <w:spacing w:val="-6"/>
                <w:sz w:val="24"/>
              </w:rPr>
              <w:t>mm</w:t>
            </w:r>
          </w:p>
          <w:p w14:paraId="0EEB4EC2" w14:textId="77777777" w:rsidR="0049557A" w:rsidRDefault="0049557A" w:rsidP="00372EFC">
            <w:pPr>
              <w:pStyle w:val="TableParagraph"/>
              <w:ind w:left="156"/>
              <w:rPr>
                <w:sz w:val="20"/>
              </w:rPr>
            </w:pPr>
            <w:r>
              <w:rPr>
                <w:sz w:val="20"/>
              </w:rPr>
              <w:t>Materiale</w:t>
            </w:r>
            <w:r>
              <w:rPr>
                <w:spacing w:val="-6"/>
                <w:sz w:val="20"/>
              </w:rPr>
              <w:t xml:space="preserve"> </w:t>
            </w:r>
            <w:r>
              <w:rPr>
                <w:sz w:val="20"/>
              </w:rPr>
              <w:t>marunte</w:t>
            </w:r>
            <w:r>
              <w:rPr>
                <w:spacing w:val="-6"/>
                <w:sz w:val="20"/>
              </w:rPr>
              <w:t xml:space="preserve"> </w:t>
            </w:r>
            <w:r>
              <w:rPr>
                <w:spacing w:val="-2"/>
                <w:sz w:val="20"/>
              </w:rPr>
              <w:t>(cirpe)=1,010</w:t>
            </w:r>
          </w:p>
        </w:tc>
        <w:tc>
          <w:tcPr>
            <w:tcW w:w="849" w:type="dxa"/>
            <w:tcBorders>
              <w:top w:val="single" w:sz="4" w:space="0" w:color="000000"/>
              <w:bottom w:val="single" w:sz="4" w:space="0" w:color="000000"/>
            </w:tcBorders>
          </w:tcPr>
          <w:p w14:paraId="743927B7" w14:textId="77777777" w:rsidR="0049557A" w:rsidRDefault="0049557A" w:rsidP="00372EFC">
            <w:pPr>
              <w:pStyle w:val="TableParagraph"/>
              <w:ind w:left="17" w:right="1"/>
              <w:jc w:val="center"/>
              <w:rPr>
                <w:spacing w:val="-5"/>
                <w:sz w:val="20"/>
              </w:rPr>
            </w:pPr>
          </w:p>
          <w:p w14:paraId="4FB57D02"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0089945D" w14:textId="77777777" w:rsidR="0049557A" w:rsidRDefault="0049557A" w:rsidP="00372EFC">
            <w:pPr>
              <w:pStyle w:val="TableParagraph"/>
              <w:rPr>
                <w:sz w:val="20"/>
              </w:rPr>
            </w:pPr>
          </w:p>
          <w:p w14:paraId="390D7712" w14:textId="77777777" w:rsidR="0049557A" w:rsidRDefault="0049557A" w:rsidP="00372EFC">
            <w:pPr>
              <w:pStyle w:val="TableParagraph"/>
              <w:ind w:left="22" w:right="5"/>
              <w:jc w:val="center"/>
              <w:rPr>
                <w:sz w:val="20"/>
              </w:rPr>
            </w:pPr>
            <w:r>
              <w:rPr>
                <w:spacing w:val="-2"/>
                <w:sz w:val="20"/>
              </w:rPr>
              <w:t>3,440</w:t>
            </w:r>
          </w:p>
        </w:tc>
      </w:tr>
      <w:tr w:rsidR="0049557A" w14:paraId="2A70D65D" w14:textId="77777777" w:rsidTr="0049557A">
        <w:trPr>
          <w:trHeight w:val="548"/>
        </w:trPr>
        <w:tc>
          <w:tcPr>
            <w:tcW w:w="708" w:type="dxa"/>
            <w:tcBorders>
              <w:top w:val="single" w:sz="4" w:space="0" w:color="000000"/>
              <w:bottom w:val="single" w:sz="4" w:space="0" w:color="000000"/>
            </w:tcBorders>
          </w:tcPr>
          <w:p w14:paraId="449D69E0" w14:textId="77777777" w:rsidR="0049557A" w:rsidRDefault="0049557A" w:rsidP="00372EFC">
            <w:pPr>
              <w:pStyle w:val="TableParagraph"/>
              <w:ind w:left="123" w:right="64"/>
              <w:jc w:val="center"/>
              <w:rPr>
                <w:sz w:val="20"/>
              </w:rPr>
            </w:pPr>
            <w:r>
              <w:rPr>
                <w:spacing w:val="-10"/>
                <w:sz w:val="20"/>
              </w:rPr>
              <w:t>5</w:t>
            </w:r>
          </w:p>
        </w:tc>
        <w:tc>
          <w:tcPr>
            <w:tcW w:w="1276" w:type="dxa"/>
            <w:tcBorders>
              <w:top w:val="single" w:sz="4" w:space="0" w:color="000000"/>
              <w:bottom w:val="single" w:sz="4" w:space="0" w:color="000000"/>
            </w:tcBorders>
          </w:tcPr>
          <w:p w14:paraId="65F37EE7" w14:textId="77777777" w:rsidR="0049557A" w:rsidRDefault="0049557A" w:rsidP="00372EFC">
            <w:pPr>
              <w:pStyle w:val="TableParagraph"/>
              <w:spacing w:before="1"/>
              <w:ind w:left="19"/>
              <w:jc w:val="center"/>
            </w:pPr>
            <w:r>
              <w:rPr>
                <w:spacing w:val="-2"/>
              </w:rPr>
              <w:t>RpSC05A</w:t>
            </w:r>
          </w:p>
        </w:tc>
        <w:tc>
          <w:tcPr>
            <w:tcW w:w="5386" w:type="dxa"/>
            <w:tcBorders>
              <w:top w:val="single" w:sz="4" w:space="0" w:color="000000"/>
              <w:bottom w:val="single" w:sz="4" w:space="0" w:color="000000"/>
            </w:tcBorders>
          </w:tcPr>
          <w:p w14:paraId="49585D87" w14:textId="77777777" w:rsidR="0049557A" w:rsidRDefault="0049557A" w:rsidP="00372EFC">
            <w:pPr>
              <w:pStyle w:val="TableParagraph"/>
              <w:spacing w:before="1"/>
              <w:ind w:left="106" w:right="202"/>
              <w:rPr>
                <w:sz w:val="24"/>
              </w:rPr>
            </w:pPr>
            <w:r>
              <w:rPr>
                <w:sz w:val="24"/>
              </w:rPr>
              <w:t>Demontarea</w:t>
            </w:r>
            <w:r>
              <w:rPr>
                <w:spacing w:val="-10"/>
                <w:sz w:val="24"/>
              </w:rPr>
              <w:t xml:space="preserve"> </w:t>
            </w:r>
            <w:r>
              <w:rPr>
                <w:sz w:val="24"/>
              </w:rPr>
              <w:t>unui</w:t>
            </w:r>
            <w:r>
              <w:rPr>
                <w:spacing w:val="-9"/>
                <w:sz w:val="24"/>
              </w:rPr>
              <w:t xml:space="preserve"> </w:t>
            </w:r>
            <w:r>
              <w:rPr>
                <w:sz w:val="24"/>
              </w:rPr>
              <w:t>lavoar</w:t>
            </w:r>
            <w:r>
              <w:rPr>
                <w:spacing w:val="-8"/>
                <w:sz w:val="24"/>
              </w:rPr>
              <w:t xml:space="preserve"> </w:t>
            </w:r>
            <w:r>
              <w:rPr>
                <w:sz w:val="24"/>
              </w:rPr>
              <w:t>de faianta,</w:t>
            </w:r>
            <w:r>
              <w:rPr>
                <w:spacing w:val="-2"/>
                <w:sz w:val="24"/>
              </w:rPr>
              <w:t xml:space="preserve"> </w:t>
            </w:r>
            <w:r>
              <w:rPr>
                <w:sz w:val="24"/>
              </w:rPr>
              <w:t>inclusiv</w:t>
            </w:r>
            <w:r>
              <w:rPr>
                <w:spacing w:val="-1"/>
                <w:sz w:val="24"/>
              </w:rPr>
              <w:t xml:space="preserve"> </w:t>
            </w:r>
            <w:r>
              <w:rPr>
                <w:spacing w:val="-2"/>
                <w:sz w:val="24"/>
              </w:rPr>
              <w:t>accesoriile</w:t>
            </w:r>
          </w:p>
        </w:tc>
        <w:tc>
          <w:tcPr>
            <w:tcW w:w="849" w:type="dxa"/>
            <w:tcBorders>
              <w:top w:val="single" w:sz="4" w:space="0" w:color="000000"/>
              <w:bottom w:val="single" w:sz="4" w:space="0" w:color="000000"/>
            </w:tcBorders>
          </w:tcPr>
          <w:p w14:paraId="5E08D650" w14:textId="77777777" w:rsidR="0049557A" w:rsidRDefault="0049557A" w:rsidP="00372EFC">
            <w:pPr>
              <w:pStyle w:val="TableParagraph"/>
              <w:ind w:left="17"/>
              <w:jc w:val="center"/>
              <w:rPr>
                <w:sz w:val="20"/>
              </w:rPr>
            </w:pPr>
            <w:r>
              <w:rPr>
                <w:spacing w:val="-5"/>
                <w:sz w:val="20"/>
              </w:rPr>
              <w:t>buc</w:t>
            </w:r>
          </w:p>
        </w:tc>
        <w:tc>
          <w:tcPr>
            <w:tcW w:w="1274" w:type="dxa"/>
            <w:tcBorders>
              <w:top w:val="single" w:sz="4" w:space="0" w:color="000000"/>
              <w:bottom w:val="single" w:sz="4" w:space="0" w:color="000000"/>
            </w:tcBorders>
          </w:tcPr>
          <w:p w14:paraId="1412A5D7" w14:textId="77777777" w:rsidR="0049557A" w:rsidRDefault="0049557A" w:rsidP="00372EFC">
            <w:pPr>
              <w:pStyle w:val="TableParagraph"/>
              <w:spacing w:before="161"/>
              <w:ind w:left="22" w:right="5"/>
              <w:jc w:val="center"/>
              <w:rPr>
                <w:sz w:val="20"/>
              </w:rPr>
            </w:pPr>
            <w:r>
              <w:rPr>
                <w:spacing w:val="-2"/>
                <w:sz w:val="20"/>
              </w:rPr>
              <w:t>1,000</w:t>
            </w:r>
          </w:p>
        </w:tc>
      </w:tr>
      <w:tr w:rsidR="0049557A" w14:paraId="71C055F9" w14:textId="77777777" w:rsidTr="0049557A">
        <w:trPr>
          <w:trHeight w:val="556"/>
        </w:trPr>
        <w:tc>
          <w:tcPr>
            <w:tcW w:w="708" w:type="dxa"/>
            <w:tcBorders>
              <w:top w:val="single" w:sz="4" w:space="0" w:color="000000"/>
              <w:bottom w:val="single" w:sz="4" w:space="0" w:color="000000"/>
            </w:tcBorders>
          </w:tcPr>
          <w:p w14:paraId="45DC7C89" w14:textId="77777777" w:rsidR="0049557A" w:rsidRDefault="0049557A" w:rsidP="00372EFC">
            <w:pPr>
              <w:pStyle w:val="TableParagraph"/>
              <w:ind w:left="123" w:right="64"/>
              <w:jc w:val="center"/>
              <w:rPr>
                <w:sz w:val="20"/>
              </w:rPr>
            </w:pPr>
            <w:r>
              <w:rPr>
                <w:spacing w:val="-10"/>
                <w:sz w:val="20"/>
              </w:rPr>
              <w:t>6</w:t>
            </w:r>
          </w:p>
        </w:tc>
        <w:tc>
          <w:tcPr>
            <w:tcW w:w="1276" w:type="dxa"/>
            <w:tcBorders>
              <w:top w:val="single" w:sz="4" w:space="0" w:color="000000"/>
              <w:bottom w:val="single" w:sz="4" w:space="0" w:color="000000"/>
            </w:tcBorders>
          </w:tcPr>
          <w:p w14:paraId="36A269F0" w14:textId="77777777" w:rsidR="0049557A" w:rsidRDefault="0049557A" w:rsidP="00372EFC">
            <w:pPr>
              <w:pStyle w:val="TableParagraph"/>
              <w:spacing w:before="1"/>
              <w:ind w:left="19"/>
              <w:jc w:val="center"/>
            </w:pPr>
            <w:r>
              <w:rPr>
                <w:spacing w:val="-2"/>
              </w:rPr>
              <w:t>RpSC06A</w:t>
            </w:r>
          </w:p>
        </w:tc>
        <w:tc>
          <w:tcPr>
            <w:tcW w:w="5386" w:type="dxa"/>
            <w:tcBorders>
              <w:top w:val="single" w:sz="4" w:space="0" w:color="000000"/>
              <w:bottom w:val="single" w:sz="4" w:space="0" w:color="000000"/>
            </w:tcBorders>
          </w:tcPr>
          <w:p w14:paraId="0FC6F1AF" w14:textId="77777777" w:rsidR="0049557A" w:rsidRDefault="0049557A" w:rsidP="00372EFC">
            <w:pPr>
              <w:pStyle w:val="TableParagraph"/>
              <w:spacing w:before="1"/>
              <w:ind w:left="106"/>
              <w:rPr>
                <w:sz w:val="24"/>
              </w:rPr>
            </w:pPr>
            <w:r>
              <w:rPr>
                <w:sz w:val="24"/>
              </w:rPr>
              <w:t>Demontarea</w:t>
            </w:r>
            <w:r>
              <w:rPr>
                <w:spacing w:val="-9"/>
                <w:sz w:val="24"/>
              </w:rPr>
              <w:t xml:space="preserve"> </w:t>
            </w:r>
            <w:r>
              <w:rPr>
                <w:sz w:val="24"/>
              </w:rPr>
              <w:t>unui</w:t>
            </w:r>
            <w:r>
              <w:rPr>
                <w:spacing w:val="-8"/>
                <w:sz w:val="24"/>
              </w:rPr>
              <w:t xml:space="preserve"> </w:t>
            </w:r>
            <w:r>
              <w:rPr>
                <w:sz w:val="24"/>
              </w:rPr>
              <w:t>vas</w:t>
            </w:r>
            <w:r>
              <w:rPr>
                <w:spacing w:val="-9"/>
                <w:sz w:val="24"/>
              </w:rPr>
              <w:t xml:space="preserve"> </w:t>
            </w:r>
            <w:r>
              <w:rPr>
                <w:sz w:val="24"/>
              </w:rPr>
              <w:t>de</w:t>
            </w:r>
            <w:r>
              <w:rPr>
                <w:spacing w:val="-7"/>
                <w:sz w:val="24"/>
              </w:rPr>
              <w:t xml:space="preserve"> </w:t>
            </w:r>
            <w:r>
              <w:rPr>
                <w:sz w:val="24"/>
              </w:rPr>
              <w:t>closet</w:t>
            </w:r>
            <w:r>
              <w:rPr>
                <w:spacing w:val="-8"/>
                <w:sz w:val="24"/>
              </w:rPr>
              <w:t xml:space="preserve"> </w:t>
            </w:r>
            <w:r>
              <w:rPr>
                <w:sz w:val="24"/>
              </w:rPr>
              <w:t>din faianta, complet echipat</w:t>
            </w:r>
          </w:p>
        </w:tc>
        <w:tc>
          <w:tcPr>
            <w:tcW w:w="849" w:type="dxa"/>
            <w:tcBorders>
              <w:top w:val="single" w:sz="4" w:space="0" w:color="000000"/>
              <w:bottom w:val="single" w:sz="4" w:space="0" w:color="000000"/>
            </w:tcBorders>
          </w:tcPr>
          <w:p w14:paraId="5E3283B7" w14:textId="77777777" w:rsidR="0049557A" w:rsidRDefault="0049557A" w:rsidP="00372EFC">
            <w:pPr>
              <w:pStyle w:val="TableParagraph"/>
              <w:ind w:left="17"/>
              <w:jc w:val="center"/>
              <w:rPr>
                <w:sz w:val="20"/>
              </w:rPr>
            </w:pPr>
            <w:r>
              <w:rPr>
                <w:spacing w:val="-5"/>
                <w:sz w:val="20"/>
              </w:rPr>
              <w:t>buc</w:t>
            </w:r>
          </w:p>
        </w:tc>
        <w:tc>
          <w:tcPr>
            <w:tcW w:w="1274" w:type="dxa"/>
            <w:tcBorders>
              <w:top w:val="single" w:sz="4" w:space="0" w:color="000000"/>
              <w:bottom w:val="single" w:sz="4" w:space="0" w:color="000000"/>
            </w:tcBorders>
          </w:tcPr>
          <w:p w14:paraId="52F3E5B6" w14:textId="77777777" w:rsidR="0049557A" w:rsidRDefault="0049557A" w:rsidP="00372EFC">
            <w:pPr>
              <w:pStyle w:val="TableParagraph"/>
              <w:spacing w:before="161"/>
              <w:ind w:left="22" w:right="5"/>
              <w:jc w:val="center"/>
              <w:rPr>
                <w:sz w:val="20"/>
              </w:rPr>
            </w:pPr>
            <w:r>
              <w:rPr>
                <w:spacing w:val="-2"/>
                <w:sz w:val="20"/>
              </w:rPr>
              <w:t>1,000</w:t>
            </w:r>
          </w:p>
        </w:tc>
      </w:tr>
      <w:tr w:rsidR="0049557A" w14:paraId="5109453C" w14:textId="77777777" w:rsidTr="0049557A">
        <w:trPr>
          <w:trHeight w:val="1273"/>
        </w:trPr>
        <w:tc>
          <w:tcPr>
            <w:tcW w:w="708" w:type="dxa"/>
            <w:tcBorders>
              <w:top w:val="single" w:sz="4" w:space="0" w:color="000000"/>
              <w:bottom w:val="single" w:sz="4" w:space="0" w:color="000000"/>
            </w:tcBorders>
          </w:tcPr>
          <w:p w14:paraId="7AAF3002" w14:textId="77777777" w:rsidR="0049557A" w:rsidRDefault="0049557A" w:rsidP="00372EFC">
            <w:pPr>
              <w:pStyle w:val="TableParagraph"/>
              <w:ind w:left="123" w:right="64"/>
              <w:jc w:val="center"/>
              <w:rPr>
                <w:sz w:val="20"/>
              </w:rPr>
            </w:pPr>
            <w:r>
              <w:rPr>
                <w:spacing w:val="-10"/>
                <w:sz w:val="20"/>
              </w:rPr>
              <w:t>7</w:t>
            </w:r>
          </w:p>
        </w:tc>
        <w:tc>
          <w:tcPr>
            <w:tcW w:w="1276" w:type="dxa"/>
            <w:tcBorders>
              <w:top w:val="single" w:sz="4" w:space="0" w:color="000000"/>
              <w:bottom w:val="single" w:sz="4" w:space="0" w:color="000000"/>
            </w:tcBorders>
          </w:tcPr>
          <w:p w14:paraId="2DD1B4FD" w14:textId="77777777" w:rsidR="0049557A" w:rsidRDefault="0049557A" w:rsidP="00372EFC">
            <w:pPr>
              <w:pStyle w:val="TableParagraph"/>
              <w:spacing w:before="1"/>
              <w:ind w:left="19"/>
              <w:jc w:val="center"/>
            </w:pPr>
            <w:r>
              <w:rPr>
                <w:spacing w:val="-4"/>
              </w:rPr>
              <w:t>SC04C</w:t>
            </w:r>
          </w:p>
        </w:tc>
        <w:tc>
          <w:tcPr>
            <w:tcW w:w="5386" w:type="dxa"/>
            <w:tcBorders>
              <w:top w:val="single" w:sz="4" w:space="0" w:color="000000"/>
              <w:bottom w:val="single" w:sz="4" w:space="0" w:color="000000"/>
            </w:tcBorders>
          </w:tcPr>
          <w:p w14:paraId="611915EA" w14:textId="77777777" w:rsidR="0049557A" w:rsidRDefault="0049557A" w:rsidP="00372EFC">
            <w:pPr>
              <w:pStyle w:val="TableParagraph"/>
              <w:ind w:left="106" w:right="97"/>
              <w:rPr>
                <w:sz w:val="24"/>
              </w:rPr>
            </w:pPr>
            <w:r>
              <w:rPr>
                <w:sz w:val="24"/>
              </w:rPr>
              <w:t>Lavoar</w:t>
            </w:r>
            <w:r>
              <w:rPr>
                <w:spacing w:val="-13"/>
                <w:sz w:val="24"/>
              </w:rPr>
              <w:t xml:space="preserve"> </w:t>
            </w:r>
            <w:r>
              <w:rPr>
                <w:sz w:val="24"/>
              </w:rPr>
              <w:t>din</w:t>
            </w:r>
            <w:r>
              <w:rPr>
                <w:spacing w:val="-13"/>
                <w:sz w:val="24"/>
              </w:rPr>
              <w:t xml:space="preserve"> </w:t>
            </w:r>
            <w:r>
              <w:rPr>
                <w:sz w:val="24"/>
              </w:rPr>
              <w:t>semiportelan,</w:t>
            </w:r>
            <w:r>
              <w:rPr>
                <w:spacing w:val="-12"/>
                <w:sz w:val="24"/>
              </w:rPr>
              <w:t xml:space="preserve"> </w:t>
            </w:r>
            <w:r>
              <w:rPr>
                <w:sz w:val="24"/>
              </w:rPr>
              <w:t xml:space="preserve">portelan sanitar etc. inclusiv pentru handicapati, avind teava de scurgere din material plastic, montat pe piedestal (numai </w:t>
            </w:r>
            <w:r>
              <w:rPr>
                <w:spacing w:val="-2"/>
                <w:sz w:val="24"/>
              </w:rPr>
              <w:t>manopera)</w:t>
            </w:r>
          </w:p>
          <w:p w14:paraId="1A6AA134" w14:textId="77777777" w:rsidR="0049557A" w:rsidRDefault="0049557A" w:rsidP="00372EFC">
            <w:pPr>
              <w:pStyle w:val="TableParagraph"/>
              <w:spacing w:before="1"/>
              <w:ind w:left="106" w:right="202" w:firstLine="50"/>
              <w:rPr>
                <w:sz w:val="20"/>
              </w:rPr>
            </w:pPr>
            <w:r>
              <w:rPr>
                <w:sz w:val="20"/>
              </w:rPr>
              <w:t>Material</w:t>
            </w:r>
            <w:r>
              <w:rPr>
                <w:spacing w:val="-9"/>
                <w:sz w:val="20"/>
              </w:rPr>
              <w:t xml:space="preserve"> </w:t>
            </w:r>
            <w:r>
              <w:rPr>
                <w:sz w:val="20"/>
              </w:rPr>
              <w:t>marunt</w:t>
            </w:r>
            <w:r>
              <w:rPr>
                <w:spacing w:val="-10"/>
                <w:sz w:val="20"/>
              </w:rPr>
              <w:t xml:space="preserve"> </w:t>
            </w:r>
            <w:r>
              <w:rPr>
                <w:sz w:val="20"/>
              </w:rPr>
              <w:t>(codez,</w:t>
            </w:r>
            <w:r>
              <w:rPr>
                <w:spacing w:val="-11"/>
                <w:sz w:val="20"/>
              </w:rPr>
              <w:t xml:space="preserve"> </w:t>
            </w:r>
            <w:r>
              <w:rPr>
                <w:sz w:val="20"/>
              </w:rPr>
              <w:t>diblu</w:t>
            </w:r>
            <w:r>
              <w:rPr>
                <w:spacing w:val="-11"/>
                <w:sz w:val="20"/>
              </w:rPr>
              <w:t xml:space="preserve"> </w:t>
            </w:r>
            <w:r>
              <w:rPr>
                <w:sz w:val="20"/>
              </w:rPr>
              <w:t>lemn, ipsos, etc)=1,020</w:t>
            </w:r>
          </w:p>
        </w:tc>
        <w:tc>
          <w:tcPr>
            <w:tcW w:w="849" w:type="dxa"/>
            <w:tcBorders>
              <w:top w:val="single" w:sz="4" w:space="0" w:color="000000"/>
              <w:bottom w:val="single" w:sz="4" w:space="0" w:color="000000"/>
            </w:tcBorders>
          </w:tcPr>
          <w:p w14:paraId="07B710A6" w14:textId="77777777" w:rsidR="0049557A" w:rsidRDefault="0049557A" w:rsidP="00372EFC">
            <w:pPr>
              <w:pStyle w:val="TableParagraph"/>
              <w:rPr>
                <w:sz w:val="20"/>
              </w:rPr>
            </w:pPr>
          </w:p>
          <w:p w14:paraId="15067218" w14:textId="77777777" w:rsidR="0049557A" w:rsidRDefault="0049557A" w:rsidP="00372EFC">
            <w:pPr>
              <w:pStyle w:val="TableParagraph"/>
              <w:ind w:left="17"/>
              <w:jc w:val="center"/>
              <w:rPr>
                <w:sz w:val="20"/>
              </w:rPr>
            </w:pPr>
            <w:r>
              <w:rPr>
                <w:spacing w:val="-5"/>
                <w:sz w:val="20"/>
              </w:rPr>
              <w:t>buc</w:t>
            </w:r>
          </w:p>
        </w:tc>
        <w:tc>
          <w:tcPr>
            <w:tcW w:w="1274" w:type="dxa"/>
            <w:tcBorders>
              <w:top w:val="single" w:sz="4" w:space="0" w:color="000000"/>
              <w:bottom w:val="single" w:sz="4" w:space="0" w:color="000000"/>
            </w:tcBorders>
          </w:tcPr>
          <w:p w14:paraId="3353C8A1" w14:textId="77777777" w:rsidR="0049557A" w:rsidRDefault="0049557A" w:rsidP="00372EFC">
            <w:pPr>
              <w:pStyle w:val="TableParagraph"/>
              <w:spacing w:before="23"/>
              <w:rPr>
                <w:sz w:val="20"/>
              </w:rPr>
            </w:pPr>
          </w:p>
          <w:p w14:paraId="30448E06" w14:textId="77777777" w:rsidR="0049557A" w:rsidRDefault="0049557A" w:rsidP="00372EFC">
            <w:pPr>
              <w:pStyle w:val="TableParagraph"/>
              <w:ind w:left="22" w:right="5"/>
              <w:jc w:val="center"/>
              <w:rPr>
                <w:sz w:val="20"/>
              </w:rPr>
            </w:pPr>
            <w:r>
              <w:rPr>
                <w:spacing w:val="-2"/>
                <w:sz w:val="20"/>
              </w:rPr>
              <w:t>1,000</w:t>
            </w:r>
          </w:p>
        </w:tc>
      </w:tr>
      <w:tr w:rsidR="0049557A" w14:paraId="09AC2F49" w14:textId="77777777" w:rsidTr="0049557A">
        <w:trPr>
          <w:trHeight w:val="275"/>
        </w:trPr>
        <w:tc>
          <w:tcPr>
            <w:tcW w:w="708" w:type="dxa"/>
            <w:tcBorders>
              <w:top w:val="single" w:sz="4" w:space="0" w:color="000000"/>
              <w:bottom w:val="single" w:sz="4" w:space="0" w:color="000000"/>
            </w:tcBorders>
          </w:tcPr>
          <w:p w14:paraId="6BB1EC74" w14:textId="77777777" w:rsidR="0049557A" w:rsidRDefault="0049557A" w:rsidP="00372EFC">
            <w:pPr>
              <w:pStyle w:val="TableParagraph"/>
              <w:ind w:left="123" w:right="64"/>
              <w:jc w:val="center"/>
              <w:rPr>
                <w:sz w:val="20"/>
              </w:rPr>
            </w:pPr>
            <w:r>
              <w:rPr>
                <w:spacing w:val="-10"/>
                <w:sz w:val="20"/>
              </w:rPr>
              <w:t>8</w:t>
            </w:r>
          </w:p>
        </w:tc>
        <w:tc>
          <w:tcPr>
            <w:tcW w:w="1276" w:type="dxa"/>
            <w:tcBorders>
              <w:top w:val="single" w:sz="4" w:space="0" w:color="000000"/>
              <w:bottom w:val="single" w:sz="4" w:space="0" w:color="000000"/>
            </w:tcBorders>
          </w:tcPr>
          <w:p w14:paraId="23C9204B" w14:textId="77777777" w:rsidR="0049557A" w:rsidRDefault="0049557A" w:rsidP="00372EFC">
            <w:pPr>
              <w:pStyle w:val="TableParagraph"/>
              <w:spacing w:before="10" w:line="245" w:lineRule="exact"/>
              <w:ind w:left="19" w:right="4"/>
              <w:jc w:val="center"/>
            </w:pPr>
            <w:r>
              <w:rPr>
                <w:spacing w:val="-2"/>
              </w:rPr>
              <w:t>SC07A1</w:t>
            </w:r>
          </w:p>
        </w:tc>
        <w:tc>
          <w:tcPr>
            <w:tcW w:w="5386" w:type="dxa"/>
            <w:tcBorders>
              <w:top w:val="single" w:sz="4" w:space="0" w:color="000000"/>
              <w:bottom w:val="single" w:sz="4" w:space="0" w:color="000000"/>
            </w:tcBorders>
          </w:tcPr>
          <w:p w14:paraId="75E8A45A" w14:textId="77777777" w:rsidR="0049557A" w:rsidRDefault="0049557A" w:rsidP="00372EFC">
            <w:pPr>
              <w:pStyle w:val="TableParagraph"/>
              <w:ind w:left="106" w:right="97"/>
              <w:rPr>
                <w:sz w:val="24"/>
              </w:rPr>
            </w:pPr>
            <w:r>
              <w:rPr>
                <w:sz w:val="24"/>
              </w:rPr>
              <w:t>Vas</w:t>
            </w:r>
            <w:r>
              <w:rPr>
                <w:spacing w:val="-5"/>
                <w:sz w:val="24"/>
              </w:rPr>
              <w:t xml:space="preserve"> </w:t>
            </w:r>
            <w:r>
              <w:rPr>
                <w:sz w:val="24"/>
              </w:rPr>
              <w:t>pentru</w:t>
            </w:r>
            <w:r>
              <w:rPr>
                <w:spacing w:val="-2"/>
                <w:sz w:val="24"/>
              </w:rPr>
              <w:t xml:space="preserve"> </w:t>
            </w:r>
            <w:r>
              <w:rPr>
                <w:sz w:val="24"/>
              </w:rPr>
              <w:t>closet,</w:t>
            </w:r>
            <w:r>
              <w:rPr>
                <w:spacing w:val="-2"/>
                <w:sz w:val="24"/>
              </w:rPr>
              <w:t xml:space="preserve"> complet</w:t>
            </w:r>
            <w:r>
              <w:rPr>
                <w:sz w:val="24"/>
              </w:rPr>
              <w:t xml:space="preserve"> echipat,</w:t>
            </w:r>
            <w:r>
              <w:rPr>
                <w:spacing w:val="-13"/>
                <w:sz w:val="24"/>
              </w:rPr>
              <w:t xml:space="preserve"> </w:t>
            </w:r>
            <w:r>
              <w:rPr>
                <w:sz w:val="24"/>
              </w:rPr>
              <w:t>din</w:t>
            </w:r>
            <w:r>
              <w:rPr>
                <w:spacing w:val="-13"/>
                <w:sz w:val="24"/>
              </w:rPr>
              <w:t xml:space="preserve"> </w:t>
            </w:r>
            <w:r>
              <w:rPr>
                <w:sz w:val="24"/>
              </w:rPr>
              <w:t>semiportelan,</w:t>
            </w:r>
            <w:r>
              <w:rPr>
                <w:spacing w:val="-13"/>
                <w:sz w:val="24"/>
              </w:rPr>
              <w:t xml:space="preserve"> </w:t>
            </w:r>
            <w:r>
              <w:rPr>
                <w:sz w:val="24"/>
              </w:rPr>
              <w:t xml:space="preserve">portelan sanitar etc. inclusiv pentru handicapati, asezat pe pardoseala, cu rezervorul de apa montat pe vas, la inaltime sau semiinaltime, avind sifonul interior tip S (numai </w:t>
            </w:r>
            <w:r>
              <w:rPr>
                <w:spacing w:val="-2"/>
                <w:sz w:val="24"/>
              </w:rPr>
              <w:t>manopera)</w:t>
            </w:r>
          </w:p>
          <w:p w14:paraId="78F5F8FE" w14:textId="77777777" w:rsidR="0049557A" w:rsidRDefault="0049557A" w:rsidP="00372EFC">
            <w:pPr>
              <w:pStyle w:val="TableParagraph"/>
              <w:spacing w:line="256" w:lineRule="exact"/>
              <w:ind w:left="106"/>
              <w:rPr>
                <w:sz w:val="24"/>
              </w:rPr>
            </w:pPr>
            <w:r>
              <w:rPr>
                <w:sz w:val="20"/>
              </w:rPr>
              <w:t>Material</w:t>
            </w:r>
            <w:r>
              <w:rPr>
                <w:spacing w:val="-10"/>
                <w:sz w:val="20"/>
              </w:rPr>
              <w:t xml:space="preserve"> </w:t>
            </w:r>
            <w:r>
              <w:rPr>
                <w:sz w:val="20"/>
              </w:rPr>
              <w:t>marunt</w:t>
            </w:r>
            <w:r>
              <w:rPr>
                <w:spacing w:val="-11"/>
                <w:sz w:val="20"/>
              </w:rPr>
              <w:t xml:space="preserve"> </w:t>
            </w:r>
            <w:r>
              <w:rPr>
                <w:sz w:val="20"/>
              </w:rPr>
              <w:t>(dibluri</w:t>
            </w:r>
            <w:r>
              <w:rPr>
                <w:spacing w:val="-11"/>
                <w:sz w:val="20"/>
              </w:rPr>
              <w:t xml:space="preserve"> </w:t>
            </w:r>
            <w:r>
              <w:rPr>
                <w:sz w:val="20"/>
              </w:rPr>
              <w:t>lemn,</w:t>
            </w:r>
            <w:r>
              <w:rPr>
                <w:spacing w:val="-10"/>
                <w:sz w:val="20"/>
              </w:rPr>
              <w:t xml:space="preserve"> </w:t>
            </w:r>
            <w:r>
              <w:rPr>
                <w:sz w:val="20"/>
              </w:rPr>
              <w:t xml:space="preserve">ipsos, holtsuruburi, codez, dicloretan, </w:t>
            </w:r>
            <w:r>
              <w:rPr>
                <w:spacing w:val="-2"/>
                <w:sz w:val="20"/>
              </w:rPr>
              <w:t>etc.)=1,030</w:t>
            </w:r>
          </w:p>
        </w:tc>
        <w:tc>
          <w:tcPr>
            <w:tcW w:w="849" w:type="dxa"/>
            <w:tcBorders>
              <w:top w:val="single" w:sz="4" w:space="0" w:color="000000"/>
              <w:bottom w:val="single" w:sz="4" w:space="0" w:color="000000"/>
            </w:tcBorders>
          </w:tcPr>
          <w:p w14:paraId="0F5E227C" w14:textId="77777777" w:rsidR="0049557A" w:rsidRDefault="0049557A" w:rsidP="00372EFC">
            <w:pPr>
              <w:pStyle w:val="TableParagraph"/>
              <w:spacing w:before="22"/>
              <w:ind w:left="17"/>
              <w:jc w:val="center"/>
              <w:rPr>
                <w:sz w:val="20"/>
              </w:rPr>
            </w:pPr>
            <w:r>
              <w:rPr>
                <w:spacing w:val="-5"/>
                <w:sz w:val="20"/>
              </w:rPr>
              <w:t>buc</w:t>
            </w:r>
          </w:p>
        </w:tc>
        <w:tc>
          <w:tcPr>
            <w:tcW w:w="1274" w:type="dxa"/>
            <w:tcBorders>
              <w:top w:val="single" w:sz="4" w:space="0" w:color="000000"/>
              <w:bottom w:val="single" w:sz="4" w:space="0" w:color="000000"/>
            </w:tcBorders>
          </w:tcPr>
          <w:p w14:paraId="295DAC6A" w14:textId="77777777" w:rsidR="0049557A" w:rsidRDefault="0049557A" w:rsidP="00372EFC">
            <w:pPr>
              <w:pStyle w:val="TableParagraph"/>
              <w:spacing w:before="22"/>
              <w:ind w:left="22" w:right="5"/>
              <w:jc w:val="center"/>
              <w:rPr>
                <w:sz w:val="20"/>
              </w:rPr>
            </w:pPr>
            <w:r>
              <w:rPr>
                <w:spacing w:val="-2"/>
                <w:sz w:val="20"/>
              </w:rPr>
              <w:t>1,000</w:t>
            </w:r>
          </w:p>
        </w:tc>
      </w:tr>
      <w:tr w:rsidR="0049557A" w14:paraId="2CEDAEDC" w14:textId="77777777" w:rsidTr="0049557A">
        <w:trPr>
          <w:trHeight w:val="275"/>
        </w:trPr>
        <w:tc>
          <w:tcPr>
            <w:tcW w:w="708" w:type="dxa"/>
            <w:tcBorders>
              <w:top w:val="single" w:sz="4" w:space="0" w:color="000000"/>
              <w:bottom w:val="single" w:sz="4" w:space="0" w:color="000000"/>
            </w:tcBorders>
          </w:tcPr>
          <w:p w14:paraId="2D9EAFA7" w14:textId="77777777" w:rsidR="0049557A" w:rsidRDefault="0049557A" w:rsidP="00372EFC">
            <w:pPr>
              <w:pStyle w:val="TableParagraph"/>
              <w:ind w:left="123" w:right="64"/>
              <w:jc w:val="center"/>
              <w:rPr>
                <w:spacing w:val="-10"/>
                <w:sz w:val="20"/>
              </w:rPr>
            </w:pPr>
            <w:r>
              <w:rPr>
                <w:spacing w:val="-10"/>
                <w:sz w:val="20"/>
              </w:rPr>
              <w:t>9</w:t>
            </w:r>
          </w:p>
        </w:tc>
        <w:tc>
          <w:tcPr>
            <w:tcW w:w="1276" w:type="dxa"/>
            <w:tcBorders>
              <w:top w:val="single" w:sz="4" w:space="0" w:color="000000"/>
              <w:bottom w:val="single" w:sz="4" w:space="0" w:color="000000"/>
            </w:tcBorders>
          </w:tcPr>
          <w:p w14:paraId="3BC572FC" w14:textId="77777777" w:rsidR="0049557A" w:rsidRDefault="0049557A" w:rsidP="00372EFC">
            <w:pPr>
              <w:pStyle w:val="TableParagraph"/>
              <w:spacing w:before="10" w:line="245" w:lineRule="exact"/>
              <w:ind w:left="19" w:right="4"/>
              <w:jc w:val="center"/>
              <w:rPr>
                <w:spacing w:val="-2"/>
              </w:rPr>
            </w:pPr>
            <w:r>
              <w:rPr>
                <w:spacing w:val="-2"/>
              </w:rPr>
              <w:t>CF50B</w:t>
            </w:r>
          </w:p>
        </w:tc>
        <w:tc>
          <w:tcPr>
            <w:tcW w:w="5386" w:type="dxa"/>
            <w:tcBorders>
              <w:top w:val="single" w:sz="4" w:space="0" w:color="000000"/>
              <w:bottom w:val="single" w:sz="4" w:space="0" w:color="000000"/>
            </w:tcBorders>
          </w:tcPr>
          <w:p w14:paraId="20D8F4CE" w14:textId="77777777" w:rsidR="0049557A" w:rsidRDefault="0049557A" w:rsidP="00372EFC">
            <w:pPr>
              <w:pStyle w:val="TableParagraph"/>
              <w:ind w:left="106" w:right="97"/>
              <w:rPr>
                <w:sz w:val="24"/>
              </w:rPr>
            </w:pPr>
            <w:r>
              <w:rPr>
                <w:sz w:val="24"/>
              </w:rPr>
              <w:t>Tencuieli interioare de 5 mm grosime, executate manual, cu amestec</w:t>
            </w:r>
            <w:r>
              <w:rPr>
                <w:spacing w:val="-8"/>
                <w:sz w:val="24"/>
              </w:rPr>
              <w:t xml:space="preserve"> </w:t>
            </w:r>
            <w:r>
              <w:rPr>
                <w:sz w:val="24"/>
              </w:rPr>
              <w:t>uscat</w:t>
            </w:r>
            <w:r>
              <w:rPr>
                <w:spacing w:val="-7"/>
                <w:sz w:val="24"/>
              </w:rPr>
              <w:t xml:space="preserve"> </w:t>
            </w:r>
            <w:r>
              <w:rPr>
                <w:sz w:val="24"/>
              </w:rPr>
              <w:t>pe</w:t>
            </w:r>
            <w:r>
              <w:rPr>
                <w:spacing w:val="-7"/>
                <w:sz w:val="24"/>
              </w:rPr>
              <w:t xml:space="preserve"> </w:t>
            </w:r>
            <w:r>
              <w:rPr>
                <w:sz w:val="24"/>
              </w:rPr>
              <w:t>baza</w:t>
            </w:r>
            <w:r>
              <w:rPr>
                <w:spacing w:val="-8"/>
                <w:sz w:val="24"/>
              </w:rPr>
              <w:t xml:space="preserve"> </w:t>
            </w:r>
            <w:r>
              <w:rPr>
                <w:sz w:val="24"/>
              </w:rPr>
              <w:t>de</w:t>
            </w:r>
            <w:r>
              <w:rPr>
                <w:spacing w:val="-6"/>
                <w:sz w:val="24"/>
              </w:rPr>
              <w:t xml:space="preserve"> </w:t>
            </w:r>
            <w:r>
              <w:rPr>
                <w:sz w:val="24"/>
              </w:rPr>
              <w:t>ipsos,</w:t>
            </w:r>
            <w:r>
              <w:rPr>
                <w:spacing w:val="-7"/>
                <w:sz w:val="24"/>
              </w:rPr>
              <w:t xml:space="preserve"> </w:t>
            </w:r>
            <w:r>
              <w:rPr>
                <w:sz w:val="24"/>
              </w:rPr>
              <w:t>la pereti si pereti despartitori, preparare manuala a mortarului.</w:t>
            </w:r>
          </w:p>
        </w:tc>
        <w:tc>
          <w:tcPr>
            <w:tcW w:w="849" w:type="dxa"/>
            <w:tcBorders>
              <w:top w:val="single" w:sz="4" w:space="0" w:color="000000"/>
              <w:bottom w:val="single" w:sz="4" w:space="0" w:color="000000"/>
            </w:tcBorders>
          </w:tcPr>
          <w:p w14:paraId="3E3452B6" w14:textId="77777777" w:rsidR="0049557A" w:rsidRDefault="0049557A" w:rsidP="00372EFC">
            <w:pPr>
              <w:pStyle w:val="TableParagraph"/>
              <w:rPr>
                <w:sz w:val="20"/>
              </w:rPr>
            </w:pPr>
          </w:p>
          <w:p w14:paraId="7855DBB7" w14:textId="77777777" w:rsidR="0049557A" w:rsidRDefault="0049557A" w:rsidP="00372EFC">
            <w:pPr>
              <w:pStyle w:val="TableParagraph"/>
              <w:spacing w:before="22"/>
              <w:ind w:left="17"/>
              <w:jc w:val="center"/>
              <w:rPr>
                <w:spacing w:val="-5"/>
                <w:sz w:val="20"/>
              </w:rPr>
            </w:pPr>
            <w:r>
              <w:rPr>
                <w:spacing w:val="-5"/>
                <w:sz w:val="20"/>
              </w:rPr>
              <w:t>m2</w:t>
            </w:r>
          </w:p>
        </w:tc>
        <w:tc>
          <w:tcPr>
            <w:tcW w:w="1274" w:type="dxa"/>
            <w:tcBorders>
              <w:top w:val="single" w:sz="4" w:space="0" w:color="000000"/>
              <w:bottom w:val="single" w:sz="4" w:space="0" w:color="000000"/>
            </w:tcBorders>
          </w:tcPr>
          <w:p w14:paraId="10DB0640" w14:textId="77777777" w:rsidR="0049557A" w:rsidRDefault="0049557A" w:rsidP="00372EFC">
            <w:pPr>
              <w:pStyle w:val="TableParagraph"/>
              <w:rPr>
                <w:sz w:val="20"/>
              </w:rPr>
            </w:pPr>
          </w:p>
          <w:p w14:paraId="3D8B8803" w14:textId="77777777" w:rsidR="0049557A" w:rsidRDefault="0049557A" w:rsidP="00372EFC">
            <w:pPr>
              <w:pStyle w:val="TableParagraph"/>
              <w:spacing w:before="22"/>
              <w:ind w:left="22" w:right="5"/>
              <w:jc w:val="center"/>
              <w:rPr>
                <w:spacing w:val="-2"/>
                <w:sz w:val="20"/>
              </w:rPr>
            </w:pPr>
            <w:r>
              <w:rPr>
                <w:spacing w:val="-2"/>
                <w:sz w:val="20"/>
              </w:rPr>
              <w:t>164,600</w:t>
            </w:r>
          </w:p>
        </w:tc>
      </w:tr>
      <w:tr w:rsidR="0049557A" w14:paraId="438BA87B" w14:textId="77777777" w:rsidTr="0049557A">
        <w:trPr>
          <w:trHeight w:val="275"/>
        </w:trPr>
        <w:tc>
          <w:tcPr>
            <w:tcW w:w="708" w:type="dxa"/>
            <w:tcBorders>
              <w:top w:val="single" w:sz="4" w:space="0" w:color="000000"/>
              <w:bottom w:val="single" w:sz="4" w:space="0" w:color="000000"/>
            </w:tcBorders>
          </w:tcPr>
          <w:p w14:paraId="355A0A9C" w14:textId="77777777" w:rsidR="0049557A" w:rsidRDefault="0049557A" w:rsidP="00372EFC">
            <w:pPr>
              <w:pStyle w:val="TableParagraph"/>
              <w:ind w:left="123" w:right="64"/>
              <w:jc w:val="center"/>
              <w:rPr>
                <w:spacing w:val="-10"/>
                <w:sz w:val="20"/>
              </w:rPr>
            </w:pPr>
            <w:r>
              <w:rPr>
                <w:spacing w:val="-5"/>
                <w:sz w:val="20"/>
              </w:rPr>
              <w:t>10</w:t>
            </w:r>
          </w:p>
        </w:tc>
        <w:tc>
          <w:tcPr>
            <w:tcW w:w="1276" w:type="dxa"/>
            <w:tcBorders>
              <w:top w:val="single" w:sz="4" w:space="0" w:color="000000"/>
              <w:bottom w:val="single" w:sz="4" w:space="0" w:color="000000"/>
            </w:tcBorders>
          </w:tcPr>
          <w:p w14:paraId="5A55D099" w14:textId="77777777" w:rsidR="0049557A" w:rsidRDefault="0049557A" w:rsidP="00372EFC">
            <w:pPr>
              <w:pStyle w:val="TableParagraph"/>
              <w:spacing w:before="10" w:line="245" w:lineRule="exact"/>
              <w:ind w:left="19" w:right="4"/>
              <w:jc w:val="center"/>
              <w:rPr>
                <w:spacing w:val="-2"/>
              </w:rPr>
            </w:pPr>
            <w:r>
              <w:rPr>
                <w:spacing w:val="-2"/>
              </w:rPr>
              <w:t>CF17C</w:t>
            </w:r>
          </w:p>
        </w:tc>
        <w:tc>
          <w:tcPr>
            <w:tcW w:w="5386" w:type="dxa"/>
            <w:tcBorders>
              <w:top w:val="single" w:sz="4" w:space="0" w:color="000000"/>
              <w:bottom w:val="single" w:sz="4" w:space="0" w:color="000000"/>
            </w:tcBorders>
          </w:tcPr>
          <w:p w14:paraId="293053D4" w14:textId="77777777" w:rsidR="0049557A" w:rsidRDefault="0049557A" w:rsidP="00372EFC">
            <w:pPr>
              <w:pStyle w:val="TableParagraph"/>
              <w:ind w:left="106" w:right="97"/>
              <w:rPr>
                <w:sz w:val="24"/>
              </w:rPr>
            </w:pPr>
            <w:r>
              <w:rPr>
                <w:sz w:val="24"/>
              </w:rPr>
              <w:t>Diverse lucrari - strat de impaslitura din fibra de sticla aplicat pe suprafata elementelor prefabricate din b.c.a. lipit cu aracet,</w:t>
            </w:r>
            <w:r>
              <w:rPr>
                <w:spacing w:val="-10"/>
                <w:sz w:val="24"/>
              </w:rPr>
              <w:t xml:space="preserve"> </w:t>
            </w:r>
            <w:r>
              <w:rPr>
                <w:sz w:val="24"/>
              </w:rPr>
              <w:t>inclusiv</w:t>
            </w:r>
            <w:r>
              <w:rPr>
                <w:spacing w:val="-10"/>
                <w:sz w:val="24"/>
              </w:rPr>
              <w:t xml:space="preserve"> </w:t>
            </w:r>
            <w:r>
              <w:rPr>
                <w:sz w:val="24"/>
              </w:rPr>
              <w:t>stratul</w:t>
            </w:r>
            <w:r>
              <w:rPr>
                <w:spacing w:val="-10"/>
                <w:sz w:val="24"/>
              </w:rPr>
              <w:t xml:space="preserve"> </w:t>
            </w:r>
            <w:r>
              <w:rPr>
                <w:sz w:val="24"/>
              </w:rPr>
              <w:t>de</w:t>
            </w:r>
            <w:r>
              <w:rPr>
                <w:spacing w:val="-10"/>
                <w:sz w:val="24"/>
              </w:rPr>
              <w:t xml:space="preserve"> </w:t>
            </w:r>
            <w:r>
              <w:rPr>
                <w:sz w:val="24"/>
              </w:rPr>
              <w:t>amorsaj</w:t>
            </w:r>
          </w:p>
        </w:tc>
        <w:tc>
          <w:tcPr>
            <w:tcW w:w="849" w:type="dxa"/>
            <w:tcBorders>
              <w:top w:val="single" w:sz="4" w:space="0" w:color="000000"/>
              <w:bottom w:val="single" w:sz="4" w:space="0" w:color="000000"/>
            </w:tcBorders>
          </w:tcPr>
          <w:p w14:paraId="3E0CA21D" w14:textId="77777777" w:rsidR="0049557A" w:rsidRDefault="0049557A" w:rsidP="00372EFC">
            <w:pPr>
              <w:pStyle w:val="TableParagraph"/>
              <w:jc w:val="center"/>
              <w:rPr>
                <w:sz w:val="20"/>
              </w:rPr>
            </w:pPr>
          </w:p>
          <w:p w14:paraId="05B411EC" w14:textId="77777777" w:rsidR="0049557A" w:rsidRDefault="0049557A" w:rsidP="00372EFC">
            <w:pPr>
              <w:pStyle w:val="TableParagraph"/>
              <w:jc w:val="center"/>
              <w:rPr>
                <w:sz w:val="20"/>
              </w:rPr>
            </w:pPr>
            <w:r>
              <w:rPr>
                <w:spacing w:val="-5"/>
                <w:sz w:val="20"/>
              </w:rPr>
              <w:t>m2</w:t>
            </w:r>
          </w:p>
        </w:tc>
        <w:tc>
          <w:tcPr>
            <w:tcW w:w="1274" w:type="dxa"/>
            <w:tcBorders>
              <w:top w:val="single" w:sz="4" w:space="0" w:color="000000"/>
              <w:bottom w:val="single" w:sz="4" w:space="0" w:color="000000"/>
            </w:tcBorders>
          </w:tcPr>
          <w:p w14:paraId="682046F9" w14:textId="77777777" w:rsidR="0049557A" w:rsidRDefault="0049557A" w:rsidP="00372EFC">
            <w:pPr>
              <w:pStyle w:val="TableParagraph"/>
              <w:jc w:val="center"/>
              <w:rPr>
                <w:sz w:val="20"/>
              </w:rPr>
            </w:pPr>
          </w:p>
          <w:p w14:paraId="394FC029" w14:textId="77777777" w:rsidR="0049557A" w:rsidRDefault="0049557A" w:rsidP="00372EFC">
            <w:pPr>
              <w:pStyle w:val="TableParagraph"/>
              <w:jc w:val="center"/>
              <w:rPr>
                <w:sz w:val="20"/>
              </w:rPr>
            </w:pPr>
            <w:r>
              <w:rPr>
                <w:spacing w:val="-2"/>
                <w:sz w:val="20"/>
              </w:rPr>
              <w:t>18,400</w:t>
            </w:r>
          </w:p>
        </w:tc>
      </w:tr>
      <w:tr w:rsidR="0049557A" w14:paraId="2171BEC8" w14:textId="77777777" w:rsidTr="0049557A">
        <w:trPr>
          <w:trHeight w:val="275"/>
        </w:trPr>
        <w:tc>
          <w:tcPr>
            <w:tcW w:w="708" w:type="dxa"/>
            <w:tcBorders>
              <w:top w:val="single" w:sz="4" w:space="0" w:color="000000"/>
              <w:bottom w:val="single" w:sz="4" w:space="0" w:color="000000"/>
            </w:tcBorders>
          </w:tcPr>
          <w:p w14:paraId="5FCB4A60" w14:textId="77777777" w:rsidR="0049557A" w:rsidRDefault="0049557A" w:rsidP="00372EFC">
            <w:pPr>
              <w:pStyle w:val="TableParagraph"/>
              <w:ind w:left="123" w:right="64"/>
              <w:jc w:val="center"/>
              <w:rPr>
                <w:spacing w:val="-5"/>
                <w:sz w:val="20"/>
              </w:rPr>
            </w:pPr>
            <w:r>
              <w:rPr>
                <w:spacing w:val="-5"/>
                <w:sz w:val="20"/>
              </w:rPr>
              <w:t>11</w:t>
            </w:r>
          </w:p>
        </w:tc>
        <w:tc>
          <w:tcPr>
            <w:tcW w:w="1276" w:type="dxa"/>
            <w:tcBorders>
              <w:top w:val="single" w:sz="4" w:space="0" w:color="000000"/>
              <w:bottom w:val="single" w:sz="4" w:space="0" w:color="000000"/>
            </w:tcBorders>
          </w:tcPr>
          <w:p w14:paraId="14F140F6" w14:textId="77777777" w:rsidR="0049557A" w:rsidRDefault="0049557A" w:rsidP="00372EFC">
            <w:pPr>
              <w:pStyle w:val="TableParagraph"/>
              <w:spacing w:before="10" w:line="245" w:lineRule="exact"/>
              <w:ind w:left="19" w:right="4"/>
              <w:jc w:val="center"/>
              <w:rPr>
                <w:spacing w:val="-2"/>
              </w:rPr>
            </w:pPr>
            <w:r>
              <w:rPr>
                <w:spacing w:val="-2"/>
              </w:rPr>
              <w:t>CF57A</w:t>
            </w:r>
          </w:p>
        </w:tc>
        <w:tc>
          <w:tcPr>
            <w:tcW w:w="5386" w:type="dxa"/>
            <w:tcBorders>
              <w:top w:val="single" w:sz="4" w:space="0" w:color="000000"/>
              <w:bottom w:val="single" w:sz="4" w:space="0" w:color="000000"/>
            </w:tcBorders>
          </w:tcPr>
          <w:p w14:paraId="0655C90E" w14:textId="77777777" w:rsidR="0049557A" w:rsidRDefault="0049557A" w:rsidP="00372EFC">
            <w:pPr>
              <w:pStyle w:val="TableParagraph"/>
              <w:ind w:left="106" w:right="97"/>
              <w:rPr>
                <w:sz w:val="24"/>
              </w:rPr>
            </w:pPr>
            <w:r>
              <w:rPr>
                <w:sz w:val="24"/>
              </w:rPr>
              <w:t>Aplicarea manuala a chitului pe baza</w:t>
            </w:r>
            <w:r>
              <w:rPr>
                <w:spacing w:val="-5"/>
                <w:sz w:val="24"/>
              </w:rPr>
              <w:t xml:space="preserve"> </w:t>
            </w:r>
            <w:r>
              <w:rPr>
                <w:sz w:val="24"/>
              </w:rPr>
              <w:t>de</w:t>
            </w:r>
            <w:r>
              <w:rPr>
                <w:spacing w:val="-5"/>
                <w:sz w:val="24"/>
              </w:rPr>
              <w:t xml:space="preserve"> </w:t>
            </w:r>
            <w:r>
              <w:rPr>
                <w:sz w:val="24"/>
              </w:rPr>
              <w:t>ipsos</w:t>
            </w:r>
            <w:r>
              <w:rPr>
                <w:spacing w:val="-4"/>
                <w:sz w:val="24"/>
              </w:rPr>
              <w:t xml:space="preserve"> </w:t>
            </w:r>
            <w:r>
              <w:rPr>
                <w:sz w:val="24"/>
              </w:rPr>
              <w:t>"Eurofin"</w:t>
            </w:r>
            <w:r>
              <w:rPr>
                <w:spacing w:val="-4"/>
                <w:sz w:val="24"/>
              </w:rPr>
              <w:t xml:space="preserve"> </w:t>
            </w:r>
            <w:r>
              <w:rPr>
                <w:sz w:val="24"/>
              </w:rPr>
              <w:t>grosime 1,0</w:t>
            </w:r>
            <w:r>
              <w:rPr>
                <w:spacing w:val="-8"/>
                <w:sz w:val="24"/>
              </w:rPr>
              <w:t xml:space="preserve"> </w:t>
            </w:r>
            <w:r>
              <w:rPr>
                <w:sz w:val="24"/>
              </w:rPr>
              <w:t>mm</w:t>
            </w:r>
            <w:r>
              <w:rPr>
                <w:spacing w:val="-8"/>
                <w:sz w:val="24"/>
              </w:rPr>
              <w:t xml:space="preserve"> </w:t>
            </w:r>
            <w:r>
              <w:rPr>
                <w:sz w:val="24"/>
              </w:rPr>
              <w:t>pe</w:t>
            </w:r>
            <w:r>
              <w:rPr>
                <w:spacing w:val="-9"/>
                <w:sz w:val="24"/>
              </w:rPr>
              <w:t xml:space="preserve"> </w:t>
            </w:r>
            <w:r>
              <w:rPr>
                <w:sz w:val="24"/>
              </w:rPr>
              <w:t>suprafetele</w:t>
            </w:r>
            <w:r>
              <w:rPr>
                <w:spacing w:val="40"/>
                <w:sz w:val="24"/>
              </w:rPr>
              <w:t xml:space="preserve"> </w:t>
            </w:r>
            <w:r>
              <w:rPr>
                <w:sz w:val="24"/>
              </w:rPr>
              <w:t>peretilor, coloanelor</w:t>
            </w:r>
            <w:r>
              <w:rPr>
                <w:spacing w:val="40"/>
                <w:sz w:val="24"/>
              </w:rPr>
              <w:t xml:space="preserve"> </w:t>
            </w:r>
            <w:r>
              <w:rPr>
                <w:sz w:val="24"/>
              </w:rPr>
              <w:t>si</w:t>
            </w:r>
            <w:r>
              <w:rPr>
                <w:spacing w:val="40"/>
                <w:sz w:val="24"/>
              </w:rPr>
              <w:t xml:space="preserve"> </w:t>
            </w:r>
            <w:r>
              <w:rPr>
                <w:sz w:val="24"/>
              </w:rPr>
              <w:t>tavanelor</w:t>
            </w:r>
          </w:p>
        </w:tc>
        <w:tc>
          <w:tcPr>
            <w:tcW w:w="849" w:type="dxa"/>
            <w:tcBorders>
              <w:top w:val="single" w:sz="4" w:space="0" w:color="000000"/>
              <w:bottom w:val="single" w:sz="4" w:space="0" w:color="000000"/>
            </w:tcBorders>
          </w:tcPr>
          <w:p w14:paraId="240ECD98" w14:textId="77777777" w:rsidR="0049557A" w:rsidRDefault="0049557A" w:rsidP="00372EFC">
            <w:pPr>
              <w:pStyle w:val="TableParagraph"/>
              <w:jc w:val="center"/>
              <w:rPr>
                <w:spacing w:val="-5"/>
                <w:sz w:val="20"/>
              </w:rPr>
            </w:pPr>
          </w:p>
          <w:p w14:paraId="66F1F9D6" w14:textId="77777777" w:rsidR="0049557A" w:rsidRDefault="0049557A" w:rsidP="00372EFC">
            <w:pPr>
              <w:pStyle w:val="TableParagraph"/>
              <w:jc w:val="center"/>
              <w:rPr>
                <w:sz w:val="20"/>
              </w:rPr>
            </w:pPr>
            <w:r>
              <w:rPr>
                <w:spacing w:val="-5"/>
                <w:sz w:val="20"/>
              </w:rPr>
              <w:t>m2</w:t>
            </w:r>
          </w:p>
        </w:tc>
        <w:tc>
          <w:tcPr>
            <w:tcW w:w="1274" w:type="dxa"/>
            <w:tcBorders>
              <w:top w:val="single" w:sz="4" w:space="0" w:color="000000"/>
              <w:bottom w:val="single" w:sz="4" w:space="0" w:color="000000"/>
            </w:tcBorders>
          </w:tcPr>
          <w:p w14:paraId="6C0A7ABB" w14:textId="77777777" w:rsidR="0049557A" w:rsidRDefault="0049557A" w:rsidP="00372EFC">
            <w:pPr>
              <w:pStyle w:val="TableParagraph"/>
              <w:jc w:val="center"/>
              <w:rPr>
                <w:spacing w:val="-2"/>
                <w:sz w:val="20"/>
              </w:rPr>
            </w:pPr>
          </w:p>
          <w:p w14:paraId="691338AA" w14:textId="77777777" w:rsidR="0049557A" w:rsidRDefault="0049557A" w:rsidP="00372EFC">
            <w:pPr>
              <w:pStyle w:val="TableParagraph"/>
              <w:jc w:val="center"/>
              <w:rPr>
                <w:sz w:val="20"/>
              </w:rPr>
            </w:pPr>
            <w:r>
              <w:rPr>
                <w:spacing w:val="-2"/>
                <w:sz w:val="20"/>
              </w:rPr>
              <w:t>164,600</w:t>
            </w:r>
          </w:p>
        </w:tc>
      </w:tr>
    </w:tbl>
    <w:p w14:paraId="60AB09F3" w14:textId="05C628DF" w:rsidR="00F4030F" w:rsidRPr="00FF430B" w:rsidRDefault="00F4030F" w:rsidP="0049557A">
      <w:pPr>
        <w:pStyle w:val="cp"/>
        <w:ind w:firstLine="709"/>
        <w:jc w:val="both"/>
      </w:pPr>
    </w:p>
    <w:p w14:paraId="1CA9A584" w14:textId="77777777" w:rsidR="00B27D8B" w:rsidRPr="00FF430B" w:rsidRDefault="00B27D8B" w:rsidP="00196AB4">
      <w:pPr>
        <w:ind w:firstLine="709"/>
        <w:jc w:val="both"/>
      </w:pPr>
    </w:p>
    <w:tbl>
      <w:tblPr>
        <w:tblStyle w:val="TableNormal"/>
        <w:tblW w:w="9493" w:type="dxa"/>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386"/>
        <w:gridCol w:w="849"/>
        <w:gridCol w:w="1274"/>
      </w:tblGrid>
      <w:tr w:rsidR="0049557A" w14:paraId="67C09592" w14:textId="77777777" w:rsidTr="0049557A">
        <w:trPr>
          <w:trHeight w:val="250"/>
        </w:trPr>
        <w:tc>
          <w:tcPr>
            <w:tcW w:w="708" w:type="dxa"/>
            <w:tcBorders>
              <w:bottom w:val="double" w:sz="6" w:space="0" w:color="000000"/>
            </w:tcBorders>
            <w:shd w:val="clear" w:color="auto" w:fill="F1F1F1"/>
          </w:tcPr>
          <w:p w14:paraId="7E1305C6" w14:textId="77777777" w:rsidR="0049557A" w:rsidRDefault="0049557A" w:rsidP="00372EFC">
            <w:pPr>
              <w:pStyle w:val="TableParagraph"/>
              <w:spacing w:line="231" w:lineRule="exact"/>
              <w:ind w:left="123"/>
              <w:jc w:val="center"/>
            </w:pPr>
            <w:r>
              <w:rPr>
                <w:spacing w:val="-10"/>
              </w:rPr>
              <w:t>1</w:t>
            </w:r>
          </w:p>
        </w:tc>
        <w:tc>
          <w:tcPr>
            <w:tcW w:w="1276" w:type="dxa"/>
            <w:tcBorders>
              <w:bottom w:val="double" w:sz="6" w:space="0" w:color="000000"/>
            </w:tcBorders>
            <w:shd w:val="clear" w:color="auto" w:fill="F1F1F1"/>
          </w:tcPr>
          <w:p w14:paraId="3AD171BE" w14:textId="77777777" w:rsidR="0049557A" w:rsidRDefault="0049557A" w:rsidP="00372EFC">
            <w:pPr>
              <w:pStyle w:val="TableParagraph"/>
              <w:spacing w:line="231" w:lineRule="exact"/>
              <w:ind w:left="19" w:right="18"/>
              <w:jc w:val="center"/>
            </w:pPr>
            <w:r>
              <w:rPr>
                <w:spacing w:val="-10"/>
              </w:rPr>
              <w:t>2</w:t>
            </w:r>
          </w:p>
        </w:tc>
        <w:tc>
          <w:tcPr>
            <w:tcW w:w="5386" w:type="dxa"/>
            <w:tcBorders>
              <w:bottom w:val="double" w:sz="6" w:space="0" w:color="000000"/>
            </w:tcBorders>
            <w:shd w:val="clear" w:color="auto" w:fill="F1F1F1"/>
          </w:tcPr>
          <w:p w14:paraId="100566C2" w14:textId="77777777" w:rsidR="0049557A" w:rsidRDefault="0049557A" w:rsidP="00372EFC">
            <w:pPr>
              <w:pStyle w:val="TableParagraph"/>
              <w:spacing w:line="231" w:lineRule="exact"/>
              <w:ind w:left="18" w:right="3"/>
              <w:jc w:val="center"/>
            </w:pPr>
            <w:r>
              <w:rPr>
                <w:spacing w:val="-10"/>
              </w:rPr>
              <w:t>3</w:t>
            </w:r>
          </w:p>
        </w:tc>
        <w:tc>
          <w:tcPr>
            <w:tcW w:w="849" w:type="dxa"/>
            <w:tcBorders>
              <w:bottom w:val="double" w:sz="6" w:space="0" w:color="000000"/>
            </w:tcBorders>
            <w:shd w:val="clear" w:color="auto" w:fill="F1F1F1"/>
          </w:tcPr>
          <w:p w14:paraId="3A43E70F" w14:textId="77777777" w:rsidR="0049557A" w:rsidRDefault="0049557A" w:rsidP="00372EFC">
            <w:pPr>
              <w:pStyle w:val="TableParagraph"/>
              <w:spacing w:line="231" w:lineRule="exact"/>
              <w:ind w:left="17" w:right="3"/>
              <w:jc w:val="center"/>
            </w:pPr>
            <w:r>
              <w:rPr>
                <w:spacing w:val="-10"/>
              </w:rPr>
              <w:t>4</w:t>
            </w:r>
          </w:p>
        </w:tc>
        <w:tc>
          <w:tcPr>
            <w:tcW w:w="1274" w:type="dxa"/>
            <w:tcBorders>
              <w:bottom w:val="double" w:sz="6" w:space="0" w:color="000000"/>
            </w:tcBorders>
            <w:shd w:val="clear" w:color="auto" w:fill="F1F1F1"/>
          </w:tcPr>
          <w:p w14:paraId="5A040855" w14:textId="77777777" w:rsidR="0049557A" w:rsidRDefault="0049557A" w:rsidP="00372EFC">
            <w:pPr>
              <w:pStyle w:val="TableParagraph"/>
              <w:spacing w:line="231" w:lineRule="exact"/>
              <w:ind w:left="22"/>
              <w:jc w:val="center"/>
            </w:pPr>
            <w:r>
              <w:rPr>
                <w:spacing w:val="-10"/>
              </w:rPr>
              <w:t>5</w:t>
            </w:r>
          </w:p>
        </w:tc>
      </w:tr>
      <w:tr w:rsidR="0049557A" w14:paraId="08CEB041" w14:textId="77777777" w:rsidTr="0049557A">
        <w:trPr>
          <w:trHeight w:val="686"/>
        </w:trPr>
        <w:tc>
          <w:tcPr>
            <w:tcW w:w="708" w:type="dxa"/>
            <w:tcBorders>
              <w:top w:val="single" w:sz="4" w:space="0" w:color="000000"/>
              <w:bottom w:val="single" w:sz="4" w:space="0" w:color="000000"/>
            </w:tcBorders>
          </w:tcPr>
          <w:p w14:paraId="6236E312" w14:textId="77777777" w:rsidR="0049557A" w:rsidRDefault="0049557A" w:rsidP="00372EFC">
            <w:pPr>
              <w:pStyle w:val="TableParagraph"/>
              <w:ind w:left="123" w:right="58"/>
              <w:jc w:val="center"/>
              <w:rPr>
                <w:sz w:val="20"/>
              </w:rPr>
            </w:pPr>
            <w:r>
              <w:rPr>
                <w:spacing w:val="-5"/>
                <w:sz w:val="20"/>
              </w:rPr>
              <w:t>12</w:t>
            </w:r>
          </w:p>
        </w:tc>
        <w:tc>
          <w:tcPr>
            <w:tcW w:w="1276" w:type="dxa"/>
            <w:tcBorders>
              <w:top w:val="single" w:sz="4" w:space="0" w:color="000000"/>
              <w:bottom w:val="single" w:sz="4" w:space="0" w:color="000000"/>
            </w:tcBorders>
          </w:tcPr>
          <w:p w14:paraId="6EB20BFE" w14:textId="77777777" w:rsidR="0049557A" w:rsidRDefault="0049557A" w:rsidP="00372EFC">
            <w:pPr>
              <w:pStyle w:val="TableParagraph"/>
              <w:ind w:left="19"/>
              <w:jc w:val="center"/>
            </w:pPr>
            <w:r>
              <w:rPr>
                <w:spacing w:val="-2"/>
              </w:rPr>
              <w:t>CN53A</w:t>
            </w:r>
          </w:p>
        </w:tc>
        <w:tc>
          <w:tcPr>
            <w:tcW w:w="5386" w:type="dxa"/>
            <w:tcBorders>
              <w:top w:val="single" w:sz="4" w:space="0" w:color="000000"/>
              <w:bottom w:val="single" w:sz="4" w:space="0" w:color="000000"/>
            </w:tcBorders>
          </w:tcPr>
          <w:p w14:paraId="3F83030A" w14:textId="77777777" w:rsidR="0049557A" w:rsidRDefault="0049557A" w:rsidP="00372EFC">
            <w:pPr>
              <w:pStyle w:val="TableParagraph"/>
              <w:ind w:left="106" w:right="97"/>
              <w:rPr>
                <w:sz w:val="24"/>
              </w:rPr>
            </w:pPr>
            <w:r>
              <w:rPr>
                <w:sz w:val="24"/>
              </w:rPr>
              <w:t>Grunduirea</w:t>
            </w:r>
            <w:r>
              <w:rPr>
                <w:spacing w:val="-15"/>
                <w:sz w:val="24"/>
              </w:rPr>
              <w:t xml:space="preserve"> </w:t>
            </w:r>
            <w:r>
              <w:rPr>
                <w:sz w:val="24"/>
              </w:rPr>
              <w:t>suprafetelor</w:t>
            </w:r>
            <w:r>
              <w:rPr>
                <w:spacing w:val="-15"/>
                <w:sz w:val="24"/>
              </w:rPr>
              <w:t xml:space="preserve"> </w:t>
            </w:r>
            <w:r>
              <w:rPr>
                <w:sz w:val="24"/>
              </w:rPr>
              <w:t>interioare a peretilor si tavanelor</w:t>
            </w:r>
          </w:p>
        </w:tc>
        <w:tc>
          <w:tcPr>
            <w:tcW w:w="849" w:type="dxa"/>
            <w:tcBorders>
              <w:top w:val="single" w:sz="4" w:space="0" w:color="000000"/>
              <w:bottom w:val="single" w:sz="4" w:space="0" w:color="000000"/>
            </w:tcBorders>
          </w:tcPr>
          <w:p w14:paraId="2018628A" w14:textId="77777777" w:rsidR="0049557A" w:rsidRDefault="0049557A" w:rsidP="00372EFC">
            <w:pPr>
              <w:pStyle w:val="TableParagraph"/>
              <w:spacing w:before="46"/>
              <w:rPr>
                <w:sz w:val="20"/>
              </w:rPr>
            </w:pPr>
          </w:p>
          <w:p w14:paraId="6288FBAF"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3C2C4137" w14:textId="77777777" w:rsidR="0049557A" w:rsidRDefault="0049557A" w:rsidP="00372EFC">
            <w:pPr>
              <w:pStyle w:val="TableParagraph"/>
              <w:spacing w:before="161"/>
              <w:ind w:left="22" w:right="2"/>
              <w:jc w:val="center"/>
              <w:rPr>
                <w:sz w:val="20"/>
              </w:rPr>
            </w:pPr>
            <w:r>
              <w:rPr>
                <w:spacing w:val="-2"/>
                <w:sz w:val="20"/>
              </w:rPr>
              <w:t>823,300</w:t>
            </w:r>
          </w:p>
        </w:tc>
      </w:tr>
      <w:tr w:rsidR="0049557A" w14:paraId="4F927616" w14:textId="77777777" w:rsidTr="0049557A">
        <w:trPr>
          <w:trHeight w:val="986"/>
        </w:trPr>
        <w:tc>
          <w:tcPr>
            <w:tcW w:w="708" w:type="dxa"/>
            <w:tcBorders>
              <w:top w:val="single" w:sz="4" w:space="0" w:color="000000"/>
              <w:bottom w:val="single" w:sz="4" w:space="0" w:color="000000"/>
            </w:tcBorders>
          </w:tcPr>
          <w:p w14:paraId="7C4C55D9" w14:textId="77777777" w:rsidR="0049557A" w:rsidRDefault="0049557A" w:rsidP="00372EFC">
            <w:pPr>
              <w:pStyle w:val="TableParagraph"/>
              <w:ind w:left="123" w:right="58"/>
              <w:jc w:val="center"/>
              <w:rPr>
                <w:sz w:val="20"/>
              </w:rPr>
            </w:pPr>
            <w:r>
              <w:rPr>
                <w:spacing w:val="-5"/>
                <w:sz w:val="20"/>
              </w:rPr>
              <w:t>13</w:t>
            </w:r>
          </w:p>
        </w:tc>
        <w:tc>
          <w:tcPr>
            <w:tcW w:w="1276" w:type="dxa"/>
            <w:tcBorders>
              <w:top w:val="single" w:sz="4" w:space="0" w:color="000000"/>
              <w:bottom w:val="single" w:sz="4" w:space="0" w:color="000000"/>
            </w:tcBorders>
          </w:tcPr>
          <w:p w14:paraId="1786546E" w14:textId="77777777" w:rsidR="0049557A" w:rsidRDefault="0049557A" w:rsidP="00372EFC">
            <w:pPr>
              <w:pStyle w:val="TableParagraph"/>
              <w:ind w:left="19"/>
              <w:jc w:val="center"/>
            </w:pPr>
            <w:r>
              <w:rPr>
                <w:spacing w:val="-2"/>
              </w:rPr>
              <w:t>RpCR07A</w:t>
            </w:r>
          </w:p>
        </w:tc>
        <w:tc>
          <w:tcPr>
            <w:tcW w:w="5386" w:type="dxa"/>
            <w:tcBorders>
              <w:top w:val="single" w:sz="4" w:space="0" w:color="000000"/>
              <w:bottom w:val="single" w:sz="4" w:space="0" w:color="000000"/>
            </w:tcBorders>
          </w:tcPr>
          <w:p w14:paraId="1761B756" w14:textId="77777777" w:rsidR="0049557A" w:rsidRDefault="0049557A" w:rsidP="00372EFC">
            <w:pPr>
              <w:pStyle w:val="TableParagraph"/>
              <w:ind w:left="106"/>
              <w:rPr>
                <w:sz w:val="24"/>
              </w:rPr>
            </w:pPr>
            <w:r>
              <w:rPr>
                <w:sz w:val="24"/>
              </w:rPr>
              <w:t>Vopsitorii</w:t>
            </w:r>
            <w:r>
              <w:rPr>
                <w:spacing w:val="-10"/>
                <w:sz w:val="24"/>
              </w:rPr>
              <w:t xml:space="preserve"> </w:t>
            </w:r>
            <w:r>
              <w:rPr>
                <w:sz w:val="24"/>
              </w:rPr>
              <w:t>interioare</w:t>
            </w:r>
            <w:r>
              <w:rPr>
                <w:spacing w:val="-11"/>
                <w:sz w:val="24"/>
              </w:rPr>
              <w:t xml:space="preserve"> </w:t>
            </w:r>
            <w:r>
              <w:rPr>
                <w:sz w:val="24"/>
              </w:rPr>
              <w:t>cu</w:t>
            </w:r>
            <w:r>
              <w:rPr>
                <w:spacing w:val="-10"/>
                <w:sz w:val="24"/>
              </w:rPr>
              <w:t xml:space="preserve"> </w:t>
            </w:r>
            <w:r>
              <w:rPr>
                <w:sz w:val="24"/>
              </w:rPr>
              <w:t>vopsea</w:t>
            </w:r>
            <w:r>
              <w:rPr>
                <w:spacing w:val="-11"/>
                <w:sz w:val="24"/>
              </w:rPr>
              <w:t xml:space="preserve"> </w:t>
            </w:r>
            <w:r>
              <w:rPr>
                <w:sz w:val="24"/>
              </w:rPr>
              <w:t>pe baza de copolimeri vinilici in emulsie apoasa,</w:t>
            </w:r>
            <w:r>
              <w:rPr>
                <w:spacing w:val="40"/>
                <w:sz w:val="24"/>
              </w:rPr>
              <w:t xml:space="preserve"> </w:t>
            </w:r>
            <w:r>
              <w:rPr>
                <w:sz w:val="24"/>
              </w:rPr>
              <w:t>aplicate in 2 straturi</w:t>
            </w:r>
            <w:r>
              <w:rPr>
                <w:spacing w:val="-2"/>
                <w:sz w:val="24"/>
              </w:rPr>
              <w:t xml:space="preserve"> </w:t>
            </w:r>
            <w:r>
              <w:rPr>
                <w:sz w:val="24"/>
              </w:rPr>
              <w:t>pe</w:t>
            </w:r>
            <w:r>
              <w:rPr>
                <w:spacing w:val="-3"/>
                <w:sz w:val="24"/>
              </w:rPr>
              <w:t xml:space="preserve"> </w:t>
            </w:r>
            <w:r>
              <w:rPr>
                <w:sz w:val="24"/>
              </w:rPr>
              <w:t>glet</w:t>
            </w:r>
            <w:r>
              <w:rPr>
                <w:spacing w:val="-2"/>
                <w:sz w:val="24"/>
              </w:rPr>
              <w:t xml:space="preserve"> </w:t>
            </w:r>
            <w:r>
              <w:rPr>
                <w:sz w:val="24"/>
              </w:rPr>
              <w:t>existent,</w:t>
            </w:r>
            <w:r>
              <w:rPr>
                <w:spacing w:val="-2"/>
                <w:sz w:val="24"/>
              </w:rPr>
              <w:t xml:space="preserve"> </w:t>
            </w:r>
            <w:r>
              <w:rPr>
                <w:sz w:val="24"/>
              </w:rPr>
              <w:t xml:space="preserve">executate </w:t>
            </w:r>
            <w:r>
              <w:rPr>
                <w:spacing w:val="-2"/>
                <w:sz w:val="24"/>
              </w:rPr>
              <w:t>manual</w:t>
            </w:r>
          </w:p>
        </w:tc>
        <w:tc>
          <w:tcPr>
            <w:tcW w:w="849" w:type="dxa"/>
            <w:tcBorders>
              <w:top w:val="single" w:sz="4" w:space="0" w:color="000000"/>
              <w:bottom w:val="single" w:sz="4" w:space="0" w:color="000000"/>
            </w:tcBorders>
          </w:tcPr>
          <w:p w14:paraId="1AC31AA3" w14:textId="77777777" w:rsidR="0049557A" w:rsidRDefault="0049557A" w:rsidP="00372EFC">
            <w:pPr>
              <w:pStyle w:val="TableParagraph"/>
              <w:rPr>
                <w:sz w:val="20"/>
              </w:rPr>
            </w:pPr>
          </w:p>
          <w:p w14:paraId="49E1A220" w14:textId="77777777" w:rsidR="0049557A" w:rsidRDefault="0049557A" w:rsidP="00372EFC">
            <w:pPr>
              <w:pStyle w:val="TableParagraph"/>
              <w:rPr>
                <w:sz w:val="20"/>
              </w:rPr>
            </w:pPr>
          </w:p>
          <w:p w14:paraId="70158754"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04F59C54" w14:textId="77777777" w:rsidR="0049557A" w:rsidRDefault="0049557A" w:rsidP="00372EFC">
            <w:pPr>
              <w:pStyle w:val="TableParagraph"/>
              <w:rPr>
                <w:sz w:val="20"/>
              </w:rPr>
            </w:pPr>
          </w:p>
          <w:p w14:paraId="5D7AEAE7" w14:textId="77777777" w:rsidR="0049557A" w:rsidRDefault="0049557A" w:rsidP="00372EFC">
            <w:pPr>
              <w:pStyle w:val="TableParagraph"/>
              <w:ind w:left="22" w:right="2"/>
              <w:jc w:val="center"/>
              <w:rPr>
                <w:sz w:val="20"/>
              </w:rPr>
            </w:pPr>
            <w:r>
              <w:rPr>
                <w:spacing w:val="-2"/>
                <w:sz w:val="20"/>
              </w:rPr>
              <w:t>823,300</w:t>
            </w:r>
          </w:p>
        </w:tc>
      </w:tr>
      <w:tr w:rsidR="0049557A" w14:paraId="2CD33F4B" w14:textId="77777777" w:rsidTr="0049557A">
        <w:trPr>
          <w:trHeight w:val="688"/>
        </w:trPr>
        <w:tc>
          <w:tcPr>
            <w:tcW w:w="708" w:type="dxa"/>
            <w:tcBorders>
              <w:top w:val="single" w:sz="4" w:space="0" w:color="000000"/>
              <w:bottom w:val="single" w:sz="4" w:space="0" w:color="000000"/>
            </w:tcBorders>
          </w:tcPr>
          <w:p w14:paraId="40C8FF7C" w14:textId="77777777" w:rsidR="0049557A" w:rsidRDefault="0049557A" w:rsidP="00372EFC">
            <w:pPr>
              <w:pStyle w:val="TableParagraph"/>
              <w:ind w:left="123" w:right="58"/>
              <w:jc w:val="center"/>
              <w:rPr>
                <w:sz w:val="20"/>
              </w:rPr>
            </w:pPr>
            <w:r>
              <w:rPr>
                <w:spacing w:val="-5"/>
                <w:sz w:val="20"/>
              </w:rPr>
              <w:t>14</w:t>
            </w:r>
          </w:p>
        </w:tc>
        <w:tc>
          <w:tcPr>
            <w:tcW w:w="1276" w:type="dxa"/>
            <w:tcBorders>
              <w:top w:val="single" w:sz="4" w:space="0" w:color="000000"/>
              <w:bottom w:val="single" w:sz="4" w:space="0" w:color="000000"/>
            </w:tcBorders>
          </w:tcPr>
          <w:p w14:paraId="79FE1B8C" w14:textId="77777777" w:rsidR="0049557A" w:rsidRDefault="0049557A" w:rsidP="00372EFC">
            <w:pPr>
              <w:pStyle w:val="TableParagraph"/>
              <w:ind w:left="19" w:right="3"/>
              <w:jc w:val="center"/>
            </w:pPr>
            <w:r>
              <w:rPr>
                <w:spacing w:val="-2"/>
              </w:rPr>
              <w:t>RpCK41A</w:t>
            </w:r>
          </w:p>
        </w:tc>
        <w:tc>
          <w:tcPr>
            <w:tcW w:w="5386" w:type="dxa"/>
            <w:tcBorders>
              <w:top w:val="single" w:sz="4" w:space="0" w:color="000000"/>
              <w:bottom w:val="single" w:sz="4" w:space="0" w:color="000000"/>
            </w:tcBorders>
          </w:tcPr>
          <w:p w14:paraId="2473D275" w14:textId="77777777" w:rsidR="0049557A" w:rsidRDefault="0049557A" w:rsidP="00372EFC">
            <w:pPr>
              <w:pStyle w:val="TableParagraph"/>
              <w:ind w:left="106" w:right="202"/>
              <w:rPr>
                <w:sz w:val="24"/>
              </w:rPr>
            </w:pPr>
            <w:r>
              <w:rPr>
                <w:sz w:val="24"/>
              </w:rPr>
              <w:t>Desfacerea</w:t>
            </w:r>
            <w:r>
              <w:rPr>
                <w:spacing w:val="-15"/>
                <w:sz w:val="24"/>
              </w:rPr>
              <w:t xml:space="preserve"> </w:t>
            </w:r>
            <w:r>
              <w:rPr>
                <w:sz w:val="24"/>
              </w:rPr>
              <w:t>pardoselilor</w:t>
            </w:r>
            <w:r>
              <w:rPr>
                <w:spacing w:val="-15"/>
                <w:sz w:val="24"/>
              </w:rPr>
              <w:t xml:space="preserve"> </w:t>
            </w:r>
            <w:r>
              <w:rPr>
                <w:sz w:val="24"/>
              </w:rPr>
              <w:t xml:space="preserve">din </w:t>
            </w:r>
            <w:r>
              <w:rPr>
                <w:spacing w:val="-2"/>
                <w:sz w:val="24"/>
              </w:rPr>
              <w:t>laminat</w:t>
            </w:r>
          </w:p>
        </w:tc>
        <w:tc>
          <w:tcPr>
            <w:tcW w:w="849" w:type="dxa"/>
            <w:tcBorders>
              <w:top w:val="single" w:sz="4" w:space="0" w:color="000000"/>
              <w:bottom w:val="single" w:sz="4" w:space="0" w:color="000000"/>
            </w:tcBorders>
          </w:tcPr>
          <w:p w14:paraId="0A5D8B14" w14:textId="77777777" w:rsidR="0049557A" w:rsidRDefault="0049557A" w:rsidP="00372EFC">
            <w:pPr>
              <w:pStyle w:val="TableParagraph"/>
              <w:spacing w:before="46"/>
              <w:rPr>
                <w:sz w:val="20"/>
              </w:rPr>
            </w:pPr>
          </w:p>
          <w:p w14:paraId="41AD3710"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2D262E84" w14:textId="77777777" w:rsidR="0049557A" w:rsidRDefault="0049557A" w:rsidP="00372EFC">
            <w:pPr>
              <w:pStyle w:val="TableParagraph"/>
              <w:spacing w:before="161"/>
              <w:ind w:left="22" w:right="2"/>
              <w:jc w:val="center"/>
              <w:rPr>
                <w:sz w:val="20"/>
              </w:rPr>
            </w:pPr>
            <w:r>
              <w:rPr>
                <w:spacing w:val="-2"/>
                <w:sz w:val="20"/>
              </w:rPr>
              <w:t>95,820</w:t>
            </w:r>
          </w:p>
        </w:tc>
      </w:tr>
      <w:tr w:rsidR="0049557A" w14:paraId="74DFB6FA" w14:textId="77777777" w:rsidTr="0049557A">
        <w:trPr>
          <w:trHeight w:val="1278"/>
        </w:trPr>
        <w:tc>
          <w:tcPr>
            <w:tcW w:w="708" w:type="dxa"/>
            <w:tcBorders>
              <w:top w:val="single" w:sz="4" w:space="0" w:color="000000"/>
              <w:bottom w:val="single" w:sz="4" w:space="0" w:color="000000"/>
            </w:tcBorders>
          </w:tcPr>
          <w:p w14:paraId="3F2FE2B5" w14:textId="77777777" w:rsidR="0049557A" w:rsidRDefault="0049557A" w:rsidP="00372EFC">
            <w:pPr>
              <w:pStyle w:val="TableParagraph"/>
              <w:ind w:left="123" w:right="58"/>
              <w:jc w:val="center"/>
              <w:rPr>
                <w:sz w:val="20"/>
              </w:rPr>
            </w:pPr>
            <w:r>
              <w:rPr>
                <w:spacing w:val="-5"/>
                <w:sz w:val="20"/>
              </w:rPr>
              <w:t>15</w:t>
            </w:r>
          </w:p>
        </w:tc>
        <w:tc>
          <w:tcPr>
            <w:tcW w:w="1276" w:type="dxa"/>
            <w:tcBorders>
              <w:top w:val="single" w:sz="4" w:space="0" w:color="000000"/>
              <w:bottom w:val="single" w:sz="4" w:space="0" w:color="000000"/>
            </w:tcBorders>
          </w:tcPr>
          <w:p w14:paraId="2B191804" w14:textId="77777777" w:rsidR="0049557A" w:rsidRDefault="0049557A" w:rsidP="00372EFC">
            <w:pPr>
              <w:pStyle w:val="TableParagraph"/>
              <w:ind w:left="19"/>
              <w:jc w:val="center"/>
            </w:pPr>
            <w:r>
              <w:rPr>
                <w:spacing w:val="-2"/>
              </w:rPr>
              <w:t>CG36A</w:t>
            </w:r>
          </w:p>
        </w:tc>
        <w:tc>
          <w:tcPr>
            <w:tcW w:w="5386" w:type="dxa"/>
            <w:tcBorders>
              <w:top w:val="single" w:sz="4" w:space="0" w:color="000000"/>
              <w:bottom w:val="single" w:sz="4" w:space="0" w:color="000000"/>
            </w:tcBorders>
          </w:tcPr>
          <w:p w14:paraId="7CBB1842" w14:textId="77777777" w:rsidR="0049557A" w:rsidRDefault="0049557A" w:rsidP="00372EFC">
            <w:pPr>
              <w:pStyle w:val="TableParagraph"/>
              <w:ind w:left="106" w:right="151"/>
              <w:rPr>
                <w:sz w:val="24"/>
              </w:rPr>
            </w:pPr>
            <w:r>
              <w:rPr>
                <w:sz w:val="24"/>
              </w:rPr>
              <w:t>Pardoseli din placi laminat montale pe uscat cu pozarea stratului sintetic pe suport existent,</w:t>
            </w:r>
            <w:r>
              <w:rPr>
                <w:spacing w:val="-1"/>
                <w:sz w:val="24"/>
              </w:rPr>
              <w:t xml:space="preserve"> </w:t>
            </w:r>
            <w:r>
              <w:rPr>
                <w:sz w:val="24"/>
              </w:rPr>
              <w:t>inclusiv</w:t>
            </w:r>
            <w:r>
              <w:rPr>
                <w:spacing w:val="-1"/>
                <w:sz w:val="24"/>
              </w:rPr>
              <w:t xml:space="preserve"> </w:t>
            </w:r>
            <w:r>
              <w:rPr>
                <w:sz w:val="24"/>
              </w:rPr>
              <w:t>plintele</w:t>
            </w:r>
            <w:r>
              <w:rPr>
                <w:spacing w:val="-2"/>
                <w:sz w:val="24"/>
              </w:rPr>
              <w:t xml:space="preserve"> </w:t>
            </w:r>
            <w:r>
              <w:rPr>
                <w:sz w:val="24"/>
              </w:rPr>
              <w:t>de</w:t>
            </w:r>
            <w:r>
              <w:rPr>
                <w:spacing w:val="-2"/>
                <w:sz w:val="24"/>
              </w:rPr>
              <w:t xml:space="preserve"> </w:t>
            </w:r>
            <w:r>
              <w:rPr>
                <w:sz w:val="24"/>
              </w:rPr>
              <w:t>lemn si</w:t>
            </w:r>
            <w:r>
              <w:rPr>
                <w:spacing w:val="-8"/>
                <w:sz w:val="24"/>
              </w:rPr>
              <w:t xml:space="preserve"> </w:t>
            </w:r>
            <w:r>
              <w:rPr>
                <w:sz w:val="24"/>
              </w:rPr>
              <w:t>curatarea,</w:t>
            </w:r>
            <w:r>
              <w:rPr>
                <w:spacing w:val="-8"/>
                <w:sz w:val="24"/>
              </w:rPr>
              <w:t xml:space="preserve"> </w:t>
            </w:r>
            <w:r>
              <w:rPr>
                <w:sz w:val="24"/>
              </w:rPr>
              <w:t>in</w:t>
            </w:r>
            <w:r>
              <w:rPr>
                <w:spacing w:val="-8"/>
                <w:sz w:val="24"/>
              </w:rPr>
              <w:t xml:space="preserve"> </w:t>
            </w:r>
            <w:r>
              <w:rPr>
                <w:sz w:val="24"/>
              </w:rPr>
              <w:t>incaperii</w:t>
            </w:r>
            <w:r>
              <w:rPr>
                <w:spacing w:val="-7"/>
                <w:sz w:val="24"/>
              </w:rPr>
              <w:t xml:space="preserve"> </w:t>
            </w:r>
            <w:r>
              <w:rPr>
                <w:sz w:val="24"/>
              </w:rPr>
              <w:t>mai</w:t>
            </w:r>
            <w:r>
              <w:rPr>
                <w:spacing w:val="-8"/>
                <w:sz w:val="24"/>
              </w:rPr>
              <w:t xml:space="preserve"> </w:t>
            </w:r>
            <w:r>
              <w:rPr>
                <w:sz w:val="24"/>
              </w:rPr>
              <w:t>mare de 16 mp</w:t>
            </w:r>
          </w:p>
          <w:p w14:paraId="309E8EC5" w14:textId="77777777" w:rsidR="0049557A" w:rsidRDefault="0049557A" w:rsidP="00372EFC">
            <w:pPr>
              <w:pStyle w:val="TableParagraph"/>
              <w:ind w:left="156"/>
              <w:rPr>
                <w:sz w:val="20"/>
              </w:rPr>
            </w:pPr>
            <w:r>
              <w:rPr>
                <w:sz w:val="20"/>
              </w:rPr>
              <w:t>Materiale</w:t>
            </w:r>
            <w:r>
              <w:rPr>
                <w:spacing w:val="-6"/>
                <w:sz w:val="20"/>
              </w:rPr>
              <w:t xml:space="preserve"> </w:t>
            </w:r>
            <w:r>
              <w:rPr>
                <w:sz w:val="20"/>
              </w:rPr>
              <w:t>marunte</w:t>
            </w:r>
            <w:r>
              <w:rPr>
                <w:spacing w:val="-6"/>
                <w:sz w:val="20"/>
              </w:rPr>
              <w:t xml:space="preserve"> </w:t>
            </w:r>
            <w:r>
              <w:rPr>
                <w:spacing w:val="-2"/>
                <w:sz w:val="20"/>
              </w:rPr>
              <w:t>(cuie)=1,010</w:t>
            </w:r>
          </w:p>
        </w:tc>
        <w:tc>
          <w:tcPr>
            <w:tcW w:w="849" w:type="dxa"/>
            <w:tcBorders>
              <w:top w:val="single" w:sz="4" w:space="0" w:color="000000"/>
              <w:bottom w:val="single" w:sz="4" w:space="0" w:color="000000"/>
            </w:tcBorders>
          </w:tcPr>
          <w:p w14:paraId="4DD7D988" w14:textId="77777777" w:rsidR="0049557A" w:rsidRDefault="0049557A" w:rsidP="00372EFC">
            <w:pPr>
              <w:pStyle w:val="TableParagraph"/>
              <w:rPr>
                <w:sz w:val="20"/>
              </w:rPr>
            </w:pPr>
          </w:p>
          <w:p w14:paraId="6CC1188F" w14:textId="77777777" w:rsidR="0049557A" w:rsidRDefault="0049557A" w:rsidP="00372EFC">
            <w:pPr>
              <w:pStyle w:val="TableParagraph"/>
              <w:spacing w:before="23"/>
              <w:rPr>
                <w:sz w:val="20"/>
              </w:rPr>
            </w:pPr>
          </w:p>
          <w:p w14:paraId="46D82434" w14:textId="77777777" w:rsidR="0049557A" w:rsidRDefault="0049557A" w:rsidP="00372EFC">
            <w:pPr>
              <w:pStyle w:val="TableParagraph"/>
              <w:ind w:left="17" w:right="1"/>
              <w:jc w:val="center"/>
              <w:rPr>
                <w:sz w:val="20"/>
              </w:rPr>
            </w:pPr>
            <w:r>
              <w:rPr>
                <w:spacing w:val="-5"/>
                <w:sz w:val="20"/>
              </w:rPr>
              <w:t>m2</w:t>
            </w:r>
          </w:p>
        </w:tc>
        <w:tc>
          <w:tcPr>
            <w:tcW w:w="1274" w:type="dxa"/>
            <w:tcBorders>
              <w:top w:val="single" w:sz="4" w:space="0" w:color="000000"/>
              <w:bottom w:val="single" w:sz="4" w:space="0" w:color="000000"/>
            </w:tcBorders>
          </w:tcPr>
          <w:p w14:paraId="6CF1BB46" w14:textId="77777777" w:rsidR="0049557A" w:rsidRDefault="0049557A" w:rsidP="00372EFC">
            <w:pPr>
              <w:pStyle w:val="TableParagraph"/>
              <w:rPr>
                <w:sz w:val="20"/>
              </w:rPr>
            </w:pPr>
          </w:p>
          <w:p w14:paraId="10AA6B36" w14:textId="77777777" w:rsidR="0049557A" w:rsidRDefault="0049557A" w:rsidP="00372EFC">
            <w:pPr>
              <w:pStyle w:val="TableParagraph"/>
              <w:ind w:left="22" w:right="2"/>
              <w:jc w:val="center"/>
              <w:rPr>
                <w:sz w:val="20"/>
              </w:rPr>
            </w:pPr>
            <w:r>
              <w:rPr>
                <w:spacing w:val="-2"/>
                <w:sz w:val="20"/>
              </w:rPr>
              <w:t>95,820</w:t>
            </w:r>
          </w:p>
        </w:tc>
      </w:tr>
      <w:tr w:rsidR="0049557A" w14:paraId="591B3DF6" w14:textId="77777777" w:rsidTr="0049557A">
        <w:trPr>
          <w:trHeight w:val="701"/>
        </w:trPr>
        <w:tc>
          <w:tcPr>
            <w:tcW w:w="708" w:type="dxa"/>
            <w:tcBorders>
              <w:top w:val="single" w:sz="4" w:space="0" w:color="000000"/>
            </w:tcBorders>
          </w:tcPr>
          <w:p w14:paraId="457B9626" w14:textId="77777777" w:rsidR="0049557A" w:rsidRDefault="0049557A" w:rsidP="00372EFC">
            <w:pPr>
              <w:pStyle w:val="TableParagraph"/>
              <w:ind w:left="123" w:right="58"/>
              <w:jc w:val="center"/>
              <w:rPr>
                <w:sz w:val="20"/>
              </w:rPr>
            </w:pPr>
            <w:r>
              <w:rPr>
                <w:spacing w:val="-5"/>
                <w:sz w:val="20"/>
              </w:rPr>
              <w:t>16</w:t>
            </w:r>
          </w:p>
        </w:tc>
        <w:tc>
          <w:tcPr>
            <w:tcW w:w="1276" w:type="dxa"/>
            <w:tcBorders>
              <w:top w:val="single" w:sz="4" w:space="0" w:color="000000"/>
            </w:tcBorders>
          </w:tcPr>
          <w:p w14:paraId="313BF710" w14:textId="77777777" w:rsidR="0049557A" w:rsidRDefault="0049557A" w:rsidP="00372EFC">
            <w:pPr>
              <w:pStyle w:val="TableParagraph"/>
              <w:spacing w:before="125"/>
              <w:ind w:right="3"/>
            </w:pPr>
            <w:r>
              <w:rPr>
                <w:spacing w:val="-2"/>
              </w:rPr>
              <w:t xml:space="preserve">     CK07B</w:t>
            </w:r>
          </w:p>
        </w:tc>
        <w:tc>
          <w:tcPr>
            <w:tcW w:w="5386" w:type="dxa"/>
            <w:tcBorders>
              <w:top w:val="single" w:sz="4" w:space="0" w:color="000000"/>
            </w:tcBorders>
          </w:tcPr>
          <w:p w14:paraId="6481F0AF" w14:textId="77777777" w:rsidR="0049557A" w:rsidRDefault="0049557A" w:rsidP="00372EFC">
            <w:pPr>
              <w:pStyle w:val="TableParagraph"/>
              <w:spacing w:line="275" w:lineRule="exact"/>
              <w:ind w:left="106"/>
              <w:rPr>
                <w:sz w:val="24"/>
              </w:rPr>
            </w:pPr>
            <w:r>
              <w:rPr>
                <w:sz w:val="24"/>
              </w:rPr>
              <w:t>Brau</w:t>
            </w:r>
            <w:r>
              <w:rPr>
                <w:spacing w:val="-2"/>
                <w:sz w:val="24"/>
              </w:rPr>
              <w:t xml:space="preserve"> </w:t>
            </w:r>
            <w:r>
              <w:rPr>
                <w:sz w:val="24"/>
              </w:rPr>
              <w:t>din</w:t>
            </w:r>
            <w:r>
              <w:rPr>
                <w:spacing w:val="-1"/>
                <w:sz w:val="24"/>
              </w:rPr>
              <w:t xml:space="preserve"> </w:t>
            </w:r>
            <w:r>
              <w:rPr>
                <w:sz w:val="24"/>
              </w:rPr>
              <w:t>MDF</w:t>
            </w:r>
            <w:r>
              <w:rPr>
                <w:spacing w:val="-2"/>
                <w:sz w:val="24"/>
              </w:rPr>
              <w:t xml:space="preserve"> b=200mm</w:t>
            </w:r>
          </w:p>
        </w:tc>
        <w:tc>
          <w:tcPr>
            <w:tcW w:w="849" w:type="dxa"/>
            <w:tcBorders>
              <w:top w:val="single" w:sz="4" w:space="0" w:color="000000"/>
            </w:tcBorders>
          </w:tcPr>
          <w:p w14:paraId="67FB5B8A" w14:textId="77777777" w:rsidR="0049557A" w:rsidRDefault="0049557A" w:rsidP="00372EFC">
            <w:pPr>
              <w:pStyle w:val="TableParagraph"/>
              <w:spacing w:before="137"/>
              <w:ind w:left="17" w:right="2"/>
              <w:jc w:val="center"/>
              <w:rPr>
                <w:sz w:val="20"/>
              </w:rPr>
            </w:pPr>
            <w:r>
              <w:rPr>
                <w:spacing w:val="-10"/>
                <w:sz w:val="20"/>
              </w:rPr>
              <w:t>m</w:t>
            </w:r>
          </w:p>
        </w:tc>
        <w:tc>
          <w:tcPr>
            <w:tcW w:w="1274" w:type="dxa"/>
            <w:tcBorders>
              <w:top w:val="single" w:sz="4" w:space="0" w:color="000000"/>
            </w:tcBorders>
          </w:tcPr>
          <w:p w14:paraId="30F3A18A" w14:textId="77777777" w:rsidR="0049557A" w:rsidRDefault="0049557A" w:rsidP="00372EFC">
            <w:pPr>
              <w:pStyle w:val="TableParagraph"/>
              <w:spacing w:before="22"/>
              <w:ind w:left="22" w:right="2"/>
              <w:jc w:val="center"/>
              <w:rPr>
                <w:spacing w:val="-2"/>
                <w:sz w:val="20"/>
              </w:rPr>
            </w:pPr>
          </w:p>
          <w:p w14:paraId="0D88EDE6" w14:textId="77777777" w:rsidR="0049557A" w:rsidRDefault="0049557A" w:rsidP="00372EFC">
            <w:pPr>
              <w:pStyle w:val="TableParagraph"/>
              <w:spacing w:before="22"/>
              <w:ind w:left="22" w:right="2"/>
              <w:jc w:val="center"/>
              <w:rPr>
                <w:sz w:val="20"/>
              </w:rPr>
            </w:pPr>
            <w:r>
              <w:rPr>
                <w:spacing w:val="-2"/>
                <w:sz w:val="20"/>
              </w:rPr>
              <w:t>18,000</w:t>
            </w:r>
          </w:p>
        </w:tc>
      </w:tr>
      <w:tr w:rsidR="0049557A" w14:paraId="0411EC6B" w14:textId="77777777" w:rsidTr="0049557A">
        <w:trPr>
          <w:gridAfter w:val="2"/>
          <w:wAfter w:w="2123" w:type="dxa"/>
          <w:trHeight w:val="229"/>
        </w:trPr>
        <w:tc>
          <w:tcPr>
            <w:tcW w:w="708" w:type="dxa"/>
          </w:tcPr>
          <w:p w14:paraId="0524E30F" w14:textId="77777777" w:rsidR="0049557A" w:rsidRDefault="0049557A" w:rsidP="00372EFC">
            <w:pPr>
              <w:pStyle w:val="TableParagraph"/>
              <w:rPr>
                <w:sz w:val="16"/>
              </w:rPr>
            </w:pPr>
          </w:p>
        </w:tc>
        <w:tc>
          <w:tcPr>
            <w:tcW w:w="1276" w:type="dxa"/>
          </w:tcPr>
          <w:p w14:paraId="73275E02" w14:textId="77777777" w:rsidR="0049557A" w:rsidRDefault="0049557A" w:rsidP="00372EFC">
            <w:pPr>
              <w:pStyle w:val="TableParagraph"/>
              <w:rPr>
                <w:sz w:val="16"/>
              </w:rPr>
            </w:pPr>
          </w:p>
        </w:tc>
        <w:tc>
          <w:tcPr>
            <w:tcW w:w="5386" w:type="dxa"/>
          </w:tcPr>
          <w:p w14:paraId="484E6F55" w14:textId="77777777" w:rsidR="0049557A" w:rsidRDefault="0049557A" w:rsidP="00372EFC">
            <w:pPr>
              <w:pStyle w:val="TableParagraph"/>
              <w:rPr>
                <w:sz w:val="16"/>
              </w:rPr>
            </w:pPr>
          </w:p>
        </w:tc>
      </w:tr>
      <w:tr w:rsidR="0049557A" w14:paraId="699B6F33" w14:textId="77777777" w:rsidTr="0049557A">
        <w:trPr>
          <w:gridAfter w:val="2"/>
          <w:wAfter w:w="2123" w:type="dxa"/>
          <w:trHeight w:val="523"/>
        </w:trPr>
        <w:tc>
          <w:tcPr>
            <w:tcW w:w="708" w:type="dxa"/>
            <w:tcBorders>
              <w:bottom w:val="thickThinMediumGap" w:sz="6" w:space="0" w:color="000000"/>
            </w:tcBorders>
          </w:tcPr>
          <w:p w14:paraId="3EA784DC" w14:textId="77777777" w:rsidR="0049557A" w:rsidRDefault="0049557A" w:rsidP="00372EFC">
            <w:pPr>
              <w:pStyle w:val="TableParagraph"/>
            </w:pPr>
          </w:p>
        </w:tc>
        <w:tc>
          <w:tcPr>
            <w:tcW w:w="1276" w:type="dxa"/>
            <w:tcBorders>
              <w:bottom w:val="single" w:sz="24" w:space="0" w:color="000000"/>
            </w:tcBorders>
          </w:tcPr>
          <w:p w14:paraId="3BA0CA68" w14:textId="77777777" w:rsidR="0049557A" w:rsidRDefault="0049557A" w:rsidP="00372EFC">
            <w:pPr>
              <w:pStyle w:val="TableParagraph"/>
            </w:pPr>
          </w:p>
        </w:tc>
        <w:tc>
          <w:tcPr>
            <w:tcW w:w="5386" w:type="dxa"/>
            <w:tcBorders>
              <w:bottom w:val="single" w:sz="24" w:space="0" w:color="000000"/>
            </w:tcBorders>
          </w:tcPr>
          <w:p w14:paraId="2281D37F" w14:textId="77777777" w:rsidR="0049557A" w:rsidRDefault="0049557A" w:rsidP="00372EFC">
            <w:pPr>
              <w:pStyle w:val="TableParagraph"/>
              <w:spacing w:line="258" w:lineRule="exact"/>
              <w:ind w:left="106" w:right="233"/>
              <w:rPr>
                <w:b/>
              </w:rPr>
            </w:pPr>
            <w:r>
              <w:rPr>
                <w:b/>
                <w:sz w:val="24"/>
              </w:rPr>
              <w:t>Total</w:t>
            </w:r>
            <w:r>
              <w:rPr>
                <w:b/>
                <w:spacing w:val="-13"/>
                <w:sz w:val="24"/>
              </w:rPr>
              <w:t xml:space="preserve"> </w:t>
            </w:r>
            <w:r>
              <w:rPr>
                <w:b/>
              </w:rPr>
              <w:t>Lucrari</w:t>
            </w:r>
            <w:r>
              <w:rPr>
                <w:b/>
                <w:spacing w:val="-11"/>
              </w:rPr>
              <w:t xml:space="preserve"> </w:t>
            </w:r>
            <w:r>
              <w:rPr>
                <w:b/>
              </w:rPr>
              <w:t>de</w:t>
            </w:r>
            <w:r>
              <w:rPr>
                <w:b/>
                <w:spacing w:val="-12"/>
              </w:rPr>
              <w:t xml:space="preserve"> </w:t>
            </w:r>
            <w:r>
              <w:rPr>
                <w:b/>
              </w:rPr>
              <w:t>reparatii Inclusiv salariu</w:t>
            </w:r>
          </w:p>
        </w:tc>
      </w:tr>
    </w:tbl>
    <w:p w14:paraId="333F848F" w14:textId="77777777" w:rsidR="000E4D7D" w:rsidRPr="00FF430B" w:rsidRDefault="000E4D7D" w:rsidP="00196AB4">
      <w:pPr>
        <w:ind w:firstLine="709"/>
        <w:jc w:val="both"/>
      </w:pPr>
    </w:p>
    <w:p w14:paraId="26CD1FFE" w14:textId="77777777" w:rsidR="000E4D7D" w:rsidRPr="00FF430B" w:rsidRDefault="000E4D7D" w:rsidP="00196AB4">
      <w:pPr>
        <w:ind w:firstLine="709"/>
        <w:jc w:val="both"/>
      </w:pPr>
    </w:p>
    <w:p w14:paraId="26511609" w14:textId="77777777" w:rsidR="000E4D7D" w:rsidRPr="00FF430B" w:rsidRDefault="000E4D7D" w:rsidP="00196AB4">
      <w:pPr>
        <w:ind w:firstLine="709"/>
        <w:jc w:val="both"/>
      </w:pPr>
    </w:p>
    <w:p w14:paraId="5F5185AB" w14:textId="77777777" w:rsidR="0019071C" w:rsidRPr="00FF430B" w:rsidRDefault="0019071C" w:rsidP="00196AB4">
      <w:pPr>
        <w:ind w:firstLine="709"/>
        <w:jc w:val="both"/>
        <w:rPr>
          <w:bCs/>
        </w:rPr>
      </w:pPr>
    </w:p>
    <w:p w14:paraId="5581D082"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028DE78" w14:textId="77777777" w:rsidR="00F6496F" w:rsidRPr="00FF430B" w:rsidRDefault="00F6496F" w:rsidP="00196AB4">
      <w:pPr>
        <w:jc w:val="both"/>
      </w:pPr>
    </w:p>
    <w:p w14:paraId="6AEB9A3A" w14:textId="77777777" w:rsidR="00F6496F" w:rsidRPr="00FF430B" w:rsidRDefault="00F6496F" w:rsidP="00196AB4">
      <w:pPr>
        <w:jc w:val="both"/>
        <w:rPr>
          <w:b/>
        </w:rPr>
      </w:pPr>
    </w:p>
    <w:p w14:paraId="6B888DFE" w14:textId="77777777" w:rsidR="00B27D8B" w:rsidRPr="00FF430B" w:rsidRDefault="00B27D8B" w:rsidP="00196AB4">
      <w:pPr>
        <w:jc w:val="both"/>
        <w:rPr>
          <w:b/>
        </w:rPr>
      </w:pPr>
    </w:p>
    <w:p w14:paraId="70BC2AE7" w14:textId="77777777" w:rsidR="00B27D8B" w:rsidRPr="00FF430B" w:rsidRDefault="00B27D8B" w:rsidP="00196AB4">
      <w:pPr>
        <w:jc w:val="both"/>
        <w:rPr>
          <w:b/>
        </w:rPr>
      </w:pPr>
    </w:p>
    <w:p w14:paraId="7DC6D3D4" w14:textId="77777777" w:rsidR="000E4D7D" w:rsidRPr="00FF430B" w:rsidRDefault="000E4D7D" w:rsidP="00196AB4">
      <w:pPr>
        <w:jc w:val="both"/>
        <w:rPr>
          <w:b/>
        </w:rPr>
      </w:pPr>
    </w:p>
    <w:p w14:paraId="4FB96C38" w14:textId="77777777" w:rsidR="000E4D7D" w:rsidRPr="00FF430B" w:rsidRDefault="000E4D7D" w:rsidP="00196AB4">
      <w:pPr>
        <w:jc w:val="both"/>
        <w:rPr>
          <w:b/>
        </w:rPr>
      </w:pPr>
    </w:p>
    <w:p w14:paraId="17797218" w14:textId="77777777" w:rsidR="000E4D7D" w:rsidRPr="00FF430B" w:rsidRDefault="000E4D7D" w:rsidP="00196AB4">
      <w:pPr>
        <w:jc w:val="both"/>
        <w:rPr>
          <w:b/>
        </w:rPr>
      </w:pPr>
    </w:p>
    <w:p w14:paraId="291ABCB7" w14:textId="77777777" w:rsidR="000E4D7D" w:rsidRPr="00FF430B" w:rsidRDefault="000E4D7D" w:rsidP="00196AB4">
      <w:pPr>
        <w:jc w:val="both"/>
        <w:rPr>
          <w:b/>
        </w:rPr>
      </w:pPr>
    </w:p>
    <w:p w14:paraId="01C68297" w14:textId="77777777" w:rsidR="000E4D7D" w:rsidRPr="00FF430B" w:rsidRDefault="000E4D7D" w:rsidP="00196AB4">
      <w:pPr>
        <w:jc w:val="both"/>
        <w:rPr>
          <w:b/>
        </w:rPr>
      </w:pPr>
    </w:p>
    <w:p w14:paraId="378C809F" w14:textId="77777777" w:rsidR="000E4D7D" w:rsidRPr="00FF430B" w:rsidRDefault="000E4D7D" w:rsidP="00196AB4">
      <w:pPr>
        <w:jc w:val="both"/>
        <w:rPr>
          <w:b/>
        </w:rPr>
      </w:pPr>
    </w:p>
    <w:p w14:paraId="242F1C39" w14:textId="77777777" w:rsidR="000E4D7D" w:rsidRPr="00FF430B" w:rsidRDefault="000E4D7D" w:rsidP="00196AB4">
      <w:pPr>
        <w:jc w:val="both"/>
        <w:rPr>
          <w:b/>
        </w:rPr>
      </w:pPr>
    </w:p>
    <w:p w14:paraId="3E5A73A0" w14:textId="77777777" w:rsidR="000E4D7D" w:rsidRPr="00FF430B" w:rsidRDefault="000E4D7D" w:rsidP="00196AB4">
      <w:pPr>
        <w:jc w:val="both"/>
        <w:rPr>
          <w:b/>
        </w:rPr>
      </w:pPr>
    </w:p>
    <w:p w14:paraId="2F128E74" w14:textId="77777777" w:rsidR="000E4D7D" w:rsidRPr="00FF430B" w:rsidRDefault="000E4D7D" w:rsidP="00196AB4">
      <w:pPr>
        <w:jc w:val="both"/>
        <w:rPr>
          <w:b/>
        </w:rPr>
      </w:pPr>
    </w:p>
    <w:p w14:paraId="75EFBCFF" w14:textId="77777777" w:rsidR="000E4D7D" w:rsidRPr="00FF430B" w:rsidRDefault="000E4D7D" w:rsidP="00196AB4">
      <w:pPr>
        <w:jc w:val="both"/>
        <w:rPr>
          <w:b/>
        </w:rPr>
      </w:pPr>
    </w:p>
    <w:p w14:paraId="09328012" w14:textId="77777777" w:rsidR="000E4D7D" w:rsidRPr="00FF430B" w:rsidRDefault="000E4D7D" w:rsidP="00196AB4">
      <w:pPr>
        <w:jc w:val="both"/>
        <w:rPr>
          <w:b/>
        </w:rPr>
      </w:pPr>
    </w:p>
    <w:p w14:paraId="7167E8B6" w14:textId="77777777" w:rsidR="000E4D7D" w:rsidRPr="00FF430B" w:rsidRDefault="000E4D7D" w:rsidP="00196AB4">
      <w:pPr>
        <w:jc w:val="both"/>
        <w:rPr>
          <w:b/>
        </w:rPr>
      </w:pPr>
    </w:p>
    <w:p w14:paraId="0B458DBA"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065AC24F"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62DD0AD7"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4F5D882" w14:textId="77777777" w:rsidR="000C5DFB" w:rsidRPr="00FF430B" w:rsidRDefault="000C5DFB" w:rsidP="000C5DFB">
      <w:pPr>
        <w:jc w:val="right"/>
        <w:rPr>
          <w:noProof w:val="0"/>
        </w:rPr>
      </w:pPr>
      <w:r w:rsidRPr="00FF430B">
        <w:rPr>
          <w:noProof w:val="0"/>
        </w:rPr>
        <w:t>din “____” ________ 20___</w:t>
      </w:r>
    </w:p>
    <w:p w14:paraId="767FDD79" w14:textId="77777777" w:rsidR="000C5DFB" w:rsidRDefault="000C5DFB" w:rsidP="005C7076">
      <w:pPr>
        <w:pStyle w:val="2"/>
        <w:spacing w:before="0"/>
        <w:jc w:val="center"/>
        <w:rPr>
          <w:rFonts w:ascii="Times New Roman" w:hAnsi="Times New Roman" w:cs="Times New Roman"/>
          <w:b w:val="0"/>
          <w:bCs w:val="0"/>
          <w:color w:val="auto"/>
        </w:rPr>
      </w:pPr>
    </w:p>
    <w:p w14:paraId="22605A87" w14:textId="77777777" w:rsidR="006F2895" w:rsidRPr="006F2895" w:rsidRDefault="006F2895" w:rsidP="006F2895">
      <w:pPr>
        <w:jc w:val="center"/>
        <w:rPr>
          <w:b/>
        </w:rPr>
      </w:pPr>
      <w:r w:rsidRPr="006F2895">
        <w:rPr>
          <w:b/>
        </w:rPr>
        <w:t>CAIET DE SARCINI</w:t>
      </w:r>
    </w:p>
    <w:p w14:paraId="657DB25A" w14:textId="77777777" w:rsidR="000E4D7D" w:rsidRPr="00FF430B" w:rsidRDefault="000E4D7D" w:rsidP="000E4D7D"/>
    <w:p w14:paraId="22300136"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26AB3848" w14:textId="77777777" w:rsidR="00E71F7B" w:rsidRPr="00FF430B" w:rsidRDefault="00E71F7B" w:rsidP="007B392A">
      <w:pPr>
        <w:pStyle w:val="a"/>
        <w:numPr>
          <w:ilvl w:val="0"/>
          <w:numId w:val="0"/>
        </w:numPr>
      </w:pPr>
    </w:p>
    <w:p w14:paraId="119AD676"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7C221819"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43036FDE"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75E769FE"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49DA2704"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117941A"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10998682"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6CC9F3A1"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A944F7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46BA4CBF"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41F092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65AF5890" w14:textId="77777777" w:rsidR="00233538" w:rsidRPr="00FF430B" w:rsidRDefault="00233538" w:rsidP="007B392A">
      <w:r w:rsidRPr="00FF430B">
        <w:t>Se precizează caracteristicile tehnice ale obiectului</w:t>
      </w:r>
      <w:r w:rsidR="002253A6" w:rsidRPr="00FF430B">
        <w:t>.</w:t>
      </w:r>
    </w:p>
    <w:p w14:paraId="12E57118"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073064F6" w14:textId="77777777" w:rsidR="002253A6" w:rsidRPr="00FF430B" w:rsidRDefault="002253A6" w:rsidP="007B392A">
      <w:r w:rsidRPr="00FF430B">
        <w:t>Se precizează neces</w:t>
      </w:r>
      <w:r w:rsidR="007B392A" w:rsidRPr="00FF430B">
        <w:t>itatea elaborării documentației</w:t>
      </w:r>
      <w:r w:rsidR="006D4EE2" w:rsidRPr="00FF430B">
        <w:t>.</w:t>
      </w:r>
    </w:p>
    <w:p w14:paraId="669DF088"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54216FF7"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21D1396A"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72945373"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F52489B"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52B83674"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0DD94F"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2E566505"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6E48EF" w14:textId="77777777" w:rsidR="00806E2B" w:rsidRPr="00FF430B" w:rsidRDefault="00806E2B" w:rsidP="00C6589F">
      <w:pPr>
        <w:pStyle w:val="a"/>
        <w:numPr>
          <w:ilvl w:val="0"/>
          <w:numId w:val="0"/>
        </w:numPr>
        <w:ind w:left="360" w:right="-1"/>
      </w:pPr>
    </w:p>
    <w:p w14:paraId="78F0D150" w14:textId="77777777" w:rsidR="009453D7" w:rsidRPr="00FF430B" w:rsidRDefault="009453D7" w:rsidP="007B392A">
      <w:pPr>
        <w:ind w:firstLine="142"/>
        <w:jc w:val="both"/>
        <w:rPr>
          <w:b/>
          <w:bCs/>
        </w:rPr>
      </w:pPr>
    </w:p>
    <w:p w14:paraId="499AD7C2"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54540451" w14:textId="77777777" w:rsidR="00806E2B" w:rsidRPr="00FF430B" w:rsidRDefault="00806E2B" w:rsidP="00196AB4">
      <w:pPr>
        <w:pStyle w:val="a"/>
        <w:numPr>
          <w:ilvl w:val="0"/>
          <w:numId w:val="0"/>
        </w:numPr>
        <w:ind w:right="-1"/>
        <w:rPr>
          <w:i/>
        </w:rPr>
      </w:pPr>
    </w:p>
    <w:p w14:paraId="36368546" w14:textId="77777777" w:rsidR="00806E2B" w:rsidRPr="00FF430B" w:rsidRDefault="00806E2B" w:rsidP="00196AB4">
      <w:pPr>
        <w:pStyle w:val="a"/>
        <w:numPr>
          <w:ilvl w:val="0"/>
          <w:numId w:val="0"/>
        </w:numPr>
        <w:ind w:right="-1"/>
        <w:rPr>
          <w:i/>
        </w:rPr>
      </w:pPr>
    </w:p>
    <w:p w14:paraId="64A38CD8" w14:textId="77777777" w:rsidR="00E57AFE" w:rsidRPr="00FF430B" w:rsidRDefault="00E57AFE" w:rsidP="008A652C">
      <w:pPr>
        <w:ind w:firstLine="709"/>
        <w:jc w:val="both"/>
        <w:rPr>
          <w:i/>
          <w:iCs/>
        </w:rPr>
      </w:pPr>
    </w:p>
    <w:p w14:paraId="715F2012" w14:textId="77777777" w:rsidR="00E57AFE" w:rsidRPr="00FF430B" w:rsidRDefault="00E57AFE" w:rsidP="008A652C">
      <w:pPr>
        <w:ind w:firstLine="709"/>
        <w:jc w:val="both"/>
        <w:rPr>
          <w:i/>
          <w:iCs/>
        </w:rPr>
      </w:pPr>
    </w:p>
    <w:p w14:paraId="695E3811" w14:textId="77777777" w:rsidR="00E57AFE" w:rsidRPr="00FF430B" w:rsidRDefault="00E57AFE" w:rsidP="008A652C">
      <w:pPr>
        <w:ind w:firstLine="709"/>
        <w:jc w:val="both"/>
        <w:rPr>
          <w:i/>
          <w:iCs/>
        </w:rPr>
      </w:pPr>
    </w:p>
    <w:p w14:paraId="5E99C2CF" w14:textId="77777777" w:rsidR="00E57AFE" w:rsidRPr="00FF430B" w:rsidRDefault="00E57AFE" w:rsidP="008A652C">
      <w:pPr>
        <w:ind w:firstLine="709"/>
        <w:jc w:val="both"/>
        <w:rPr>
          <w:i/>
          <w:iCs/>
        </w:rPr>
      </w:pPr>
    </w:p>
    <w:p w14:paraId="4BD368D9"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86A2B05" w14:textId="77777777" w:rsidR="00806E2B" w:rsidRPr="00FF430B" w:rsidRDefault="00806E2B" w:rsidP="00196AB4">
      <w:pPr>
        <w:pStyle w:val="a"/>
        <w:numPr>
          <w:ilvl w:val="0"/>
          <w:numId w:val="0"/>
        </w:numPr>
        <w:ind w:right="-1"/>
        <w:rPr>
          <w:i/>
        </w:rPr>
      </w:pPr>
    </w:p>
    <w:p w14:paraId="6C011EA7" w14:textId="77777777" w:rsidR="002D6E71" w:rsidRPr="00FF430B" w:rsidRDefault="002D6E71" w:rsidP="00196AB4">
      <w:pPr>
        <w:pStyle w:val="a"/>
        <w:numPr>
          <w:ilvl w:val="0"/>
          <w:numId w:val="0"/>
        </w:numPr>
        <w:ind w:right="-1"/>
        <w:rPr>
          <w:i/>
        </w:rPr>
      </w:pPr>
    </w:p>
    <w:p w14:paraId="0201E395" w14:textId="77777777" w:rsidR="001F7AEE" w:rsidRDefault="001F7AEE" w:rsidP="000C5DFB">
      <w:pPr>
        <w:jc w:val="right"/>
        <w:rPr>
          <w:noProof w:val="0"/>
        </w:rPr>
      </w:pPr>
    </w:p>
    <w:p w14:paraId="1D8488CC" w14:textId="77777777" w:rsidR="001F7AEE" w:rsidRDefault="001F7AEE" w:rsidP="000C5DFB">
      <w:pPr>
        <w:jc w:val="right"/>
        <w:rPr>
          <w:noProof w:val="0"/>
        </w:rPr>
      </w:pPr>
    </w:p>
    <w:p w14:paraId="0080C066"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6661BBB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E6AE080" w14:textId="77777777" w:rsidR="000C5DFB" w:rsidRPr="00FF430B" w:rsidRDefault="000C5DFB" w:rsidP="000C5DFB">
      <w:pPr>
        <w:jc w:val="right"/>
        <w:rPr>
          <w:noProof w:val="0"/>
        </w:rPr>
      </w:pPr>
      <w:r w:rsidRPr="00FF430B">
        <w:rPr>
          <w:noProof w:val="0"/>
        </w:rPr>
        <w:t>din “____” ________ 20___</w:t>
      </w:r>
    </w:p>
    <w:p w14:paraId="75337A52" w14:textId="77777777" w:rsidR="002D6E71" w:rsidRPr="00FF430B" w:rsidRDefault="002D6E71" w:rsidP="00196AB4">
      <w:pPr>
        <w:pStyle w:val="a"/>
        <w:numPr>
          <w:ilvl w:val="0"/>
          <w:numId w:val="0"/>
        </w:numPr>
        <w:ind w:right="-1"/>
        <w:rPr>
          <w:i/>
        </w:rPr>
      </w:pPr>
    </w:p>
    <w:p w14:paraId="52E8843D" w14:textId="77777777" w:rsidR="002D6E71" w:rsidRPr="00FF430B" w:rsidRDefault="002D6E71" w:rsidP="00196AB4">
      <w:pPr>
        <w:pStyle w:val="a"/>
        <w:numPr>
          <w:ilvl w:val="0"/>
          <w:numId w:val="0"/>
        </w:numPr>
        <w:ind w:right="-1"/>
        <w:rPr>
          <w:i/>
        </w:rPr>
      </w:pPr>
    </w:p>
    <w:p w14:paraId="3D25FA18" w14:textId="77777777" w:rsidR="002D6E71" w:rsidRPr="00FF430B" w:rsidRDefault="002D6E71" w:rsidP="00196AB4">
      <w:pPr>
        <w:pStyle w:val="a"/>
        <w:numPr>
          <w:ilvl w:val="0"/>
          <w:numId w:val="0"/>
        </w:numPr>
        <w:ind w:right="-1"/>
        <w:rPr>
          <w:i/>
        </w:rPr>
      </w:pPr>
    </w:p>
    <w:p w14:paraId="74F82DB4" w14:textId="77777777" w:rsidR="002D6E71" w:rsidRPr="00FF430B" w:rsidRDefault="002D6E71" w:rsidP="007B392A">
      <w:pPr>
        <w:jc w:val="center"/>
        <w:rPr>
          <w:b/>
          <w:noProof w:val="0"/>
        </w:rPr>
      </w:pPr>
    </w:p>
    <w:p w14:paraId="6FFE3B10"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072CCB94" w14:textId="77777777" w:rsidR="00806E2B" w:rsidRPr="00FF430B" w:rsidRDefault="00806E2B" w:rsidP="00196AB4">
      <w:pPr>
        <w:pStyle w:val="a"/>
        <w:numPr>
          <w:ilvl w:val="0"/>
          <w:numId w:val="0"/>
        </w:numPr>
        <w:ind w:right="-1"/>
      </w:pPr>
    </w:p>
    <w:p w14:paraId="5C8A9C7E"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6DBF068" w14:textId="77777777" w:rsidTr="00283820">
        <w:trPr>
          <w:trHeight w:val="697"/>
        </w:trPr>
        <w:tc>
          <w:tcPr>
            <w:tcW w:w="9748" w:type="dxa"/>
            <w:vAlign w:val="center"/>
          </w:tcPr>
          <w:p w14:paraId="4CA282A9" w14:textId="77777777" w:rsidR="00233538" w:rsidRPr="00FF430B" w:rsidRDefault="00233538" w:rsidP="00196AB4">
            <w:pPr>
              <w:jc w:val="both"/>
            </w:pPr>
          </w:p>
          <w:p w14:paraId="117B7506" w14:textId="77777777" w:rsidR="00460653" w:rsidRPr="00FF430B" w:rsidRDefault="00460653" w:rsidP="00196AB4">
            <w:pPr>
              <w:jc w:val="both"/>
              <w:rPr>
                <w:b/>
                <w:caps/>
                <w:sz w:val="28"/>
                <w:szCs w:val="28"/>
              </w:rPr>
            </w:pPr>
          </w:p>
          <w:p w14:paraId="484522AC"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F5002DE"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B8AC514" w14:textId="77777777" w:rsidR="00460653" w:rsidRPr="00FF430B" w:rsidRDefault="00460653" w:rsidP="00196AB4">
            <w:pPr>
              <w:jc w:val="both"/>
              <w:rPr>
                <w:b/>
                <w:i/>
              </w:rPr>
            </w:pPr>
          </w:p>
          <w:p w14:paraId="75B78693" w14:textId="77777777" w:rsidR="00460653" w:rsidRPr="00FF430B" w:rsidRDefault="00460653" w:rsidP="00196AB4">
            <w:pPr>
              <w:jc w:val="both"/>
              <w:rPr>
                <w:b/>
                <w:i/>
              </w:rPr>
            </w:pPr>
          </w:p>
          <w:p w14:paraId="1CB2AE57"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0DD6F9AE"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0B3532EC" w14:textId="77777777" w:rsidR="00460653" w:rsidRPr="00FF430B" w:rsidRDefault="00460653" w:rsidP="00196AB4">
            <w:pPr>
              <w:jc w:val="both"/>
            </w:pPr>
          </w:p>
          <w:p w14:paraId="12EF4FBE" w14:textId="77777777" w:rsidR="00460653" w:rsidRPr="00FF430B" w:rsidRDefault="00460653" w:rsidP="00196AB4">
            <w:pPr>
              <w:jc w:val="both"/>
            </w:pPr>
          </w:p>
          <w:p w14:paraId="01D2F4DC" w14:textId="77777777" w:rsidR="004B0051" w:rsidRPr="00FF430B" w:rsidRDefault="00792182" w:rsidP="0019071C">
            <w:pPr>
              <w:pStyle w:val="a"/>
              <w:numPr>
                <w:ilvl w:val="3"/>
                <w:numId w:val="3"/>
              </w:numPr>
              <w:rPr>
                <w:b/>
                <w:kern w:val="28"/>
              </w:rPr>
            </w:pPr>
            <w:r w:rsidRPr="00FF430B">
              <w:rPr>
                <w:b/>
                <w:kern w:val="28"/>
              </w:rPr>
              <w:t>PARTEA GENERALĂ</w:t>
            </w:r>
          </w:p>
          <w:p w14:paraId="15083E5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84B6B36" w14:textId="77777777" w:rsidR="004B0051" w:rsidRPr="00FF430B" w:rsidRDefault="004B0051" w:rsidP="004B0051">
            <w:pPr>
              <w:rPr>
                <w:b/>
                <w:kern w:val="28"/>
              </w:rPr>
            </w:pPr>
          </w:p>
          <w:p w14:paraId="005CF9E5" w14:textId="77777777" w:rsidR="00460653" w:rsidRPr="00FF430B" w:rsidRDefault="00460653" w:rsidP="004B0051">
            <w:pPr>
              <w:rPr>
                <w:b/>
                <w:kern w:val="28"/>
              </w:rPr>
            </w:pPr>
            <w:r w:rsidRPr="00FF430B">
              <w:rPr>
                <w:b/>
                <w:kern w:val="28"/>
              </w:rPr>
              <w:t>PĂRŢILE CONTRACTANTE</w:t>
            </w:r>
          </w:p>
          <w:p w14:paraId="09EB82AA" w14:textId="77777777" w:rsidR="004B0051" w:rsidRPr="00FF430B" w:rsidRDefault="004B0051" w:rsidP="004B0051">
            <w:pPr>
              <w:rPr>
                <w:b/>
                <w:kern w:val="28"/>
              </w:rPr>
            </w:pPr>
          </w:p>
          <w:p w14:paraId="2B005747" w14:textId="77777777" w:rsidR="00460653" w:rsidRPr="0049557A" w:rsidRDefault="00460653" w:rsidP="00385C85">
            <w:pPr>
              <w:pStyle w:val="af2"/>
              <w:tabs>
                <w:tab w:val="left" w:pos="567"/>
                <w:tab w:val="right" w:pos="9531"/>
              </w:tabs>
              <w:ind w:firstLine="0"/>
              <w:rPr>
                <w:lang w:val="en-US"/>
              </w:rPr>
            </w:pPr>
            <w:proofErr w:type="spellStart"/>
            <w:r w:rsidRPr="0049557A">
              <w:rPr>
                <w:lang w:val="en-US"/>
              </w:rPr>
              <w:t>Prezentul</w:t>
            </w:r>
            <w:proofErr w:type="spellEnd"/>
            <w:r w:rsidRPr="0049557A">
              <w:rPr>
                <w:lang w:val="en-US"/>
              </w:rPr>
              <w:t xml:space="preserve"> contract </w:t>
            </w:r>
            <w:proofErr w:type="spellStart"/>
            <w:r w:rsidRPr="0049557A">
              <w:rPr>
                <w:lang w:val="en-US"/>
              </w:rPr>
              <w:t>este</w:t>
            </w:r>
            <w:proofErr w:type="spellEnd"/>
            <w:r w:rsidRPr="0049557A">
              <w:rPr>
                <w:lang w:val="en-US"/>
              </w:rPr>
              <w:t xml:space="preserve"> </w:t>
            </w:r>
            <w:proofErr w:type="spellStart"/>
            <w:r w:rsidRPr="0049557A">
              <w:rPr>
                <w:lang w:val="en-US"/>
              </w:rPr>
              <w:t>încheiat</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urma</w:t>
            </w:r>
            <w:proofErr w:type="spellEnd"/>
            <w:r w:rsidRPr="0049557A">
              <w:rPr>
                <w:lang w:val="en-US"/>
              </w:rPr>
              <w:t xml:space="preserve"> </w:t>
            </w:r>
            <w:proofErr w:type="spellStart"/>
            <w:r w:rsidRPr="0049557A">
              <w:rPr>
                <w:lang w:val="en-US"/>
              </w:rPr>
              <w:t>procedurii</w:t>
            </w:r>
            <w:proofErr w:type="spellEnd"/>
            <w:r w:rsidRPr="0049557A">
              <w:rPr>
                <w:lang w:val="en-US"/>
              </w:rPr>
              <w:t xml:space="preserve"> de </w:t>
            </w:r>
            <w:proofErr w:type="spellStart"/>
            <w:r w:rsidRPr="0049557A">
              <w:rPr>
                <w:lang w:val="en-US"/>
              </w:rPr>
              <w:t>achiziție</w:t>
            </w:r>
            <w:proofErr w:type="spellEnd"/>
            <w:r w:rsidRPr="0049557A">
              <w:rPr>
                <w:lang w:val="en-US"/>
              </w:rPr>
              <w:t xml:space="preserve"> nr. ________________ din data___________________, </w:t>
            </w:r>
            <w:proofErr w:type="spellStart"/>
            <w:r w:rsidRPr="0049557A">
              <w:rPr>
                <w:lang w:val="en-US"/>
              </w:rPr>
              <w:t>între</w:t>
            </w:r>
            <w:proofErr w:type="spellEnd"/>
            <w:r w:rsidRPr="0049557A">
              <w:rPr>
                <w:lang w:val="en-US"/>
              </w:rPr>
              <w:t>____________________________________________________</w:t>
            </w:r>
          </w:p>
          <w:p w14:paraId="47210464"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58B25777"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4CD25E60"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3D7B632A" w14:textId="77777777" w:rsidR="00460653" w:rsidRPr="0049557A" w:rsidRDefault="00460653" w:rsidP="00385C85">
            <w:pPr>
              <w:pStyle w:val="cn"/>
              <w:tabs>
                <w:tab w:val="left" w:pos="567"/>
              </w:tabs>
              <w:jc w:val="both"/>
              <w:rPr>
                <w:sz w:val="20"/>
                <w:szCs w:val="20"/>
                <w:lang w:val="en-US"/>
              </w:rPr>
            </w:pPr>
            <w:r w:rsidRPr="0049557A">
              <w:rPr>
                <w:sz w:val="20"/>
                <w:szCs w:val="20"/>
                <w:lang w:val="en-US"/>
              </w:rPr>
              <w:t xml:space="preserve">                                                                   (</w:t>
            </w:r>
            <w:proofErr w:type="spellStart"/>
            <w:r w:rsidRPr="0049557A">
              <w:rPr>
                <w:sz w:val="20"/>
                <w:szCs w:val="20"/>
                <w:lang w:val="en-US"/>
              </w:rPr>
              <w:t>localitatea</w:t>
            </w:r>
            <w:proofErr w:type="spellEnd"/>
            <w:r w:rsidRPr="0049557A">
              <w:rPr>
                <w:sz w:val="20"/>
                <w:szCs w:val="20"/>
                <w:lang w:val="en-US"/>
              </w:rPr>
              <w:t xml:space="preserve">) </w:t>
            </w:r>
          </w:p>
          <w:p w14:paraId="41981760"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C5A4E8" w14:textId="77777777" w:rsidR="00460653" w:rsidRPr="0049557A" w:rsidRDefault="009157BF" w:rsidP="00385C85">
            <w:pPr>
              <w:pStyle w:val="af2"/>
              <w:tabs>
                <w:tab w:val="left" w:pos="567"/>
                <w:tab w:val="right" w:pos="9531"/>
              </w:tabs>
              <w:ind w:firstLine="0"/>
              <w:rPr>
                <w:lang w:val="en-US"/>
              </w:rPr>
            </w:pPr>
            <w:r w:rsidRPr="0049557A">
              <w:rPr>
                <w:lang w:val="en-US"/>
              </w:rPr>
              <w:t>IDNO</w:t>
            </w:r>
            <w:r w:rsidR="00460653" w:rsidRPr="0049557A">
              <w:rPr>
                <w:lang w:val="en-US"/>
              </w:rPr>
              <w:t xml:space="preserve"> ___</w:t>
            </w:r>
            <w:r w:rsidR="00B51B6E" w:rsidRPr="0049557A">
              <w:rPr>
                <w:lang w:val="en-US"/>
              </w:rPr>
              <w:t xml:space="preserve">_____________ </w:t>
            </w:r>
            <w:proofErr w:type="spellStart"/>
            <w:r w:rsidR="00B51B6E" w:rsidRPr="0049557A">
              <w:rPr>
                <w:lang w:val="en-US"/>
              </w:rPr>
              <w:t>reprezentat</w:t>
            </w:r>
            <w:proofErr w:type="spellEnd"/>
            <w:r w:rsidR="00B51B6E" w:rsidRPr="0049557A">
              <w:rPr>
                <w:lang w:val="en-US"/>
              </w:rPr>
              <w:t xml:space="preserve"> </w:t>
            </w:r>
            <w:proofErr w:type="spellStart"/>
            <w:r w:rsidR="00B51B6E" w:rsidRPr="0049557A">
              <w:rPr>
                <w:lang w:val="en-US"/>
              </w:rPr>
              <w:t>prin</w:t>
            </w:r>
            <w:proofErr w:type="spellEnd"/>
            <w:r w:rsidR="00B51B6E" w:rsidRPr="0049557A">
              <w:rPr>
                <w:lang w:val="en-US"/>
              </w:rPr>
              <w:t xml:space="preserve"> </w:t>
            </w:r>
            <w:r w:rsidR="00460653" w:rsidRPr="0049557A">
              <w:rPr>
                <w:lang w:val="en-US"/>
              </w:rPr>
              <w:t>________________________________________</w:t>
            </w:r>
            <w:r w:rsidR="007B392A" w:rsidRPr="0049557A">
              <w:rPr>
                <w:lang w:val="en-US"/>
              </w:rPr>
              <w:t>_____________________</w:t>
            </w:r>
            <w:r w:rsidR="00385C85" w:rsidRPr="0049557A">
              <w:rPr>
                <w:lang w:val="en-US"/>
              </w:rPr>
              <w:t>____</w:t>
            </w:r>
            <w:r w:rsidR="007B392A" w:rsidRPr="0049557A">
              <w:rPr>
                <w:lang w:val="en-US"/>
              </w:rPr>
              <w:t>_____________</w:t>
            </w:r>
            <w:r w:rsidR="00460653" w:rsidRPr="0049557A">
              <w:rPr>
                <w:lang w:val="en-US"/>
              </w:rPr>
              <w:t xml:space="preserve">,    </w:t>
            </w:r>
          </w:p>
          <w:p w14:paraId="73540263" w14:textId="77777777" w:rsidR="00460653" w:rsidRPr="0049557A" w:rsidRDefault="005D4B79" w:rsidP="00385C85">
            <w:pPr>
              <w:pStyle w:val="af2"/>
              <w:tabs>
                <w:tab w:val="left" w:pos="567"/>
              </w:tabs>
              <w:ind w:firstLine="0"/>
              <w:rPr>
                <w:sz w:val="20"/>
                <w:szCs w:val="20"/>
                <w:lang w:val="en-US"/>
              </w:rPr>
            </w:pPr>
            <w:r w:rsidRPr="0049557A">
              <w:rPr>
                <w:sz w:val="20"/>
                <w:szCs w:val="20"/>
                <w:lang w:val="en-US"/>
              </w:rPr>
              <w:t xml:space="preserve">                                                   </w:t>
            </w:r>
            <w:r w:rsidR="00460653" w:rsidRPr="0049557A">
              <w:rPr>
                <w:sz w:val="20"/>
                <w:szCs w:val="20"/>
                <w:lang w:val="en-US"/>
              </w:rPr>
              <w:t xml:space="preserve"> (</w:t>
            </w:r>
            <w:proofErr w:type="spellStart"/>
            <w:r w:rsidR="00460653" w:rsidRPr="0049557A">
              <w:rPr>
                <w:sz w:val="20"/>
                <w:szCs w:val="20"/>
                <w:lang w:val="en-US"/>
              </w:rPr>
              <w:t>numele</w:t>
            </w:r>
            <w:proofErr w:type="spellEnd"/>
            <w:r w:rsidR="00460653" w:rsidRPr="0049557A">
              <w:rPr>
                <w:sz w:val="20"/>
                <w:szCs w:val="20"/>
                <w:lang w:val="en-US"/>
              </w:rPr>
              <w:t xml:space="preserve">, </w:t>
            </w:r>
            <w:proofErr w:type="spellStart"/>
            <w:r w:rsidR="00460653" w:rsidRPr="0049557A">
              <w:rPr>
                <w:sz w:val="20"/>
                <w:szCs w:val="20"/>
                <w:lang w:val="en-US"/>
              </w:rPr>
              <w:t>prenumele</w:t>
            </w:r>
            <w:proofErr w:type="spellEnd"/>
            <w:r w:rsidR="00460653" w:rsidRPr="0049557A">
              <w:rPr>
                <w:sz w:val="20"/>
                <w:szCs w:val="20"/>
                <w:lang w:val="en-US"/>
              </w:rPr>
              <w:t xml:space="preserve"> </w:t>
            </w:r>
            <w:proofErr w:type="spellStart"/>
            <w:r w:rsidR="00460653" w:rsidRPr="0049557A">
              <w:rPr>
                <w:sz w:val="20"/>
                <w:szCs w:val="20"/>
                <w:lang w:val="en-US"/>
              </w:rPr>
              <w:t>şi</w:t>
            </w:r>
            <w:proofErr w:type="spellEnd"/>
            <w:r w:rsidR="00DF4DCF" w:rsidRPr="0049557A">
              <w:rPr>
                <w:sz w:val="20"/>
                <w:szCs w:val="20"/>
                <w:lang w:val="en-US"/>
              </w:rPr>
              <w:t xml:space="preserve"> </w:t>
            </w:r>
            <w:proofErr w:type="spellStart"/>
            <w:r w:rsidR="00460653" w:rsidRPr="0049557A">
              <w:rPr>
                <w:sz w:val="20"/>
                <w:szCs w:val="20"/>
                <w:lang w:val="en-US"/>
              </w:rPr>
              <w:t>funcţia</w:t>
            </w:r>
            <w:proofErr w:type="spellEnd"/>
            <w:r w:rsidR="00460653" w:rsidRPr="0049557A">
              <w:rPr>
                <w:sz w:val="20"/>
                <w:szCs w:val="20"/>
                <w:lang w:val="en-US"/>
              </w:rPr>
              <w:t xml:space="preserve"> </w:t>
            </w:r>
            <w:proofErr w:type="spellStart"/>
            <w:r w:rsidR="00460653" w:rsidRPr="0049557A">
              <w:rPr>
                <w:sz w:val="20"/>
                <w:szCs w:val="20"/>
                <w:lang w:val="en-US"/>
              </w:rPr>
              <w:t>conducătorului</w:t>
            </w:r>
            <w:proofErr w:type="spellEnd"/>
            <w:r w:rsidR="00460653" w:rsidRPr="0049557A">
              <w:rPr>
                <w:sz w:val="20"/>
                <w:szCs w:val="20"/>
                <w:lang w:val="en-US"/>
              </w:rPr>
              <w:t xml:space="preserve">) </w:t>
            </w:r>
          </w:p>
          <w:p w14:paraId="78EC9350"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26DC64DE"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016556A"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23D7A943"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3853C98" w14:textId="77777777" w:rsidR="00CD0EA7" w:rsidRPr="0049557A" w:rsidRDefault="00460653" w:rsidP="00385C85">
            <w:pPr>
              <w:pStyle w:val="af2"/>
              <w:tabs>
                <w:tab w:val="left" w:pos="567"/>
              </w:tabs>
              <w:ind w:firstLine="0"/>
              <w:rPr>
                <w:sz w:val="20"/>
                <w:szCs w:val="20"/>
                <w:lang w:val="en-US"/>
              </w:rPr>
            </w:pPr>
            <w:proofErr w:type="spellStart"/>
            <w:r w:rsidRPr="0049557A">
              <w:rPr>
                <w:lang w:val="en-US"/>
              </w:rPr>
              <w:t>telefon</w:t>
            </w:r>
            <w:proofErr w:type="spellEnd"/>
            <w:r w:rsidRPr="0049557A">
              <w:rPr>
                <w:lang w:val="en-US"/>
              </w:rPr>
              <w:t>: ______________, fax: _____________,</w:t>
            </w:r>
            <w:r w:rsidR="00DF4DCF" w:rsidRPr="0049557A">
              <w:rPr>
                <w:lang w:val="en-US"/>
              </w:rPr>
              <w:t xml:space="preserve"> </w:t>
            </w:r>
            <w:r w:rsidR="009157BF" w:rsidRPr="0049557A">
              <w:rPr>
                <w:lang w:val="en-US"/>
              </w:rPr>
              <w:t>IDNO</w:t>
            </w:r>
            <w:r w:rsidRPr="0049557A">
              <w:rPr>
                <w:lang w:val="en-US"/>
              </w:rPr>
              <w:t xml:space="preserve">________________ </w:t>
            </w:r>
            <w:proofErr w:type="spellStart"/>
            <w:r w:rsidRPr="0049557A">
              <w:rPr>
                <w:lang w:val="en-US"/>
              </w:rPr>
              <w:t>autorizat</w:t>
            </w:r>
            <w:proofErr w:type="spellEnd"/>
            <w:r w:rsidRPr="0049557A">
              <w:rPr>
                <w:lang w:val="en-US"/>
              </w:rPr>
              <w:t xml:space="preserve"> </w:t>
            </w:r>
            <w:proofErr w:type="spellStart"/>
            <w:r w:rsidRPr="0049557A">
              <w:rPr>
                <w:lang w:val="en-US"/>
              </w:rPr>
              <w:t>pentru</w:t>
            </w:r>
            <w:proofErr w:type="spellEnd"/>
            <w:r w:rsidRPr="0049557A">
              <w:rPr>
                <w:lang w:val="en-US"/>
              </w:rPr>
              <w:t xml:space="preserve"> </w:t>
            </w:r>
            <w:proofErr w:type="spellStart"/>
            <w:r w:rsidRPr="0049557A">
              <w:rPr>
                <w:lang w:val="en-US"/>
              </w:rPr>
              <w:t>activitatea</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construcţii</w:t>
            </w:r>
            <w:proofErr w:type="spellEnd"/>
            <w:r w:rsidRPr="0049557A">
              <w:rPr>
                <w:lang w:val="en-US"/>
              </w:rPr>
              <w:t xml:space="preserve">: </w:t>
            </w:r>
            <w:proofErr w:type="spellStart"/>
            <w:r w:rsidRPr="0049557A">
              <w:rPr>
                <w:lang w:val="en-US"/>
              </w:rPr>
              <w:t>autorizaţia</w:t>
            </w:r>
            <w:proofErr w:type="spellEnd"/>
            <w:r w:rsidRPr="0049557A">
              <w:rPr>
                <w:lang w:val="en-US"/>
              </w:rPr>
              <w:t xml:space="preserve"> nr. _______ </w:t>
            </w:r>
            <w:r w:rsidR="0016369C" w:rsidRPr="0049557A">
              <w:rPr>
                <w:lang w:val="en-US"/>
              </w:rPr>
              <w:t>din „</w:t>
            </w:r>
            <w:r w:rsidRPr="0049557A">
              <w:rPr>
                <w:lang w:val="en-US"/>
              </w:rPr>
              <w:t>_</w:t>
            </w:r>
            <w:proofErr w:type="gramStart"/>
            <w:r w:rsidRPr="0049557A">
              <w:rPr>
                <w:lang w:val="en-US"/>
              </w:rPr>
              <w:t>_”_</w:t>
            </w:r>
            <w:proofErr w:type="gramEnd"/>
            <w:r w:rsidRPr="0049557A">
              <w:rPr>
                <w:lang w:val="en-US"/>
              </w:rPr>
              <w:t xml:space="preserve">_____________20__, </w:t>
            </w:r>
            <w:proofErr w:type="spellStart"/>
            <w:r w:rsidRPr="0049557A">
              <w:rPr>
                <w:lang w:val="en-US"/>
              </w:rPr>
              <w:t>eliberată</w:t>
            </w:r>
            <w:proofErr w:type="spellEnd"/>
            <w:r w:rsidRPr="0049557A">
              <w:rPr>
                <w:lang w:val="en-US"/>
              </w:rPr>
              <w:t xml:space="preserve"> de _________________</w:t>
            </w:r>
            <w:proofErr w:type="gramStart"/>
            <w:r w:rsidRPr="0049557A">
              <w:rPr>
                <w:lang w:val="en-US"/>
              </w:rPr>
              <w:t>_,pe</w:t>
            </w:r>
            <w:proofErr w:type="gramEnd"/>
            <w:r w:rsidRPr="0049557A">
              <w:rPr>
                <w:lang w:val="en-US"/>
              </w:rPr>
              <w:t xml:space="preserve"> un termen de ____</w:t>
            </w:r>
            <w:r w:rsidR="0016369C" w:rsidRPr="0049557A">
              <w:rPr>
                <w:lang w:val="en-US"/>
              </w:rPr>
              <w:t xml:space="preserve"> ani, </w:t>
            </w:r>
            <w:proofErr w:type="spellStart"/>
            <w:r w:rsidR="0016369C" w:rsidRPr="0049557A">
              <w:rPr>
                <w:lang w:val="en-US"/>
              </w:rPr>
              <w:t>pentru</w:t>
            </w:r>
            <w:proofErr w:type="spellEnd"/>
            <w:r w:rsidR="0016369C" w:rsidRPr="0049557A">
              <w:rPr>
                <w:lang w:val="en-US"/>
              </w:rPr>
              <w:t xml:space="preserve"> </w:t>
            </w:r>
            <w:proofErr w:type="spellStart"/>
            <w:r w:rsidR="0016369C" w:rsidRPr="0049557A">
              <w:rPr>
                <w:lang w:val="en-US"/>
              </w:rPr>
              <w:t>genurile</w:t>
            </w:r>
            <w:proofErr w:type="spellEnd"/>
            <w:r w:rsidR="0016369C" w:rsidRPr="0049557A">
              <w:rPr>
                <w:lang w:val="en-US"/>
              </w:rPr>
              <w:t xml:space="preserve"> de </w:t>
            </w:r>
            <w:proofErr w:type="spellStart"/>
            <w:r w:rsidRPr="0049557A">
              <w:rPr>
                <w:lang w:val="en-US"/>
              </w:rPr>
              <w:t>activitate</w:t>
            </w:r>
            <w:proofErr w:type="spellEnd"/>
            <w:r w:rsidRPr="0049557A">
              <w:rPr>
                <w:lang w:val="en-US"/>
              </w:rPr>
              <w:t>___________________________________,</w:t>
            </w:r>
            <w:r w:rsidR="00CD0EA7" w:rsidRPr="0049557A">
              <w:rPr>
                <w:lang w:val="en-US"/>
              </w:rPr>
              <w:t xml:space="preserve"> </w:t>
            </w:r>
            <w:proofErr w:type="spellStart"/>
            <w:r w:rsidR="00CD0EA7" w:rsidRPr="0049557A">
              <w:rPr>
                <w:lang w:val="en-US"/>
              </w:rPr>
              <w:t>reprezentat</w:t>
            </w:r>
            <w:proofErr w:type="spellEnd"/>
            <w:r w:rsidR="00CD0EA7" w:rsidRPr="0049557A">
              <w:rPr>
                <w:lang w:val="en-US"/>
              </w:rPr>
              <w:t xml:space="preserve"> </w:t>
            </w:r>
            <w:proofErr w:type="spellStart"/>
            <w:r w:rsidR="00CD0EA7" w:rsidRPr="0049557A">
              <w:rPr>
                <w:lang w:val="en-US"/>
              </w:rPr>
              <w:t>prin</w:t>
            </w:r>
            <w:proofErr w:type="spellEnd"/>
            <w:r w:rsidR="00CD0EA7" w:rsidRPr="0049557A">
              <w:rPr>
                <w:lang w:val="en-US"/>
              </w:rPr>
              <w:t xml:space="preserve"> </w:t>
            </w:r>
            <w:r w:rsidRPr="0049557A">
              <w:rPr>
                <w:lang w:val="en-US"/>
              </w:rPr>
              <w:t>__________________</w:t>
            </w:r>
            <w:r w:rsidR="00CD0EA7" w:rsidRPr="0049557A">
              <w:rPr>
                <w:lang w:val="en-US"/>
              </w:rPr>
              <w:t>__________________</w:t>
            </w:r>
            <w:r w:rsidRPr="0049557A">
              <w:rPr>
                <w:lang w:val="en-US"/>
              </w:rPr>
              <w:t xml:space="preserve">_, </w:t>
            </w:r>
            <w:proofErr w:type="spellStart"/>
            <w:r w:rsidRPr="0049557A">
              <w:rPr>
                <w:lang w:val="en-US"/>
              </w:rPr>
              <w:t>în</w:t>
            </w:r>
            <w:proofErr w:type="spellEnd"/>
            <w:r w:rsidRPr="0049557A">
              <w:rPr>
                <w:lang w:val="en-US"/>
              </w:rPr>
              <w:t xml:space="preserve"> </w:t>
            </w:r>
            <w:proofErr w:type="spellStart"/>
            <w:r w:rsidRPr="0049557A">
              <w:rPr>
                <w:lang w:val="en-US"/>
              </w:rPr>
              <w:t>calitate</w:t>
            </w:r>
            <w:proofErr w:type="spellEnd"/>
            <w:r w:rsidR="00CD0EA7" w:rsidRPr="0049557A">
              <w:rPr>
                <w:lang w:val="en-US"/>
              </w:rPr>
              <w:t xml:space="preserve"> de </w:t>
            </w:r>
            <w:proofErr w:type="spellStart"/>
            <w:r w:rsidR="00CD0EA7" w:rsidRPr="0049557A">
              <w:rPr>
                <w:lang w:val="en-US"/>
              </w:rPr>
              <w:t>Antreprenor</w:t>
            </w:r>
            <w:proofErr w:type="spellEnd"/>
            <w:r w:rsidR="00CD0EA7" w:rsidRPr="0049557A">
              <w:rPr>
                <w:lang w:val="en-US"/>
              </w:rPr>
              <w:t xml:space="preserve">, pe de </w:t>
            </w:r>
            <w:proofErr w:type="spellStart"/>
            <w:r w:rsidR="00CD0EA7" w:rsidRPr="0049557A">
              <w:rPr>
                <w:lang w:val="en-US"/>
              </w:rPr>
              <w:t>altă</w:t>
            </w:r>
            <w:proofErr w:type="spellEnd"/>
            <w:r w:rsidR="00CD0EA7" w:rsidRPr="0049557A">
              <w:rPr>
                <w:lang w:val="en-US"/>
              </w:rPr>
              <w:t xml:space="preserve"> </w:t>
            </w:r>
            <w:proofErr w:type="spellStart"/>
            <w:r w:rsidR="00CD0EA7" w:rsidRPr="0049557A">
              <w:rPr>
                <w:lang w:val="en-US"/>
              </w:rPr>
              <w:t>parte</w:t>
            </w:r>
            <w:proofErr w:type="spellEnd"/>
            <w:r w:rsidR="00CD0EA7" w:rsidRPr="0049557A">
              <w:rPr>
                <w:lang w:val="en-US"/>
              </w:rPr>
              <w:t>.</w:t>
            </w:r>
          </w:p>
          <w:p w14:paraId="4972511C" w14:textId="77777777" w:rsidR="001A5517" w:rsidRPr="0049557A" w:rsidRDefault="00460653" w:rsidP="00385C85">
            <w:pPr>
              <w:pStyle w:val="af2"/>
              <w:tabs>
                <w:tab w:val="left" w:pos="567"/>
              </w:tabs>
              <w:ind w:firstLine="0"/>
              <w:rPr>
                <w:sz w:val="20"/>
                <w:szCs w:val="20"/>
                <w:lang w:val="en-US"/>
              </w:rPr>
            </w:pPr>
            <w:r w:rsidRPr="0049557A">
              <w:rPr>
                <w:sz w:val="20"/>
                <w:szCs w:val="20"/>
                <w:lang w:val="en-US"/>
              </w:rPr>
              <w:t xml:space="preserve"> (</w:t>
            </w:r>
            <w:proofErr w:type="spellStart"/>
            <w:r w:rsidRPr="0049557A">
              <w:rPr>
                <w:sz w:val="20"/>
                <w:szCs w:val="20"/>
                <w:lang w:val="en-US"/>
              </w:rPr>
              <w:t>numele</w:t>
            </w:r>
            <w:proofErr w:type="spellEnd"/>
            <w:r w:rsidRPr="0049557A">
              <w:rPr>
                <w:sz w:val="20"/>
                <w:szCs w:val="20"/>
                <w:lang w:val="en-US"/>
              </w:rPr>
              <w:t xml:space="preserve"> </w:t>
            </w:r>
            <w:proofErr w:type="spellStart"/>
            <w:r w:rsidRPr="0049557A">
              <w:rPr>
                <w:sz w:val="20"/>
                <w:szCs w:val="20"/>
                <w:lang w:val="en-US"/>
              </w:rPr>
              <w:t>şi</w:t>
            </w:r>
            <w:proofErr w:type="spellEnd"/>
            <w:r w:rsidR="005D4B79" w:rsidRPr="0049557A">
              <w:rPr>
                <w:sz w:val="20"/>
                <w:szCs w:val="20"/>
                <w:lang w:val="en-US"/>
              </w:rPr>
              <w:t xml:space="preserve"> </w:t>
            </w:r>
            <w:proofErr w:type="spellStart"/>
            <w:r w:rsidRPr="0049557A">
              <w:rPr>
                <w:sz w:val="20"/>
                <w:szCs w:val="20"/>
                <w:lang w:val="en-US"/>
              </w:rPr>
              <w:t>funcţia</w:t>
            </w:r>
            <w:proofErr w:type="spellEnd"/>
            <w:r w:rsidRPr="0049557A">
              <w:rPr>
                <w:sz w:val="20"/>
                <w:szCs w:val="20"/>
                <w:lang w:val="en-US"/>
              </w:rPr>
              <w:t xml:space="preserve"> </w:t>
            </w:r>
            <w:proofErr w:type="spellStart"/>
            <w:r w:rsidRPr="0049557A">
              <w:rPr>
                <w:sz w:val="20"/>
                <w:szCs w:val="20"/>
                <w:lang w:val="en-US"/>
              </w:rPr>
              <w:t>conducătorului</w:t>
            </w:r>
            <w:proofErr w:type="spellEnd"/>
            <w:r w:rsidRPr="0049557A">
              <w:rPr>
                <w:sz w:val="20"/>
                <w:szCs w:val="20"/>
                <w:lang w:val="en-US"/>
              </w:rPr>
              <w:t>)</w:t>
            </w:r>
          </w:p>
          <w:p w14:paraId="419E7A5C"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77C8F76E"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3C93942"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09A69463" w14:textId="77777777" w:rsidR="00460653" w:rsidRPr="00FF430B" w:rsidRDefault="00460653" w:rsidP="00196AB4">
            <w:pPr>
              <w:jc w:val="both"/>
            </w:pPr>
          </w:p>
          <w:p w14:paraId="569753B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06742EDD" w14:textId="43F2FBE3" w:rsidR="00460653" w:rsidRPr="0049557A" w:rsidRDefault="00A156C0" w:rsidP="00196AB4">
            <w:pPr>
              <w:pStyle w:val="af2"/>
              <w:tabs>
                <w:tab w:val="left" w:pos="567"/>
              </w:tabs>
              <w:spacing w:line="276" w:lineRule="auto"/>
              <w:ind w:firstLine="0"/>
              <w:rPr>
                <w:lang w:val="en-US"/>
              </w:rPr>
            </w:pPr>
            <w:r w:rsidRPr="0049557A">
              <w:rPr>
                <w:lang w:val="en-US"/>
              </w:rPr>
              <w:lastRenderedPageBreak/>
              <w:t xml:space="preserve">2.1. </w:t>
            </w:r>
            <w:proofErr w:type="spellStart"/>
            <w:r w:rsidR="00460653" w:rsidRPr="0049557A">
              <w:rPr>
                <w:lang w:val="en-US"/>
              </w:rPr>
              <w:t>Durata</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contractate</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de </w:t>
            </w:r>
            <w:r w:rsidR="0049557A">
              <w:rPr>
                <w:lang w:val="en-US"/>
              </w:rPr>
              <w:t>30</w:t>
            </w:r>
            <w:r w:rsidR="00EB65F6" w:rsidRPr="0049557A">
              <w:rPr>
                <w:lang w:val="en-US"/>
              </w:rPr>
              <w:t xml:space="preserve"> </w:t>
            </w:r>
            <w:proofErr w:type="spellStart"/>
            <w:r w:rsidR="00EB65F6" w:rsidRPr="0049557A">
              <w:rPr>
                <w:lang w:val="en-US"/>
              </w:rPr>
              <w:t>zile</w:t>
            </w:r>
            <w:proofErr w:type="spellEnd"/>
            <w:r w:rsid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9557A">
              <w:rPr>
                <w:lang w:val="en-US"/>
              </w:rPr>
              <w:t>înregistrarea</w:t>
            </w:r>
            <w:proofErr w:type="spellEnd"/>
            <w:r w:rsidR="0049557A">
              <w:rPr>
                <w:lang w:val="en-US"/>
              </w:rPr>
              <w:t xml:space="preserve"> </w:t>
            </w:r>
            <w:proofErr w:type="spellStart"/>
            <w:r w:rsidR="0049557A">
              <w:rPr>
                <w:lang w:val="en-US"/>
              </w:rPr>
              <w:t>contractului</w:t>
            </w:r>
            <w:proofErr w:type="spellEnd"/>
            <w:r w:rsidR="0049557A">
              <w:rPr>
                <w:lang w:val="en-US"/>
              </w:rPr>
              <w:t xml:space="preserve"> la </w:t>
            </w:r>
            <w:proofErr w:type="spellStart"/>
            <w:r w:rsidR="0049557A">
              <w:rPr>
                <w:lang w:val="en-US"/>
              </w:rPr>
              <w:t>Trezorerie</w:t>
            </w:r>
            <w:proofErr w:type="spellEnd"/>
            <w:r w:rsidR="0049557A">
              <w:rPr>
                <w:lang w:val="en-US"/>
              </w:rPr>
              <w:t>/</w:t>
            </w:r>
            <w:proofErr w:type="spellStart"/>
            <w:r w:rsidR="00460653" w:rsidRPr="0049557A">
              <w:rPr>
                <w:lang w:val="en-US"/>
              </w:rPr>
              <w:t>primirea</w:t>
            </w:r>
            <w:proofErr w:type="spellEnd"/>
            <w:r w:rsidR="00460653" w:rsidRPr="0049557A">
              <w:rPr>
                <w:lang w:val="en-US"/>
              </w:rPr>
              <w:t xml:space="preserve"> </w:t>
            </w:r>
            <w:proofErr w:type="spellStart"/>
            <w:r w:rsidR="00460653" w:rsidRPr="0049557A">
              <w:rPr>
                <w:lang w:val="en-US"/>
              </w:rPr>
              <w:t>ordinului</w:t>
            </w:r>
            <w:proofErr w:type="spellEnd"/>
            <w:r w:rsidR="00460653" w:rsidRPr="0049557A">
              <w:rPr>
                <w:lang w:val="en-US"/>
              </w:rPr>
              <w:t xml:space="preserve"> de </w:t>
            </w:r>
            <w:proofErr w:type="spellStart"/>
            <w:r w:rsidR="00460653" w:rsidRPr="0049557A">
              <w:rPr>
                <w:lang w:val="en-US"/>
              </w:rPr>
              <w:t>începere</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execuţiei</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asigurării</w:t>
            </w:r>
            <w:proofErr w:type="spellEnd"/>
            <w:r w:rsidR="00460653" w:rsidRPr="0049557A">
              <w:rPr>
                <w:lang w:val="en-US"/>
              </w:rPr>
              <w:t xml:space="preserve"> </w:t>
            </w:r>
            <w:proofErr w:type="spellStart"/>
            <w:r w:rsidR="00460653" w:rsidRPr="0049557A">
              <w:rPr>
                <w:lang w:val="en-US"/>
              </w:rPr>
              <w:t>lucrului</w:t>
            </w:r>
            <w:proofErr w:type="spellEnd"/>
            <w:r w:rsidR="00460653" w:rsidRPr="0049557A">
              <w:rPr>
                <w:lang w:val="en-US"/>
              </w:rPr>
              <w:t xml:space="preserve"> </w:t>
            </w:r>
            <w:proofErr w:type="spellStart"/>
            <w:r w:rsidR="00460653" w:rsidRPr="0049557A">
              <w:rPr>
                <w:lang w:val="en-US"/>
              </w:rPr>
              <w:t>ritmic</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r w:rsidR="005D4B79" w:rsidRPr="0049557A">
              <w:rPr>
                <w:lang w:val="en-US"/>
              </w:rPr>
              <w:t>-</w:t>
            </w:r>
            <w:r w:rsidR="00460653" w:rsidRPr="0049557A">
              <w:rPr>
                <w:lang w:val="en-US"/>
              </w:rPr>
              <w:t>ordonatorul</w:t>
            </w:r>
            <w:proofErr w:type="spellEnd"/>
            <w:r w:rsidR="00460653" w:rsidRPr="0049557A">
              <w:rPr>
                <w:lang w:val="en-US"/>
              </w:rPr>
              <w:t xml:space="preserve"> de </w:t>
            </w:r>
            <w:proofErr w:type="spellStart"/>
            <w:r w:rsidR="00460653" w:rsidRPr="0049557A">
              <w:rPr>
                <w:lang w:val="en-US"/>
              </w:rPr>
              <w:t>credite</w:t>
            </w:r>
            <w:proofErr w:type="spellEnd"/>
            <w:r w:rsidR="00460653" w:rsidRPr="0049557A">
              <w:rPr>
                <w:lang w:val="en-US"/>
              </w:rPr>
              <w:t>.</w:t>
            </w:r>
          </w:p>
          <w:p w14:paraId="3236866A"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2.2. </w:t>
            </w:r>
            <w:proofErr w:type="spellStart"/>
            <w:r w:rsidR="00460653" w:rsidRPr="0049557A">
              <w:rPr>
                <w:lang w:val="en-US"/>
              </w:rPr>
              <w:t>Graficul</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se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efectua</w:t>
            </w:r>
            <w:proofErr w:type="spellEnd"/>
            <w:r w:rsidR="00460653" w:rsidRPr="0049557A">
              <w:rPr>
                <w:lang w:val="en-US"/>
              </w:rPr>
              <w:t xml:space="preserve"> conform </w:t>
            </w:r>
            <w:proofErr w:type="spellStart"/>
            <w:r w:rsidR="00460653" w:rsidRPr="0049557A">
              <w:rPr>
                <w:lang w:val="en-US"/>
              </w:rPr>
              <w:t>specificaţiei</w:t>
            </w:r>
            <w:proofErr w:type="spellEnd"/>
            <w:r w:rsidR="00460653" w:rsidRPr="0049557A">
              <w:rPr>
                <w:lang w:val="en-US"/>
              </w:rPr>
              <w:t xml:space="preserve"> din </w:t>
            </w:r>
            <w:proofErr w:type="spellStart"/>
            <w:r w:rsidR="00460653" w:rsidRPr="0049557A">
              <w:rPr>
                <w:lang w:val="en-US"/>
              </w:rPr>
              <w:t>anexa</w:t>
            </w:r>
            <w:proofErr w:type="spellEnd"/>
            <w:r w:rsidR="00460653" w:rsidRPr="0049557A">
              <w:rPr>
                <w:lang w:val="en-US"/>
              </w:rPr>
              <w:t xml:space="preserve"> </w:t>
            </w:r>
            <w:r w:rsidR="009157BF" w:rsidRPr="0049557A">
              <w:rPr>
                <w:lang w:val="en-US"/>
              </w:rPr>
              <w:t xml:space="preserve">la </w:t>
            </w:r>
            <w:proofErr w:type="spellStart"/>
            <w:r w:rsidR="00460653" w:rsidRPr="0049557A">
              <w:rPr>
                <w:lang w:val="en-US"/>
              </w:rPr>
              <w:t>prezentul</w:t>
            </w:r>
            <w:proofErr w:type="spellEnd"/>
            <w:r w:rsidR="00460653" w:rsidRPr="0049557A">
              <w:rPr>
                <w:lang w:val="en-US"/>
              </w:rPr>
              <w:t xml:space="preserve"> contract. </w:t>
            </w:r>
          </w:p>
          <w:p w14:paraId="70CF57D6"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2.3. </w:t>
            </w:r>
            <w:proofErr w:type="spellStart"/>
            <w:r w:rsidR="00460653" w:rsidRPr="0049557A">
              <w:rPr>
                <w:lang w:val="en-US"/>
              </w:rPr>
              <w:t>Perioada</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fi </w:t>
            </w:r>
            <w:proofErr w:type="spellStart"/>
            <w:r w:rsidR="00460653" w:rsidRPr="0049557A">
              <w:rPr>
                <w:lang w:val="en-US"/>
              </w:rPr>
              <w:t>prelungită</w:t>
            </w:r>
            <w:proofErr w:type="spellEnd"/>
            <w:r w:rsidR="00460653" w:rsidRPr="0049557A">
              <w:rPr>
                <w:lang w:val="en-US"/>
              </w:rPr>
              <w:t xml:space="preserve"> </w:t>
            </w:r>
            <w:proofErr w:type="spellStart"/>
            <w:r w:rsidR="00EB65F6" w:rsidRPr="0049557A">
              <w:rPr>
                <w:lang w:val="en-US"/>
              </w:rPr>
              <w:t>sau</w:t>
            </w:r>
            <w:proofErr w:type="spellEnd"/>
            <w:r w:rsidR="00EB65F6" w:rsidRPr="0049557A">
              <w:rPr>
                <w:lang w:val="en-US"/>
              </w:rPr>
              <w:t xml:space="preserve"> </w:t>
            </w:r>
            <w:proofErr w:type="spellStart"/>
            <w:r w:rsidR="00EB65F6" w:rsidRPr="0049557A">
              <w:rPr>
                <w:lang w:val="en-US"/>
              </w:rPr>
              <w:t>suspendată</w:t>
            </w:r>
            <w:proofErr w:type="spellEnd"/>
            <w:r w:rsidR="00EB65F6"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constrângerea</w:t>
            </w:r>
            <w:proofErr w:type="spellEnd"/>
            <w:r w:rsidR="00460653" w:rsidRPr="0049557A">
              <w:rPr>
                <w:lang w:val="en-US"/>
              </w:rPr>
              <w:t xml:space="preserve"> </w:t>
            </w:r>
            <w:proofErr w:type="spellStart"/>
            <w:r w:rsidR="00460653" w:rsidRPr="0049557A">
              <w:rPr>
                <w:lang w:val="en-US"/>
              </w:rPr>
              <w:t>activităţii</w:t>
            </w:r>
            <w:proofErr w:type="spellEnd"/>
            <w:r w:rsidR="00460653" w:rsidRPr="0049557A">
              <w:rPr>
                <w:lang w:val="en-US"/>
              </w:rPr>
              <w:t xml:space="preserve"> se </w:t>
            </w:r>
            <w:proofErr w:type="spellStart"/>
            <w:r w:rsidR="00460653" w:rsidRPr="0049557A">
              <w:rPr>
                <w:lang w:val="en-US"/>
              </w:rPr>
              <w:t>datorează</w:t>
            </w:r>
            <w:proofErr w:type="spellEnd"/>
            <w:r w:rsidR="00460653" w:rsidRPr="0049557A">
              <w:rPr>
                <w:lang w:val="en-US"/>
              </w:rPr>
              <w:t xml:space="preserve"> </w:t>
            </w:r>
            <w:proofErr w:type="spellStart"/>
            <w:r w:rsidR="00460653" w:rsidRPr="0049557A">
              <w:rPr>
                <w:lang w:val="en-US"/>
              </w:rPr>
              <w:t>următoarelor</w:t>
            </w:r>
            <w:proofErr w:type="spellEnd"/>
            <w:r w:rsidR="00460653" w:rsidRPr="0049557A">
              <w:rPr>
                <w:lang w:val="en-US"/>
              </w:rPr>
              <w:t xml:space="preserve"> </w:t>
            </w:r>
            <w:proofErr w:type="spellStart"/>
            <w:r w:rsidR="00460653" w:rsidRPr="0049557A">
              <w:rPr>
                <w:lang w:val="en-US"/>
              </w:rPr>
              <w:t>cauze</w:t>
            </w:r>
            <w:proofErr w:type="spellEnd"/>
            <w:r w:rsidR="00460653" w:rsidRPr="0049557A">
              <w:rPr>
                <w:lang w:val="en-US"/>
              </w:rPr>
              <w:t>:</w:t>
            </w:r>
          </w:p>
          <w:p w14:paraId="5D69A9F2"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39A996D6"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3A0C5520"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062A8E1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99A87B6"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2.4. </w:t>
            </w:r>
            <w:r w:rsidR="00460653" w:rsidRPr="0049557A">
              <w:rPr>
                <w:lang w:val="en-US"/>
              </w:rPr>
              <w:t xml:space="preserve">Conform </w:t>
            </w:r>
            <w:proofErr w:type="spellStart"/>
            <w:r w:rsidR="00460653" w:rsidRPr="0049557A">
              <w:rPr>
                <w:lang w:val="en-US"/>
              </w:rPr>
              <w:t>dispoziţiei</w:t>
            </w:r>
            <w:proofErr w:type="spellEnd"/>
            <w:r w:rsidR="00460653" w:rsidRPr="0049557A">
              <w:rPr>
                <w:lang w:val="en-US"/>
              </w:rPr>
              <w:t xml:space="preserve"> </w:t>
            </w:r>
            <w:proofErr w:type="spellStart"/>
            <w:r w:rsidR="00460653" w:rsidRPr="0049557A">
              <w:rPr>
                <w:lang w:val="en-US"/>
              </w:rPr>
              <w:t>scrise</w:t>
            </w:r>
            <w:proofErr w:type="spellEnd"/>
            <w:r w:rsidR="00460653" w:rsidRPr="0049557A">
              <w:rPr>
                <w:lang w:val="en-US"/>
              </w:rPr>
              <w:t xml:space="preserve"> a </w:t>
            </w:r>
            <w:proofErr w:type="spellStart"/>
            <w:r w:rsidR="00460653" w:rsidRPr="0049557A">
              <w:rPr>
                <w:lang w:val="en-US"/>
              </w:rPr>
              <w:t>Beneficiarului</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sista</w:t>
            </w:r>
            <w:proofErr w:type="spellEnd"/>
            <w:r w:rsidR="00460653" w:rsidRPr="0049557A">
              <w:rPr>
                <w:lang w:val="en-US"/>
              </w:rPr>
              <w:t xml:space="preserve"> </w:t>
            </w:r>
            <w:proofErr w:type="spellStart"/>
            <w:r w:rsidR="00460653" w:rsidRPr="0049557A">
              <w:rPr>
                <w:lang w:val="en-US"/>
              </w:rPr>
              <w:t>execuţia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a </w:t>
            </w:r>
            <w:proofErr w:type="spellStart"/>
            <w:r w:rsidR="00460653" w:rsidRPr="0049557A">
              <w:rPr>
                <w:lang w:val="en-US"/>
              </w:rPr>
              <w:t>unor</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ale </w:t>
            </w:r>
            <w:proofErr w:type="spellStart"/>
            <w:r w:rsidR="00460653" w:rsidRPr="0049557A">
              <w:rPr>
                <w:lang w:val="en-US"/>
              </w:rPr>
              <w:t>acestora</w:t>
            </w:r>
            <w:proofErr w:type="spellEnd"/>
            <w:r w:rsidR="00460653" w:rsidRPr="0049557A">
              <w:rPr>
                <w:lang w:val="en-US"/>
              </w:rPr>
              <w:t xml:space="preserve"> pe o </w:t>
            </w:r>
            <w:proofErr w:type="spellStart"/>
            <w:r w:rsidR="00460653" w:rsidRPr="0049557A">
              <w:rPr>
                <w:lang w:val="en-US"/>
              </w:rPr>
              <w:t>durată</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modul</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care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consideră</w:t>
            </w:r>
            <w:proofErr w:type="spellEnd"/>
            <w:r w:rsidR="00460653" w:rsidRPr="0049557A">
              <w:rPr>
                <w:lang w:val="en-US"/>
              </w:rPr>
              <w:t xml:space="preserve"> </w:t>
            </w:r>
            <w:proofErr w:type="spellStart"/>
            <w:r w:rsidR="00460653" w:rsidRPr="0049557A">
              <w:rPr>
                <w:lang w:val="en-US"/>
              </w:rPr>
              <w:t>necesar</w:t>
            </w:r>
            <w:proofErr w:type="spellEnd"/>
            <w:r w:rsidR="00460653" w:rsidRPr="0049557A">
              <w:rPr>
                <w:lang w:val="en-US"/>
              </w:rPr>
              <w:t xml:space="preserve">. Pe </w:t>
            </w:r>
            <w:proofErr w:type="spellStart"/>
            <w:r w:rsidR="00460653" w:rsidRPr="0049557A">
              <w:rPr>
                <w:lang w:val="en-US"/>
              </w:rPr>
              <w:t>timpul</w:t>
            </w:r>
            <w:proofErr w:type="spellEnd"/>
            <w:r w:rsidR="00460653" w:rsidRPr="0049557A">
              <w:rPr>
                <w:lang w:val="en-US"/>
              </w:rPr>
              <w:t xml:space="preserve"> </w:t>
            </w:r>
            <w:proofErr w:type="spellStart"/>
            <w:r w:rsidR="00460653" w:rsidRPr="0049557A">
              <w:rPr>
                <w:lang w:val="en-US"/>
              </w:rPr>
              <w:t>suspendării</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proteja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conserva</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mod </w:t>
            </w:r>
            <w:proofErr w:type="spellStart"/>
            <w:r w:rsidR="00460653" w:rsidRPr="0049557A">
              <w:rPr>
                <w:lang w:val="en-US"/>
              </w:rPr>
              <w:t>corespunzător</w:t>
            </w:r>
            <w:proofErr w:type="spellEnd"/>
            <w:r w:rsidR="00460653" w:rsidRPr="0049557A">
              <w:rPr>
                <w:lang w:val="en-US"/>
              </w:rPr>
              <w:t xml:space="preserve">, </w:t>
            </w:r>
            <w:proofErr w:type="spellStart"/>
            <w:r w:rsidR="00460653" w:rsidRPr="0049557A">
              <w:rPr>
                <w:lang w:val="en-US"/>
              </w:rPr>
              <w:t>aşa</w:t>
            </w:r>
            <w:proofErr w:type="spellEnd"/>
            <w:r w:rsidR="00460653" w:rsidRPr="0049557A">
              <w:rPr>
                <w:lang w:val="en-US"/>
              </w:rPr>
              <w:t xml:space="preserve"> cum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dispune</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Cheltuielile</w:t>
            </w:r>
            <w:proofErr w:type="spellEnd"/>
            <w:r w:rsidR="00460653" w:rsidRPr="0049557A">
              <w:rPr>
                <w:lang w:val="en-US"/>
              </w:rPr>
              <w:t xml:space="preserve"> </w:t>
            </w:r>
            <w:proofErr w:type="spellStart"/>
            <w:r w:rsidR="00460653" w:rsidRPr="0049557A">
              <w:rPr>
                <w:lang w:val="en-US"/>
              </w:rPr>
              <w:t>suplimentare</w:t>
            </w:r>
            <w:proofErr w:type="spellEnd"/>
            <w:r w:rsidR="00460653" w:rsidRPr="0049557A">
              <w:rPr>
                <w:lang w:val="en-US"/>
              </w:rPr>
              <w:t xml:space="preserve"> generate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urma</w:t>
            </w:r>
            <w:proofErr w:type="spellEnd"/>
            <w:r w:rsidR="00460653" w:rsidRPr="0049557A">
              <w:rPr>
                <w:lang w:val="en-US"/>
              </w:rPr>
              <w:t xml:space="preserve"> </w:t>
            </w:r>
            <w:proofErr w:type="spellStart"/>
            <w:r w:rsidR="00460653" w:rsidRPr="0049557A">
              <w:rPr>
                <w:lang w:val="en-US"/>
              </w:rPr>
              <w:t>sistării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suportate</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plătite</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460653" w:rsidRPr="0049557A">
              <w:rPr>
                <w:lang w:val="en-US"/>
              </w:rPr>
              <w:t>sistării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a </w:t>
            </w:r>
            <w:proofErr w:type="spellStart"/>
            <w:r w:rsidR="00460653" w:rsidRPr="0049557A">
              <w:rPr>
                <w:lang w:val="en-US"/>
              </w:rPr>
              <w:t>unor</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din </w:t>
            </w:r>
            <w:proofErr w:type="spellStart"/>
            <w:r w:rsidR="00460653" w:rsidRPr="0049557A">
              <w:rPr>
                <w:lang w:val="en-US"/>
              </w:rPr>
              <w:t>ele</w:t>
            </w:r>
            <w:proofErr w:type="spellEnd"/>
            <w:r w:rsidR="00460653" w:rsidRPr="0049557A">
              <w:rPr>
                <w:lang w:val="en-US"/>
              </w:rPr>
              <w:t xml:space="preserve">, din </w:t>
            </w:r>
            <w:proofErr w:type="spellStart"/>
            <w:r w:rsidR="00460653" w:rsidRPr="0049557A">
              <w:rPr>
                <w:lang w:val="en-US"/>
              </w:rPr>
              <w:t>iniţiativa</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w:t>
            </w:r>
            <w:proofErr w:type="spellStart"/>
            <w:r w:rsidR="00460653" w:rsidRPr="0049557A">
              <w:rPr>
                <w:lang w:val="en-US"/>
              </w:rPr>
              <w:t>acesta</w:t>
            </w:r>
            <w:proofErr w:type="spellEnd"/>
            <w:r w:rsidR="00460653" w:rsidRPr="0049557A">
              <w:rPr>
                <w:lang w:val="en-US"/>
              </w:rPr>
              <w:t xml:space="preserve"> </w:t>
            </w:r>
            <w:proofErr w:type="spellStart"/>
            <w:r w:rsidR="00460653" w:rsidRPr="0049557A">
              <w:rPr>
                <w:lang w:val="en-US"/>
              </w:rPr>
              <w:t>suportă</w:t>
            </w:r>
            <w:proofErr w:type="spellEnd"/>
            <w:r w:rsidR="00460653" w:rsidRPr="0049557A">
              <w:rPr>
                <w:lang w:val="en-US"/>
              </w:rPr>
              <w:t xml:space="preserve"> pe </w:t>
            </w:r>
            <w:proofErr w:type="spellStart"/>
            <w:r w:rsidR="00460653" w:rsidRPr="0049557A">
              <w:rPr>
                <w:lang w:val="en-US"/>
              </w:rPr>
              <w:t>timpul</w:t>
            </w:r>
            <w:proofErr w:type="spellEnd"/>
            <w:r w:rsidR="00460653" w:rsidRPr="0049557A">
              <w:rPr>
                <w:lang w:val="en-US"/>
              </w:rPr>
              <w:t xml:space="preserve"> </w:t>
            </w:r>
            <w:proofErr w:type="spellStart"/>
            <w:r w:rsidR="00460653" w:rsidRPr="0049557A">
              <w:rPr>
                <w:lang w:val="en-US"/>
              </w:rPr>
              <w:t>suspendării</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cheltuielile</w:t>
            </w:r>
            <w:proofErr w:type="spellEnd"/>
            <w:r w:rsidR="00460653" w:rsidRPr="0049557A">
              <w:rPr>
                <w:lang w:val="en-US"/>
              </w:rPr>
              <w:t xml:space="preserve">, </w:t>
            </w:r>
            <w:proofErr w:type="spellStart"/>
            <w:r w:rsidR="00460653" w:rsidRPr="0049557A">
              <w:rPr>
                <w:lang w:val="en-US"/>
              </w:rPr>
              <w:t>privind</w:t>
            </w:r>
            <w:proofErr w:type="spellEnd"/>
            <w:r w:rsidR="00460653" w:rsidRPr="0049557A">
              <w:rPr>
                <w:lang w:val="en-US"/>
              </w:rPr>
              <w:t xml:space="preserve"> </w:t>
            </w:r>
            <w:proofErr w:type="spellStart"/>
            <w:r w:rsidR="00460653" w:rsidRPr="0049557A">
              <w:rPr>
                <w:lang w:val="en-US"/>
              </w:rPr>
              <w:t>protejarea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conservarea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cu </w:t>
            </w:r>
            <w:proofErr w:type="spellStart"/>
            <w:r w:rsidR="00460653" w:rsidRPr="0049557A">
              <w:rPr>
                <w:lang w:val="en-US"/>
              </w:rPr>
              <w:t>bună</w:t>
            </w:r>
            <w:proofErr w:type="spellEnd"/>
            <w:r w:rsidR="00460653" w:rsidRPr="0049557A">
              <w:rPr>
                <w:lang w:val="en-US"/>
              </w:rPr>
              <w:t xml:space="preserve"> </w:t>
            </w:r>
            <w:proofErr w:type="spellStart"/>
            <w:r w:rsidR="00460653" w:rsidRPr="0049557A">
              <w:rPr>
                <w:lang w:val="en-US"/>
              </w:rPr>
              <w:t>diligenţă</w:t>
            </w:r>
            <w:proofErr w:type="spellEnd"/>
            <w:r w:rsidR="00460653" w:rsidRPr="0049557A">
              <w:rPr>
                <w:lang w:val="en-US"/>
              </w:rPr>
              <w:t>.</w:t>
            </w:r>
          </w:p>
          <w:p w14:paraId="28552C28"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2.5. </w:t>
            </w:r>
            <w:r w:rsidR="00460653" w:rsidRPr="0049557A">
              <w:rPr>
                <w:lang w:val="en-US"/>
              </w:rPr>
              <w:t xml:space="preserve">La </w:t>
            </w:r>
            <w:proofErr w:type="spellStart"/>
            <w:r w:rsidR="00460653" w:rsidRPr="0049557A">
              <w:rPr>
                <w:lang w:val="en-US"/>
              </w:rPr>
              <w:t>terminarea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183D79" w:rsidRPr="0049557A">
              <w:rPr>
                <w:lang w:val="en-US"/>
              </w:rPr>
              <w:t>va</w:t>
            </w:r>
            <w:proofErr w:type="spellEnd"/>
            <w:r w:rsidR="00183D79" w:rsidRPr="0049557A">
              <w:rPr>
                <w:lang w:val="en-US"/>
              </w:rPr>
              <w:t xml:space="preserve"> </w:t>
            </w:r>
            <w:proofErr w:type="spellStart"/>
            <w:r w:rsidR="00183D79" w:rsidRPr="0049557A">
              <w:rPr>
                <w:lang w:val="en-US"/>
              </w:rPr>
              <w:t>notifica</w:t>
            </w:r>
            <w:proofErr w:type="spellEnd"/>
            <w:r w:rsidR="00183D79" w:rsidRPr="0049557A">
              <w:rPr>
                <w:lang w:val="en-US"/>
              </w:rPr>
              <w:t xml:space="preserve"> </w:t>
            </w:r>
            <w:proofErr w:type="spellStart"/>
            <w:r w:rsidR="00183D79" w:rsidRPr="0049557A">
              <w:rPr>
                <w:lang w:val="en-US"/>
              </w:rPr>
              <w:t>Beneficiarul</w:t>
            </w:r>
            <w:proofErr w:type="spellEnd"/>
            <w:r w:rsidR="00183D79" w:rsidRPr="0049557A">
              <w:rPr>
                <w:lang w:val="en-US"/>
              </w:rPr>
              <w:t xml:space="preserve"> </w:t>
            </w:r>
            <w:proofErr w:type="spellStart"/>
            <w:r w:rsidR="00183D79" w:rsidRPr="0049557A">
              <w:rPr>
                <w:lang w:val="en-US"/>
              </w:rPr>
              <w:t>că</w:t>
            </w:r>
            <w:proofErr w:type="spellEnd"/>
            <w:r w:rsidR="00183D79" w:rsidRPr="0049557A">
              <w:rPr>
                <w:lang w:val="en-US"/>
              </w:rPr>
              <w:t xml:space="preserve"> su</w:t>
            </w:r>
            <w:r w:rsidR="00460653" w:rsidRPr="0049557A">
              <w:rPr>
                <w:lang w:val="en-US"/>
              </w:rPr>
              <w:t xml:space="preserve">nt </w:t>
            </w:r>
            <w:proofErr w:type="spellStart"/>
            <w:r w:rsidR="00460653" w:rsidRPr="0049557A">
              <w:rPr>
                <w:lang w:val="en-US"/>
              </w:rPr>
              <w:t>îndeplinite</w:t>
            </w:r>
            <w:proofErr w:type="spellEnd"/>
            <w:r w:rsidR="00460653" w:rsidRPr="0049557A">
              <w:rPr>
                <w:lang w:val="en-US"/>
              </w:rPr>
              <w:t xml:space="preserve"> </w:t>
            </w:r>
            <w:proofErr w:type="spellStart"/>
            <w:r w:rsidR="00460653" w:rsidRPr="0049557A">
              <w:rPr>
                <w:lang w:val="en-US"/>
              </w:rPr>
              <w:t>condiţiile</w:t>
            </w:r>
            <w:proofErr w:type="spellEnd"/>
            <w:r w:rsidR="00460653" w:rsidRPr="0049557A">
              <w:rPr>
                <w:lang w:val="en-US"/>
              </w:rPr>
              <w:t xml:space="preserve"> de </w:t>
            </w:r>
            <w:proofErr w:type="spellStart"/>
            <w:r w:rsidR="00460653" w:rsidRPr="0049557A">
              <w:rPr>
                <w:lang w:val="en-US"/>
              </w:rPr>
              <w:t>recepţie</w:t>
            </w:r>
            <w:proofErr w:type="spellEnd"/>
            <w:r w:rsidR="00460653" w:rsidRPr="0049557A">
              <w:rPr>
                <w:lang w:val="en-US"/>
              </w:rPr>
              <w:t xml:space="preserve">, </w:t>
            </w:r>
            <w:proofErr w:type="spellStart"/>
            <w:r w:rsidR="00460653" w:rsidRPr="0049557A">
              <w:rPr>
                <w:lang w:val="en-US"/>
              </w:rPr>
              <w:t>solicitând</w:t>
            </w:r>
            <w:proofErr w:type="spellEnd"/>
            <w:r w:rsidR="00460653" w:rsidRPr="0049557A">
              <w:rPr>
                <w:lang w:val="en-US"/>
              </w:rPr>
              <w:t xml:space="preserve"> </w:t>
            </w:r>
            <w:proofErr w:type="spellStart"/>
            <w:r w:rsidR="00460653" w:rsidRPr="0049557A">
              <w:rPr>
                <w:lang w:val="en-US"/>
              </w:rPr>
              <w:t>convocarea</w:t>
            </w:r>
            <w:proofErr w:type="spellEnd"/>
            <w:r w:rsidR="00460653" w:rsidRPr="0049557A">
              <w:rPr>
                <w:lang w:val="en-US"/>
              </w:rPr>
              <w:t xml:space="preserve"> </w:t>
            </w:r>
            <w:proofErr w:type="spellStart"/>
            <w:r w:rsidR="00460653" w:rsidRPr="0049557A">
              <w:rPr>
                <w:lang w:val="en-US"/>
              </w:rPr>
              <w:t>comisiei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baza</w:t>
            </w:r>
            <w:proofErr w:type="spellEnd"/>
            <w:r w:rsidR="00460653" w:rsidRPr="0049557A">
              <w:rPr>
                <w:lang w:val="en-US"/>
              </w:rPr>
              <w:t xml:space="preserve"> </w:t>
            </w:r>
            <w:proofErr w:type="spellStart"/>
            <w:r w:rsidR="00460653" w:rsidRPr="0049557A">
              <w:rPr>
                <w:lang w:val="en-US"/>
              </w:rPr>
              <w:t>acestei</w:t>
            </w:r>
            <w:proofErr w:type="spellEnd"/>
            <w:r w:rsidR="00460653" w:rsidRPr="0049557A">
              <w:rPr>
                <w:lang w:val="en-US"/>
              </w:rPr>
              <w:t xml:space="preserve"> </w:t>
            </w:r>
            <w:proofErr w:type="spellStart"/>
            <w:r w:rsidR="00460653" w:rsidRPr="0049557A">
              <w:rPr>
                <w:lang w:val="en-US"/>
              </w:rPr>
              <w:t>notificări</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convoca</w:t>
            </w:r>
            <w:proofErr w:type="spellEnd"/>
            <w:r w:rsidR="00460653" w:rsidRPr="0049557A">
              <w:rPr>
                <w:lang w:val="en-US"/>
              </w:rPr>
              <w:t xml:space="preserve"> </w:t>
            </w:r>
            <w:proofErr w:type="spellStart"/>
            <w:r w:rsidR="00460653" w:rsidRPr="0049557A">
              <w:rPr>
                <w:lang w:val="en-US"/>
              </w:rPr>
              <w:t>comisia</w:t>
            </w:r>
            <w:proofErr w:type="spellEnd"/>
            <w:r w:rsidR="00460653" w:rsidRPr="0049557A">
              <w:rPr>
                <w:lang w:val="en-US"/>
              </w:rPr>
              <w:t xml:space="preserve"> </w:t>
            </w:r>
            <w:proofErr w:type="gramStart"/>
            <w:r w:rsidR="00460653" w:rsidRPr="0049557A">
              <w:rPr>
                <w:lang w:val="en-US"/>
              </w:rPr>
              <w:t xml:space="preserve">de  </w:t>
            </w:r>
            <w:proofErr w:type="spellStart"/>
            <w:r w:rsidR="00460653" w:rsidRPr="0049557A">
              <w:rPr>
                <w:lang w:val="en-US"/>
              </w:rPr>
              <w:t>recepţie</w:t>
            </w:r>
            <w:proofErr w:type="spellEnd"/>
            <w:proofErr w:type="gram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terminarea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w:t>
            </w:r>
          </w:p>
          <w:p w14:paraId="668BC89B"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B9BC67E" w14:textId="7090DFD1"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9557A">
              <w:rPr>
                <w:b/>
                <w:noProof w:val="0"/>
                <w:lang w:eastAsia="ru-RU"/>
              </w:rPr>
              <w:t xml:space="preserve"> 5 ani</w:t>
            </w:r>
            <w:r w:rsidRPr="00FF430B">
              <w:rPr>
                <w:b/>
                <w:noProof w:val="0"/>
                <w:lang w:eastAsia="ru-RU"/>
              </w:rPr>
              <w:t>.</w:t>
            </w:r>
          </w:p>
          <w:p w14:paraId="421A7DA1" w14:textId="77777777" w:rsidR="007A2F41" w:rsidRPr="00FF430B" w:rsidRDefault="007A2F41" w:rsidP="00196AB4">
            <w:pPr>
              <w:pStyle w:val="a"/>
              <w:numPr>
                <w:ilvl w:val="0"/>
                <w:numId w:val="0"/>
              </w:numPr>
            </w:pPr>
          </w:p>
          <w:p w14:paraId="0D5269A0"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DAAD453"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0DA04CA5" w14:textId="77777777" w:rsidR="00995AF6" w:rsidRPr="0049557A" w:rsidRDefault="00E503F9" w:rsidP="00196AB4">
            <w:pPr>
              <w:pStyle w:val="af2"/>
              <w:tabs>
                <w:tab w:val="left" w:pos="321"/>
              </w:tabs>
              <w:spacing w:line="276" w:lineRule="auto"/>
              <w:ind w:firstLine="0"/>
              <w:rPr>
                <w:lang w:val="en-US"/>
              </w:rPr>
            </w:pPr>
            <w:r w:rsidRPr="0049557A">
              <w:rPr>
                <w:lang w:val="en-US"/>
              </w:rPr>
              <w:t>3.</w:t>
            </w:r>
            <w:proofErr w:type="gramStart"/>
            <w:r w:rsidRPr="0049557A">
              <w:rPr>
                <w:lang w:val="en-US"/>
              </w:rPr>
              <w:t>2</w:t>
            </w:r>
            <w:r w:rsidR="00A156C0" w:rsidRPr="0049557A">
              <w:rPr>
                <w:lang w:val="en-US"/>
              </w:rPr>
              <w:t>.</w:t>
            </w:r>
            <w:r w:rsidR="00460653" w:rsidRPr="0049557A">
              <w:rPr>
                <w:lang w:val="en-US"/>
              </w:rPr>
              <w:t>Achitările</w:t>
            </w:r>
            <w:proofErr w:type="gram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efectuate</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transfer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baza</w:t>
            </w:r>
            <w:proofErr w:type="spellEnd"/>
            <w:r w:rsidR="00460653" w:rsidRPr="0049557A">
              <w:rPr>
                <w:lang w:val="en-US"/>
              </w:rPr>
              <w:t xml:space="preserve"> </w:t>
            </w:r>
            <w:proofErr w:type="spellStart"/>
            <w:r w:rsidR="00460653" w:rsidRPr="0049557A">
              <w:rPr>
                <w:lang w:val="en-US"/>
              </w:rPr>
              <w:t>facturilor</w:t>
            </w:r>
            <w:proofErr w:type="spellEnd"/>
            <w:r w:rsidR="00460653" w:rsidRPr="0049557A">
              <w:rPr>
                <w:lang w:val="en-US"/>
              </w:rPr>
              <w:t xml:space="preserve"> </w:t>
            </w:r>
            <w:proofErr w:type="spellStart"/>
            <w:r w:rsidR="00460653" w:rsidRPr="0049557A">
              <w:rPr>
                <w:lang w:val="en-US"/>
              </w:rPr>
              <w:t>fiscale</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primirea</w:t>
            </w:r>
            <w:proofErr w:type="spellEnd"/>
            <w:r w:rsidR="00460653" w:rsidRPr="0049557A">
              <w:rPr>
                <w:lang w:val="en-US"/>
              </w:rPr>
              <w:t xml:space="preserve"> </w:t>
            </w:r>
            <w:proofErr w:type="spellStart"/>
            <w:r w:rsidR="00460653" w:rsidRPr="0049557A">
              <w:rPr>
                <w:lang w:val="en-US"/>
              </w:rPr>
              <w:t>proceselor</w:t>
            </w:r>
            <w:proofErr w:type="spellEnd"/>
            <w:r w:rsidR="00460653" w:rsidRPr="0049557A">
              <w:rPr>
                <w:lang w:val="en-US"/>
              </w:rPr>
              <w:t xml:space="preserve"> </w:t>
            </w:r>
            <w:r w:rsidR="00A156C0" w:rsidRPr="0049557A">
              <w:rPr>
                <w:lang w:val="en-US"/>
              </w:rPr>
              <w:t>–</w:t>
            </w:r>
            <w:r w:rsidR="00460653" w:rsidRPr="0049557A">
              <w:rPr>
                <w:lang w:val="en-US"/>
              </w:rPr>
              <w:t xml:space="preserve"> verbale de </w:t>
            </w:r>
            <w:proofErr w:type="spellStart"/>
            <w:r w:rsidR="00460653" w:rsidRPr="0049557A">
              <w:rPr>
                <w:lang w:val="en-US"/>
              </w:rPr>
              <w:t>recepţie</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w:t>
            </w:r>
            <w:proofErr w:type="spellStart"/>
            <w:r w:rsidR="00460653" w:rsidRPr="0049557A">
              <w:rPr>
                <w:lang w:val="en-US"/>
              </w:rPr>
              <w:t>semnate</w:t>
            </w:r>
            <w:proofErr w:type="spellEnd"/>
            <w:r w:rsidR="00460653" w:rsidRPr="0049557A">
              <w:rPr>
                <w:lang w:val="en-US"/>
              </w:rPr>
              <w:t xml:space="preserve"> </w:t>
            </w:r>
            <w:proofErr w:type="spellStart"/>
            <w:r w:rsidR="00460653" w:rsidRPr="0049557A">
              <w:rPr>
                <w:lang w:val="en-US"/>
              </w:rPr>
              <w:t>şi</w:t>
            </w:r>
            <w:proofErr w:type="spellEnd"/>
            <w:r w:rsidR="00995AF6" w:rsidRPr="0049557A">
              <w:rPr>
                <w:lang w:val="en-US"/>
              </w:rPr>
              <w:t xml:space="preserve"> </w:t>
            </w:r>
            <w:proofErr w:type="spellStart"/>
            <w:r w:rsidR="00995AF6" w:rsidRPr="0049557A">
              <w:rPr>
                <w:lang w:val="en-US"/>
              </w:rPr>
              <w:t>acceptate</w:t>
            </w:r>
            <w:proofErr w:type="spellEnd"/>
            <w:r w:rsidR="00995AF6" w:rsidRPr="0049557A">
              <w:rPr>
                <w:lang w:val="en-US"/>
              </w:rPr>
              <w:t xml:space="preserve"> de </w:t>
            </w:r>
            <w:proofErr w:type="spellStart"/>
            <w:r w:rsidR="00995AF6" w:rsidRPr="0049557A">
              <w:rPr>
                <w:lang w:val="en-US"/>
              </w:rPr>
              <w:t>către</w:t>
            </w:r>
            <w:proofErr w:type="spellEnd"/>
            <w:r w:rsidR="00995AF6" w:rsidRPr="0049557A">
              <w:rPr>
                <w:lang w:val="en-US"/>
              </w:rPr>
              <w:t xml:space="preserve"> </w:t>
            </w:r>
            <w:proofErr w:type="spellStart"/>
            <w:r w:rsidR="00995AF6" w:rsidRPr="0049557A">
              <w:rPr>
                <w:lang w:val="en-US"/>
              </w:rPr>
              <w:t>Beneficiar</w:t>
            </w:r>
            <w:proofErr w:type="spellEnd"/>
            <w:r w:rsidR="00995AF6" w:rsidRPr="0049557A">
              <w:rPr>
                <w:lang w:val="en-US"/>
              </w:rPr>
              <w:t>.</w:t>
            </w:r>
          </w:p>
          <w:p w14:paraId="59A91D46" w14:textId="0F816779" w:rsidR="00A946E0" w:rsidRPr="0049557A" w:rsidRDefault="00A156C0" w:rsidP="00196AB4">
            <w:pPr>
              <w:pStyle w:val="af2"/>
              <w:tabs>
                <w:tab w:val="left" w:pos="37"/>
              </w:tabs>
              <w:spacing w:line="276" w:lineRule="auto"/>
              <w:ind w:firstLine="0"/>
              <w:rPr>
                <w:lang w:val="en-US"/>
              </w:rPr>
            </w:pPr>
            <w:r w:rsidRPr="0049557A">
              <w:rPr>
                <w:lang w:val="en-US"/>
              </w:rPr>
              <w:t xml:space="preserve">3.3.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verifica</w:t>
            </w:r>
            <w:proofErr w:type="spellEnd"/>
            <w:r w:rsidR="00460653" w:rsidRPr="0049557A">
              <w:rPr>
                <w:lang w:val="en-US"/>
              </w:rPr>
              <w:t xml:space="preserve"> </w:t>
            </w:r>
            <w:proofErr w:type="spellStart"/>
            <w:r w:rsidR="00460653" w:rsidRPr="0049557A">
              <w:rPr>
                <w:lang w:val="en-US"/>
              </w:rPr>
              <w:t>procesele</w:t>
            </w:r>
            <w:proofErr w:type="spellEnd"/>
            <w:r w:rsidR="009E719D" w:rsidRPr="0049557A">
              <w:rPr>
                <w:lang w:val="en-US"/>
              </w:rPr>
              <w:t>-</w:t>
            </w:r>
            <w:r w:rsidR="00460653" w:rsidRPr="0049557A">
              <w:rPr>
                <w:lang w:val="en-US"/>
              </w:rPr>
              <w:t xml:space="preserve">verbale de </w:t>
            </w:r>
            <w:proofErr w:type="spellStart"/>
            <w:r w:rsidR="00460653" w:rsidRPr="0049557A">
              <w:rPr>
                <w:lang w:val="en-US"/>
              </w:rPr>
              <w:t>recepție</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termen de </w:t>
            </w:r>
            <w:r w:rsidR="0049557A">
              <w:rPr>
                <w:lang w:val="en-US"/>
              </w:rPr>
              <w:t>15</w:t>
            </w:r>
            <w:r w:rsidR="00460653" w:rsidRPr="0049557A">
              <w:rPr>
                <w:lang w:val="en-US"/>
              </w:rPr>
              <w:t xml:space="preserve"> </w:t>
            </w:r>
            <w:proofErr w:type="spellStart"/>
            <w:r w:rsidR="00460653" w:rsidRPr="0049557A">
              <w:rPr>
                <w:lang w:val="en-US"/>
              </w:rPr>
              <w:t>zile</w:t>
            </w:r>
            <w:proofErr w:type="spellEnd"/>
            <w:r w:rsidR="00460653" w:rsidRPr="0049557A">
              <w:rPr>
                <w:lang w:val="en-US"/>
              </w:rPr>
              <w:t xml:space="preserve"> </w:t>
            </w:r>
            <w:proofErr w:type="spellStart"/>
            <w:r w:rsidR="00460653" w:rsidRPr="0049557A">
              <w:rPr>
                <w:lang w:val="en-US"/>
              </w:rPr>
              <w:t>calendaristice</w:t>
            </w:r>
            <w:proofErr w:type="spellEnd"/>
            <w:r w:rsidR="00460653" w:rsidRPr="0049557A">
              <w:rPr>
                <w:lang w:val="en-US"/>
              </w:rPr>
              <w:t xml:space="preserve"> de la </w:t>
            </w:r>
            <w:proofErr w:type="spellStart"/>
            <w:r w:rsidR="00460653" w:rsidRPr="0049557A">
              <w:rPr>
                <w:lang w:val="en-US"/>
              </w:rPr>
              <w:t>primirea</w:t>
            </w:r>
            <w:proofErr w:type="spellEnd"/>
            <w:r w:rsidR="00460653" w:rsidRPr="0049557A">
              <w:rPr>
                <w:lang w:val="en-US"/>
              </w:rPr>
              <w:t xml:space="preserve"> </w:t>
            </w:r>
            <w:proofErr w:type="spellStart"/>
            <w:r w:rsidR="00460653" w:rsidRPr="0049557A">
              <w:rPr>
                <w:lang w:val="en-US"/>
              </w:rPr>
              <w:t>acestora</w:t>
            </w:r>
            <w:proofErr w:type="spellEnd"/>
            <w:r w:rsidR="00460653" w:rsidRPr="0049557A">
              <w:rPr>
                <w:lang w:val="en-US"/>
              </w:rPr>
              <w:t xml:space="preserve"> de la </w:t>
            </w:r>
            <w:proofErr w:type="spellStart"/>
            <w:r w:rsidR="00460653" w:rsidRPr="0049557A">
              <w:rPr>
                <w:lang w:val="en-US"/>
              </w:rPr>
              <w:t>Antreprenor</w:t>
            </w:r>
            <w:proofErr w:type="spellEnd"/>
            <w:r w:rsidR="00460653" w:rsidRPr="0049557A">
              <w:rPr>
                <w:lang w:val="en-US"/>
              </w:rPr>
              <w:t>.</w:t>
            </w:r>
          </w:p>
          <w:p w14:paraId="47D4DD45" w14:textId="77777777" w:rsidR="00A946E0" w:rsidRPr="0049557A" w:rsidRDefault="00316769" w:rsidP="00196AB4">
            <w:pPr>
              <w:pStyle w:val="af2"/>
              <w:tabs>
                <w:tab w:val="left" w:pos="37"/>
              </w:tabs>
              <w:spacing w:line="276" w:lineRule="auto"/>
              <w:ind w:firstLine="0"/>
              <w:rPr>
                <w:lang w:val="en-US"/>
              </w:rPr>
            </w:pPr>
            <w:r w:rsidRPr="0049557A">
              <w:rPr>
                <w:lang w:val="en-US"/>
              </w:rPr>
              <w:t>3.4</w:t>
            </w:r>
            <w:r w:rsidR="00A156C0" w:rsidRPr="0049557A">
              <w:rPr>
                <w:lang w:val="en-US"/>
              </w:rPr>
              <w:t xml:space="preserve">. </w:t>
            </w:r>
            <w:r w:rsidR="00460653" w:rsidRPr="0049557A">
              <w:rPr>
                <w:lang w:val="en-US"/>
              </w:rPr>
              <w:t xml:space="preserve">Plata </w:t>
            </w:r>
            <w:proofErr w:type="spellStart"/>
            <w:r w:rsidR="00460653" w:rsidRPr="0049557A">
              <w:rPr>
                <w:lang w:val="en-US"/>
              </w:rPr>
              <w:t>facturii</w:t>
            </w:r>
            <w:proofErr w:type="spellEnd"/>
            <w:r w:rsidR="00460653" w:rsidRPr="0049557A">
              <w:rPr>
                <w:lang w:val="en-US"/>
              </w:rPr>
              <w:t xml:space="preserve"> finale se </w:t>
            </w:r>
            <w:proofErr w:type="spellStart"/>
            <w:r w:rsidR="00460653" w:rsidRPr="0049557A">
              <w:rPr>
                <w:lang w:val="en-US"/>
              </w:rPr>
              <w:t>va</w:t>
            </w:r>
            <w:proofErr w:type="spellEnd"/>
            <w:r w:rsidR="00460653" w:rsidRPr="0049557A">
              <w:rPr>
                <w:lang w:val="en-US"/>
              </w:rPr>
              <w:t xml:space="preserve"> face </w:t>
            </w:r>
            <w:proofErr w:type="spellStart"/>
            <w:r w:rsidR="00460653" w:rsidRPr="0049557A">
              <w:rPr>
                <w:lang w:val="en-US"/>
              </w:rPr>
              <w:t>imediat</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verificarea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acceptarea</w:t>
            </w:r>
            <w:proofErr w:type="spellEnd"/>
            <w:r w:rsidR="00460653" w:rsidRPr="0049557A">
              <w:rPr>
                <w:lang w:val="en-US"/>
              </w:rPr>
              <w:t xml:space="preserve"> </w:t>
            </w:r>
            <w:proofErr w:type="spellStart"/>
            <w:r w:rsidR="00460653" w:rsidRPr="0049557A">
              <w:rPr>
                <w:lang w:val="en-US"/>
              </w:rPr>
              <w:t>situaţiei</w:t>
            </w:r>
            <w:proofErr w:type="spellEnd"/>
            <w:r w:rsidR="00460653" w:rsidRPr="0049557A">
              <w:rPr>
                <w:lang w:val="en-US"/>
              </w:rPr>
              <w:t xml:space="preserve"> de </w:t>
            </w:r>
            <w:proofErr w:type="spellStart"/>
            <w:r w:rsidR="00460653" w:rsidRPr="0049557A">
              <w:rPr>
                <w:lang w:val="en-US"/>
              </w:rPr>
              <w:t>plată</w:t>
            </w:r>
            <w:proofErr w:type="spellEnd"/>
            <w:r w:rsidR="00460653" w:rsidRPr="0049557A">
              <w:rPr>
                <w:lang w:val="en-US"/>
              </w:rPr>
              <w:t xml:space="preserve"> definitive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verificarea</w:t>
            </w:r>
            <w:proofErr w:type="spellEnd"/>
            <w:r w:rsidR="00460653" w:rsidRPr="0049557A">
              <w:rPr>
                <w:lang w:val="en-US"/>
              </w:rPr>
              <w:t xml:space="preserve"> se </w:t>
            </w:r>
            <w:proofErr w:type="spellStart"/>
            <w:r w:rsidR="00460653" w:rsidRPr="0049557A">
              <w:rPr>
                <w:lang w:val="en-US"/>
              </w:rPr>
              <w:t>prelungeşte</w:t>
            </w:r>
            <w:proofErr w:type="spellEnd"/>
            <w:r w:rsidR="00460653" w:rsidRPr="0049557A">
              <w:rPr>
                <w:lang w:val="en-US"/>
              </w:rPr>
              <w:t xml:space="preserve"> din </w:t>
            </w:r>
            <w:proofErr w:type="spellStart"/>
            <w:r w:rsidR="00460653" w:rsidRPr="0049557A">
              <w:rPr>
                <w:lang w:val="en-US"/>
              </w:rPr>
              <w:t>diferite</w:t>
            </w:r>
            <w:proofErr w:type="spellEnd"/>
            <w:r w:rsidR="00460653" w:rsidRPr="0049557A">
              <w:rPr>
                <w:lang w:val="en-US"/>
              </w:rPr>
              <w:t xml:space="preserve"> motive, </w:t>
            </w:r>
            <w:proofErr w:type="spellStart"/>
            <w:r w:rsidR="00460653" w:rsidRPr="0049557A">
              <w:rPr>
                <w:lang w:val="en-US"/>
              </w:rPr>
              <w:t>dar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special </w:t>
            </w:r>
            <w:proofErr w:type="spellStart"/>
            <w:r w:rsidR="00460653" w:rsidRPr="0049557A">
              <w:rPr>
                <w:lang w:val="en-US"/>
              </w:rPr>
              <w:t>datorită</w:t>
            </w:r>
            <w:proofErr w:type="spellEnd"/>
            <w:r w:rsidR="00460653" w:rsidRPr="0049557A">
              <w:rPr>
                <w:lang w:val="en-US"/>
              </w:rPr>
              <w:t xml:space="preserve"> </w:t>
            </w:r>
            <w:proofErr w:type="spellStart"/>
            <w:r w:rsidR="00460653" w:rsidRPr="0049557A">
              <w:rPr>
                <w:lang w:val="en-US"/>
              </w:rPr>
              <w:t>unor</w:t>
            </w:r>
            <w:proofErr w:type="spellEnd"/>
            <w:r w:rsidR="00460653" w:rsidRPr="0049557A">
              <w:rPr>
                <w:lang w:val="en-US"/>
              </w:rPr>
              <w:t xml:space="preserve"> </w:t>
            </w:r>
            <w:proofErr w:type="spellStart"/>
            <w:r w:rsidR="00460653" w:rsidRPr="0049557A">
              <w:rPr>
                <w:lang w:val="en-US"/>
              </w:rPr>
              <w:t>eventuale</w:t>
            </w:r>
            <w:proofErr w:type="spellEnd"/>
            <w:r w:rsidR="00460653" w:rsidRPr="0049557A">
              <w:rPr>
                <w:lang w:val="en-US"/>
              </w:rPr>
              <w:t xml:space="preserve"> </w:t>
            </w:r>
            <w:proofErr w:type="spellStart"/>
            <w:r w:rsidR="00460653" w:rsidRPr="0049557A">
              <w:rPr>
                <w:lang w:val="en-US"/>
              </w:rPr>
              <w:t>litigii</w:t>
            </w:r>
            <w:proofErr w:type="spellEnd"/>
            <w:r w:rsidR="00460653" w:rsidRPr="0049557A">
              <w:rPr>
                <w:lang w:val="en-US"/>
              </w:rPr>
              <w:t xml:space="preserve">, </w:t>
            </w:r>
            <w:proofErr w:type="spellStart"/>
            <w:r w:rsidR="00460653" w:rsidRPr="0049557A">
              <w:rPr>
                <w:lang w:val="en-US"/>
              </w:rPr>
              <w:t>contravaloarea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care n</w:t>
            </w:r>
            <w:r w:rsidR="00183D79" w:rsidRPr="0049557A">
              <w:rPr>
                <w:lang w:val="en-US"/>
              </w:rPr>
              <w:t>u su</w:t>
            </w:r>
            <w:r w:rsidR="00460653" w:rsidRPr="0049557A">
              <w:rPr>
                <w:lang w:val="en-US"/>
              </w:rPr>
              <w:t xml:space="preserve">nt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litigiu</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plătită</w:t>
            </w:r>
            <w:proofErr w:type="spellEnd"/>
            <w:r w:rsidR="00460653" w:rsidRPr="0049557A">
              <w:rPr>
                <w:lang w:val="en-US"/>
              </w:rPr>
              <w:t xml:space="preserve"> </w:t>
            </w:r>
            <w:proofErr w:type="spellStart"/>
            <w:r w:rsidR="00460653" w:rsidRPr="0049557A">
              <w:rPr>
                <w:lang w:val="en-US"/>
              </w:rPr>
              <w:t>imediat</w:t>
            </w:r>
            <w:proofErr w:type="spellEnd"/>
            <w:r w:rsidR="00460653" w:rsidRPr="0049557A">
              <w:rPr>
                <w:lang w:val="en-US"/>
              </w:rPr>
              <w:t xml:space="preserve">. </w:t>
            </w:r>
          </w:p>
          <w:p w14:paraId="4C398DE9" w14:textId="77777777" w:rsidR="00E503F9" w:rsidRPr="0049557A" w:rsidRDefault="00316769" w:rsidP="00196AB4">
            <w:pPr>
              <w:pStyle w:val="af2"/>
              <w:tabs>
                <w:tab w:val="left" w:pos="37"/>
              </w:tabs>
              <w:spacing w:line="276" w:lineRule="auto"/>
              <w:ind w:firstLine="0"/>
              <w:rPr>
                <w:lang w:val="en-US"/>
              </w:rPr>
            </w:pPr>
            <w:r w:rsidRPr="0049557A">
              <w:rPr>
                <w:lang w:val="en-US"/>
              </w:rPr>
              <w:t>3.</w:t>
            </w:r>
            <w:proofErr w:type="gramStart"/>
            <w:r w:rsidRPr="0049557A">
              <w:rPr>
                <w:lang w:val="en-US"/>
              </w:rPr>
              <w:t>5</w:t>
            </w:r>
            <w:r w:rsidR="00A156C0" w:rsidRPr="0049557A">
              <w:rPr>
                <w:lang w:val="en-US"/>
              </w:rPr>
              <w:t>.</w:t>
            </w:r>
            <w:r w:rsidR="00460653" w:rsidRPr="0049557A">
              <w:rPr>
                <w:lang w:val="en-US"/>
              </w:rPr>
              <w:t>Lucrările</w:t>
            </w:r>
            <w:proofErr w:type="gramEnd"/>
            <w:r w:rsidR="00460653" w:rsidRPr="0049557A">
              <w:rPr>
                <w:lang w:val="en-US"/>
              </w:rPr>
              <w:t xml:space="preserve"> nu </w:t>
            </w:r>
            <w:proofErr w:type="spellStart"/>
            <w:r w:rsidR="00183D79" w:rsidRPr="0049557A">
              <w:rPr>
                <w:lang w:val="en-US"/>
              </w:rPr>
              <w:t>vor</w:t>
            </w:r>
            <w:proofErr w:type="spellEnd"/>
            <w:r w:rsidR="00183D79" w:rsidRPr="0049557A">
              <w:rPr>
                <w:lang w:val="en-US"/>
              </w:rPr>
              <w:t xml:space="preserve"> fi considerate </w:t>
            </w:r>
            <w:proofErr w:type="spellStart"/>
            <w:r w:rsidR="00183D79" w:rsidRPr="0049557A">
              <w:rPr>
                <w:lang w:val="en-US"/>
              </w:rPr>
              <w:t>finalizate</w:t>
            </w:r>
            <w:proofErr w:type="spellEnd"/>
            <w:r w:rsidR="00183D79" w:rsidRPr="0049557A">
              <w:rPr>
                <w:lang w:val="en-US"/>
              </w:rPr>
              <w:t xml:space="preserve"> </w:t>
            </w:r>
            <w:proofErr w:type="spellStart"/>
            <w:r w:rsidR="00183D79" w:rsidRPr="0049557A">
              <w:rPr>
                <w:lang w:val="en-US"/>
              </w:rPr>
              <w:t>pâ</w:t>
            </w:r>
            <w:r w:rsidR="00460653" w:rsidRPr="0049557A">
              <w:rPr>
                <w:lang w:val="en-US"/>
              </w:rPr>
              <w:t>nă</w:t>
            </w:r>
            <w:proofErr w:type="spellEnd"/>
            <w:r w:rsidR="00183D79" w:rsidRPr="0049557A">
              <w:rPr>
                <w:lang w:val="en-US"/>
              </w:rPr>
              <w:t xml:space="preserve"> </w:t>
            </w:r>
            <w:proofErr w:type="spellStart"/>
            <w:r w:rsidR="00183D79" w:rsidRPr="0049557A">
              <w:rPr>
                <w:lang w:val="en-US"/>
              </w:rPr>
              <w:t>câ</w:t>
            </w:r>
            <w:r w:rsidR="00460653" w:rsidRPr="0049557A">
              <w:rPr>
                <w:lang w:val="en-US"/>
              </w:rPr>
              <w:t>nd</w:t>
            </w:r>
            <w:proofErr w:type="spellEnd"/>
            <w:r w:rsidR="00460653" w:rsidRPr="0049557A">
              <w:rPr>
                <w:lang w:val="en-US"/>
              </w:rPr>
              <w:t xml:space="preserve"> </w:t>
            </w:r>
            <w:proofErr w:type="spellStart"/>
            <w:r w:rsidR="00460653" w:rsidRPr="0049557A">
              <w:rPr>
                <w:lang w:val="en-US"/>
              </w:rPr>
              <w:t>procesul</w:t>
            </w:r>
            <w:proofErr w:type="spellEnd"/>
            <w:r w:rsidR="00460653" w:rsidRPr="0049557A">
              <w:rPr>
                <w:lang w:val="en-US"/>
              </w:rPr>
              <w:t xml:space="preserve">-verbal de </w:t>
            </w:r>
            <w:proofErr w:type="spellStart"/>
            <w:r w:rsidR="00460653" w:rsidRPr="0049557A">
              <w:rPr>
                <w:lang w:val="en-US"/>
              </w:rPr>
              <w:t>recepţie</w:t>
            </w:r>
            <w:proofErr w:type="spellEnd"/>
            <w:r w:rsidR="00460653" w:rsidRPr="0049557A">
              <w:rPr>
                <w:lang w:val="en-US"/>
              </w:rPr>
              <w:t xml:space="preserve"> la </w:t>
            </w:r>
            <w:proofErr w:type="spellStart"/>
            <w:r w:rsidR="00460653" w:rsidRPr="0049557A">
              <w:rPr>
                <w:lang w:val="en-US"/>
              </w:rPr>
              <w:t>terminarea</w:t>
            </w:r>
            <w:proofErr w:type="spellEnd"/>
            <w:r w:rsidR="00460653" w:rsidRPr="0049557A">
              <w:rPr>
                <w:lang w:val="en-US"/>
              </w:rPr>
              <w:t xml:space="preserve"> </w:t>
            </w:r>
            <w:proofErr w:type="spellStart"/>
            <w:proofErr w:type="gramStart"/>
            <w:r w:rsidR="00460653" w:rsidRPr="0049557A">
              <w:rPr>
                <w:lang w:val="en-US"/>
              </w:rPr>
              <w:lastRenderedPageBreak/>
              <w:t>lucrărilor</w:t>
            </w:r>
            <w:proofErr w:type="spellEnd"/>
            <w:r w:rsidR="00460653" w:rsidRPr="0049557A">
              <w:rPr>
                <w:lang w:val="en-US"/>
              </w:rPr>
              <w:t xml:space="preserve">  nu</w:t>
            </w:r>
            <w:proofErr w:type="gram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semnat</w:t>
            </w:r>
            <w:proofErr w:type="spellEnd"/>
            <w:r w:rsidR="00460653" w:rsidRPr="0049557A">
              <w:rPr>
                <w:lang w:val="en-US"/>
              </w:rPr>
              <w:t xml:space="preserve"> de </w:t>
            </w:r>
            <w:proofErr w:type="spellStart"/>
            <w:r w:rsidR="00460653" w:rsidRPr="0049557A">
              <w:rPr>
                <w:lang w:val="en-US"/>
              </w:rPr>
              <w:t>comisia</w:t>
            </w:r>
            <w:proofErr w:type="spellEnd"/>
            <w:r w:rsidR="00460653" w:rsidRPr="0049557A">
              <w:rPr>
                <w:lang w:val="en-US"/>
              </w:rPr>
              <w:t xml:space="preserve"> de </w:t>
            </w:r>
            <w:proofErr w:type="spellStart"/>
            <w:r w:rsidR="00460653" w:rsidRPr="0049557A">
              <w:rPr>
                <w:lang w:val="en-US"/>
              </w:rPr>
              <w:t>recepţie</w:t>
            </w:r>
            <w:proofErr w:type="spellEnd"/>
            <w:r w:rsidR="00460653" w:rsidRPr="0049557A">
              <w:rPr>
                <w:lang w:val="en-US"/>
              </w:rPr>
              <w:t xml:space="preserve">, care </w:t>
            </w:r>
            <w:proofErr w:type="spellStart"/>
            <w:r w:rsidR="00460653" w:rsidRPr="0049557A">
              <w:rPr>
                <w:lang w:val="en-US"/>
              </w:rPr>
              <w:t>confirmă</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au </w:t>
            </w:r>
            <w:proofErr w:type="spellStart"/>
            <w:r w:rsidR="00460653" w:rsidRPr="0049557A">
              <w:rPr>
                <w:lang w:val="en-US"/>
              </w:rPr>
              <w:t>fost</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w:t>
            </w:r>
            <w:r w:rsidR="00A946E0" w:rsidRPr="0049557A">
              <w:rPr>
                <w:lang w:val="en-US"/>
              </w:rPr>
              <w:t xml:space="preserve">conform </w:t>
            </w:r>
            <w:proofErr w:type="spellStart"/>
            <w:r w:rsidR="00A946E0" w:rsidRPr="0049557A">
              <w:rPr>
                <w:lang w:val="en-US"/>
              </w:rPr>
              <w:t>contractului</w:t>
            </w:r>
            <w:proofErr w:type="spellEnd"/>
            <w:r w:rsidR="00A946E0" w:rsidRPr="0049557A">
              <w:rPr>
                <w:lang w:val="en-US"/>
              </w:rPr>
              <w:t>.</w:t>
            </w:r>
          </w:p>
          <w:p w14:paraId="5706086C" w14:textId="77777777" w:rsidR="00267805" w:rsidRPr="0049557A" w:rsidRDefault="00316769" w:rsidP="00A101F6">
            <w:pPr>
              <w:pStyle w:val="af2"/>
              <w:tabs>
                <w:tab w:val="left" w:pos="37"/>
              </w:tabs>
              <w:spacing w:line="276" w:lineRule="auto"/>
              <w:ind w:firstLine="0"/>
              <w:rPr>
                <w:lang w:val="en-US"/>
              </w:rPr>
            </w:pPr>
            <w:r w:rsidRPr="0049557A">
              <w:rPr>
                <w:lang w:val="en-US"/>
              </w:rPr>
              <w:t>3.</w:t>
            </w:r>
            <w:proofErr w:type="gramStart"/>
            <w:r w:rsidRPr="0049557A">
              <w:rPr>
                <w:lang w:val="en-US"/>
              </w:rPr>
              <w:t>6</w:t>
            </w:r>
            <w:r w:rsidR="00A227F2" w:rsidRPr="0049557A">
              <w:rPr>
                <w:lang w:val="en-US"/>
              </w:rPr>
              <w:t>.Garanţia</w:t>
            </w:r>
            <w:proofErr w:type="gramEnd"/>
            <w:r w:rsidR="00A227F2" w:rsidRPr="0049557A">
              <w:rPr>
                <w:lang w:val="en-US"/>
              </w:rPr>
              <w:t xml:space="preserve"> de </w:t>
            </w:r>
            <w:proofErr w:type="spellStart"/>
            <w:r w:rsidR="00A227F2" w:rsidRPr="0049557A">
              <w:rPr>
                <w:lang w:val="en-US"/>
              </w:rPr>
              <w:t>bună</w:t>
            </w:r>
            <w:proofErr w:type="spellEnd"/>
            <w:r w:rsidR="00A227F2" w:rsidRPr="0049557A">
              <w:rPr>
                <w:lang w:val="en-US"/>
              </w:rPr>
              <w:t xml:space="preserve"> </w:t>
            </w:r>
            <w:proofErr w:type="spellStart"/>
            <w:r w:rsidR="00A227F2" w:rsidRPr="0049557A">
              <w:rPr>
                <w:lang w:val="en-US"/>
              </w:rPr>
              <w:t>execuţie</w:t>
            </w:r>
            <w:proofErr w:type="spellEnd"/>
            <w:r w:rsidR="00A227F2" w:rsidRPr="0049557A">
              <w:rPr>
                <w:lang w:val="en-US"/>
              </w:rPr>
              <w:t xml:space="preserve"> se </w:t>
            </w:r>
            <w:proofErr w:type="spellStart"/>
            <w:r w:rsidR="00A227F2" w:rsidRPr="0049557A">
              <w:rPr>
                <w:lang w:val="en-US"/>
              </w:rPr>
              <w:t>va</w:t>
            </w:r>
            <w:proofErr w:type="spellEnd"/>
            <w:r w:rsidR="00A227F2" w:rsidRPr="0049557A">
              <w:rPr>
                <w:lang w:val="en-US"/>
              </w:rPr>
              <w:t xml:space="preserve"> </w:t>
            </w:r>
            <w:proofErr w:type="spellStart"/>
            <w:r w:rsidR="00A227F2" w:rsidRPr="0049557A">
              <w:rPr>
                <w:lang w:val="en-US"/>
              </w:rPr>
              <w:t>restitui</w:t>
            </w:r>
            <w:proofErr w:type="spellEnd"/>
            <w:r w:rsidR="00A227F2" w:rsidRPr="0049557A">
              <w:rPr>
                <w:lang w:val="en-US"/>
              </w:rPr>
              <w:t xml:space="preserve"> </w:t>
            </w:r>
            <w:proofErr w:type="spellStart"/>
            <w:r w:rsidR="00A227F2" w:rsidRPr="0049557A">
              <w:rPr>
                <w:lang w:val="en-US"/>
              </w:rPr>
              <w:t>Antreprenorului</w:t>
            </w:r>
            <w:proofErr w:type="spellEnd"/>
            <w:r w:rsidR="00A227F2" w:rsidRPr="0049557A">
              <w:rPr>
                <w:lang w:val="en-US"/>
              </w:rPr>
              <w:t xml:space="preserve"> </w:t>
            </w:r>
            <w:proofErr w:type="spellStart"/>
            <w:r w:rsidR="00A227F2" w:rsidRPr="0049557A">
              <w:rPr>
                <w:lang w:val="en-US"/>
              </w:rPr>
              <w:t>în</w:t>
            </w:r>
            <w:proofErr w:type="spellEnd"/>
            <w:r w:rsidR="00A227F2" w:rsidRPr="0049557A">
              <w:rPr>
                <w:lang w:val="en-US"/>
              </w:rPr>
              <w:t xml:space="preserve"> </w:t>
            </w:r>
            <w:proofErr w:type="spellStart"/>
            <w:r w:rsidR="00A227F2" w:rsidRPr="0049557A">
              <w:rPr>
                <w:lang w:val="en-US"/>
              </w:rPr>
              <w:t>baza</w:t>
            </w:r>
            <w:proofErr w:type="spellEnd"/>
            <w:r w:rsidR="00A227F2" w:rsidRPr="0049557A">
              <w:rPr>
                <w:lang w:val="en-US"/>
              </w:rPr>
              <w:t xml:space="preserve"> </w:t>
            </w:r>
            <w:proofErr w:type="spellStart"/>
            <w:r w:rsidR="00A227F2" w:rsidRPr="0049557A">
              <w:rPr>
                <w:lang w:val="en-US"/>
              </w:rPr>
              <w:t>notificării</w:t>
            </w:r>
            <w:proofErr w:type="spellEnd"/>
            <w:r w:rsidR="00A227F2" w:rsidRPr="0049557A">
              <w:rPr>
                <w:lang w:val="en-US"/>
              </w:rPr>
              <w:t xml:space="preserve"> </w:t>
            </w:r>
            <w:proofErr w:type="spellStart"/>
            <w:r w:rsidR="00A227F2" w:rsidRPr="0049557A">
              <w:rPr>
                <w:lang w:val="en-US"/>
              </w:rPr>
              <w:t>Beneficiarului</w:t>
            </w:r>
            <w:proofErr w:type="spellEnd"/>
            <w:r w:rsidR="00A227F2" w:rsidRPr="0049557A">
              <w:rPr>
                <w:lang w:val="en-US"/>
              </w:rPr>
              <w:t xml:space="preserve"> </w:t>
            </w:r>
            <w:proofErr w:type="spellStart"/>
            <w:r w:rsidR="00A227F2" w:rsidRPr="0049557A">
              <w:rPr>
                <w:lang w:val="en-US"/>
              </w:rPr>
              <w:t>către</w:t>
            </w:r>
            <w:proofErr w:type="spellEnd"/>
            <w:r w:rsidR="00A227F2" w:rsidRPr="0049557A">
              <w:rPr>
                <w:lang w:val="en-US"/>
              </w:rPr>
              <w:t xml:space="preserve"> </w:t>
            </w:r>
            <w:proofErr w:type="spellStart"/>
            <w:r w:rsidR="00A227F2" w:rsidRPr="0049557A">
              <w:rPr>
                <w:lang w:val="en-US"/>
              </w:rPr>
              <w:t>agentul</w:t>
            </w:r>
            <w:proofErr w:type="spellEnd"/>
            <w:r w:rsidR="00A227F2" w:rsidRPr="0049557A">
              <w:rPr>
                <w:lang w:val="en-US"/>
              </w:rPr>
              <w:t xml:space="preserve"> </w:t>
            </w:r>
            <w:proofErr w:type="spellStart"/>
            <w:r w:rsidR="00A227F2" w:rsidRPr="0049557A">
              <w:rPr>
                <w:lang w:val="en-US"/>
              </w:rPr>
              <w:t>bancar</w:t>
            </w:r>
            <w:proofErr w:type="spellEnd"/>
            <w:r w:rsidR="00A227F2" w:rsidRPr="0049557A">
              <w:rPr>
                <w:lang w:val="en-US"/>
              </w:rPr>
              <w:t xml:space="preserve">. </w:t>
            </w:r>
            <w:proofErr w:type="spellStart"/>
            <w:r w:rsidR="00A227F2" w:rsidRPr="0049557A">
              <w:rPr>
                <w:lang w:val="en-US"/>
              </w:rPr>
              <w:t>Notificarea</w:t>
            </w:r>
            <w:proofErr w:type="spellEnd"/>
            <w:r w:rsidR="00A227F2" w:rsidRPr="0049557A">
              <w:rPr>
                <w:lang w:val="en-US"/>
              </w:rPr>
              <w:t xml:space="preserve"> se </w:t>
            </w:r>
            <w:proofErr w:type="spellStart"/>
            <w:r w:rsidR="00A227F2" w:rsidRPr="0049557A">
              <w:rPr>
                <w:lang w:val="en-US"/>
              </w:rPr>
              <w:t>va</w:t>
            </w:r>
            <w:proofErr w:type="spellEnd"/>
            <w:r w:rsidR="00A227F2" w:rsidRPr="0049557A">
              <w:rPr>
                <w:lang w:val="en-US"/>
              </w:rPr>
              <w:t xml:space="preserve"> face </w:t>
            </w:r>
            <w:proofErr w:type="spellStart"/>
            <w:r w:rsidR="00A227F2" w:rsidRPr="0049557A">
              <w:rPr>
                <w:lang w:val="en-US"/>
              </w:rPr>
              <w:t>după</w:t>
            </w:r>
            <w:proofErr w:type="spellEnd"/>
            <w:r w:rsidR="00A227F2" w:rsidRPr="0049557A">
              <w:rPr>
                <w:lang w:val="en-US"/>
              </w:rPr>
              <w:t xml:space="preserve"> </w:t>
            </w:r>
            <w:proofErr w:type="spellStart"/>
            <w:r w:rsidR="00A227F2" w:rsidRPr="0049557A">
              <w:rPr>
                <w:lang w:val="en-US"/>
              </w:rPr>
              <w:t>semnarea</w:t>
            </w:r>
            <w:proofErr w:type="spellEnd"/>
            <w:r w:rsidR="00A227F2" w:rsidRPr="0049557A">
              <w:rPr>
                <w:lang w:val="en-US"/>
              </w:rPr>
              <w:t xml:space="preserve"> </w:t>
            </w:r>
            <w:proofErr w:type="spellStart"/>
            <w:r w:rsidR="00A227F2" w:rsidRPr="0049557A">
              <w:rPr>
                <w:lang w:val="en-US"/>
              </w:rPr>
              <w:t>procesului</w:t>
            </w:r>
            <w:proofErr w:type="spellEnd"/>
            <w:r w:rsidR="00A227F2" w:rsidRPr="0049557A">
              <w:rPr>
                <w:lang w:val="en-US"/>
              </w:rPr>
              <w:t xml:space="preserve">-verbal de </w:t>
            </w:r>
            <w:proofErr w:type="spellStart"/>
            <w:r w:rsidR="00A227F2" w:rsidRPr="0049557A">
              <w:rPr>
                <w:lang w:val="en-US"/>
              </w:rPr>
              <w:t>recepţie</w:t>
            </w:r>
            <w:proofErr w:type="spellEnd"/>
            <w:r w:rsidR="00A227F2" w:rsidRPr="0049557A">
              <w:rPr>
                <w:lang w:val="en-US"/>
              </w:rPr>
              <w:t xml:space="preserve"> la </w:t>
            </w:r>
            <w:proofErr w:type="spellStart"/>
            <w:r w:rsidR="00A227F2" w:rsidRPr="0049557A">
              <w:rPr>
                <w:lang w:val="en-US"/>
              </w:rPr>
              <w:t>terminarea</w:t>
            </w:r>
            <w:proofErr w:type="spellEnd"/>
            <w:r w:rsidR="00A227F2" w:rsidRPr="0049557A">
              <w:rPr>
                <w:lang w:val="en-US"/>
              </w:rPr>
              <w:t xml:space="preserve"> </w:t>
            </w:r>
            <w:proofErr w:type="spellStart"/>
            <w:r w:rsidR="00A227F2" w:rsidRPr="0049557A">
              <w:rPr>
                <w:lang w:val="en-US"/>
              </w:rPr>
              <w:t>lucrărilor</w:t>
            </w:r>
            <w:proofErr w:type="spellEnd"/>
            <w:r w:rsidR="00A227F2" w:rsidRPr="0049557A">
              <w:rPr>
                <w:lang w:val="en-US"/>
              </w:rPr>
              <w:t xml:space="preserve"> </w:t>
            </w:r>
            <w:proofErr w:type="spellStart"/>
            <w:r w:rsidR="00A227F2" w:rsidRPr="0049557A">
              <w:rPr>
                <w:lang w:val="en-US"/>
              </w:rPr>
              <w:t>în</w:t>
            </w:r>
            <w:proofErr w:type="spellEnd"/>
            <w:r w:rsidR="00A227F2" w:rsidRPr="0049557A">
              <w:rPr>
                <w:lang w:val="en-US"/>
              </w:rPr>
              <w:t xml:space="preserve"> cel </w:t>
            </w:r>
            <w:proofErr w:type="spellStart"/>
            <w:r w:rsidR="00A227F2" w:rsidRPr="0049557A">
              <w:rPr>
                <w:lang w:val="en-US"/>
              </w:rPr>
              <w:t>mult</w:t>
            </w:r>
            <w:proofErr w:type="spellEnd"/>
            <w:r w:rsidR="00A227F2" w:rsidRPr="0049557A">
              <w:rPr>
                <w:lang w:val="en-US"/>
              </w:rPr>
              <w:t xml:space="preserve"> 15 </w:t>
            </w:r>
            <w:proofErr w:type="spellStart"/>
            <w:r w:rsidR="00A227F2" w:rsidRPr="0049557A">
              <w:rPr>
                <w:lang w:val="en-US"/>
              </w:rPr>
              <w:t>zile</w:t>
            </w:r>
            <w:proofErr w:type="spellEnd"/>
            <w:r w:rsidR="00A227F2" w:rsidRPr="0049557A">
              <w:rPr>
                <w:lang w:val="en-US"/>
              </w:rPr>
              <w:t>.</w:t>
            </w:r>
            <w:r w:rsidR="005D4B79" w:rsidRPr="0049557A">
              <w:rPr>
                <w:lang w:val="en-US"/>
              </w:rPr>
              <w:t xml:space="preserve"> </w:t>
            </w:r>
            <w:proofErr w:type="spellStart"/>
            <w:r w:rsidR="00EB65F6" w:rsidRPr="0049557A">
              <w:rPr>
                <w:lang w:val="en-US"/>
              </w:rPr>
              <w:t>În</w:t>
            </w:r>
            <w:proofErr w:type="spellEnd"/>
            <w:r w:rsidR="00EB65F6" w:rsidRPr="0049557A">
              <w:rPr>
                <w:lang w:val="en-US"/>
              </w:rPr>
              <w:t xml:space="preserve"> </w:t>
            </w:r>
            <w:proofErr w:type="spellStart"/>
            <w:r w:rsidR="00EB65F6" w:rsidRPr="0049557A">
              <w:rPr>
                <w:lang w:val="en-US"/>
              </w:rPr>
              <w:t>cazul</w:t>
            </w:r>
            <w:proofErr w:type="spellEnd"/>
            <w:r w:rsidR="00EB65F6" w:rsidRPr="0049557A">
              <w:rPr>
                <w:lang w:val="en-US"/>
              </w:rPr>
              <w:t xml:space="preserve"> </w:t>
            </w:r>
            <w:proofErr w:type="spellStart"/>
            <w:r w:rsidR="00EB65F6" w:rsidRPr="0049557A">
              <w:rPr>
                <w:lang w:val="en-US"/>
              </w:rPr>
              <w:t>recepţiei</w:t>
            </w:r>
            <w:proofErr w:type="spellEnd"/>
            <w:r w:rsidR="00EB65F6" w:rsidRPr="0049557A">
              <w:rPr>
                <w:lang w:val="en-US"/>
              </w:rPr>
              <w:t xml:space="preserve"> cu </w:t>
            </w:r>
            <w:proofErr w:type="spellStart"/>
            <w:r w:rsidR="00EB65F6" w:rsidRPr="0049557A">
              <w:rPr>
                <w:lang w:val="en-US"/>
              </w:rPr>
              <w:t>obiecţii</w:t>
            </w:r>
            <w:proofErr w:type="spellEnd"/>
            <w:r w:rsidR="00EB65F6" w:rsidRPr="0049557A">
              <w:rPr>
                <w:lang w:val="en-US"/>
              </w:rPr>
              <w:t>,</w:t>
            </w:r>
            <w:r w:rsidR="005D4B79" w:rsidRPr="0049557A">
              <w:rPr>
                <w:lang w:val="en-US"/>
              </w:rPr>
              <w:t xml:space="preserve"> </w:t>
            </w:r>
            <w:proofErr w:type="spellStart"/>
            <w:r w:rsidR="00EB65F6" w:rsidRPr="0049557A">
              <w:rPr>
                <w:lang w:val="en-US"/>
              </w:rPr>
              <w:t>garanţia</w:t>
            </w:r>
            <w:proofErr w:type="spellEnd"/>
            <w:r w:rsidR="00EB65F6" w:rsidRPr="0049557A">
              <w:rPr>
                <w:lang w:val="en-US"/>
              </w:rPr>
              <w:t xml:space="preserve"> se </w:t>
            </w:r>
            <w:proofErr w:type="spellStart"/>
            <w:r w:rsidR="00EB65F6" w:rsidRPr="0049557A">
              <w:rPr>
                <w:lang w:val="en-US"/>
              </w:rPr>
              <w:t>va</w:t>
            </w:r>
            <w:proofErr w:type="spellEnd"/>
            <w:r w:rsidR="00EB65F6" w:rsidRPr="0049557A">
              <w:rPr>
                <w:lang w:val="en-US"/>
              </w:rPr>
              <w:t xml:space="preserve"> </w:t>
            </w:r>
            <w:proofErr w:type="spellStart"/>
            <w:r w:rsidR="00EB65F6" w:rsidRPr="0049557A">
              <w:rPr>
                <w:lang w:val="en-US"/>
              </w:rPr>
              <w:t>restitui</w:t>
            </w:r>
            <w:proofErr w:type="spellEnd"/>
            <w:r w:rsidR="00EB65F6" w:rsidRPr="0049557A">
              <w:rPr>
                <w:lang w:val="en-US"/>
              </w:rPr>
              <w:t xml:space="preserve"> </w:t>
            </w:r>
            <w:proofErr w:type="spellStart"/>
            <w:r w:rsidR="00EB65F6" w:rsidRPr="0049557A">
              <w:rPr>
                <w:lang w:val="en-US"/>
              </w:rPr>
              <w:t>în</w:t>
            </w:r>
            <w:proofErr w:type="spellEnd"/>
            <w:r w:rsidR="00EB65F6" w:rsidRPr="0049557A">
              <w:rPr>
                <w:lang w:val="en-US"/>
              </w:rPr>
              <w:t xml:space="preserve"> cel </w:t>
            </w:r>
            <w:proofErr w:type="spellStart"/>
            <w:r w:rsidR="00EB65F6" w:rsidRPr="0049557A">
              <w:rPr>
                <w:lang w:val="en-US"/>
              </w:rPr>
              <w:t>mult</w:t>
            </w:r>
            <w:proofErr w:type="spellEnd"/>
            <w:r w:rsidR="00EB65F6" w:rsidRPr="0049557A">
              <w:rPr>
                <w:lang w:val="en-US"/>
              </w:rPr>
              <w:t xml:space="preserve"> 15 </w:t>
            </w:r>
            <w:proofErr w:type="spellStart"/>
            <w:r w:rsidR="00EB65F6" w:rsidRPr="0049557A">
              <w:rPr>
                <w:lang w:val="en-US"/>
              </w:rPr>
              <w:t>zile</w:t>
            </w:r>
            <w:proofErr w:type="spellEnd"/>
            <w:r w:rsidR="00EB65F6" w:rsidRPr="0049557A">
              <w:rPr>
                <w:lang w:val="en-US"/>
              </w:rPr>
              <w:t xml:space="preserve"> </w:t>
            </w:r>
            <w:proofErr w:type="spellStart"/>
            <w:r w:rsidR="00EB65F6" w:rsidRPr="0049557A">
              <w:rPr>
                <w:lang w:val="en-US"/>
              </w:rPr>
              <w:t>după</w:t>
            </w:r>
            <w:proofErr w:type="spellEnd"/>
            <w:r w:rsidR="00EB65F6" w:rsidRPr="0049557A">
              <w:rPr>
                <w:lang w:val="en-US"/>
              </w:rPr>
              <w:t xml:space="preserve"> </w:t>
            </w:r>
            <w:proofErr w:type="spellStart"/>
            <w:r w:rsidR="00EB65F6" w:rsidRPr="0049557A">
              <w:rPr>
                <w:lang w:val="en-US"/>
              </w:rPr>
              <w:t>înlăturarea</w:t>
            </w:r>
            <w:proofErr w:type="spellEnd"/>
            <w:r w:rsidR="00EB65F6" w:rsidRPr="0049557A">
              <w:rPr>
                <w:lang w:val="en-US"/>
              </w:rPr>
              <w:t xml:space="preserve"> </w:t>
            </w:r>
            <w:proofErr w:type="spellStart"/>
            <w:r w:rsidR="00EB65F6" w:rsidRPr="0049557A">
              <w:rPr>
                <w:lang w:val="en-US"/>
              </w:rPr>
              <w:t>acestora</w:t>
            </w:r>
            <w:proofErr w:type="spellEnd"/>
            <w:r w:rsidR="00EB65F6" w:rsidRPr="0049557A">
              <w:rPr>
                <w:lang w:val="en-US"/>
              </w:rPr>
              <w:t>.</w:t>
            </w:r>
          </w:p>
          <w:p w14:paraId="1D7DFCD7" w14:textId="77777777" w:rsidR="00A156C0" w:rsidRPr="0049557A" w:rsidRDefault="00A156C0" w:rsidP="00196AB4">
            <w:pPr>
              <w:pStyle w:val="af2"/>
              <w:tabs>
                <w:tab w:val="left" w:pos="37"/>
              </w:tabs>
              <w:spacing w:line="276" w:lineRule="auto"/>
              <w:ind w:firstLine="0"/>
              <w:rPr>
                <w:lang w:val="en-US"/>
              </w:rPr>
            </w:pPr>
          </w:p>
          <w:p w14:paraId="05598346"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60DCCA0"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A6FF8CE"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4A8D924" w14:textId="77777777" w:rsidR="00460653" w:rsidRPr="0049557A" w:rsidRDefault="00A101F6" w:rsidP="00371806">
            <w:pPr>
              <w:pStyle w:val="af2"/>
              <w:tabs>
                <w:tab w:val="left" w:pos="567"/>
              </w:tabs>
              <w:spacing w:line="276" w:lineRule="auto"/>
              <w:ind w:firstLine="0"/>
              <w:rPr>
                <w:lang w:val="en-US"/>
              </w:rPr>
            </w:pPr>
            <w:r w:rsidRPr="0049557A">
              <w:rPr>
                <w:lang w:val="en-US"/>
              </w:rPr>
              <w:t xml:space="preserve">4.3. </w:t>
            </w:r>
            <w:proofErr w:type="spellStart"/>
            <w:r w:rsidR="00D7570D" w:rsidRPr="0049557A">
              <w:rPr>
                <w:lang w:val="en-US"/>
              </w:rPr>
              <w:t>Antreprenorul</w:t>
            </w:r>
            <w:proofErr w:type="spellEnd"/>
            <w:r w:rsidR="00D7570D" w:rsidRPr="0049557A">
              <w:rPr>
                <w:lang w:val="en-US"/>
              </w:rPr>
              <w:t xml:space="preserve"> are </w:t>
            </w:r>
            <w:proofErr w:type="spellStart"/>
            <w:r w:rsidR="00D7570D" w:rsidRPr="0049557A">
              <w:rPr>
                <w:lang w:val="en-US"/>
              </w:rPr>
              <w:t>obligația</w:t>
            </w:r>
            <w:proofErr w:type="spellEnd"/>
            <w:r w:rsidR="00D7570D" w:rsidRPr="0049557A">
              <w:rPr>
                <w:lang w:val="en-US"/>
              </w:rPr>
              <w:t xml:space="preserve"> de a </w:t>
            </w:r>
            <w:proofErr w:type="spellStart"/>
            <w:r w:rsidR="00D7570D" w:rsidRPr="0049557A">
              <w:rPr>
                <w:lang w:val="en-US"/>
              </w:rPr>
              <w:t>supraveghea</w:t>
            </w:r>
            <w:proofErr w:type="spellEnd"/>
            <w:r w:rsidR="00D7570D" w:rsidRPr="0049557A">
              <w:rPr>
                <w:lang w:val="en-US"/>
              </w:rPr>
              <w:t xml:space="preserve"> </w:t>
            </w:r>
            <w:proofErr w:type="spellStart"/>
            <w:r w:rsidR="00D7570D" w:rsidRPr="0049557A">
              <w:rPr>
                <w:lang w:val="en-US"/>
              </w:rPr>
              <w:t>lucrările</w:t>
            </w:r>
            <w:proofErr w:type="spellEnd"/>
            <w:r w:rsidR="00D7570D" w:rsidRPr="0049557A">
              <w:rPr>
                <w:lang w:val="en-US"/>
              </w:rPr>
              <w:t xml:space="preserve">, de </w:t>
            </w:r>
            <w:proofErr w:type="gramStart"/>
            <w:r w:rsidR="00D7570D" w:rsidRPr="0049557A">
              <w:rPr>
                <w:lang w:val="en-US"/>
              </w:rPr>
              <w:t>a</w:t>
            </w:r>
            <w:proofErr w:type="gramEnd"/>
            <w:r w:rsidR="00D7570D" w:rsidRPr="0049557A">
              <w:rPr>
                <w:lang w:val="en-US"/>
              </w:rPr>
              <w:t xml:space="preserve"> </w:t>
            </w:r>
            <w:proofErr w:type="spellStart"/>
            <w:r w:rsidR="00D7570D" w:rsidRPr="0049557A">
              <w:rPr>
                <w:lang w:val="en-US"/>
              </w:rPr>
              <w:t>asigura</w:t>
            </w:r>
            <w:proofErr w:type="spellEnd"/>
            <w:r w:rsidR="00D7570D" w:rsidRPr="0049557A">
              <w:rPr>
                <w:lang w:val="en-US"/>
              </w:rPr>
              <w:t xml:space="preserve"> </w:t>
            </w:r>
            <w:proofErr w:type="spellStart"/>
            <w:r w:rsidR="00D7570D" w:rsidRPr="0049557A">
              <w:rPr>
                <w:lang w:val="en-US"/>
              </w:rPr>
              <w:t>forța</w:t>
            </w:r>
            <w:proofErr w:type="spellEnd"/>
            <w:r w:rsidR="00D7570D" w:rsidRPr="0049557A">
              <w:rPr>
                <w:lang w:val="en-US"/>
              </w:rPr>
              <w:t xml:space="preserve"> de </w:t>
            </w:r>
            <w:proofErr w:type="spellStart"/>
            <w:r w:rsidR="00D7570D" w:rsidRPr="0049557A">
              <w:rPr>
                <w:lang w:val="en-US"/>
              </w:rPr>
              <w:t>muncă</w:t>
            </w:r>
            <w:proofErr w:type="spellEnd"/>
            <w:r w:rsidR="00D7570D" w:rsidRPr="0049557A">
              <w:rPr>
                <w:lang w:val="en-US"/>
              </w:rPr>
              <w:t xml:space="preserve">, </w:t>
            </w:r>
            <w:proofErr w:type="spellStart"/>
            <w:r w:rsidR="00D7570D" w:rsidRPr="0049557A">
              <w:rPr>
                <w:lang w:val="en-US"/>
              </w:rPr>
              <w:t>materialele</w:t>
            </w:r>
            <w:proofErr w:type="spellEnd"/>
            <w:r w:rsidR="00D7570D" w:rsidRPr="0049557A">
              <w:rPr>
                <w:lang w:val="en-US"/>
              </w:rPr>
              <w:t xml:space="preserve">, </w:t>
            </w:r>
            <w:proofErr w:type="spellStart"/>
            <w:r w:rsidR="00D7570D" w:rsidRPr="0049557A">
              <w:rPr>
                <w:lang w:val="en-US"/>
              </w:rPr>
              <w:t>instalațiile</w:t>
            </w:r>
            <w:proofErr w:type="spellEnd"/>
            <w:r w:rsidR="00D7570D" w:rsidRPr="0049557A">
              <w:rPr>
                <w:lang w:val="en-US"/>
              </w:rPr>
              <w:t xml:space="preserve">, </w:t>
            </w:r>
            <w:proofErr w:type="spellStart"/>
            <w:r w:rsidR="00D7570D" w:rsidRPr="0049557A">
              <w:rPr>
                <w:lang w:val="en-US"/>
              </w:rPr>
              <w:t>echipamentele</w:t>
            </w:r>
            <w:proofErr w:type="spellEnd"/>
            <w:r w:rsidR="00D7570D" w:rsidRPr="0049557A">
              <w:rPr>
                <w:lang w:val="en-US"/>
              </w:rPr>
              <w:t xml:space="preserve"> </w:t>
            </w:r>
            <w:proofErr w:type="spellStart"/>
            <w:r w:rsidR="00D7570D" w:rsidRPr="0049557A">
              <w:rPr>
                <w:lang w:val="en-US"/>
              </w:rPr>
              <w:t>și</w:t>
            </w:r>
            <w:proofErr w:type="spellEnd"/>
            <w:r w:rsidR="00D7570D" w:rsidRPr="0049557A">
              <w:rPr>
                <w:lang w:val="en-US"/>
              </w:rPr>
              <w:t xml:space="preserve"> </w:t>
            </w:r>
            <w:proofErr w:type="spellStart"/>
            <w:r w:rsidR="00D7570D" w:rsidRPr="0049557A">
              <w:rPr>
                <w:lang w:val="en-US"/>
              </w:rPr>
              <w:t>toate</w:t>
            </w:r>
            <w:proofErr w:type="spellEnd"/>
            <w:r w:rsidR="00D7570D" w:rsidRPr="0049557A">
              <w:rPr>
                <w:lang w:val="en-US"/>
              </w:rPr>
              <w:t xml:space="preserve"> </w:t>
            </w:r>
            <w:proofErr w:type="spellStart"/>
            <w:r w:rsidR="00D7570D" w:rsidRPr="0049557A">
              <w:rPr>
                <w:lang w:val="en-US"/>
              </w:rPr>
              <w:t>celelalte</w:t>
            </w:r>
            <w:proofErr w:type="spellEnd"/>
            <w:r w:rsidR="00D7570D" w:rsidRPr="0049557A">
              <w:rPr>
                <w:lang w:val="en-US"/>
              </w:rPr>
              <w:t xml:space="preserve"> </w:t>
            </w:r>
            <w:proofErr w:type="spellStart"/>
            <w:r w:rsidR="00D7570D" w:rsidRPr="0049557A">
              <w:rPr>
                <w:lang w:val="en-US"/>
              </w:rPr>
              <w:t>obiecte</w:t>
            </w:r>
            <w:proofErr w:type="spellEnd"/>
            <w:r w:rsidR="00D7570D" w:rsidRPr="0049557A">
              <w:rPr>
                <w:lang w:val="en-US"/>
              </w:rPr>
              <w:t xml:space="preserve"> fie de </w:t>
            </w:r>
            <w:proofErr w:type="spellStart"/>
            <w:r w:rsidR="00D7570D" w:rsidRPr="0049557A">
              <w:rPr>
                <w:lang w:val="en-US"/>
              </w:rPr>
              <w:t>natură</w:t>
            </w:r>
            <w:proofErr w:type="spellEnd"/>
            <w:r w:rsidR="00D7570D" w:rsidRPr="0049557A">
              <w:rPr>
                <w:lang w:val="en-US"/>
              </w:rPr>
              <w:t xml:space="preserve"> </w:t>
            </w:r>
            <w:proofErr w:type="spellStart"/>
            <w:r w:rsidR="00D7570D" w:rsidRPr="0049557A">
              <w:rPr>
                <w:lang w:val="en-US"/>
              </w:rPr>
              <w:t>provizorie</w:t>
            </w:r>
            <w:proofErr w:type="spellEnd"/>
            <w:r w:rsidR="00D7570D" w:rsidRPr="0049557A">
              <w:rPr>
                <w:lang w:val="en-US"/>
              </w:rPr>
              <w:t xml:space="preserve">, fie definitive </w:t>
            </w:r>
            <w:proofErr w:type="spellStart"/>
            <w:r w:rsidR="00D7570D" w:rsidRPr="0049557A">
              <w:rPr>
                <w:lang w:val="en-US"/>
              </w:rPr>
              <w:t>cerute</w:t>
            </w:r>
            <w:proofErr w:type="spellEnd"/>
            <w:r w:rsidR="00D7570D" w:rsidRPr="0049557A">
              <w:rPr>
                <w:lang w:val="en-US"/>
              </w:rPr>
              <w:t xml:space="preserve"> de </w:t>
            </w:r>
            <w:proofErr w:type="spellStart"/>
            <w:r w:rsidR="00D7570D" w:rsidRPr="0049557A">
              <w:rPr>
                <w:lang w:val="en-US"/>
              </w:rPr>
              <w:t>și</w:t>
            </w:r>
            <w:proofErr w:type="spellEnd"/>
            <w:r w:rsidR="00D7570D" w:rsidRPr="0049557A">
              <w:rPr>
                <w:lang w:val="en-US"/>
              </w:rPr>
              <w:t xml:space="preserve"> </w:t>
            </w:r>
            <w:proofErr w:type="spellStart"/>
            <w:r w:rsidR="00D7570D" w:rsidRPr="0049557A">
              <w:rPr>
                <w:lang w:val="en-US"/>
              </w:rPr>
              <w:t>pentru</w:t>
            </w:r>
            <w:proofErr w:type="spellEnd"/>
            <w:r w:rsidR="00D7570D" w:rsidRPr="0049557A">
              <w:rPr>
                <w:lang w:val="en-US"/>
              </w:rPr>
              <w:t xml:space="preserve"> contract, </w:t>
            </w:r>
            <w:proofErr w:type="spellStart"/>
            <w:r w:rsidR="00D7570D" w:rsidRPr="0049557A">
              <w:rPr>
                <w:lang w:val="en-US"/>
              </w:rPr>
              <w:t>în</w:t>
            </w:r>
            <w:proofErr w:type="spellEnd"/>
            <w:r w:rsidR="00D7570D" w:rsidRPr="0049557A">
              <w:rPr>
                <w:lang w:val="en-US"/>
              </w:rPr>
              <w:t xml:space="preserve"> </w:t>
            </w:r>
            <w:proofErr w:type="spellStart"/>
            <w:r w:rsidR="00D7570D" w:rsidRPr="0049557A">
              <w:rPr>
                <w:lang w:val="en-US"/>
              </w:rPr>
              <w:t>măsura</w:t>
            </w:r>
            <w:proofErr w:type="spellEnd"/>
            <w:r w:rsidR="00D7570D" w:rsidRPr="0049557A">
              <w:rPr>
                <w:lang w:val="en-US"/>
              </w:rPr>
              <w:t xml:space="preserve"> </w:t>
            </w:r>
            <w:proofErr w:type="spellStart"/>
            <w:r w:rsidR="00D7570D" w:rsidRPr="0049557A">
              <w:rPr>
                <w:lang w:val="en-US"/>
              </w:rPr>
              <w:t>în</w:t>
            </w:r>
            <w:proofErr w:type="spellEnd"/>
            <w:r w:rsidR="00D7570D" w:rsidRPr="0049557A">
              <w:rPr>
                <w:lang w:val="en-US"/>
              </w:rPr>
              <w:t xml:space="preserve"> care </w:t>
            </w:r>
            <w:proofErr w:type="spellStart"/>
            <w:r w:rsidR="00D7570D" w:rsidRPr="0049557A">
              <w:rPr>
                <w:lang w:val="en-US"/>
              </w:rPr>
              <w:t>necesitatea</w:t>
            </w:r>
            <w:proofErr w:type="spellEnd"/>
            <w:r w:rsidR="00D7570D" w:rsidRPr="0049557A">
              <w:rPr>
                <w:lang w:val="en-US"/>
              </w:rPr>
              <w:t xml:space="preserve"> </w:t>
            </w:r>
            <w:proofErr w:type="spellStart"/>
            <w:r w:rsidR="00D7570D" w:rsidRPr="0049557A">
              <w:rPr>
                <w:lang w:val="en-US"/>
              </w:rPr>
              <w:t>asigurării</w:t>
            </w:r>
            <w:proofErr w:type="spellEnd"/>
            <w:r w:rsidR="00D7570D" w:rsidRPr="0049557A">
              <w:rPr>
                <w:lang w:val="en-US"/>
              </w:rPr>
              <w:t xml:space="preserve"> </w:t>
            </w:r>
            <w:proofErr w:type="spellStart"/>
            <w:r w:rsidR="00D7570D" w:rsidRPr="0049557A">
              <w:rPr>
                <w:lang w:val="en-US"/>
              </w:rPr>
              <w:t>acestora</w:t>
            </w:r>
            <w:proofErr w:type="spellEnd"/>
            <w:r w:rsidR="00D7570D" w:rsidRPr="0049557A">
              <w:rPr>
                <w:lang w:val="en-US"/>
              </w:rPr>
              <w:t xml:space="preserve"> </w:t>
            </w:r>
            <w:proofErr w:type="spellStart"/>
            <w:r w:rsidR="00D7570D" w:rsidRPr="0049557A">
              <w:rPr>
                <w:lang w:val="en-US"/>
              </w:rPr>
              <w:t>este</w:t>
            </w:r>
            <w:proofErr w:type="spellEnd"/>
            <w:r w:rsidR="00D7570D" w:rsidRPr="0049557A">
              <w:rPr>
                <w:lang w:val="en-US"/>
              </w:rPr>
              <w:t xml:space="preserve"> </w:t>
            </w:r>
            <w:proofErr w:type="spellStart"/>
            <w:r w:rsidR="00D7570D" w:rsidRPr="0049557A">
              <w:rPr>
                <w:lang w:val="en-US"/>
              </w:rPr>
              <w:t>prevăzută</w:t>
            </w:r>
            <w:proofErr w:type="spellEnd"/>
            <w:r w:rsidR="00D7570D" w:rsidRPr="0049557A">
              <w:rPr>
                <w:lang w:val="en-US"/>
              </w:rPr>
              <w:t xml:space="preserve"> </w:t>
            </w:r>
            <w:proofErr w:type="spellStart"/>
            <w:r w:rsidR="00D7570D" w:rsidRPr="0049557A">
              <w:rPr>
                <w:lang w:val="en-US"/>
              </w:rPr>
              <w:t>în</w:t>
            </w:r>
            <w:proofErr w:type="spellEnd"/>
            <w:r w:rsidR="00D7570D" w:rsidRPr="0049557A">
              <w:rPr>
                <w:lang w:val="en-US"/>
              </w:rPr>
              <w:t xml:space="preserve"> contract </w:t>
            </w:r>
            <w:proofErr w:type="spellStart"/>
            <w:r w:rsidR="00D7570D" w:rsidRPr="0049557A">
              <w:rPr>
                <w:lang w:val="en-US"/>
              </w:rPr>
              <w:t>sau</w:t>
            </w:r>
            <w:proofErr w:type="spellEnd"/>
            <w:r w:rsidR="00D7570D" w:rsidRPr="0049557A">
              <w:rPr>
                <w:lang w:val="en-US"/>
              </w:rPr>
              <w:t xml:space="preserve"> se </w:t>
            </w:r>
            <w:proofErr w:type="spellStart"/>
            <w:r w:rsidR="00D7570D" w:rsidRPr="0049557A">
              <w:rPr>
                <w:lang w:val="en-US"/>
              </w:rPr>
              <w:t>poate</w:t>
            </w:r>
            <w:proofErr w:type="spellEnd"/>
            <w:r w:rsidR="00D7570D" w:rsidRPr="0049557A">
              <w:rPr>
                <w:lang w:val="en-US"/>
              </w:rPr>
              <w:t xml:space="preserve"> deduce </w:t>
            </w:r>
            <w:proofErr w:type="spellStart"/>
            <w:r w:rsidR="00D7570D" w:rsidRPr="0049557A">
              <w:rPr>
                <w:lang w:val="en-US"/>
              </w:rPr>
              <w:t>în</w:t>
            </w:r>
            <w:proofErr w:type="spellEnd"/>
            <w:r w:rsidR="00D7570D" w:rsidRPr="0049557A">
              <w:rPr>
                <w:lang w:val="en-US"/>
              </w:rPr>
              <w:t xml:space="preserve"> mod </w:t>
            </w:r>
            <w:proofErr w:type="spellStart"/>
            <w:r w:rsidR="00D7570D" w:rsidRPr="0049557A">
              <w:rPr>
                <w:lang w:val="en-US"/>
              </w:rPr>
              <w:t>rezonabil</w:t>
            </w:r>
            <w:proofErr w:type="spellEnd"/>
            <w:r w:rsidR="00D7570D" w:rsidRPr="0049557A">
              <w:rPr>
                <w:lang w:val="en-US"/>
              </w:rPr>
              <w:t xml:space="preserve"> din contract.</w:t>
            </w:r>
          </w:p>
          <w:p w14:paraId="3C9F1FE8"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4.4. </w:t>
            </w:r>
            <w:proofErr w:type="spellStart"/>
            <w:r w:rsidR="00460653" w:rsidRPr="0049557A">
              <w:rPr>
                <w:lang w:val="en-US"/>
              </w:rPr>
              <w:t>Documentaţia</w:t>
            </w:r>
            <w:proofErr w:type="spellEnd"/>
            <w:r w:rsidR="00460653" w:rsidRPr="0049557A">
              <w:rPr>
                <w:lang w:val="en-US"/>
              </w:rPr>
              <w:t xml:space="preserve"> </w:t>
            </w:r>
            <w:proofErr w:type="spellStart"/>
            <w:r w:rsidR="00460653" w:rsidRPr="0049557A">
              <w:rPr>
                <w:lang w:val="en-US"/>
              </w:rPr>
              <w:t>pusă</w:t>
            </w:r>
            <w:proofErr w:type="spellEnd"/>
            <w:r w:rsidR="00460653" w:rsidRPr="0049557A">
              <w:rPr>
                <w:lang w:val="en-US"/>
              </w:rPr>
              <w:t xml:space="preserve">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se </w:t>
            </w:r>
            <w:proofErr w:type="spellStart"/>
            <w:r w:rsidR="00460653" w:rsidRPr="0049557A">
              <w:rPr>
                <w:lang w:val="en-US"/>
              </w:rPr>
              <w:t>repartizează</w:t>
            </w:r>
            <w:proofErr w:type="spellEnd"/>
            <w:r w:rsidR="00460653" w:rsidRPr="0049557A">
              <w:rPr>
                <w:lang w:val="en-US"/>
              </w:rPr>
              <w:t xml:space="preserve"> </w:t>
            </w:r>
            <w:proofErr w:type="spellStart"/>
            <w:r w:rsidR="00460653" w:rsidRPr="0049557A">
              <w:rPr>
                <w:lang w:val="en-US"/>
              </w:rPr>
              <w:t>astfel</w:t>
            </w:r>
            <w:proofErr w:type="spellEnd"/>
            <w:r w:rsidR="00460653" w:rsidRPr="0049557A">
              <w:rPr>
                <w:lang w:val="en-US"/>
              </w:rPr>
              <w:t xml:space="preserve">: </w:t>
            </w:r>
          </w:p>
          <w:p w14:paraId="3F97DB5A"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FC6DDE4" w14:textId="77777777" w:rsidR="00460653" w:rsidRPr="0049557A" w:rsidRDefault="00A101F6" w:rsidP="00196AB4">
            <w:pPr>
              <w:pStyle w:val="af2"/>
              <w:tabs>
                <w:tab w:val="left" w:pos="567"/>
              </w:tabs>
              <w:spacing w:line="276" w:lineRule="auto"/>
              <w:ind w:firstLine="0"/>
              <w:rPr>
                <w:lang w:val="en-US"/>
              </w:rPr>
            </w:pPr>
            <w:r w:rsidRPr="0049557A">
              <w:rPr>
                <w:lang w:val="en-US"/>
              </w:rPr>
              <w:t xml:space="preserve">4.5. </w:t>
            </w:r>
            <w:proofErr w:type="spellStart"/>
            <w:r w:rsidR="00460653" w:rsidRPr="0049557A">
              <w:rPr>
                <w:lang w:val="en-US"/>
              </w:rPr>
              <w:t>Desenele</w:t>
            </w:r>
            <w:proofErr w:type="spellEnd"/>
            <w:r w:rsidR="00460653" w:rsidRPr="0049557A">
              <w:rPr>
                <w:lang w:val="en-US"/>
              </w:rPr>
              <w:t xml:space="preserve">, </w:t>
            </w:r>
            <w:proofErr w:type="spellStart"/>
            <w:r w:rsidR="00460653" w:rsidRPr="0049557A">
              <w:rPr>
                <w:lang w:val="en-US"/>
              </w:rPr>
              <w:t>calculele</w:t>
            </w:r>
            <w:proofErr w:type="spellEnd"/>
            <w:r w:rsidR="00460653" w:rsidRPr="0049557A">
              <w:rPr>
                <w:lang w:val="en-US"/>
              </w:rPr>
              <w:t xml:space="preserve">, </w:t>
            </w:r>
            <w:proofErr w:type="spellStart"/>
            <w:r w:rsidR="00460653" w:rsidRPr="0049557A">
              <w:rPr>
                <w:lang w:val="en-US"/>
              </w:rPr>
              <w:t>verificările</w:t>
            </w:r>
            <w:proofErr w:type="spellEnd"/>
            <w:r w:rsidR="00460653" w:rsidRPr="0049557A">
              <w:rPr>
                <w:lang w:val="en-US"/>
              </w:rPr>
              <w:t xml:space="preserve"> </w:t>
            </w:r>
            <w:proofErr w:type="spellStart"/>
            <w:r w:rsidR="00460653" w:rsidRPr="0049557A">
              <w:rPr>
                <w:lang w:val="en-US"/>
              </w:rPr>
              <w:t>calculelor</w:t>
            </w:r>
            <w:proofErr w:type="spellEnd"/>
            <w:r w:rsidR="00460653" w:rsidRPr="0049557A">
              <w:rPr>
                <w:lang w:val="en-US"/>
              </w:rPr>
              <w:t xml:space="preserve">, </w:t>
            </w:r>
            <w:proofErr w:type="spellStart"/>
            <w:r w:rsidR="00460653" w:rsidRPr="0049557A">
              <w:rPr>
                <w:lang w:val="en-US"/>
              </w:rPr>
              <w:t>caietele</w:t>
            </w:r>
            <w:proofErr w:type="spellEnd"/>
            <w:r w:rsidR="00460653" w:rsidRPr="0049557A">
              <w:rPr>
                <w:lang w:val="en-US"/>
              </w:rPr>
              <w:t xml:space="preserve"> de </w:t>
            </w:r>
            <w:proofErr w:type="spellStart"/>
            <w:r w:rsidR="00460653" w:rsidRPr="0049557A">
              <w:rPr>
                <w:lang w:val="en-US"/>
              </w:rPr>
              <w:t>măsurări</w:t>
            </w:r>
            <w:proofErr w:type="spellEnd"/>
            <w:r w:rsidR="00460653" w:rsidRPr="0049557A">
              <w:rPr>
                <w:lang w:val="en-US"/>
              </w:rPr>
              <w:t xml:space="preserve"> (</w:t>
            </w:r>
            <w:proofErr w:type="spellStart"/>
            <w:r w:rsidR="00460653" w:rsidRPr="0049557A">
              <w:rPr>
                <w:lang w:val="en-US"/>
              </w:rPr>
              <w:t>ataşamentele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alte</w:t>
            </w:r>
            <w:proofErr w:type="spellEnd"/>
            <w:r w:rsidR="00460653" w:rsidRPr="0049557A">
              <w:rPr>
                <w:lang w:val="en-US"/>
              </w:rPr>
              <w:t xml:space="preserve"> </w:t>
            </w:r>
            <w:proofErr w:type="spellStart"/>
            <w:r w:rsidR="00460653" w:rsidRPr="0049557A">
              <w:rPr>
                <w:lang w:val="en-US"/>
              </w:rPr>
              <w:t>documente</w:t>
            </w:r>
            <w:proofErr w:type="spellEnd"/>
            <w:r w:rsidR="00460653" w:rsidRPr="0049557A">
              <w:rPr>
                <w:lang w:val="en-US"/>
              </w:rPr>
              <w:t xml:space="preserve">, pe care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le </w:t>
            </w:r>
            <w:proofErr w:type="spellStart"/>
            <w:r w:rsidR="00460653" w:rsidRPr="0049557A">
              <w:rPr>
                <w:lang w:val="en-US"/>
              </w:rPr>
              <w:t>întocmească</w:t>
            </w:r>
            <w:proofErr w:type="spellEnd"/>
            <w:r w:rsidR="00460653" w:rsidRPr="0049557A">
              <w:rPr>
                <w:lang w:val="en-US"/>
              </w:rPr>
              <w:t xml:space="preserve"> </w:t>
            </w:r>
            <w:proofErr w:type="spellStart"/>
            <w:r w:rsidR="00460653" w:rsidRPr="0049557A">
              <w:rPr>
                <w:lang w:val="en-US"/>
              </w:rPr>
              <w:t>şi</w:t>
            </w:r>
            <w:proofErr w:type="spellEnd"/>
            <w:r w:rsidR="005D4B79" w:rsidRPr="0049557A">
              <w:rPr>
                <w:lang w:val="en-US"/>
              </w:rPr>
              <w:t xml:space="preserve"> </w:t>
            </w:r>
            <w:r w:rsidR="00460653" w:rsidRPr="0049557A">
              <w:rPr>
                <w:lang w:val="en-US"/>
              </w:rPr>
              <w:t>s</w:t>
            </w:r>
            <w:r w:rsidR="00183D79" w:rsidRPr="0049557A">
              <w:rPr>
                <w:lang w:val="en-US"/>
              </w:rPr>
              <w:t>u</w:t>
            </w:r>
            <w:r w:rsidR="00460653" w:rsidRPr="0049557A">
              <w:rPr>
                <w:lang w:val="en-US"/>
              </w:rPr>
              <w:t xml:space="preserve">nt </w:t>
            </w:r>
            <w:proofErr w:type="spellStart"/>
            <w:r w:rsidR="00460653" w:rsidRPr="0049557A">
              <w:rPr>
                <w:lang w:val="en-US"/>
              </w:rPr>
              <w:t>cerute</w:t>
            </w:r>
            <w:proofErr w:type="spellEnd"/>
            <w:r w:rsidR="00460653" w:rsidRPr="0049557A">
              <w:rPr>
                <w:lang w:val="en-US"/>
              </w:rPr>
              <w:t xml:space="preserve"> de </w:t>
            </w:r>
            <w:proofErr w:type="spellStart"/>
            <w:r w:rsidR="00460653" w:rsidRPr="0049557A">
              <w:rPr>
                <w:lang w:val="en-US"/>
              </w:rPr>
              <w:t>subantreprenorul</w:t>
            </w:r>
            <w:proofErr w:type="spellEnd"/>
            <w:r w:rsidR="00460653" w:rsidRPr="0049557A">
              <w:rPr>
                <w:lang w:val="en-US"/>
              </w:rPr>
              <w:t xml:space="preserve"> </w:t>
            </w:r>
            <w:proofErr w:type="spellStart"/>
            <w:r w:rsidR="00460653" w:rsidRPr="0049557A">
              <w:rPr>
                <w:lang w:val="en-US"/>
              </w:rPr>
              <w:t>proiectant</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puse</w:t>
            </w:r>
            <w:proofErr w:type="spellEnd"/>
            <w:r w:rsidR="00460653" w:rsidRPr="0049557A">
              <w:rPr>
                <w:lang w:val="en-US"/>
              </w:rPr>
              <w:t xml:space="preserve">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acestuia</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Antreprenor</w:t>
            </w:r>
            <w:proofErr w:type="spellEnd"/>
            <w:r w:rsidR="00460653" w:rsidRPr="0049557A">
              <w:rPr>
                <w:lang w:val="en-US"/>
              </w:rPr>
              <w:t xml:space="preserve">. </w:t>
            </w:r>
          </w:p>
          <w:p w14:paraId="4B3B57A2"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4.6. </w:t>
            </w:r>
            <w:proofErr w:type="spellStart"/>
            <w:r w:rsidR="00460653" w:rsidRPr="0049557A">
              <w:rPr>
                <w:lang w:val="en-US"/>
              </w:rPr>
              <w:t>Oferta</w:t>
            </w:r>
            <w:proofErr w:type="spellEnd"/>
            <w:r w:rsidR="00460653" w:rsidRPr="0049557A">
              <w:rPr>
                <w:lang w:val="en-US"/>
              </w:rPr>
              <w:t xml:space="preserve"> </w:t>
            </w:r>
            <w:proofErr w:type="spellStart"/>
            <w:r w:rsidR="00460653" w:rsidRPr="0049557A">
              <w:rPr>
                <w:lang w:val="en-US"/>
              </w:rPr>
              <w:t>adjudecată</w:t>
            </w:r>
            <w:proofErr w:type="spellEnd"/>
            <w:r w:rsidR="00460653" w:rsidRPr="0049557A">
              <w:rPr>
                <w:lang w:val="en-US"/>
              </w:rPr>
              <w:t xml:space="preserve"> face </w:t>
            </w:r>
            <w:proofErr w:type="spellStart"/>
            <w:r w:rsidR="00460653" w:rsidRPr="0049557A">
              <w:rPr>
                <w:lang w:val="en-US"/>
              </w:rPr>
              <w:t>parte</w:t>
            </w:r>
            <w:proofErr w:type="spellEnd"/>
            <w:r w:rsidR="00460653" w:rsidRPr="0049557A">
              <w:rPr>
                <w:lang w:val="en-US"/>
              </w:rPr>
              <w:t xml:space="preserve"> </w:t>
            </w:r>
            <w:proofErr w:type="spellStart"/>
            <w:r w:rsidR="00460653" w:rsidRPr="0049557A">
              <w:rPr>
                <w:lang w:val="en-US"/>
              </w:rPr>
              <w:t>integrantă</w:t>
            </w:r>
            <w:proofErr w:type="spellEnd"/>
            <w:r w:rsidR="00460653" w:rsidRPr="0049557A">
              <w:rPr>
                <w:lang w:val="en-US"/>
              </w:rPr>
              <w:t xml:space="preserve"> din contract. </w:t>
            </w:r>
            <w:proofErr w:type="spellStart"/>
            <w:r w:rsidR="00460653" w:rsidRPr="0049557A">
              <w:rPr>
                <w:lang w:val="en-US"/>
              </w:rPr>
              <w:t>Ea</w:t>
            </w:r>
            <w:proofErr w:type="spell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fie </w:t>
            </w:r>
            <w:proofErr w:type="spellStart"/>
            <w:r w:rsidR="00460653" w:rsidRPr="0049557A">
              <w:rPr>
                <w:lang w:val="en-US"/>
              </w:rPr>
              <w:t>corectă</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completă</w:t>
            </w:r>
            <w:proofErr w:type="spellEnd"/>
            <w:r w:rsidR="00460653" w:rsidRPr="0049557A">
              <w:rPr>
                <w:lang w:val="en-US"/>
              </w:rPr>
              <w:t xml:space="preserve">. </w:t>
            </w:r>
            <w:proofErr w:type="spellStart"/>
            <w:r w:rsidR="00460653" w:rsidRPr="0049557A">
              <w:rPr>
                <w:lang w:val="en-US"/>
              </w:rPr>
              <w:t>Preţurile</w:t>
            </w:r>
            <w:proofErr w:type="spellEnd"/>
            <w:r w:rsidR="00460653" w:rsidRPr="0049557A">
              <w:rPr>
                <w:lang w:val="en-US"/>
              </w:rPr>
              <w:t xml:space="preserve"> </w:t>
            </w:r>
            <w:proofErr w:type="spellStart"/>
            <w:r w:rsidR="00460653" w:rsidRPr="0049557A">
              <w:rPr>
                <w:lang w:val="en-US"/>
              </w:rPr>
              <w:t>stabilite</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w:t>
            </w:r>
            <w:proofErr w:type="spellStart"/>
            <w:r w:rsidR="00460653" w:rsidRPr="0049557A">
              <w:rPr>
                <w:lang w:val="en-US"/>
              </w:rPr>
              <w:t>acoperi</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obligaţiunile</w:t>
            </w:r>
            <w:proofErr w:type="spellEnd"/>
            <w:r w:rsidR="00460653" w:rsidRPr="0049557A">
              <w:rPr>
                <w:lang w:val="en-US"/>
              </w:rPr>
              <w:t xml:space="preserve"> din contract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operaţiunile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terminarea</w:t>
            </w:r>
            <w:proofErr w:type="spellEnd"/>
            <w:r w:rsidR="00460653" w:rsidRPr="0049557A">
              <w:rPr>
                <w:lang w:val="en-US"/>
              </w:rPr>
              <w:t xml:space="preserve"> </w:t>
            </w:r>
            <w:proofErr w:type="spellStart"/>
            <w:r w:rsidR="00460653" w:rsidRPr="0049557A">
              <w:rPr>
                <w:lang w:val="en-US"/>
              </w:rPr>
              <w:t>şi</w:t>
            </w:r>
            <w:proofErr w:type="spellEnd"/>
            <w:r w:rsidR="005D4B79" w:rsidRPr="0049557A">
              <w:rPr>
                <w:lang w:val="en-US"/>
              </w:rPr>
              <w:t xml:space="preserve"> </w:t>
            </w:r>
            <w:proofErr w:type="spellStart"/>
            <w:r w:rsidR="00460653" w:rsidRPr="0049557A">
              <w:rPr>
                <w:lang w:val="en-US"/>
              </w:rPr>
              <w:t>întreţinerea</w:t>
            </w:r>
            <w:proofErr w:type="spellEnd"/>
            <w:r w:rsidR="00460653" w:rsidRPr="0049557A">
              <w:rPr>
                <w:lang w:val="en-US"/>
              </w:rPr>
              <w:t xml:space="preserve"> </w:t>
            </w:r>
            <w:proofErr w:type="spellStart"/>
            <w:r w:rsidR="00460653" w:rsidRPr="0049557A">
              <w:rPr>
                <w:lang w:val="en-US"/>
              </w:rPr>
              <w:t>corespunzătoare</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w:t>
            </w:r>
          </w:p>
          <w:p w14:paraId="3E9DB998"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4.7.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nu </w:t>
            </w:r>
            <w:proofErr w:type="spellStart"/>
            <w:r w:rsidR="00460653" w:rsidRPr="0049557A">
              <w:rPr>
                <w:lang w:val="en-US"/>
              </w:rPr>
              <w:t>emite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timp</w:t>
            </w:r>
            <w:proofErr w:type="spellEnd"/>
            <w:r w:rsidR="00460653" w:rsidRPr="0049557A">
              <w:rPr>
                <w:lang w:val="en-US"/>
              </w:rPr>
              <w:t xml:space="preserve"> util </w:t>
            </w:r>
            <w:proofErr w:type="spellStart"/>
            <w:r w:rsidR="00460653" w:rsidRPr="0049557A">
              <w:rPr>
                <w:lang w:val="en-US"/>
              </w:rPr>
              <w:t>dispoziţii</w:t>
            </w:r>
            <w:proofErr w:type="spellEnd"/>
            <w:r w:rsidR="00460653" w:rsidRPr="0049557A">
              <w:rPr>
                <w:lang w:val="en-US"/>
              </w:rPr>
              <w:t xml:space="preserve"> </w:t>
            </w:r>
            <w:proofErr w:type="spellStart"/>
            <w:r w:rsidR="00460653" w:rsidRPr="0049557A">
              <w:rPr>
                <w:lang w:val="en-US"/>
              </w:rPr>
              <w:t>suplimentare</w:t>
            </w:r>
            <w:proofErr w:type="spellEnd"/>
            <w:r w:rsidR="00460653" w:rsidRPr="0049557A">
              <w:rPr>
                <w:lang w:val="en-US"/>
              </w:rPr>
              <w:t xml:space="preserve"> care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conţină</w:t>
            </w:r>
            <w:proofErr w:type="spellEnd"/>
            <w:r w:rsidR="005D4B79" w:rsidRPr="0049557A">
              <w:rPr>
                <w:lang w:val="en-US"/>
              </w:rPr>
              <w:t xml:space="preserve"> </w:t>
            </w:r>
            <w:proofErr w:type="spellStart"/>
            <w:r w:rsidR="00460653" w:rsidRPr="0049557A">
              <w:rPr>
                <w:lang w:val="en-US"/>
              </w:rPr>
              <w:t>instrucţiuni</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aprobări</w:t>
            </w:r>
            <w:proofErr w:type="spellEnd"/>
            <w:r w:rsidR="00460653" w:rsidRPr="0049557A">
              <w:rPr>
                <w:lang w:val="en-US"/>
              </w:rPr>
              <w:t xml:space="preserve">, </w:t>
            </w:r>
            <w:proofErr w:type="spellStart"/>
            <w:r w:rsidR="00460653" w:rsidRPr="0049557A">
              <w:rPr>
                <w:lang w:val="en-US"/>
              </w:rPr>
              <w:t>ordine</w:t>
            </w:r>
            <w:proofErr w:type="spellEnd"/>
            <w:r w:rsidR="00460653" w:rsidRPr="0049557A">
              <w:rPr>
                <w:lang w:val="en-US"/>
              </w:rPr>
              <w:t xml:space="preserve">, directive,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detalii</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notifica</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460653" w:rsidRPr="0049557A">
              <w:rPr>
                <w:lang w:val="en-US"/>
              </w:rPr>
              <w:t>scrisori</w:t>
            </w:r>
            <w:proofErr w:type="spellEnd"/>
            <w:r w:rsidR="00460653" w:rsidRPr="0049557A">
              <w:rPr>
                <w:lang w:val="en-US"/>
              </w:rPr>
              <w:t xml:space="preserve">, de </w:t>
            </w:r>
            <w:proofErr w:type="spellStart"/>
            <w:r w:rsidR="00460653" w:rsidRPr="0049557A">
              <w:rPr>
                <w:lang w:val="en-US"/>
              </w:rPr>
              <w:t>c</w:t>
            </w:r>
            <w:r w:rsidR="00183D79" w:rsidRPr="0049557A">
              <w:rPr>
                <w:lang w:val="en-US"/>
              </w:rPr>
              <w:t>â</w:t>
            </w:r>
            <w:r w:rsidR="00460653" w:rsidRPr="0049557A">
              <w:rPr>
                <w:lang w:val="en-US"/>
              </w:rPr>
              <w:t>te</w:t>
            </w:r>
            <w:proofErr w:type="spellEnd"/>
            <w:r w:rsidR="00460653" w:rsidRPr="0049557A">
              <w:rPr>
                <w:lang w:val="en-US"/>
              </w:rPr>
              <w:t xml:space="preserve"> </w:t>
            </w:r>
            <w:proofErr w:type="spellStart"/>
            <w:r w:rsidR="00460653" w:rsidRPr="0049557A">
              <w:rPr>
                <w:lang w:val="en-US"/>
              </w:rPr>
              <w:t>ori</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posibil</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w:t>
            </w:r>
            <w:proofErr w:type="spellStart"/>
            <w:r w:rsidR="00460653" w:rsidRPr="0049557A">
              <w:rPr>
                <w:lang w:val="en-US"/>
              </w:rPr>
              <w:t>acestea</w:t>
            </w:r>
            <w:proofErr w:type="spellEnd"/>
            <w:r w:rsidR="00460653" w:rsidRPr="0049557A">
              <w:rPr>
                <w:lang w:val="en-US"/>
              </w:rPr>
              <w:t xml:space="preserve"> pot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provoace</w:t>
            </w:r>
            <w:proofErr w:type="spellEnd"/>
            <w:r w:rsidR="00460653" w:rsidRPr="0049557A">
              <w:rPr>
                <w:lang w:val="en-US"/>
              </w:rPr>
              <w:t xml:space="preserve"> </w:t>
            </w:r>
            <w:proofErr w:type="spellStart"/>
            <w:r w:rsidR="00460653" w:rsidRPr="0049557A">
              <w:rPr>
                <w:lang w:val="en-US"/>
              </w:rPr>
              <w:t>înt</w:t>
            </w:r>
            <w:r w:rsidR="00183D79" w:rsidRPr="0049557A">
              <w:rPr>
                <w:lang w:val="en-US"/>
              </w:rPr>
              <w:t>â</w:t>
            </w:r>
            <w:r w:rsidR="00460653" w:rsidRPr="0049557A">
              <w:rPr>
                <w:lang w:val="en-US"/>
              </w:rPr>
              <w:t>rzieri</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întreruperi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desfăşurarea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Notificarea</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conţine</w:t>
            </w:r>
            <w:proofErr w:type="spellEnd"/>
            <w:r w:rsidR="00460653" w:rsidRPr="0049557A">
              <w:rPr>
                <w:lang w:val="en-US"/>
              </w:rPr>
              <w:t xml:space="preserve"> </w:t>
            </w:r>
            <w:proofErr w:type="spellStart"/>
            <w:r w:rsidR="00460653" w:rsidRPr="0049557A">
              <w:rPr>
                <w:lang w:val="en-US"/>
              </w:rPr>
              <w:t>detaliile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dispoziţiile</w:t>
            </w:r>
            <w:proofErr w:type="spellEnd"/>
            <w:r w:rsidR="00460653" w:rsidRPr="0049557A">
              <w:rPr>
                <w:lang w:val="en-US"/>
              </w:rPr>
              <w:t xml:space="preserve"> </w:t>
            </w:r>
            <w:proofErr w:type="spellStart"/>
            <w:r w:rsidR="00460653" w:rsidRPr="0049557A">
              <w:rPr>
                <w:lang w:val="en-US"/>
              </w:rPr>
              <w:t>ce</w:t>
            </w:r>
            <w:proofErr w:type="spellEnd"/>
            <w:r w:rsidR="00460653" w:rsidRPr="0049557A">
              <w:rPr>
                <w:lang w:val="en-US"/>
              </w:rPr>
              <w:t xml:space="preserve"> se </w:t>
            </w:r>
            <w:proofErr w:type="spellStart"/>
            <w:r w:rsidR="00460653" w:rsidRPr="0049557A">
              <w:rPr>
                <w:lang w:val="en-US"/>
              </w:rPr>
              <w:t>cer</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specifica</w:t>
            </w:r>
            <w:proofErr w:type="spellEnd"/>
            <w:r w:rsidR="00460653" w:rsidRPr="0049557A">
              <w:rPr>
                <w:lang w:val="en-US"/>
              </w:rPr>
              <w:t xml:space="preserve"> data la care </w:t>
            </w:r>
            <w:proofErr w:type="spellStart"/>
            <w:r w:rsidR="00460653" w:rsidRPr="0049557A">
              <w:rPr>
                <w:lang w:val="en-US"/>
              </w:rPr>
              <w:t>acestea</w:t>
            </w:r>
            <w:proofErr w:type="spellEnd"/>
            <w:r w:rsidR="00460653" w:rsidRPr="0049557A">
              <w:rPr>
                <w:lang w:val="en-US"/>
              </w:rPr>
              <w:t xml:space="preserve"> au </w:t>
            </w:r>
            <w:proofErr w:type="spellStart"/>
            <w:r w:rsidR="00460653" w:rsidRPr="0049557A">
              <w:rPr>
                <w:lang w:val="en-US"/>
              </w:rPr>
              <w:t>fost</w:t>
            </w:r>
            <w:proofErr w:type="spellEnd"/>
            <w:r w:rsidR="00460653" w:rsidRPr="0049557A">
              <w:rPr>
                <w:lang w:val="en-US"/>
              </w:rPr>
              <w:t xml:space="preserve"> </w:t>
            </w:r>
            <w:proofErr w:type="spellStart"/>
            <w:r w:rsidR="00460653" w:rsidRPr="0049557A">
              <w:rPr>
                <w:lang w:val="en-US"/>
              </w:rPr>
              <w:t>necesare</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întârzierile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întreruperile</w:t>
            </w:r>
            <w:proofErr w:type="spellEnd"/>
            <w:r w:rsidR="00460653" w:rsidRPr="0049557A">
              <w:rPr>
                <w:lang w:val="en-US"/>
              </w:rPr>
              <w:t xml:space="preserve"> </w:t>
            </w:r>
            <w:proofErr w:type="spellStart"/>
            <w:r w:rsidR="00460653" w:rsidRPr="0049557A">
              <w:rPr>
                <w:lang w:val="en-US"/>
              </w:rPr>
              <w:t>ce</w:t>
            </w:r>
            <w:proofErr w:type="spellEnd"/>
            <w:r w:rsidR="00460653" w:rsidRPr="0049557A">
              <w:rPr>
                <w:lang w:val="en-US"/>
              </w:rPr>
              <w:t xml:space="preserve"> </w:t>
            </w:r>
            <w:proofErr w:type="spellStart"/>
            <w:r w:rsidR="00460653" w:rsidRPr="0049557A">
              <w:rPr>
                <w:lang w:val="en-US"/>
              </w:rPr>
              <w:t>survin</w:t>
            </w:r>
            <w:proofErr w:type="spellEnd"/>
            <w:r w:rsidR="00460653" w:rsidRPr="0049557A">
              <w:rPr>
                <w:lang w:val="en-US"/>
              </w:rPr>
              <w:t xml:space="preserve"> </w:t>
            </w:r>
            <w:proofErr w:type="spellStart"/>
            <w:r w:rsidR="00460653" w:rsidRPr="0049557A">
              <w:rPr>
                <w:lang w:val="en-US"/>
              </w:rPr>
              <w:t>datorită</w:t>
            </w:r>
            <w:proofErr w:type="spellEnd"/>
            <w:r w:rsidR="00460653" w:rsidRPr="0049557A">
              <w:rPr>
                <w:lang w:val="en-US"/>
              </w:rPr>
              <w:t xml:space="preserve"> </w:t>
            </w:r>
            <w:proofErr w:type="spellStart"/>
            <w:r w:rsidR="00460653" w:rsidRPr="0049557A">
              <w:rPr>
                <w:lang w:val="en-US"/>
              </w:rPr>
              <w:t>lipsei</w:t>
            </w:r>
            <w:proofErr w:type="spellEnd"/>
            <w:r w:rsidR="00460653" w:rsidRPr="0049557A">
              <w:rPr>
                <w:lang w:val="en-US"/>
              </w:rPr>
              <w:t xml:space="preserve"> </w:t>
            </w:r>
            <w:proofErr w:type="spellStart"/>
            <w:r w:rsidR="00460653" w:rsidRPr="0049557A">
              <w:rPr>
                <w:lang w:val="en-US"/>
              </w:rPr>
              <w:t>acestor</w:t>
            </w:r>
            <w:proofErr w:type="spellEnd"/>
            <w:r w:rsidR="00460653" w:rsidRPr="0049557A">
              <w:rPr>
                <w:lang w:val="en-US"/>
              </w:rPr>
              <w:t xml:space="preserve"> </w:t>
            </w:r>
            <w:proofErr w:type="spellStart"/>
            <w:r w:rsidR="00460653" w:rsidRPr="0049557A">
              <w:rPr>
                <w:lang w:val="en-US"/>
              </w:rPr>
              <w:t>documente</w:t>
            </w:r>
            <w:proofErr w:type="spellEnd"/>
            <w:r w:rsidR="00460653" w:rsidRPr="0049557A">
              <w:rPr>
                <w:lang w:val="en-US"/>
              </w:rPr>
              <w:t xml:space="preserve">. </w:t>
            </w:r>
          </w:p>
          <w:p w14:paraId="43E5CA98"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4.8. </w:t>
            </w:r>
            <w:proofErr w:type="spellStart"/>
            <w:r w:rsidR="00460653" w:rsidRPr="0049557A">
              <w:rPr>
                <w:lang w:val="en-US"/>
              </w:rPr>
              <w:t>Întreaga</w:t>
            </w:r>
            <w:proofErr w:type="spellEnd"/>
            <w:r w:rsidR="00460653" w:rsidRPr="0049557A">
              <w:rPr>
                <w:lang w:val="en-US"/>
              </w:rPr>
              <w:t xml:space="preserve"> </w:t>
            </w:r>
            <w:proofErr w:type="spellStart"/>
            <w:r w:rsidR="00460653" w:rsidRPr="0049557A">
              <w:rPr>
                <w:lang w:val="en-US"/>
              </w:rPr>
              <w:t>documentaţie</w:t>
            </w:r>
            <w:proofErr w:type="spellEnd"/>
            <w:r w:rsidR="00460653" w:rsidRPr="0049557A">
              <w:rPr>
                <w:lang w:val="en-US"/>
              </w:rPr>
              <w:t xml:space="preserve"> </w:t>
            </w:r>
            <w:proofErr w:type="spellStart"/>
            <w:r w:rsidR="00460653" w:rsidRPr="0049557A">
              <w:rPr>
                <w:lang w:val="en-US"/>
              </w:rPr>
              <w:t>necesară</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de </w:t>
            </w:r>
            <w:proofErr w:type="spellStart"/>
            <w:r w:rsidR="00460653" w:rsidRPr="0049557A">
              <w:rPr>
                <w:lang w:val="en-US"/>
              </w:rPr>
              <w:t>subantrepriză</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pusă</w:t>
            </w:r>
            <w:proofErr w:type="spellEnd"/>
            <w:r w:rsidR="00460653" w:rsidRPr="0049557A">
              <w:rPr>
                <w:lang w:val="en-US"/>
              </w:rPr>
              <w:t xml:space="preserve">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subantreprenorilor</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fără</w:t>
            </w:r>
            <w:proofErr w:type="spellEnd"/>
            <w:r w:rsidR="00460653" w:rsidRPr="0049557A">
              <w:rPr>
                <w:lang w:val="en-US"/>
              </w:rPr>
              <w:t xml:space="preserve"> </w:t>
            </w:r>
            <w:proofErr w:type="spellStart"/>
            <w:r w:rsidR="00460653" w:rsidRPr="0049557A">
              <w:rPr>
                <w:lang w:val="en-US"/>
              </w:rPr>
              <w:t>plată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termenele</w:t>
            </w:r>
            <w:proofErr w:type="spellEnd"/>
            <w:r w:rsidR="00460653" w:rsidRPr="0049557A">
              <w:rPr>
                <w:lang w:val="en-US"/>
              </w:rPr>
              <w:t xml:space="preserve"> din </w:t>
            </w:r>
            <w:proofErr w:type="spellStart"/>
            <w:r w:rsidR="00460653" w:rsidRPr="0049557A">
              <w:rPr>
                <w:lang w:val="en-US"/>
              </w:rPr>
              <w:t>subcontracte</w:t>
            </w:r>
            <w:proofErr w:type="spellEnd"/>
            <w:r w:rsidR="00460653" w:rsidRPr="0049557A">
              <w:rPr>
                <w:lang w:val="en-US"/>
              </w:rPr>
              <w:t xml:space="preserve"> (</w:t>
            </w:r>
            <w:proofErr w:type="spellStart"/>
            <w:r w:rsidR="00460653" w:rsidRPr="0049557A">
              <w:rPr>
                <w:lang w:val="en-US"/>
              </w:rPr>
              <w:t>contracte</w:t>
            </w:r>
            <w:proofErr w:type="spellEnd"/>
            <w:r w:rsidR="00460653" w:rsidRPr="0049557A">
              <w:rPr>
                <w:lang w:val="en-US"/>
              </w:rPr>
              <w:t xml:space="preserve"> de </w:t>
            </w:r>
            <w:proofErr w:type="spellStart"/>
            <w:r w:rsidR="00460653" w:rsidRPr="0049557A">
              <w:rPr>
                <w:lang w:val="en-US"/>
              </w:rPr>
              <w:t>subantrepriză</w:t>
            </w:r>
            <w:proofErr w:type="spellEnd"/>
            <w:r w:rsidR="00460653" w:rsidRPr="0049557A">
              <w:rPr>
                <w:lang w:val="en-US"/>
              </w:rPr>
              <w:t xml:space="preserve">), </w:t>
            </w:r>
            <w:proofErr w:type="spellStart"/>
            <w:r w:rsidR="00460653" w:rsidRPr="0049557A">
              <w:rPr>
                <w:lang w:val="en-US"/>
              </w:rPr>
              <w:t>stabilite</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460653" w:rsidRPr="0049557A">
              <w:rPr>
                <w:lang w:val="en-US"/>
              </w:rPr>
              <w:t>graficul</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w:t>
            </w:r>
          </w:p>
          <w:p w14:paraId="619A02E8" w14:textId="77777777" w:rsidR="00460653" w:rsidRPr="0049557A" w:rsidRDefault="00A156C0" w:rsidP="00196AB4">
            <w:pPr>
              <w:pStyle w:val="af2"/>
              <w:tabs>
                <w:tab w:val="left" w:pos="567"/>
              </w:tabs>
              <w:spacing w:line="276" w:lineRule="auto"/>
              <w:ind w:firstLine="0"/>
              <w:rPr>
                <w:lang w:val="en-US"/>
              </w:rPr>
            </w:pPr>
            <w:r w:rsidRPr="0049557A">
              <w:rPr>
                <w:lang w:val="en-US"/>
              </w:rPr>
              <w:t xml:space="preserve">4.9.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executa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întreţine</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asigura</w:t>
            </w:r>
            <w:proofErr w:type="spellEnd"/>
            <w:r w:rsidR="00460653" w:rsidRPr="0049557A">
              <w:rPr>
                <w:lang w:val="en-US"/>
              </w:rPr>
              <w:t xml:space="preserve"> </w:t>
            </w:r>
            <w:proofErr w:type="spellStart"/>
            <w:r w:rsidR="00460653" w:rsidRPr="0049557A">
              <w:rPr>
                <w:lang w:val="en-US"/>
              </w:rPr>
              <w:t>forţa</w:t>
            </w:r>
            <w:proofErr w:type="spellEnd"/>
            <w:r w:rsidR="00460653" w:rsidRPr="0049557A">
              <w:rPr>
                <w:lang w:val="en-US"/>
              </w:rPr>
              <w:t xml:space="preserve"> de </w:t>
            </w:r>
            <w:proofErr w:type="spellStart"/>
            <w:r w:rsidR="00460653" w:rsidRPr="0049557A">
              <w:rPr>
                <w:lang w:val="en-US"/>
              </w:rPr>
              <w:t>muncă</w:t>
            </w:r>
            <w:proofErr w:type="spellEnd"/>
            <w:r w:rsidR="00460653" w:rsidRPr="0049557A">
              <w:rPr>
                <w:lang w:val="en-US"/>
              </w:rPr>
              <w:t xml:space="preserve">, </w:t>
            </w:r>
            <w:proofErr w:type="spellStart"/>
            <w:r w:rsidR="00460653" w:rsidRPr="0049557A">
              <w:rPr>
                <w:lang w:val="en-US"/>
              </w:rPr>
              <w:t>materialele</w:t>
            </w:r>
            <w:proofErr w:type="spellEnd"/>
            <w:r w:rsidR="00460653" w:rsidRPr="0049557A">
              <w:rPr>
                <w:lang w:val="en-US"/>
              </w:rPr>
              <w:t xml:space="preserve">, </w:t>
            </w:r>
            <w:proofErr w:type="spellStart"/>
            <w:r w:rsidR="00460653" w:rsidRPr="0049557A">
              <w:rPr>
                <w:lang w:val="en-US"/>
              </w:rPr>
              <w:t>utilajele</w:t>
            </w:r>
            <w:proofErr w:type="spellEnd"/>
            <w:r w:rsidR="00460653" w:rsidRPr="0049557A">
              <w:rPr>
                <w:lang w:val="en-US"/>
              </w:rPr>
              <w:t xml:space="preserve"> de </w:t>
            </w:r>
            <w:proofErr w:type="spellStart"/>
            <w:r w:rsidR="00460653" w:rsidRPr="0049557A">
              <w:rPr>
                <w:lang w:val="en-US"/>
              </w:rPr>
              <w:t>construcţiişi</w:t>
            </w:r>
            <w:proofErr w:type="spellEnd"/>
            <w:r w:rsidR="00460653" w:rsidRPr="0049557A">
              <w:rPr>
                <w:lang w:val="en-US"/>
              </w:rPr>
              <w:t xml:space="preserve"> </w:t>
            </w:r>
            <w:proofErr w:type="spellStart"/>
            <w:r w:rsidR="00460653" w:rsidRPr="0049557A">
              <w:rPr>
                <w:lang w:val="en-US"/>
              </w:rPr>
              <w:t>obiectele</w:t>
            </w:r>
            <w:proofErr w:type="spellEnd"/>
            <w:r w:rsidR="00460653" w:rsidRPr="0049557A">
              <w:rPr>
                <w:lang w:val="en-US"/>
              </w:rPr>
              <w:t xml:space="preserve"> cu </w:t>
            </w:r>
            <w:proofErr w:type="spellStart"/>
            <w:r w:rsidR="00460653" w:rsidRPr="0049557A">
              <w:rPr>
                <w:lang w:val="en-US"/>
              </w:rPr>
              <w:t>caracter</w:t>
            </w:r>
            <w:proofErr w:type="spellEnd"/>
            <w:r w:rsidR="00460653" w:rsidRPr="0049557A">
              <w:rPr>
                <w:lang w:val="en-US"/>
              </w:rPr>
              <w:t xml:space="preserve"> </w:t>
            </w:r>
            <w:proofErr w:type="spellStart"/>
            <w:r w:rsidR="00460653" w:rsidRPr="0049557A">
              <w:rPr>
                <w:lang w:val="en-US"/>
              </w:rPr>
              <w:t>provizoriu</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Acesta</w:t>
            </w:r>
            <w:proofErr w:type="spellEnd"/>
            <w:r w:rsidR="00460653" w:rsidRPr="0049557A">
              <w:rPr>
                <w:lang w:val="en-US"/>
              </w:rPr>
              <w:t xml:space="preserve"> </w:t>
            </w:r>
            <w:proofErr w:type="spellStart"/>
            <w:r w:rsidR="00460653" w:rsidRPr="0049557A">
              <w:rPr>
                <w:lang w:val="en-US"/>
              </w:rPr>
              <w:t>îşi</w:t>
            </w:r>
            <w:proofErr w:type="spellEnd"/>
            <w:r w:rsidR="00460653" w:rsidRPr="0049557A">
              <w:rPr>
                <w:lang w:val="en-US"/>
              </w:rPr>
              <w:t xml:space="preserve"> </w:t>
            </w:r>
            <w:proofErr w:type="spellStart"/>
            <w:r w:rsidR="00460653" w:rsidRPr="0049557A">
              <w:rPr>
                <w:lang w:val="en-US"/>
              </w:rPr>
              <w:t>asumă</w:t>
            </w:r>
            <w:proofErr w:type="spellEnd"/>
            <w:r w:rsidR="00460653" w:rsidRPr="0049557A">
              <w:rPr>
                <w:lang w:val="en-US"/>
              </w:rPr>
              <w:t xml:space="preserve"> </w:t>
            </w:r>
            <w:proofErr w:type="spellStart"/>
            <w:r w:rsidR="00460653" w:rsidRPr="0049557A">
              <w:rPr>
                <w:lang w:val="en-US"/>
              </w:rPr>
              <w:t>întreaga</w:t>
            </w:r>
            <w:proofErr w:type="spellEnd"/>
            <w:r w:rsidR="00460653" w:rsidRPr="0049557A">
              <w:rPr>
                <w:lang w:val="en-US"/>
              </w:rPr>
              <w:t xml:space="preserve"> </w:t>
            </w:r>
            <w:proofErr w:type="spellStart"/>
            <w:r w:rsidR="00460653" w:rsidRPr="0049557A">
              <w:rPr>
                <w:lang w:val="en-US"/>
              </w:rPr>
              <w:t>responsabilitate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operaţiunile</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pe </w:t>
            </w:r>
            <w:proofErr w:type="spellStart"/>
            <w:r w:rsidR="00460653" w:rsidRPr="0049557A">
              <w:rPr>
                <w:lang w:val="en-US"/>
              </w:rPr>
              <w:t>şantier</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procedeele</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w:t>
            </w:r>
            <w:proofErr w:type="spellStart"/>
            <w:r w:rsidR="00460653" w:rsidRPr="0049557A">
              <w:rPr>
                <w:lang w:val="en-US"/>
              </w:rPr>
              <w:t>utilizate</w:t>
            </w:r>
            <w:proofErr w:type="spellEnd"/>
            <w:r w:rsidR="00460653" w:rsidRPr="0049557A">
              <w:rPr>
                <w:lang w:val="en-US"/>
              </w:rPr>
              <w:t xml:space="preserve">. </w:t>
            </w:r>
          </w:p>
          <w:p w14:paraId="6C6E6861" w14:textId="16D03CCB" w:rsidR="00460653" w:rsidRPr="0049557A" w:rsidRDefault="00A156C0" w:rsidP="00196AB4">
            <w:pPr>
              <w:pStyle w:val="af2"/>
              <w:tabs>
                <w:tab w:val="left" w:pos="567"/>
              </w:tabs>
              <w:spacing w:line="276" w:lineRule="auto"/>
              <w:ind w:firstLine="0"/>
              <w:rPr>
                <w:lang w:val="en-US"/>
              </w:rPr>
            </w:pPr>
            <w:r w:rsidRPr="0049557A">
              <w:rPr>
                <w:lang w:val="en-US"/>
              </w:rPr>
              <w:t xml:space="preserve">4.10.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2F6A1E" w:rsidRPr="0049557A">
              <w:rPr>
                <w:lang w:val="en-US"/>
              </w:rPr>
              <w:t>atribuirea</w:t>
            </w:r>
            <w:proofErr w:type="spellEnd"/>
            <w:r w:rsidR="002F6A1E" w:rsidRPr="0049557A">
              <w:rPr>
                <w:lang w:val="en-US"/>
              </w:rPr>
              <w:t xml:space="preserve"> </w:t>
            </w:r>
            <w:proofErr w:type="spellStart"/>
            <w:r w:rsidR="00460653" w:rsidRPr="0049557A">
              <w:rPr>
                <w:lang w:val="en-US"/>
              </w:rPr>
              <w:t>ofertei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favoarea</w:t>
            </w:r>
            <w:proofErr w:type="spellEnd"/>
            <w:r w:rsidR="00460653" w:rsidRPr="0049557A">
              <w:rPr>
                <w:lang w:val="en-US"/>
              </w:rPr>
              <w:t xml:space="preserve"> </w:t>
            </w:r>
            <w:proofErr w:type="spellStart"/>
            <w:r w:rsidR="00460653" w:rsidRPr="0049557A">
              <w:rPr>
                <w:lang w:val="en-US"/>
              </w:rPr>
              <w:t>sa</w:t>
            </w:r>
            <w:proofErr w:type="spellEnd"/>
            <w:r w:rsidR="00460653" w:rsidRPr="0049557A">
              <w:rPr>
                <w:lang w:val="en-US"/>
              </w:rPr>
              <w:t xml:space="preserve">, se </w:t>
            </w:r>
            <w:proofErr w:type="spellStart"/>
            <w:r w:rsidR="00460653" w:rsidRPr="0049557A">
              <w:rPr>
                <w:lang w:val="en-US"/>
              </w:rPr>
              <w:t>angajează</w:t>
            </w:r>
            <w:proofErr w:type="spellEnd"/>
            <w:r w:rsidR="00460653" w:rsidRPr="0049557A">
              <w:rPr>
                <w:lang w:val="en-US"/>
              </w:rPr>
              <w:t xml:space="preserve"> </w:t>
            </w:r>
            <w:proofErr w:type="spellStart"/>
            <w:r w:rsidR="00460653" w:rsidRPr="0049557A">
              <w:rPr>
                <w:lang w:val="en-US"/>
              </w:rPr>
              <w:t>să</w:t>
            </w:r>
            <w:proofErr w:type="spellEnd"/>
            <w:r w:rsidR="00BC46B3" w:rsidRPr="0049557A">
              <w:rPr>
                <w:lang w:val="en-US"/>
              </w:rPr>
              <w:t xml:space="preserve"> </w:t>
            </w:r>
            <w:proofErr w:type="spellStart"/>
            <w:r w:rsidR="00BC46B3" w:rsidRPr="0049557A">
              <w:rPr>
                <w:lang w:val="en-US"/>
              </w:rPr>
              <w:t>prezinte</w:t>
            </w:r>
            <w:proofErr w:type="spellEnd"/>
            <w:r w:rsidR="005D4B79" w:rsidRPr="0049557A">
              <w:rPr>
                <w:lang w:val="en-US"/>
              </w:rPr>
              <w:t xml:space="preserve"> </w:t>
            </w:r>
            <w:proofErr w:type="spellStart"/>
            <w:r w:rsidR="00EA64B0" w:rsidRPr="0049557A">
              <w:rPr>
                <w:lang w:val="en-US"/>
              </w:rPr>
              <w:t>garanţia</w:t>
            </w:r>
            <w:proofErr w:type="spellEnd"/>
            <w:r w:rsidR="00EA64B0" w:rsidRPr="0049557A">
              <w:rPr>
                <w:lang w:val="en-US"/>
              </w:rPr>
              <w:t xml:space="preserve"> de </w:t>
            </w:r>
            <w:proofErr w:type="spellStart"/>
            <w:r w:rsidR="00EA64B0" w:rsidRPr="0049557A">
              <w:rPr>
                <w:lang w:val="en-US"/>
              </w:rPr>
              <w:t>bună</w:t>
            </w:r>
            <w:proofErr w:type="spellEnd"/>
            <w:r w:rsidR="00EA64B0" w:rsidRPr="0049557A">
              <w:rPr>
                <w:lang w:val="en-US"/>
              </w:rPr>
              <w:t xml:space="preserve"> </w:t>
            </w:r>
            <w:proofErr w:type="spellStart"/>
            <w:r w:rsidR="00EA64B0" w:rsidRPr="0049557A">
              <w:rPr>
                <w:lang w:val="en-US"/>
              </w:rPr>
              <w:t>execuţie</w:t>
            </w:r>
            <w:proofErr w:type="spellEnd"/>
            <w:r w:rsidR="00EA64B0" w:rsidRPr="0049557A">
              <w:rPr>
                <w:lang w:val="en-US"/>
              </w:rPr>
              <w:t xml:space="preserve"> a </w:t>
            </w:r>
            <w:proofErr w:type="spellStart"/>
            <w:r w:rsidR="00EA64B0" w:rsidRPr="0049557A">
              <w:rPr>
                <w:lang w:val="en-US"/>
              </w:rPr>
              <w:t>contractului</w:t>
            </w:r>
            <w:proofErr w:type="spellEnd"/>
            <w:r w:rsidR="00EA64B0" w:rsidRPr="0049557A">
              <w:rPr>
                <w:lang w:val="en-US"/>
              </w:rPr>
              <w:t xml:space="preserve">, </w:t>
            </w:r>
            <w:proofErr w:type="spellStart"/>
            <w:r w:rsidR="00EA64B0" w:rsidRPr="0049557A">
              <w:rPr>
                <w:lang w:val="en-US"/>
              </w:rPr>
              <w:t>în</w:t>
            </w:r>
            <w:proofErr w:type="spellEnd"/>
            <w:r w:rsidR="00EA64B0" w:rsidRPr="0049557A">
              <w:rPr>
                <w:lang w:val="en-US"/>
              </w:rPr>
              <w:t xml:space="preserve"> </w:t>
            </w:r>
            <w:proofErr w:type="spellStart"/>
            <w:r w:rsidR="00EA64B0" w:rsidRPr="0049557A">
              <w:rPr>
                <w:lang w:val="en-US"/>
              </w:rPr>
              <w:t>cuantum</w:t>
            </w:r>
            <w:proofErr w:type="spellEnd"/>
            <w:r w:rsidR="00EA64B0" w:rsidRPr="0049557A">
              <w:rPr>
                <w:lang w:val="en-US"/>
              </w:rPr>
              <w:t xml:space="preserve"> de </w:t>
            </w:r>
            <w:r w:rsidR="0049557A">
              <w:rPr>
                <w:lang w:val="en-US"/>
              </w:rPr>
              <w:t>0</w:t>
            </w:r>
            <w:r w:rsidR="00EA64B0" w:rsidRPr="0049557A">
              <w:rPr>
                <w:lang w:val="en-US"/>
              </w:rPr>
              <w:t xml:space="preserve">% din </w:t>
            </w:r>
            <w:proofErr w:type="spellStart"/>
            <w:r w:rsidR="00EA64B0" w:rsidRPr="0049557A">
              <w:rPr>
                <w:lang w:val="en-US"/>
              </w:rPr>
              <w:t>valoarea</w:t>
            </w:r>
            <w:proofErr w:type="spellEnd"/>
            <w:r w:rsidR="00EA64B0" w:rsidRPr="0049557A">
              <w:rPr>
                <w:lang w:val="en-US"/>
              </w:rPr>
              <w:t xml:space="preserve"> </w:t>
            </w:r>
            <w:proofErr w:type="spellStart"/>
            <w:r w:rsidR="00EA64B0" w:rsidRPr="0049557A">
              <w:rPr>
                <w:lang w:val="en-US"/>
              </w:rPr>
              <w:t>contractului</w:t>
            </w:r>
            <w:proofErr w:type="spellEnd"/>
            <w:r w:rsidR="00EA64B0" w:rsidRPr="0049557A">
              <w:rPr>
                <w:lang w:val="en-US"/>
              </w:rPr>
              <w:t xml:space="preserve"> </w:t>
            </w:r>
            <w:proofErr w:type="spellStart"/>
            <w:r w:rsidR="00EA64B0" w:rsidRPr="0049557A">
              <w:rPr>
                <w:lang w:val="en-US"/>
              </w:rPr>
              <w:t>atribuit</w:t>
            </w:r>
            <w:proofErr w:type="spellEnd"/>
            <w:r w:rsidR="00EA64B0" w:rsidRPr="0049557A">
              <w:rPr>
                <w:lang w:val="en-US"/>
              </w:rPr>
              <w:t>.</w:t>
            </w:r>
          </w:p>
          <w:p w14:paraId="62A732DE" w14:textId="77777777" w:rsidR="00267805" w:rsidRPr="0049557A" w:rsidRDefault="00A156C0" w:rsidP="00684D44">
            <w:pPr>
              <w:pStyle w:val="af2"/>
              <w:tabs>
                <w:tab w:val="left" w:pos="567"/>
              </w:tabs>
              <w:spacing w:line="276" w:lineRule="auto"/>
              <w:ind w:firstLine="0"/>
              <w:rPr>
                <w:lang w:val="en-US"/>
              </w:rPr>
            </w:pPr>
            <w:r w:rsidRPr="0049557A">
              <w:rPr>
                <w:lang w:val="en-US"/>
              </w:rPr>
              <w:t>4.11.</w:t>
            </w:r>
            <w:r w:rsidR="00A109E6" w:rsidRPr="0049557A">
              <w:rPr>
                <w:lang w:val="en-US"/>
              </w:rPr>
              <w:t xml:space="preserve"> </w:t>
            </w:r>
            <w:proofErr w:type="spellStart"/>
            <w:r w:rsidR="00A109E6" w:rsidRPr="0049557A">
              <w:rPr>
                <w:lang w:val="en-US"/>
              </w:rPr>
              <w:t>Autoritatea</w:t>
            </w:r>
            <w:proofErr w:type="spellEnd"/>
            <w:r w:rsidR="00A109E6" w:rsidRPr="0049557A">
              <w:rPr>
                <w:lang w:val="en-US"/>
              </w:rPr>
              <w:t xml:space="preserve"> </w:t>
            </w:r>
            <w:proofErr w:type="spellStart"/>
            <w:r w:rsidR="00A109E6" w:rsidRPr="0049557A">
              <w:rPr>
                <w:lang w:val="en-US"/>
              </w:rPr>
              <w:t>contractantă</w:t>
            </w:r>
            <w:proofErr w:type="spellEnd"/>
            <w:r w:rsidR="00A109E6" w:rsidRPr="0049557A">
              <w:rPr>
                <w:lang w:val="en-US"/>
              </w:rPr>
              <w:t xml:space="preserve"> </w:t>
            </w:r>
            <w:proofErr w:type="spellStart"/>
            <w:r w:rsidR="00A109E6" w:rsidRPr="0049557A">
              <w:rPr>
                <w:lang w:val="en-US"/>
              </w:rPr>
              <w:t>eliberează</w:t>
            </w:r>
            <w:proofErr w:type="spellEnd"/>
            <w:r w:rsidR="00A109E6" w:rsidRPr="0049557A">
              <w:rPr>
                <w:lang w:val="en-US"/>
              </w:rPr>
              <w:t>/</w:t>
            </w:r>
            <w:proofErr w:type="spellStart"/>
            <w:r w:rsidR="00A109E6" w:rsidRPr="0049557A">
              <w:rPr>
                <w:lang w:val="en-US"/>
              </w:rPr>
              <w:t>restituie</w:t>
            </w:r>
            <w:proofErr w:type="spellEnd"/>
            <w:r w:rsidR="005D4B79" w:rsidRPr="0049557A">
              <w:rPr>
                <w:lang w:val="en-US"/>
              </w:rPr>
              <w:t xml:space="preserve"> </w:t>
            </w:r>
            <w:proofErr w:type="spellStart"/>
            <w:r w:rsidR="00A109E6" w:rsidRPr="0049557A">
              <w:rPr>
                <w:lang w:val="en-US"/>
              </w:rPr>
              <w:t>g</w:t>
            </w:r>
            <w:r w:rsidR="00460653" w:rsidRPr="0049557A">
              <w:rPr>
                <w:lang w:val="en-US"/>
              </w:rPr>
              <w:t>aranţia</w:t>
            </w:r>
            <w:proofErr w:type="spellEnd"/>
            <w:r w:rsidR="00460653" w:rsidRPr="0049557A">
              <w:rPr>
                <w:lang w:val="en-US"/>
              </w:rPr>
              <w:t xml:space="preserve"> de </w:t>
            </w:r>
            <w:proofErr w:type="spellStart"/>
            <w:r w:rsidR="00460653" w:rsidRPr="0049557A">
              <w:rPr>
                <w:lang w:val="en-US"/>
              </w:rPr>
              <w:t>bună</w:t>
            </w:r>
            <w:proofErr w:type="spellEnd"/>
            <w:r w:rsidR="00460653" w:rsidRPr="0049557A">
              <w:rPr>
                <w:lang w:val="en-US"/>
              </w:rPr>
              <w:t xml:space="preserve"> </w:t>
            </w:r>
            <w:proofErr w:type="spellStart"/>
            <w:r w:rsidR="00460653" w:rsidRPr="0049557A">
              <w:rPr>
                <w:lang w:val="en-US"/>
              </w:rPr>
              <w:t>execuţie</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semnarea</w:t>
            </w:r>
            <w:proofErr w:type="spellEnd"/>
            <w:r w:rsidR="00460653" w:rsidRPr="0049557A">
              <w:rPr>
                <w:lang w:val="en-US"/>
              </w:rPr>
              <w:t xml:space="preserve"> </w:t>
            </w:r>
            <w:proofErr w:type="spellStart"/>
            <w:r w:rsidR="00460653" w:rsidRPr="0049557A">
              <w:rPr>
                <w:lang w:val="en-US"/>
              </w:rPr>
              <w:t>procesului</w:t>
            </w:r>
            <w:proofErr w:type="spellEnd"/>
            <w:r w:rsidR="00460653" w:rsidRPr="0049557A">
              <w:rPr>
                <w:lang w:val="en-US"/>
              </w:rPr>
              <w:t xml:space="preserve">-verbal de </w:t>
            </w:r>
            <w:proofErr w:type="spellStart"/>
            <w:r w:rsidR="00460653" w:rsidRPr="0049557A">
              <w:rPr>
                <w:lang w:val="en-US"/>
              </w:rPr>
              <w:t>recepţie</w:t>
            </w:r>
            <w:proofErr w:type="spellEnd"/>
            <w:r w:rsidR="00460653" w:rsidRPr="0049557A">
              <w:rPr>
                <w:lang w:val="en-US"/>
              </w:rPr>
              <w:t xml:space="preserve"> </w:t>
            </w:r>
            <w:proofErr w:type="spellStart"/>
            <w:r w:rsidR="00460653" w:rsidRPr="0049557A">
              <w:rPr>
                <w:lang w:val="en-US"/>
              </w:rPr>
              <w:t>finală</w:t>
            </w:r>
            <w:proofErr w:type="spellEnd"/>
            <w:r w:rsidR="00A109E6" w:rsidRPr="0049557A">
              <w:rPr>
                <w:lang w:val="en-US"/>
              </w:rPr>
              <w:t xml:space="preserve">/ </w:t>
            </w:r>
            <w:proofErr w:type="spellStart"/>
            <w:r w:rsidR="00A109E6" w:rsidRPr="0049557A">
              <w:rPr>
                <w:lang w:val="en-US"/>
              </w:rPr>
              <w:t>procesului</w:t>
            </w:r>
            <w:proofErr w:type="spellEnd"/>
            <w:r w:rsidR="00A109E6" w:rsidRPr="0049557A">
              <w:rPr>
                <w:lang w:val="en-US"/>
              </w:rPr>
              <w:t xml:space="preserve">-verbal la </w:t>
            </w:r>
            <w:proofErr w:type="spellStart"/>
            <w:r w:rsidR="00A109E6" w:rsidRPr="0049557A">
              <w:rPr>
                <w:lang w:val="en-US"/>
              </w:rPr>
              <w:t>terminarea</w:t>
            </w:r>
            <w:proofErr w:type="spellEnd"/>
            <w:r w:rsidR="00A109E6" w:rsidRPr="0049557A">
              <w:rPr>
                <w:lang w:val="en-US"/>
              </w:rPr>
              <w:t xml:space="preserve"> </w:t>
            </w:r>
            <w:proofErr w:type="spellStart"/>
            <w:r w:rsidR="00A109E6" w:rsidRPr="0049557A">
              <w:rPr>
                <w:lang w:val="en-US"/>
              </w:rPr>
              <w:t>lucrărilor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cel </w:t>
            </w:r>
            <w:proofErr w:type="spellStart"/>
            <w:r w:rsidR="00460653" w:rsidRPr="0049557A">
              <w:rPr>
                <w:lang w:val="en-US"/>
              </w:rPr>
              <w:t>mult</w:t>
            </w:r>
            <w:proofErr w:type="spellEnd"/>
            <w:r w:rsidR="00460653" w:rsidRPr="0049557A">
              <w:rPr>
                <w:lang w:val="en-US"/>
              </w:rPr>
              <w:t xml:space="preserve"> 15 </w:t>
            </w:r>
            <w:proofErr w:type="spellStart"/>
            <w:r w:rsidR="00460653" w:rsidRPr="0049557A">
              <w:rPr>
                <w:lang w:val="en-US"/>
              </w:rPr>
              <w:t>zile</w:t>
            </w:r>
            <w:proofErr w:type="spellEnd"/>
            <w:r w:rsidR="00E838F8" w:rsidRPr="0049557A">
              <w:rPr>
                <w:lang w:val="en-US"/>
              </w:rPr>
              <w:t>.</w:t>
            </w:r>
            <w:r w:rsidR="005D4B79" w:rsidRPr="0049557A">
              <w:rPr>
                <w:lang w:val="en-US"/>
              </w:rPr>
              <w:t xml:space="preserve"> </w:t>
            </w:r>
            <w:proofErr w:type="spellStart"/>
            <w:r w:rsidR="00EB65F6" w:rsidRPr="0049557A">
              <w:rPr>
                <w:lang w:val="en-US"/>
              </w:rPr>
              <w:t>În</w:t>
            </w:r>
            <w:proofErr w:type="spellEnd"/>
            <w:r w:rsidR="00EB65F6" w:rsidRPr="0049557A">
              <w:rPr>
                <w:lang w:val="en-US"/>
              </w:rPr>
              <w:t xml:space="preserve"> </w:t>
            </w:r>
            <w:proofErr w:type="spellStart"/>
            <w:r w:rsidR="00EB65F6" w:rsidRPr="0049557A">
              <w:rPr>
                <w:lang w:val="en-US"/>
              </w:rPr>
              <w:t>cazul</w:t>
            </w:r>
            <w:proofErr w:type="spellEnd"/>
            <w:r w:rsidR="00EB65F6" w:rsidRPr="0049557A">
              <w:rPr>
                <w:lang w:val="en-US"/>
              </w:rPr>
              <w:t xml:space="preserve"> </w:t>
            </w:r>
            <w:proofErr w:type="spellStart"/>
            <w:r w:rsidR="00EB65F6" w:rsidRPr="0049557A">
              <w:rPr>
                <w:lang w:val="en-US"/>
              </w:rPr>
              <w:t>recepţiei</w:t>
            </w:r>
            <w:proofErr w:type="spellEnd"/>
            <w:r w:rsidR="00EB65F6" w:rsidRPr="0049557A">
              <w:rPr>
                <w:lang w:val="en-US"/>
              </w:rPr>
              <w:t xml:space="preserve"> cu </w:t>
            </w:r>
            <w:proofErr w:type="spellStart"/>
            <w:r w:rsidR="00EB65F6" w:rsidRPr="0049557A">
              <w:rPr>
                <w:lang w:val="en-US"/>
              </w:rPr>
              <w:t>obiecţii</w:t>
            </w:r>
            <w:proofErr w:type="spellEnd"/>
            <w:r w:rsidR="00EB65F6" w:rsidRPr="0049557A">
              <w:rPr>
                <w:lang w:val="en-US"/>
              </w:rPr>
              <w:t>,</w:t>
            </w:r>
            <w:r w:rsidR="005D4B79" w:rsidRPr="0049557A">
              <w:rPr>
                <w:lang w:val="en-US"/>
              </w:rPr>
              <w:t xml:space="preserve"> </w:t>
            </w:r>
            <w:proofErr w:type="spellStart"/>
            <w:r w:rsidR="00EB65F6" w:rsidRPr="0049557A">
              <w:rPr>
                <w:lang w:val="en-US"/>
              </w:rPr>
              <w:t>garanţia</w:t>
            </w:r>
            <w:proofErr w:type="spellEnd"/>
            <w:r w:rsidR="00EB65F6" w:rsidRPr="0049557A">
              <w:rPr>
                <w:lang w:val="en-US"/>
              </w:rPr>
              <w:t xml:space="preserve"> se </w:t>
            </w:r>
            <w:proofErr w:type="spellStart"/>
            <w:r w:rsidR="00EB65F6" w:rsidRPr="0049557A">
              <w:rPr>
                <w:lang w:val="en-US"/>
              </w:rPr>
              <w:t>va</w:t>
            </w:r>
            <w:proofErr w:type="spellEnd"/>
            <w:r w:rsidR="00EB65F6" w:rsidRPr="0049557A">
              <w:rPr>
                <w:lang w:val="en-US"/>
              </w:rPr>
              <w:t xml:space="preserve"> </w:t>
            </w:r>
            <w:proofErr w:type="spellStart"/>
            <w:r w:rsidR="00EB65F6" w:rsidRPr="0049557A">
              <w:rPr>
                <w:lang w:val="en-US"/>
              </w:rPr>
              <w:t>restitui</w:t>
            </w:r>
            <w:proofErr w:type="spellEnd"/>
            <w:r w:rsidR="00EB65F6" w:rsidRPr="0049557A">
              <w:rPr>
                <w:lang w:val="en-US"/>
              </w:rPr>
              <w:t xml:space="preserve"> </w:t>
            </w:r>
            <w:proofErr w:type="spellStart"/>
            <w:r w:rsidR="00EB65F6" w:rsidRPr="0049557A">
              <w:rPr>
                <w:lang w:val="en-US"/>
              </w:rPr>
              <w:t>în</w:t>
            </w:r>
            <w:proofErr w:type="spellEnd"/>
            <w:r w:rsidR="00EB65F6" w:rsidRPr="0049557A">
              <w:rPr>
                <w:lang w:val="en-US"/>
              </w:rPr>
              <w:t xml:space="preserve"> cel </w:t>
            </w:r>
            <w:proofErr w:type="spellStart"/>
            <w:r w:rsidR="00EB65F6" w:rsidRPr="0049557A">
              <w:rPr>
                <w:lang w:val="en-US"/>
              </w:rPr>
              <w:t>mult</w:t>
            </w:r>
            <w:proofErr w:type="spellEnd"/>
            <w:r w:rsidR="00EB65F6" w:rsidRPr="0049557A">
              <w:rPr>
                <w:lang w:val="en-US"/>
              </w:rPr>
              <w:t xml:space="preserve"> 15 </w:t>
            </w:r>
            <w:proofErr w:type="spellStart"/>
            <w:r w:rsidR="00EB65F6" w:rsidRPr="0049557A">
              <w:rPr>
                <w:lang w:val="en-US"/>
              </w:rPr>
              <w:t>zile</w:t>
            </w:r>
            <w:proofErr w:type="spellEnd"/>
            <w:r w:rsidR="00EB65F6" w:rsidRPr="0049557A">
              <w:rPr>
                <w:lang w:val="en-US"/>
              </w:rPr>
              <w:t xml:space="preserve"> </w:t>
            </w:r>
            <w:proofErr w:type="spellStart"/>
            <w:r w:rsidR="00EB65F6" w:rsidRPr="0049557A">
              <w:rPr>
                <w:lang w:val="en-US"/>
              </w:rPr>
              <w:t>după</w:t>
            </w:r>
            <w:proofErr w:type="spellEnd"/>
            <w:r w:rsidR="00EB65F6" w:rsidRPr="0049557A">
              <w:rPr>
                <w:lang w:val="en-US"/>
              </w:rPr>
              <w:t xml:space="preserve"> </w:t>
            </w:r>
            <w:proofErr w:type="spellStart"/>
            <w:r w:rsidR="00EB65F6" w:rsidRPr="0049557A">
              <w:rPr>
                <w:lang w:val="en-US"/>
              </w:rPr>
              <w:t>înlăturarea</w:t>
            </w:r>
            <w:proofErr w:type="spellEnd"/>
            <w:r w:rsidR="00EB65F6" w:rsidRPr="0049557A">
              <w:rPr>
                <w:lang w:val="en-US"/>
              </w:rPr>
              <w:t xml:space="preserve"> </w:t>
            </w:r>
            <w:proofErr w:type="spellStart"/>
            <w:r w:rsidR="00EB65F6" w:rsidRPr="0049557A">
              <w:rPr>
                <w:lang w:val="en-US"/>
              </w:rPr>
              <w:lastRenderedPageBreak/>
              <w:t>acestora</w:t>
            </w:r>
            <w:proofErr w:type="spellEnd"/>
            <w:r w:rsidR="00EB65F6" w:rsidRPr="0049557A">
              <w:rPr>
                <w:lang w:val="en-US"/>
              </w:rPr>
              <w:t>.</w:t>
            </w:r>
          </w:p>
          <w:p w14:paraId="43576290" w14:textId="77777777" w:rsidR="00460653" w:rsidRPr="0049557A" w:rsidRDefault="00A156C0" w:rsidP="00196AB4">
            <w:pPr>
              <w:pStyle w:val="af2"/>
              <w:tabs>
                <w:tab w:val="left" w:pos="567"/>
              </w:tabs>
              <w:spacing w:line="276" w:lineRule="auto"/>
              <w:ind w:firstLine="0"/>
              <w:rPr>
                <w:lang w:val="en-US"/>
              </w:rPr>
            </w:pPr>
            <w:r w:rsidRPr="0049557A">
              <w:rPr>
                <w:lang w:val="en-US"/>
              </w:rPr>
              <w:t>4.</w:t>
            </w:r>
            <w:proofErr w:type="gramStart"/>
            <w:r w:rsidRPr="0049557A">
              <w:rPr>
                <w:lang w:val="en-US"/>
              </w:rPr>
              <w:t>12.</w:t>
            </w:r>
            <w:r w:rsidR="00460653" w:rsidRPr="0049557A">
              <w:rPr>
                <w:lang w:val="en-US"/>
              </w:rPr>
              <w:t>Antreprenorul</w:t>
            </w:r>
            <w:proofErr w:type="gram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constituie</w:t>
            </w:r>
            <w:proofErr w:type="spellEnd"/>
            <w:r w:rsidR="00460653" w:rsidRPr="0049557A">
              <w:rPr>
                <w:lang w:val="en-US"/>
              </w:rPr>
              <w:t xml:space="preserve"> </w:t>
            </w:r>
            <w:proofErr w:type="spellStart"/>
            <w:r w:rsidR="00460653" w:rsidRPr="0049557A">
              <w:rPr>
                <w:lang w:val="en-US"/>
              </w:rPr>
              <w:t>garanţia</w:t>
            </w:r>
            <w:proofErr w:type="spellEnd"/>
            <w:r w:rsidR="00460653" w:rsidRPr="0049557A">
              <w:rPr>
                <w:lang w:val="en-US"/>
              </w:rPr>
              <w:t xml:space="preserve"> de </w:t>
            </w:r>
            <w:proofErr w:type="spellStart"/>
            <w:r w:rsidR="00460653" w:rsidRPr="0049557A">
              <w:rPr>
                <w:lang w:val="en-US"/>
              </w:rPr>
              <w:t>bună</w:t>
            </w:r>
            <w:proofErr w:type="spellEnd"/>
            <w:r w:rsidR="00460653" w:rsidRPr="0049557A">
              <w:rPr>
                <w:lang w:val="en-US"/>
              </w:rPr>
              <w:t xml:space="preserve"> </w:t>
            </w:r>
            <w:proofErr w:type="spellStart"/>
            <w:r w:rsidR="00460653" w:rsidRPr="0049557A">
              <w:rPr>
                <w:lang w:val="en-US"/>
              </w:rPr>
              <w:t>execuţie</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primirea</w:t>
            </w:r>
            <w:proofErr w:type="spellEnd"/>
            <w:r w:rsidR="00460653" w:rsidRPr="0049557A">
              <w:rPr>
                <w:lang w:val="en-US"/>
              </w:rPr>
              <w:t xml:space="preserve"> </w:t>
            </w:r>
            <w:proofErr w:type="spellStart"/>
            <w:r w:rsidR="00460653" w:rsidRPr="0049557A">
              <w:rPr>
                <w:lang w:val="en-US"/>
              </w:rPr>
              <w:t>scris</w:t>
            </w:r>
            <w:r w:rsidR="00404C0D" w:rsidRPr="0049557A">
              <w:rPr>
                <w:lang w:val="en-US"/>
              </w:rPr>
              <w:t>orii</w:t>
            </w:r>
            <w:proofErr w:type="spellEnd"/>
            <w:r w:rsidR="00404C0D" w:rsidRPr="0049557A">
              <w:rPr>
                <w:lang w:val="en-US"/>
              </w:rPr>
              <w:t xml:space="preserve"> de </w:t>
            </w:r>
            <w:proofErr w:type="spellStart"/>
            <w:r w:rsidR="00404C0D" w:rsidRPr="0049557A">
              <w:rPr>
                <w:lang w:val="en-US"/>
              </w:rPr>
              <w:t>acceptare</w:t>
            </w:r>
            <w:proofErr w:type="spellEnd"/>
            <w:r w:rsidR="00404C0D" w:rsidRPr="0049557A">
              <w:rPr>
                <w:lang w:val="en-US"/>
              </w:rPr>
              <w:t xml:space="preserve">, </w:t>
            </w:r>
            <w:proofErr w:type="spellStart"/>
            <w:r w:rsidR="00404C0D" w:rsidRPr="0049557A">
              <w:rPr>
                <w:lang w:val="en-US"/>
              </w:rPr>
              <w:t>dar</w:t>
            </w:r>
            <w:proofErr w:type="spellEnd"/>
            <w:r w:rsidR="00404C0D" w:rsidRPr="0049557A">
              <w:rPr>
                <w:lang w:val="en-US"/>
              </w:rPr>
              <w:t xml:space="preserve"> nu </w:t>
            </w:r>
            <w:proofErr w:type="spellStart"/>
            <w:r w:rsidR="00404C0D" w:rsidRPr="0049557A">
              <w:rPr>
                <w:lang w:val="en-US"/>
              </w:rPr>
              <w:t>mai</w:t>
            </w:r>
            <w:proofErr w:type="spellEnd"/>
            <w:r w:rsidR="00404C0D" w:rsidRPr="0049557A">
              <w:rPr>
                <w:lang w:val="en-US"/>
              </w:rPr>
              <w:t xml:space="preserve"> </w:t>
            </w:r>
            <w:proofErr w:type="spellStart"/>
            <w:r w:rsidR="00404C0D" w:rsidRPr="0049557A">
              <w:rPr>
                <w:lang w:val="en-US"/>
              </w:rPr>
              <w:t>târ</w:t>
            </w:r>
            <w:r w:rsidR="00460653" w:rsidRPr="0049557A">
              <w:rPr>
                <w:lang w:val="en-US"/>
              </w:rPr>
              <w:t>ziu</w:t>
            </w:r>
            <w:proofErr w:type="spellEnd"/>
            <w:r w:rsidR="00460653" w:rsidRPr="0049557A">
              <w:rPr>
                <w:lang w:val="en-US"/>
              </w:rPr>
              <w:t xml:space="preserve"> de dat</w:t>
            </w:r>
            <w:r w:rsidR="00404C0D" w:rsidRPr="0049557A">
              <w:rPr>
                <w:lang w:val="en-US"/>
              </w:rPr>
              <w:t xml:space="preserve">a </w:t>
            </w:r>
            <w:proofErr w:type="spellStart"/>
            <w:r w:rsidR="00404C0D" w:rsidRPr="0049557A">
              <w:rPr>
                <w:lang w:val="en-US"/>
              </w:rPr>
              <w:t>încheierii</w:t>
            </w:r>
            <w:proofErr w:type="spellEnd"/>
            <w:r w:rsidR="00404C0D" w:rsidRPr="0049557A">
              <w:rPr>
                <w:lang w:val="en-US"/>
              </w:rPr>
              <w:t xml:space="preserve"> </w:t>
            </w:r>
            <w:proofErr w:type="spellStart"/>
            <w:r w:rsidR="00404C0D" w:rsidRPr="0049557A">
              <w:rPr>
                <w:lang w:val="en-US"/>
              </w:rPr>
              <w:t>contractului</w:t>
            </w:r>
            <w:proofErr w:type="spellEnd"/>
            <w:r w:rsidR="00404C0D" w:rsidRPr="0049557A">
              <w:rPr>
                <w:lang w:val="en-US"/>
              </w:rPr>
              <w:t xml:space="preserve">. </w:t>
            </w:r>
            <w:proofErr w:type="spellStart"/>
            <w:r w:rsidR="00404C0D" w:rsidRPr="0049557A">
              <w:rPr>
                <w:lang w:val="en-US"/>
              </w:rPr>
              <w:t>Atât</w:t>
            </w:r>
            <w:proofErr w:type="spellEnd"/>
            <w:r w:rsidR="00460653" w:rsidRPr="0049557A">
              <w:rPr>
                <w:lang w:val="en-US"/>
              </w:rPr>
              <w:t xml:space="preserve"> </w:t>
            </w:r>
            <w:proofErr w:type="spellStart"/>
            <w:r w:rsidR="00460653" w:rsidRPr="0049557A">
              <w:rPr>
                <w:lang w:val="en-US"/>
              </w:rPr>
              <w:t>timp</w:t>
            </w:r>
            <w:proofErr w:type="spellEnd"/>
            <w:r w:rsidR="00460653" w:rsidRPr="0049557A">
              <w:rPr>
                <w:lang w:val="en-US"/>
              </w:rPr>
              <w:t xml:space="preserve"> </w:t>
            </w:r>
            <w:proofErr w:type="spellStart"/>
            <w:r w:rsidR="00460653" w:rsidRPr="0049557A">
              <w:rPr>
                <w:lang w:val="en-US"/>
              </w:rPr>
              <w:t>c</w:t>
            </w:r>
            <w:r w:rsidR="00404C0D" w:rsidRPr="0049557A">
              <w:rPr>
                <w:lang w:val="en-US"/>
              </w:rPr>
              <w:t>â</w:t>
            </w:r>
            <w:r w:rsidR="00460653" w:rsidRPr="0049557A">
              <w:rPr>
                <w:lang w:val="en-US"/>
              </w:rPr>
              <w:t>t</w:t>
            </w:r>
            <w:proofErr w:type="spellEnd"/>
            <w:r w:rsidR="00460653" w:rsidRPr="0049557A">
              <w:rPr>
                <w:lang w:val="en-US"/>
              </w:rPr>
              <w:t xml:space="preserve"> </w:t>
            </w:r>
            <w:proofErr w:type="spellStart"/>
            <w:r w:rsidR="00460653" w:rsidRPr="0049557A">
              <w:rPr>
                <w:lang w:val="en-US"/>
              </w:rPr>
              <w:t>el</w:t>
            </w:r>
            <w:proofErr w:type="spellEnd"/>
            <w:r w:rsidR="00460653" w:rsidRPr="0049557A">
              <w:rPr>
                <w:lang w:val="en-US"/>
              </w:rPr>
              <w:t xml:space="preserve"> nu </w:t>
            </w:r>
            <w:proofErr w:type="spellStart"/>
            <w:r w:rsidR="00460653" w:rsidRPr="0049557A">
              <w:rPr>
                <w:lang w:val="en-US"/>
              </w:rPr>
              <w:t>şi</w:t>
            </w:r>
            <w:proofErr w:type="spellEnd"/>
            <w:r w:rsidR="00460653" w:rsidRPr="0049557A">
              <w:rPr>
                <w:lang w:val="en-US"/>
              </w:rPr>
              <w:t xml:space="preserve">-a </w:t>
            </w:r>
            <w:proofErr w:type="spellStart"/>
            <w:r w:rsidR="00460653" w:rsidRPr="0049557A">
              <w:rPr>
                <w:lang w:val="en-US"/>
              </w:rPr>
              <w:t>îndeplinit</w:t>
            </w:r>
            <w:proofErr w:type="spellEnd"/>
            <w:r w:rsidR="00460653" w:rsidRPr="0049557A">
              <w:rPr>
                <w:lang w:val="en-US"/>
              </w:rPr>
              <w:t xml:space="preserve"> </w:t>
            </w:r>
            <w:proofErr w:type="spellStart"/>
            <w:r w:rsidR="00460653" w:rsidRPr="0049557A">
              <w:rPr>
                <w:lang w:val="en-US"/>
              </w:rPr>
              <w:t>această</w:t>
            </w:r>
            <w:proofErr w:type="spellEnd"/>
            <w:r w:rsidR="00460653" w:rsidRPr="0049557A">
              <w:rPr>
                <w:lang w:val="en-US"/>
              </w:rPr>
              <w:t xml:space="preserve"> </w:t>
            </w:r>
            <w:proofErr w:type="spellStart"/>
            <w:r w:rsidR="00460653" w:rsidRPr="0049557A">
              <w:rPr>
                <w:lang w:val="en-US"/>
              </w:rPr>
              <w:t>obligaţiune</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reţină</w:t>
            </w:r>
            <w:proofErr w:type="spellEnd"/>
            <w:r w:rsidR="00460653" w:rsidRPr="0049557A">
              <w:rPr>
                <w:lang w:val="en-US"/>
              </w:rPr>
              <w:t xml:space="preserve"> </w:t>
            </w:r>
            <w:proofErr w:type="spellStart"/>
            <w:r w:rsidR="00460653" w:rsidRPr="0049557A">
              <w:rPr>
                <w:lang w:val="en-US"/>
              </w:rPr>
              <w:t>garanţia</w:t>
            </w:r>
            <w:proofErr w:type="spellEnd"/>
            <w:r w:rsidR="005D4B79" w:rsidRPr="0049557A">
              <w:rPr>
                <w:lang w:val="en-US"/>
              </w:rPr>
              <w:t xml:space="preserve"> </w:t>
            </w:r>
            <w:proofErr w:type="spellStart"/>
            <w:r w:rsidR="00E364D5" w:rsidRPr="0049557A">
              <w:rPr>
                <w:lang w:val="en-US"/>
              </w:rPr>
              <w:t>Antreprenorului</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ofertă</w:t>
            </w:r>
            <w:proofErr w:type="spellEnd"/>
            <w:r w:rsidR="00460653" w:rsidRPr="0049557A">
              <w:rPr>
                <w:lang w:val="en-US"/>
              </w:rPr>
              <w:t xml:space="preserve">. </w:t>
            </w:r>
          </w:p>
          <w:p w14:paraId="0A6D0815" w14:textId="77777777" w:rsidR="00460653" w:rsidRPr="0049557A" w:rsidRDefault="00A156C0" w:rsidP="00196AB4">
            <w:pPr>
              <w:pStyle w:val="af2"/>
              <w:tabs>
                <w:tab w:val="left" w:pos="567"/>
              </w:tabs>
              <w:spacing w:line="276" w:lineRule="auto"/>
              <w:ind w:firstLine="0"/>
              <w:rPr>
                <w:lang w:val="en-US"/>
              </w:rPr>
            </w:pPr>
            <w:r w:rsidRPr="0049557A">
              <w:rPr>
                <w:lang w:val="en-US"/>
              </w:rPr>
              <w:t>4.1</w:t>
            </w:r>
            <w:r w:rsidR="00893327" w:rsidRPr="0049557A">
              <w:rPr>
                <w:lang w:val="en-US"/>
              </w:rPr>
              <w:t>3</w:t>
            </w:r>
            <w:r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garantează</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la data </w:t>
            </w:r>
            <w:proofErr w:type="spellStart"/>
            <w:r w:rsidR="00460653" w:rsidRPr="0049557A">
              <w:rPr>
                <w:lang w:val="en-US"/>
              </w:rPr>
              <w:t>recepţiei</w:t>
            </w:r>
            <w:proofErr w:type="spellEnd"/>
            <w:r w:rsidR="00460653" w:rsidRPr="0049557A">
              <w:rPr>
                <w:lang w:val="en-US"/>
              </w:rPr>
              <w:t xml:space="preserve">, </w:t>
            </w:r>
            <w:proofErr w:type="spellStart"/>
            <w:r w:rsidR="00460653" w:rsidRPr="0049557A">
              <w:rPr>
                <w:lang w:val="en-US"/>
              </w:rPr>
              <w:t>lucrarea</w:t>
            </w:r>
            <w:proofErr w:type="spellEnd"/>
            <w:r w:rsidR="00460653" w:rsidRPr="0049557A">
              <w:rPr>
                <w:lang w:val="en-US"/>
              </w:rPr>
              <w:t xml:space="preserve"> </w:t>
            </w:r>
            <w:proofErr w:type="spellStart"/>
            <w:r w:rsidR="00460653" w:rsidRPr="0049557A">
              <w:rPr>
                <w:lang w:val="en-US"/>
              </w:rPr>
              <w:t>executată</w:t>
            </w:r>
            <w:proofErr w:type="spellEnd"/>
            <w:r w:rsidR="00460653" w:rsidRPr="0049557A">
              <w:rPr>
                <w:lang w:val="en-US"/>
              </w:rPr>
              <w:t xml:space="preserve"> are </w:t>
            </w:r>
            <w:proofErr w:type="spellStart"/>
            <w:r w:rsidR="00460653" w:rsidRPr="0049557A">
              <w:rPr>
                <w:lang w:val="en-US"/>
              </w:rPr>
              <w:t>calităţile</w:t>
            </w:r>
            <w:proofErr w:type="spellEnd"/>
            <w:r w:rsidR="00460653" w:rsidRPr="0049557A">
              <w:rPr>
                <w:lang w:val="en-US"/>
              </w:rPr>
              <w:t xml:space="preserve"> stipulate </w:t>
            </w:r>
            <w:proofErr w:type="spellStart"/>
            <w:r w:rsidR="00460653" w:rsidRPr="0049557A">
              <w:rPr>
                <w:lang w:val="en-US"/>
              </w:rPr>
              <w:t>în</w:t>
            </w:r>
            <w:proofErr w:type="spellEnd"/>
            <w:r w:rsidR="00460653" w:rsidRPr="0049557A">
              <w:rPr>
                <w:lang w:val="en-US"/>
              </w:rPr>
              <w:t xml:space="preserve"> contract, </w:t>
            </w:r>
            <w:proofErr w:type="spellStart"/>
            <w:r w:rsidR="00460653" w:rsidRPr="0049557A">
              <w:rPr>
                <w:lang w:val="en-US"/>
              </w:rPr>
              <w:t>corespunde</w:t>
            </w:r>
            <w:proofErr w:type="spellEnd"/>
            <w:r w:rsidR="00460653" w:rsidRPr="0049557A">
              <w:rPr>
                <w:lang w:val="en-US"/>
              </w:rPr>
              <w:t xml:space="preserve"> </w:t>
            </w:r>
            <w:proofErr w:type="spellStart"/>
            <w:r w:rsidR="00460653" w:rsidRPr="0049557A">
              <w:rPr>
                <w:lang w:val="en-US"/>
              </w:rPr>
              <w:t>reglementărilor</w:t>
            </w:r>
            <w:proofErr w:type="spellEnd"/>
            <w:r w:rsidR="00460653" w:rsidRPr="0049557A">
              <w:rPr>
                <w:lang w:val="en-US"/>
              </w:rPr>
              <w:t xml:space="preserve"> </w:t>
            </w:r>
            <w:proofErr w:type="spellStart"/>
            <w:r w:rsidR="00460653" w:rsidRPr="0049557A">
              <w:rPr>
                <w:lang w:val="en-US"/>
              </w:rPr>
              <w:t>tehnice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nu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afectată</w:t>
            </w:r>
            <w:proofErr w:type="spellEnd"/>
            <w:r w:rsidR="00460653" w:rsidRPr="0049557A">
              <w:rPr>
                <w:lang w:val="en-US"/>
              </w:rPr>
              <w:t xml:space="preserve"> de </w:t>
            </w:r>
            <w:proofErr w:type="spellStart"/>
            <w:r w:rsidR="00460653" w:rsidRPr="0049557A">
              <w:rPr>
                <w:lang w:val="en-US"/>
              </w:rPr>
              <w:t>vicii</w:t>
            </w:r>
            <w:proofErr w:type="spellEnd"/>
            <w:r w:rsidR="00460653" w:rsidRPr="0049557A">
              <w:rPr>
                <w:lang w:val="en-US"/>
              </w:rPr>
              <w:t xml:space="preserve"> care </w:t>
            </w:r>
            <w:proofErr w:type="spellStart"/>
            <w:r w:rsidR="00460653" w:rsidRPr="0049557A">
              <w:rPr>
                <w:lang w:val="en-US"/>
              </w:rPr>
              <w:t>ar</w:t>
            </w:r>
            <w:proofErr w:type="spellEnd"/>
            <w:r w:rsidR="00460653" w:rsidRPr="0049557A">
              <w:rPr>
                <w:lang w:val="en-US"/>
              </w:rPr>
              <w:t xml:space="preserve"> </w:t>
            </w:r>
            <w:proofErr w:type="spellStart"/>
            <w:r w:rsidR="00460653" w:rsidRPr="0049557A">
              <w:rPr>
                <w:lang w:val="en-US"/>
              </w:rPr>
              <w:t>diminua</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chiar</w:t>
            </w:r>
            <w:proofErr w:type="spellEnd"/>
            <w:r w:rsidR="00460653" w:rsidRPr="0049557A">
              <w:rPr>
                <w:lang w:val="en-US"/>
              </w:rPr>
              <w:t xml:space="preserve"> </w:t>
            </w:r>
            <w:proofErr w:type="spellStart"/>
            <w:r w:rsidR="00460653" w:rsidRPr="0049557A">
              <w:rPr>
                <w:lang w:val="en-US"/>
              </w:rPr>
              <w:t>anula</w:t>
            </w:r>
            <w:proofErr w:type="spellEnd"/>
            <w:r w:rsidR="00460653" w:rsidRPr="0049557A">
              <w:rPr>
                <w:lang w:val="en-US"/>
              </w:rPr>
              <w:t xml:space="preserve"> </w:t>
            </w:r>
            <w:proofErr w:type="spellStart"/>
            <w:r w:rsidR="00460653" w:rsidRPr="0049557A">
              <w:rPr>
                <w:lang w:val="en-US"/>
              </w:rPr>
              <w:t>valoarea</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posibilitatea</w:t>
            </w:r>
            <w:proofErr w:type="spellEnd"/>
            <w:r w:rsidR="00460653" w:rsidRPr="0049557A">
              <w:rPr>
                <w:lang w:val="en-US"/>
              </w:rPr>
              <w:t xml:space="preserve"> de </w:t>
            </w:r>
            <w:proofErr w:type="spellStart"/>
            <w:r w:rsidR="00460653" w:rsidRPr="0049557A">
              <w:rPr>
                <w:lang w:val="en-US"/>
              </w:rPr>
              <w:t>utilizare</w:t>
            </w:r>
            <w:proofErr w:type="spellEnd"/>
            <w:r w:rsidR="00460653" w:rsidRPr="0049557A">
              <w:rPr>
                <w:lang w:val="en-US"/>
              </w:rPr>
              <w:t xml:space="preserve">, conform </w:t>
            </w:r>
            <w:proofErr w:type="spellStart"/>
            <w:r w:rsidR="00460653" w:rsidRPr="0049557A">
              <w:rPr>
                <w:lang w:val="en-US"/>
              </w:rPr>
              <w:t>condiţiilor</w:t>
            </w:r>
            <w:proofErr w:type="spellEnd"/>
            <w:r w:rsidR="00460653" w:rsidRPr="0049557A">
              <w:rPr>
                <w:lang w:val="en-US"/>
              </w:rPr>
              <w:t xml:space="preserve"> </w:t>
            </w:r>
            <w:proofErr w:type="spellStart"/>
            <w:r w:rsidR="00460653" w:rsidRPr="0049557A">
              <w:rPr>
                <w:lang w:val="en-US"/>
              </w:rPr>
              <w:t>normale</w:t>
            </w:r>
            <w:proofErr w:type="spellEnd"/>
            <w:r w:rsidR="00460653" w:rsidRPr="0049557A">
              <w:rPr>
                <w:lang w:val="en-US"/>
              </w:rPr>
              <w:t xml:space="preserve"> de </w:t>
            </w:r>
            <w:proofErr w:type="spellStart"/>
            <w:r w:rsidR="00460653" w:rsidRPr="0049557A">
              <w:rPr>
                <w:lang w:val="en-US"/>
              </w:rPr>
              <w:t>folosire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a </w:t>
            </w:r>
            <w:proofErr w:type="spellStart"/>
            <w:r w:rsidR="00460653" w:rsidRPr="0049557A">
              <w:rPr>
                <w:lang w:val="en-US"/>
              </w:rPr>
              <w:t>celor</w:t>
            </w:r>
            <w:proofErr w:type="spellEnd"/>
            <w:r w:rsidR="00460653" w:rsidRPr="0049557A">
              <w:rPr>
                <w:lang w:val="en-US"/>
              </w:rPr>
              <w:t xml:space="preserve"> </w:t>
            </w:r>
            <w:proofErr w:type="spellStart"/>
            <w:r w:rsidR="00460653" w:rsidRPr="0049557A">
              <w:rPr>
                <w:lang w:val="en-US"/>
              </w:rPr>
              <w:t>explicite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contract. </w:t>
            </w:r>
          </w:p>
          <w:p w14:paraId="13DBB1F9" w14:textId="77777777" w:rsidR="00460653" w:rsidRPr="0049557A" w:rsidRDefault="00A156C0" w:rsidP="00196AB4">
            <w:pPr>
              <w:pStyle w:val="af2"/>
              <w:tabs>
                <w:tab w:val="left" w:pos="567"/>
              </w:tabs>
              <w:spacing w:line="276" w:lineRule="auto"/>
              <w:ind w:firstLine="0"/>
              <w:rPr>
                <w:lang w:val="en-US"/>
              </w:rPr>
            </w:pPr>
            <w:r w:rsidRPr="0049557A">
              <w:rPr>
                <w:lang w:val="en-US"/>
              </w:rPr>
              <w:t>4.1</w:t>
            </w:r>
            <w:r w:rsidR="00893327" w:rsidRPr="0049557A">
              <w:rPr>
                <w:lang w:val="en-US"/>
              </w:rPr>
              <w:t>4</w:t>
            </w:r>
            <w:r w:rsidRPr="0049557A">
              <w:rPr>
                <w:lang w:val="en-US"/>
              </w:rPr>
              <w:t xml:space="preserve">. </w:t>
            </w:r>
            <w:r w:rsidR="00460653" w:rsidRPr="0049557A">
              <w:rPr>
                <w:lang w:val="en-US"/>
              </w:rPr>
              <w:t xml:space="preserve">La </w:t>
            </w:r>
            <w:proofErr w:type="spellStart"/>
            <w:r w:rsidR="00460653" w:rsidRPr="0049557A">
              <w:rPr>
                <w:lang w:val="en-US"/>
              </w:rPr>
              <w:t>lucrările</w:t>
            </w:r>
            <w:proofErr w:type="spellEnd"/>
            <w:r w:rsidR="00460653" w:rsidRPr="0049557A">
              <w:rPr>
                <w:lang w:val="en-US"/>
              </w:rPr>
              <w:t xml:space="preserve"> la care se fac </w:t>
            </w:r>
            <w:proofErr w:type="spellStart"/>
            <w:r w:rsidR="00460653" w:rsidRPr="0049557A">
              <w:rPr>
                <w:lang w:val="en-US"/>
              </w:rPr>
              <w:t>încercări</w:t>
            </w:r>
            <w:proofErr w:type="spellEnd"/>
            <w:r w:rsidR="00460653" w:rsidRPr="0049557A">
              <w:rPr>
                <w:lang w:val="en-US"/>
              </w:rPr>
              <w:t xml:space="preserve">, se </w:t>
            </w:r>
            <w:proofErr w:type="spellStart"/>
            <w:r w:rsidR="00460653" w:rsidRPr="0049557A">
              <w:rPr>
                <w:lang w:val="en-US"/>
              </w:rPr>
              <w:t>consideră</w:t>
            </w:r>
            <w:proofErr w:type="spellEnd"/>
            <w:r w:rsidR="00460653" w:rsidRPr="0049557A">
              <w:rPr>
                <w:lang w:val="en-US"/>
              </w:rPr>
              <w:t xml:space="preserve"> </w:t>
            </w:r>
            <w:proofErr w:type="spellStart"/>
            <w:r w:rsidR="00460653" w:rsidRPr="0049557A">
              <w:rPr>
                <w:lang w:val="en-US"/>
              </w:rPr>
              <w:t>calitatea</w:t>
            </w:r>
            <w:proofErr w:type="spellEnd"/>
            <w:r w:rsidR="00460653" w:rsidRPr="0049557A">
              <w:rPr>
                <w:lang w:val="en-US"/>
              </w:rPr>
              <w:t xml:space="preserve"> </w:t>
            </w:r>
            <w:proofErr w:type="spellStart"/>
            <w:r w:rsidR="00460653" w:rsidRPr="0049557A">
              <w:rPr>
                <w:lang w:val="en-US"/>
              </w:rPr>
              <w:t>probei</w:t>
            </w:r>
            <w:proofErr w:type="spellEnd"/>
            <w:r w:rsidR="00460653" w:rsidRPr="0049557A">
              <w:rPr>
                <w:lang w:val="en-US"/>
              </w:rPr>
              <w:t xml:space="preserve"> </w:t>
            </w:r>
            <w:proofErr w:type="spellStart"/>
            <w:r w:rsidR="00460653" w:rsidRPr="0049557A">
              <w:rPr>
                <w:lang w:val="en-US"/>
              </w:rPr>
              <w:t>îndeplinită</w:t>
            </w:r>
            <w:proofErr w:type="spellEnd"/>
            <w:r w:rsidR="00460653" w:rsidRPr="0049557A">
              <w:rPr>
                <w:lang w:val="en-US"/>
              </w:rPr>
              <w:t xml:space="preserve"> </w:t>
            </w:r>
            <w:proofErr w:type="spellStart"/>
            <w:r w:rsidR="00460653" w:rsidRPr="0049557A">
              <w:rPr>
                <w:lang w:val="en-US"/>
              </w:rPr>
              <w:t>at</w:t>
            </w:r>
            <w:r w:rsidR="00E171D4" w:rsidRPr="0049557A">
              <w:rPr>
                <w:lang w:val="en-US"/>
              </w:rPr>
              <w:t>â</w:t>
            </w:r>
            <w:r w:rsidR="00460653" w:rsidRPr="0049557A">
              <w:rPr>
                <w:lang w:val="en-US"/>
              </w:rPr>
              <w:t>ta</w:t>
            </w:r>
            <w:proofErr w:type="spellEnd"/>
            <w:r w:rsidR="00460653" w:rsidRPr="0049557A">
              <w:rPr>
                <w:lang w:val="en-US"/>
              </w:rPr>
              <w:t xml:space="preserve"> </w:t>
            </w:r>
            <w:proofErr w:type="spellStart"/>
            <w:r w:rsidR="00460653" w:rsidRPr="0049557A">
              <w:rPr>
                <w:lang w:val="en-US"/>
              </w:rPr>
              <w:t>timp</w:t>
            </w:r>
            <w:proofErr w:type="spellEnd"/>
            <w:r w:rsidR="00460653" w:rsidRPr="0049557A">
              <w:rPr>
                <w:lang w:val="en-US"/>
              </w:rPr>
              <w:t xml:space="preserve"> </w:t>
            </w:r>
            <w:proofErr w:type="spellStart"/>
            <w:r w:rsidR="00460653" w:rsidRPr="0049557A">
              <w:rPr>
                <w:lang w:val="en-US"/>
              </w:rPr>
              <w:t>c</w:t>
            </w:r>
            <w:r w:rsidR="00E171D4" w:rsidRPr="0049557A">
              <w:rPr>
                <w:lang w:val="en-US"/>
              </w:rPr>
              <w:t>â</w:t>
            </w:r>
            <w:r w:rsidR="00460653" w:rsidRPr="0049557A">
              <w:rPr>
                <w:lang w:val="en-US"/>
              </w:rPr>
              <w:t>t</w:t>
            </w:r>
            <w:proofErr w:type="spellEnd"/>
            <w:r w:rsidR="00460653" w:rsidRPr="0049557A">
              <w:rPr>
                <w:lang w:val="en-US"/>
              </w:rPr>
              <w:t xml:space="preserve"> </w:t>
            </w:r>
            <w:proofErr w:type="spellStart"/>
            <w:r w:rsidR="00460653" w:rsidRPr="0049557A">
              <w:rPr>
                <w:lang w:val="en-US"/>
              </w:rPr>
              <w:t>rezultatele</w:t>
            </w:r>
            <w:proofErr w:type="spellEnd"/>
            <w:r w:rsidR="00460653" w:rsidRPr="0049557A">
              <w:rPr>
                <w:lang w:val="en-US"/>
              </w:rPr>
              <w:t xml:space="preserve"> se </w:t>
            </w:r>
            <w:proofErr w:type="spellStart"/>
            <w:r w:rsidR="00460653" w:rsidRPr="0049557A">
              <w:rPr>
                <w:lang w:val="en-US"/>
              </w:rPr>
              <w:t>înscriu</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limitele</w:t>
            </w:r>
            <w:proofErr w:type="spellEnd"/>
            <w:r w:rsidR="00460653" w:rsidRPr="0049557A">
              <w:rPr>
                <w:lang w:val="en-US"/>
              </w:rPr>
              <w:t xml:space="preserve"> </w:t>
            </w:r>
            <w:proofErr w:type="spellStart"/>
            <w:r w:rsidR="00460653" w:rsidRPr="0049557A">
              <w:rPr>
                <w:lang w:val="en-US"/>
              </w:rPr>
              <w:t>admise</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460653" w:rsidRPr="0049557A">
              <w:rPr>
                <w:lang w:val="en-US"/>
              </w:rPr>
              <w:t>reglementările</w:t>
            </w:r>
            <w:proofErr w:type="spellEnd"/>
            <w:r w:rsidR="00460653" w:rsidRPr="0049557A">
              <w:rPr>
                <w:lang w:val="en-US"/>
              </w:rPr>
              <w:t xml:space="preserve"> </w:t>
            </w:r>
            <w:proofErr w:type="spellStart"/>
            <w:r w:rsidR="00460653" w:rsidRPr="0049557A">
              <w:rPr>
                <w:lang w:val="en-US"/>
              </w:rPr>
              <w:t>tehnice</w:t>
            </w:r>
            <w:proofErr w:type="spellEnd"/>
            <w:r w:rsidR="00460653" w:rsidRPr="0049557A">
              <w:rPr>
                <w:lang w:val="en-US"/>
              </w:rPr>
              <w:t xml:space="preserve">. </w:t>
            </w:r>
          </w:p>
          <w:p w14:paraId="6E47549A" w14:textId="77777777" w:rsidR="00460653" w:rsidRPr="0049557A" w:rsidRDefault="00A156C0" w:rsidP="00196AB4">
            <w:pPr>
              <w:pStyle w:val="af2"/>
              <w:tabs>
                <w:tab w:val="left" w:pos="567"/>
              </w:tabs>
              <w:spacing w:line="276" w:lineRule="auto"/>
              <w:ind w:firstLine="0"/>
              <w:rPr>
                <w:lang w:val="en-US"/>
              </w:rPr>
            </w:pPr>
            <w:r w:rsidRPr="0049557A">
              <w:rPr>
                <w:lang w:val="en-US"/>
              </w:rPr>
              <w:t>4.</w:t>
            </w:r>
            <w:r w:rsidR="00603AB4" w:rsidRPr="0049557A">
              <w:rPr>
                <w:lang w:val="en-US"/>
              </w:rPr>
              <w:t xml:space="preserve">15. </w:t>
            </w:r>
            <w:proofErr w:type="spellStart"/>
            <w:r w:rsidR="00603AB4" w:rsidRPr="0049557A">
              <w:rPr>
                <w:lang w:val="en-US"/>
              </w:rPr>
              <w:t>Beneficiarul</w:t>
            </w:r>
            <w:proofErr w:type="spellEnd"/>
            <w:r w:rsidR="00603AB4" w:rsidRPr="0049557A">
              <w:rPr>
                <w:lang w:val="en-US"/>
              </w:rPr>
              <w:t xml:space="preserve"> are </w:t>
            </w:r>
            <w:proofErr w:type="spellStart"/>
            <w:r w:rsidR="00603AB4" w:rsidRPr="0049557A">
              <w:rPr>
                <w:lang w:val="en-US"/>
              </w:rPr>
              <w:t>dreptul</w:t>
            </w:r>
            <w:proofErr w:type="spellEnd"/>
            <w:r w:rsidR="00603AB4" w:rsidRPr="0049557A">
              <w:rPr>
                <w:lang w:val="en-US"/>
              </w:rPr>
              <w:t xml:space="preserve"> de a </w:t>
            </w:r>
            <w:proofErr w:type="spellStart"/>
            <w:r w:rsidR="00603AB4" w:rsidRPr="0049557A">
              <w:rPr>
                <w:lang w:val="en-US"/>
              </w:rPr>
              <w:t>supraveghea</w:t>
            </w:r>
            <w:proofErr w:type="spellEnd"/>
            <w:r w:rsidR="00603AB4" w:rsidRPr="0049557A">
              <w:rPr>
                <w:lang w:val="en-US"/>
              </w:rPr>
              <w:t xml:space="preserve"> </w:t>
            </w:r>
            <w:proofErr w:type="spellStart"/>
            <w:r w:rsidR="00603AB4" w:rsidRPr="0049557A">
              <w:rPr>
                <w:lang w:val="en-US"/>
              </w:rPr>
              <w:t>desfăşurarea</w:t>
            </w:r>
            <w:proofErr w:type="spellEnd"/>
            <w:r w:rsidR="00603AB4" w:rsidRPr="0049557A">
              <w:rPr>
                <w:lang w:val="en-US"/>
              </w:rPr>
              <w:t xml:space="preserve"> </w:t>
            </w:r>
            <w:proofErr w:type="spellStart"/>
            <w:r w:rsidR="00603AB4" w:rsidRPr="0049557A">
              <w:rPr>
                <w:lang w:val="en-US"/>
              </w:rPr>
              <w:t>lucrărilor</w:t>
            </w:r>
            <w:proofErr w:type="spellEnd"/>
            <w:r w:rsidR="00603AB4" w:rsidRPr="0049557A">
              <w:rPr>
                <w:lang w:val="en-US"/>
              </w:rPr>
              <w:t xml:space="preserve"> </w:t>
            </w:r>
            <w:proofErr w:type="spellStart"/>
            <w:r w:rsidR="00603AB4" w:rsidRPr="0049557A">
              <w:rPr>
                <w:lang w:val="en-US"/>
              </w:rPr>
              <w:t>în</w:t>
            </w:r>
            <w:proofErr w:type="spellEnd"/>
            <w:r w:rsidR="00603AB4" w:rsidRPr="0049557A">
              <w:rPr>
                <w:lang w:val="en-US"/>
              </w:rPr>
              <w:t xml:space="preserve"> </w:t>
            </w:r>
            <w:proofErr w:type="spellStart"/>
            <w:r w:rsidR="00603AB4" w:rsidRPr="0049557A">
              <w:rPr>
                <w:lang w:val="en-US"/>
              </w:rPr>
              <w:t>conformitate</w:t>
            </w:r>
            <w:proofErr w:type="spellEnd"/>
            <w:r w:rsidR="00603AB4" w:rsidRPr="0049557A">
              <w:rPr>
                <w:lang w:val="en-US"/>
              </w:rPr>
              <w:t xml:space="preserve"> cu </w:t>
            </w:r>
            <w:proofErr w:type="spellStart"/>
            <w:r w:rsidR="00603AB4" w:rsidRPr="0049557A">
              <w:rPr>
                <w:lang w:val="en-US"/>
              </w:rPr>
              <w:t>prevederile</w:t>
            </w:r>
            <w:proofErr w:type="spellEnd"/>
            <w:r w:rsidR="00603AB4" w:rsidRPr="0049557A">
              <w:rPr>
                <w:lang w:val="en-US"/>
              </w:rPr>
              <w:t xml:space="preserve"> </w:t>
            </w:r>
            <w:proofErr w:type="spellStart"/>
            <w:r w:rsidR="00603AB4" w:rsidRPr="0049557A">
              <w:rPr>
                <w:lang w:val="en-US"/>
              </w:rPr>
              <w:t>contractului</w:t>
            </w:r>
            <w:proofErr w:type="spellEnd"/>
            <w:r w:rsidR="00603AB4" w:rsidRPr="0049557A">
              <w:rPr>
                <w:lang w:val="en-US"/>
              </w:rPr>
              <w:t xml:space="preserve">, </w:t>
            </w:r>
            <w:proofErr w:type="spellStart"/>
            <w:r w:rsidR="00603AB4" w:rsidRPr="0049557A">
              <w:rPr>
                <w:lang w:val="en-US"/>
              </w:rPr>
              <w:t>prin</w:t>
            </w:r>
            <w:proofErr w:type="spellEnd"/>
            <w:r w:rsidR="00603AB4" w:rsidRPr="0049557A">
              <w:rPr>
                <w:lang w:val="en-US"/>
              </w:rPr>
              <w:t xml:space="preserve"> </w:t>
            </w:r>
            <w:proofErr w:type="spellStart"/>
            <w:r w:rsidR="00603AB4" w:rsidRPr="0049557A">
              <w:rPr>
                <w:lang w:val="en-US"/>
              </w:rPr>
              <w:t>responsabilii</w:t>
            </w:r>
            <w:proofErr w:type="spellEnd"/>
            <w:r w:rsidR="00603AB4" w:rsidRPr="0049557A">
              <w:rPr>
                <w:lang w:val="en-US"/>
              </w:rPr>
              <w:t xml:space="preserve"> </w:t>
            </w:r>
            <w:proofErr w:type="spellStart"/>
            <w:r w:rsidR="00603AB4" w:rsidRPr="0049557A">
              <w:rPr>
                <w:lang w:val="en-US"/>
              </w:rPr>
              <w:t>tehnici</w:t>
            </w:r>
            <w:proofErr w:type="spellEnd"/>
            <w:r w:rsidR="00603AB4" w:rsidRPr="0049557A">
              <w:rPr>
                <w:lang w:val="en-US"/>
              </w:rPr>
              <w:t xml:space="preserve"> </w:t>
            </w:r>
            <w:proofErr w:type="spellStart"/>
            <w:r w:rsidR="00603AB4" w:rsidRPr="0049557A">
              <w:rPr>
                <w:lang w:val="en-US"/>
              </w:rPr>
              <w:t>atestaţi</w:t>
            </w:r>
            <w:proofErr w:type="spellEnd"/>
            <w:r w:rsidR="00603AB4" w:rsidRPr="0049557A">
              <w:rPr>
                <w:lang w:val="en-US"/>
              </w:rPr>
              <w:t xml:space="preserve">. </w:t>
            </w:r>
            <w:proofErr w:type="spellStart"/>
            <w:r w:rsidR="00603AB4" w:rsidRPr="0049557A">
              <w:rPr>
                <w:lang w:val="en-US"/>
              </w:rPr>
              <w:t>Acestora</w:t>
            </w:r>
            <w:proofErr w:type="spellEnd"/>
            <w:r w:rsidR="00603AB4" w:rsidRPr="0049557A">
              <w:rPr>
                <w:lang w:val="en-US"/>
              </w:rPr>
              <w:t xml:space="preserve"> li se </w:t>
            </w:r>
            <w:proofErr w:type="spellStart"/>
            <w:r w:rsidR="00603AB4" w:rsidRPr="0049557A">
              <w:rPr>
                <w:lang w:val="en-US"/>
              </w:rPr>
              <w:t>va</w:t>
            </w:r>
            <w:proofErr w:type="spellEnd"/>
            <w:r w:rsidR="00603AB4" w:rsidRPr="0049557A">
              <w:rPr>
                <w:lang w:val="en-US"/>
              </w:rPr>
              <w:t xml:space="preserve"> </w:t>
            </w:r>
            <w:proofErr w:type="spellStart"/>
            <w:r w:rsidR="00603AB4" w:rsidRPr="0049557A">
              <w:rPr>
                <w:lang w:val="en-US"/>
              </w:rPr>
              <w:t>asigura</w:t>
            </w:r>
            <w:proofErr w:type="spellEnd"/>
            <w:r w:rsidR="00603AB4" w:rsidRPr="0049557A">
              <w:rPr>
                <w:lang w:val="en-US"/>
              </w:rPr>
              <w:t xml:space="preserve"> </w:t>
            </w:r>
            <w:proofErr w:type="spellStart"/>
            <w:r w:rsidR="00603AB4" w:rsidRPr="0049557A">
              <w:rPr>
                <w:lang w:val="en-US"/>
              </w:rPr>
              <w:t>accesul</w:t>
            </w:r>
            <w:proofErr w:type="spellEnd"/>
            <w:r w:rsidR="00603AB4" w:rsidRPr="0049557A">
              <w:rPr>
                <w:lang w:val="en-US"/>
              </w:rPr>
              <w:t xml:space="preserve"> la </w:t>
            </w:r>
            <w:proofErr w:type="spellStart"/>
            <w:r w:rsidR="00603AB4" w:rsidRPr="0049557A">
              <w:rPr>
                <w:lang w:val="en-US"/>
              </w:rPr>
              <w:t>locul</w:t>
            </w:r>
            <w:proofErr w:type="spellEnd"/>
            <w:r w:rsidR="00603AB4" w:rsidRPr="0049557A">
              <w:rPr>
                <w:lang w:val="en-US"/>
              </w:rPr>
              <w:t xml:space="preserve"> de </w:t>
            </w:r>
            <w:proofErr w:type="spellStart"/>
            <w:r w:rsidR="00603AB4" w:rsidRPr="0049557A">
              <w:rPr>
                <w:lang w:val="en-US"/>
              </w:rPr>
              <w:t>muncă</w:t>
            </w:r>
            <w:proofErr w:type="spellEnd"/>
            <w:r w:rsidR="00603AB4" w:rsidRPr="0049557A">
              <w:rPr>
                <w:lang w:val="en-US"/>
              </w:rPr>
              <w:t xml:space="preserve">, </w:t>
            </w:r>
            <w:proofErr w:type="spellStart"/>
            <w:r w:rsidR="00603AB4" w:rsidRPr="0049557A">
              <w:rPr>
                <w:lang w:val="en-US"/>
              </w:rPr>
              <w:t>în</w:t>
            </w:r>
            <w:proofErr w:type="spellEnd"/>
            <w:r w:rsidR="00603AB4" w:rsidRPr="0049557A">
              <w:rPr>
                <w:lang w:val="en-US"/>
              </w:rPr>
              <w:t xml:space="preserve"> </w:t>
            </w:r>
            <w:proofErr w:type="spellStart"/>
            <w:r w:rsidR="00603AB4" w:rsidRPr="0049557A">
              <w:rPr>
                <w:lang w:val="en-US"/>
              </w:rPr>
              <w:t>ateliere</w:t>
            </w:r>
            <w:proofErr w:type="spellEnd"/>
            <w:r w:rsidR="00603AB4" w:rsidRPr="0049557A">
              <w:rPr>
                <w:lang w:val="en-US"/>
              </w:rPr>
              <w:t xml:space="preserve">, </w:t>
            </w:r>
            <w:proofErr w:type="spellStart"/>
            <w:r w:rsidR="00603AB4" w:rsidRPr="0049557A">
              <w:rPr>
                <w:lang w:val="en-US"/>
              </w:rPr>
              <w:t>depozite</w:t>
            </w:r>
            <w:proofErr w:type="spellEnd"/>
            <w:r w:rsidR="00603AB4" w:rsidRPr="0049557A">
              <w:rPr>
                <w:lang w:val="en-US"/>
              </w:rPr>
              <w:t xml:space="preserve"> </w:t>
            </w:r>
            <w:proofErr w:type="spellStart"/>
            <w:r w:rsidR="00603AB4" w:rsidRPr="0049557A">
              <w:rPr>
                <w:lang w:val="en-US"/>
              </w:rPr>
              <w:t>şi</w:t>
            </w:r>
            <w:proofErr w:type="spellEnd"/>
            <w:r w:rsidR="00603AB4" w:rsidRPr="0049557A">
              <w:rPr>
                <w:lang w:val="en-US"/>
              </w:rPr>
              <w:t xml:space="preserve"> </w:t>
            </w:r>
            <w:proofErr w:type="spellStart"/>
            <w:r w:rsidR="00603AB4" w:rsidRPr="0049557A">
              <w:rPr>
                <w:lang w:val="en-US"/>
              </w:rPr>
              <w:t>oriunde</w:t>
            </w:r>
            <w:proofErr w:type="spellEnd"/>
            <w:r w:rsidR="00603AB4" w:rsidRPr="0049557A">
              <w:rPr>
                <w:lang w:val="en-US"/>
              </w:rPr>
              <w:t xml:space="preserve"> se </w:t>
            </w:r>
            <w:proofErr w:type="spellStart"/>
            <w:r w:rsidR="00603AB4" w:rsidRPr="0049557A">
              <w:rPr>
                <w:lang w:val="en-US"/>
              </w:rPr>
              <w:t>desfăşoară</w:t>
            </w:r>
            <w:proofErr w:type="spellEnd"/>
            <w:r w:rsidR="00603AB4" w:rsidRPr="0049557A">
              <w:rPr>
                <w:lang w:val="en-US"/>
              </w:rPr>
              <w:t xml:space="preserve"> </w:t>
            </w:r>
            <w:proofErr w:type="spellStart"/>
            <w:r w:rsidR="00603AB4" w:rsidRPr="0049557A">
              <w:rPr>
                <w:lang w:val="en-US"/>
              </w:rPr>
              <w:t>activităţi</w:t>
            </w:r>
            <w:proofErr w:type="spellEnd"/>
            <w:r w:rsidR="00603AB4" w:rsidRPr="0049557A">
              <w:rPr>
                <w:lang w:val="en-US"/>
              </w:rPr>
              <w:t xml:space="preserve"> legate de </w:t>
            </w:r>
            <w:proofErr w:type="spellStart"/>
            <w:r w:rsidR="00603AB4" w:rsidRPr="0049557A">
              <w:rPr>
                <w:lang w:val="en-US"/>
              </w:rPr>
              <w:t>realizarea</w:t>
            </w:r>
            <w:proofErr w:type="spellEnd"/>
            <w:r w:rsidR="00603AB4" w:rsidRPr="0049557A">
              <w:rPr>
                <w:lang w:val="en-US"/>
              </w:rPr>
              <w:t xml:space="preserve"> </w:t>
            </w:r>
            <w:proofErr w:type="spellStart"/>
            <w:r w:rsidR="00603AB4" w:rsidRPr="0049557A">
              <w:rPr>
                <w:lang w:val="en-US"/>
              </w:rPr>
              <w:t>obligaţiilor</w:t>
            </w:r>
            <w:proofErr w:type="spellEnd"/>
            <w:r w:rsidR="00603AB4" w:rsidRPr="0049557A">
              <w:rPr>
                <w:lang w:val="en-US"/>
              </w:rPr>
              <w:t xml:space="preserve"> </w:t>
            </w:r>
            <w:proofErr w:type="spellStart"/>
            <w:r w:rsidR="00603AB4" w:rsidRPr="0049557A">
              <w:rPr>
                <w:lang w:val="en-US"/>
              </w:rPr>
              <w:t>contractuale</w:t>
            </w:r>
            <w:proofErr w:type="spellEnd"/>
            <w:r w:rsidR="00603AB4" w:rsidRPr="0049557A">
              <w:rPr>
                <w:lang w:val="en-US"/>
              </w:rPr>
              <w:t xml:space="preserve">. La </w:t>
            </w:r>
            <w:proofErr w:type="spellStart"/>
            <w:r w:rsidR="00603AB4" w:rsidRPr="0049557A">
              <w:rPr>
                <w:lang w:val="en-US"/>
              </w:rPr>
              <w:t>cerere</w:t>
            </w:r>
            <w:proofErr w:type="spellEnd"/>
            <w:r w:rsidR="00603AB4" w:rsidRPr="0049557A">
              <w:rPr>
                <w:lang w:val="en-US"/>
              </w:rPr>
              <w:t xml:space="preserve">, </w:t>
            </w:r>
            <w:proofErr w:type="spellStart"/>
            <w:r w:rsidR="00603AB4" w:rsidRPr="0049557A">
              <w:rPr>
                <w:lang w:val="en-US"/>
              </w:rPr>
              <w:t>trebuie</w:t>
            </w:r>
            <w:proofErr w:type="spellEnd"/>
            <w:r w:rsidR="00603AB4" w:rsidRPr="0049557A">
              <w:rPr>
                <w:lang w:val="en-US"/>
              </w:rPr>
              <w:t xml:space="preserve"> </w:t>
            </w:r>
            <w:proofErr w:type="spellStart"/>
            <w:r w:rsidR="00603AB4" w:rsidRPr="0049557A">
              <w:rPr>
                <w:lang w:val="en-US"/>
              </w:rPr>
              <w:t>să</w:t>
            </w:r>
            <w:proofErr w:type="spellEnd"/>
            <w:r w:rsidR="00603AB4" w:rsidRPr="0049557A">
              <w:rPr>
                <w:lang w:val="en-US"/>
              </w:rPr>
              <w:t xml:space="preserve"> </w:t>
            </w:r>
            <w:proofErr w:type="spellStart"/>
            <w:r w:rsidR="00603AB4" w:rsidRPr="0049557A">
              <w:rPr>
                <w:lang w:val="en-US"/>
              </w:rPr>
              <w:t>i</w:t>
            </w:r>
            <w:proofErr w:type="spellEnd"/>
            <w:r w:rsidR="00603AB4" w:rsidRPr="0049557A">
              <w:rPr>
                <w:lang w:val="en-US"/>
              </w:rPr>
              <w:t xml:space="preserve"> se </w:t>
            </w:r>
            <w:proofErr w:type="spellStart"/>
            <w:r w:rsidR="00603AB4" w:rsidRPr="0049557A">
              <w:rPr>
                <w:lang w:val="en-US"/>
              </w:rPr>
              <w:t>pună</w:t>
            </w:r>
            <w:proofErr w:type="spellEnd"/>
            <w:r w:rsidR="00603AB4" w:rsidRPr="0049557A">
              <w:rPr>
                <w:lang w:val="en-US"/>
              </w:rPr>
              <w:t xml:space="preserve"> la </w:t>
            </w:r>
            <w:proofErr w:type="spellStart"/>
            <w:r w:rsidR="00603AB4" w:rsidRPr="0049557A">
              <w:rPr>
                <w:lang w:val="en-US"/>
              </w:rPr>
              <w:t>dispoziţie</w:t>
            </w:r>
            <w:proofErr w:type="spellEnd"/>
            <w:r w:rsidR="00603AB4" w:rsidRPr="0049557A">
              <w:rPr>
                <w:lang w:val="en-US"/>
              </w:rPr>
              <w:t xml:space="preserve"> </w:t>
            </w:r>
            <w:proofErr w:type="spellStart"/>
            <w:r w:rsidR="00603AB4" w:rsidRPr="0049557A">
              <w:rPr>
                <w:lang w:val="en-US"/>
              </w:rPr>
              <w:t>desenele</w:t>
            </w:r>
            <w:proofErr w:type="spellEnd"/>
            <w:r w:rsidR="00603AB4" w:rsidRPr="0049557A">
              <w:rPr>
                <w:lang w:val="en-US"/>
              </w:rPr>
              <w:t xml:space="preserve"> </w:t>
            </w:r>
            <w:proofErr w:type="spellStart"/>
            <w:r w:rsidR="00603AB4" w:rsidRPr="0049557A">
              <w:rPr>
                <w:lang w:val="en-US"/>
              </w:rPr>
              <w:t>şi</w:t>
            </w:r>
            <w:proofErr w:type="spellEnd"/>
            <w:r w:rsidR="00603AB4" w:rsidRPr="0049557A">
              <w:rPr>
                <w:lang w:val="en-US"/>
              </w:rPr>
              <w:t xml:space="preserve"> </w:t>
            </w:r>
            <w:proofErr w:type="spellStart"/>
            <w:r w:rsidR="00603AB4" w:rsidRPr="0049557A">
              <w:rPr>
                <w:lang w:val="en-US"/>
              </w:rPr>
              <w:t>documentaţia</w:t>
            </w:r>
            <w:proofErr w:type="spellEnd"/>
            <w:r w:rsidR="00603AB4" w:rsidRPr="0049557A">
              <w:rPr>
                <w:lang w:val="en-US"/>
              </w:rPr>
              <w:t xml:space="preserve"> de </w:t>
            </w:r>
            <w:proofErr w:type="spellStart"/>
            <w:r w:rsidR="00603AB4" w:rsidRPr="0049557A">
              <w:rPr>
                <w:lang w:val="en-US"/>
              </w:rPr>
              <w:t>execuţie</w:t>
            </w:r>
            <w:proofErr w:type="spellEnd"/>
            <w:r w:rsidR="00603AB4" w:rsidRPr="0049557A">
              <w:rPr>
                <w:lang w:val="en-US"/>
              </w:rPr>
              <w:t xml:space="preserve"> </w:t>
            </w:r>
            <w:proofErr w:type="spellStart"/>
            <w:r w:rsidR="00603AB4" w:rsidRPr="0049557A">
              <w:rPr>
                <w:lang w:val="en-US"/>
              </w:rPr>
              <w:t>pentru</w:t>
            </w:r>
            <w:proofErr w:type="spellEnd"/>
            <w:r w:rsidR="00603AB4" w:rsidRPr="0049557A">
              <w:rPr>
                <w:lang w:val="en-US"/>
              </w:rPr>
              <w:t xml:space="preserve"> </w:t>
            </w:r>
            <w:proofErr w:type="spellStart"/>
            <w:r w:rsidR="00603AB4" w:rsidRPr="0049557A">
              <w:rPr>
                <w:lang w:val="en-US"/>
              </w:rPr>
              <w:t>examinare</w:t>
            </w:r>
            <w:proofErr w:type="spellEnd"/>
            <w:r w:rsidR="00603AB4" w:rsidRPr="0049557A">
              <w:rPr>
                <w:lang w:val="en-US"/>
              </w:rPr>
              <w:t xml:space="preserve"> </w:t>
            </w:r>
            <w:proofErr w:type="spellStart"/>
            <w:r w:rsidR="00603AB4" w:rsidRPr="0049557A">
              <w:rPr>
                <w:lang w:val="en-US"/>
              </w:rPr>
              <w:t>şi</w:t>
            </w:r>
            <w:proofErr w:type="spellEnd"/>
            <w:r w:rsidR="00603AB4" w:rsidRPr="0049557A">
              <w:rPr>
                <w:lang w:val="en-US"/>
              </w:rPr>
              <w:t xml:space="preserve"> </w:t>
            </w:r>
            <w:proofErr w:type="spellStart"/>
            <w:r w:rsidR="00603AB4" w:rsidRPr="0049557A">
              <w:rPr>
                <w:lang w:val="en-US"/>
              </w:rPr>
              <w:t>să</w:t>
            </w:r>
            <w:proofErr w:type="spellEnd"/>
            <w:r w:rsidR="00603AB4" w:rsidRPr="0049557A">
              <w:rPr>
                <w:lang w:val="en-US"/>
              </w:rPr>
              <w:t xml:space="preserve"> </w:t>
            </w:r>
            <w:proofErr w:type="spellStart"/>
            <w:r w:rsidR="00603AB4" w:rsidRPr="0049557A">
              <w:rPr>
                <w:lang w:val="en-US"/>
              </w:rPr>
              <w:t>i</w:t>
            </w:r>
            <w:proofErr w:type="spellEnd"/>
            <w:r w:rsidR="00603AB4" w:rsidRPr="0049557A">
              <w:rPr>
                <w:lang w:val="en-US"/>
              </w:rPr>
              <w:t xml:space="preserve"> se </w:t>
            </w:r>
            <w:proofErr w:type="spellStart"/>
            <w:r w:rsidR="00603AB4" w:rsidRPr="0049557A">
              <w:rPr>
                <w:lang w:val="en-US"/>
              </w:rPr>
              <w:t>dea</w:t>
            </w:r>
            <w:proofErr w:type="spellEnd"/>
            <w:r w:rsidR="00603AB4" w:rsidRPr="0049557A">
              <w:rPr>
                <w:lang w:val="en-US"/>
              </w:rPr>
              <w:t xml:space="preserve"> </w:t>
            </w:r>
            <w:proofErr w:type="spellStart"/>
            <w:r w:rsidR="00603AB4" w:rsidRPr="0049557A">
              <w:rPr>
                <w:lang w:val="en-US"/>
              </w:rPr>
              <w:t>toate</w:t>
            </w:r>
            <w:proofErr w:type="spellEnd"/>
            <w:r w:rsidR="00603AB4" w:rsidRPr="0049557A">
              <w:rPr>
                <w:lang w:val="en-US"/>
              </w:rPr>
              <w:t xml:space="preserve"> </w:t>
            </w:r>
            <w:proofErr w:type="spellStart"/>
            <w:r w:rsidR="00603AB4" w:rsidRPr="0049557A">
              <w:rPr>
                <w:lang w:val="en-US"/>
              </w:rPr>
              <w:t>lămuririle</w:t>
            </w:r>
            <w:proofErr w:type="spellEnd"/>
            <w:r w:rsidR="00603AB4" w:rsidRPr="0049557A">
              <w:rPr>
                <w:lang w:val="en-US"/>
              </w:rPr>
              <w:t xml:space="preserve">, </w:t>
            </w:r>
            <w:proofErr w:type="spellStart"/>
            <w:r w:rsidR="00603AB4" w:rsidRPr="0049557A">
              <w:rPr>
                <w:lang w:val="en-US"/>
              </w:rPr>
              <w:t>condiţia</w:t>
            </w:r>
            <w:proofErr w:type="spellEnd"/>
            <w:r w:rsidR="00603AB4" w:rsidRPr="0049557A">
              <w:rPr>
                <w:lang w:val="en-US"/>
              </w:rPr>
              <w:t xml:space="preserve"> </w:t>
            </w:r>
            <w:proofErr w:type="spellStart"/>
            <w:r w:rsidR="00603AB4" w:rsidRPr="0049557A">
              <w:rPr>
                <w:lang w:val="en-US"/>
              </w:rPr>
              <w:t>fiind</w:t>
            </w:r>
            <w:proofErr w:type="spellEnd"/>
            <w:r w:rsidR="00603AB4" w:rsidRPr="0049557A">
              <w:rPr>
                <w:lang w:val="en-US"/>
              </w:rPr>
              <w:t xml:space="preserve"> ca </w:t>
            </w:r>
            <w:proofErr w:type="spellStart"/>
            <w:r w:rsidR="00603AB4" w:rsidRPr="0049557A">
              <w:rPr>
                <w:lang w:val="en-US"/>
              </w:rPr>
              <w:t>prin</w:t>
            </w:r>
            <w:proofErr w:type="spellEnd"/>
            <w:r w:rsidR="00603AB4" w:rsidRPr="0049557A">
              <w:rPr>
                <w:lang w:val="en-US"/>
              </w:rPr>
              <w:t xml:space="preserve"> </w:t>
            </w:r>
            <w:proofErr w:type="spellStart"/>
            <w:r w:rsidR="00603AB4" w:rsidRPr="0049557A">
              <w:rPr>
                <w:lang w:val="en-US"/>
              </w:rPr>
              <w:t>aceasta</w:t>
            </w:r>
            <w:proofErr w:type="spellEnd"/>
            <w:r w:rsidR="00603AB4" w:rsidRPr="0049557A">
              <w:rPr>
                <w:lang w:val="en-US"/>
              </w:rPr>
              <w:t xml:space="preserve"> </w:t>
            </w:r>
            <w:proofErr w:type="spellStart"/>
            <w:r w:rsidR="00603AB4" w:rsidRPr="0049557A">
              <w:rPr>
                <w:lang w:val="en-US"/>
              </w:rPr>
              <w:t>să</w:t>
            </w:r>
            <w:proofErr w:type="spellEnd"/>
            <w:r w:rsidR="00603AB4" w:rsidRPr="0049557A">
              <w:rPr>
                <w:lang w:val="en-US"/>
              </w:rPr>
              <w:t xml:space="preserve"> nu se </w:t>
            </w:r>
            <w:proofErr w:type="spellStart"/>
            <w:r w:rsidR="00603AB4" w:rsidRPr="0049557A">
              <w:rPr>
                <w:lang w:val="en-US"/>
              </w:rPr>
              <w:t>dezvăluie</w:t>
            </w:r>
            <w:proofErr w:type="spellEnd"/>
            <w:r w:rsidR="00603AB4" w:rsidRPr="0049557A">
              <w:rPr>
                <w:lang w:val="en-US"/>
              </w:rPr>
              <w:t xml:space="preserve"> </w:t>
            </w:r>
            <w:proofErr w:type="spellStart"/>
            <w:r w:rsidR="00603AB4" w:rsidRPr="0049557A">
              <w:rPr>
                <w:lang w:val="en-US"/>
              </w:rPr>
              <w:t>informația</w:t>
            </w:r>
            <w:proofErr w:type="spellEnd"/>
            <w:r w:rsidR="00603AB4" w:rsidRPr="0049557A">
              <w:rPr>
                <w:lang w:val="en-US"/>
              </w:rPr>
              <w:t xml:space="preserve"> </w:t>
            </w:r>
            <w:proofErr w:type="spellStart"/>
            <w:r w:rsidR="00603AB4" w:rsidRPr="0049557A">
              <w:rPr>
                <w:lang w:val="en-US"/>
              </w:rPr>
              <w:t>și</w:t>
            </w:r>
            <w:proofErr w:type="spellEnd"/>
            <w:r w:rsidR="00603AB4" w:rsidRPr="0049557A">
              <w:rPr>
                <w:lang w:val="en-US"/>
              </w:rPr>
              <w:t xml:space="preserve"> </w:t>
            </w:r>
            <w:proofErr w:type="spellStart"/>
            <w:r w:rsidR="00603AB4" w:rsidRPr="0049557A">
              <w:rPr>
                <w:lang w:val="en-US"/>
              </w:rPr>
              <w:t>să</w:t>
            </w:r>
            <w:proofErr w:type="spellEnd"/>
            <w:r w:rsidR="00603AB4" w:rsidRPr="0049557A">
              <w:rPr>
                <w:lang w:val="en-US"/>
              </w:rPr>
              <w:t xml:space="preserve"> nu fie </w:t>
            </w:r>
            <w:proofErr w:type="spellStart"/>
            <w:r w:rsidR="00603AB4" w:rsidRPr="0049557A">
              <w:rPr>
                <w:lang w:val="en-US"/>
              </w:rPr>
              <w:t>utilizată</w:t>
            </w:r>
            <w:proofErr w:type="spellEnd"/>
            <w:r w:rsidR="00603AB4" w:rsidRPr="0049557A">
              <w:rPr>
                <w:lang w:val="en-US"/>
              </w:rPr>
              <w:t xml:space="preserve"> </w:t>
            </w:r>
            <w:proofErr w:type="spellStart"/>
            <w:r w:rsidR="00603AB4" w:rsidRPr="0049557A">
              <w:rPr>
                <w:lang w:val="en-US"/>
              </w:rPr>
              <w:t>în</w:t>
            </w:r>
            <w:proofErr w:type="spellEnd"/>
            <w:r w:rsidR="00603AB4" w:rsidRPr="0049557A">
              <w:rPr>
                <w:lang w:val="en-US"/>
              </w:rPr>
              <w:t xml:space="preserve"> </w:t>
            </w:r>
            <w:proofErr w:type="spellStart"/>
            <w:r w:rsidR="00603AB4" w:rsidRPr="0049557A">
              <w:rPr>
                <w:lang w:val="en-US"/>
              </w:rPr>
              <w:t>scopuri</w:t>
            </w:r>
            <w:proofErr w:type="spellEnd"/>
            <w:r w:rsidR="00603AB4" w:rsidRPr="0049557A">
              <w:rPr>
                <w:lang w:val="en-US"/>
              </w:rPr>
              <w:t xml:space="preserve"> </w:t>
            </w:r>
            <w:proofErr w:type="spellStart"/>
            <w:r w:rsidR="00603AB4" w:rsidRPr="0049557A">
              <w:rPr>
                <w:lang w:val="en-US"/>
              </w:rPr>
              <w:t>proprii</w:t>
            </w:r>
            <w:proofErr w:type="spellEnd"/>
            <w:r w:rsidR="00603AB4" w:rsidRPr="0049557A">
              <w:rPr>
                <w:lang w:val="en-US"/>
              </w:rPr>
              <w:t xml:space="preserve">, </w:t>
            </w:r>
            <w:proofErr w:type="spellStart"/>
            <w:r w:rsidR="00603AB4" w:rsidRPr="0049557A">
              <w:rPr>
                <w:lang w:val="en-US"/>
              </w:rPr>
              <w:t>indiferent</w:t>
            </w:r>
            <w:proofErr w:type="spellEnd"/>
            <w:r w:rsidR="00603AB4" w:rsidRPr="0049557A">
              <w:rPr>
                <w:lang w:val="en-US"/>
              </w:rPr>
              <w:t xml:space="preserve"> </w:t>
            </w:r>
            <w:proofErr w:type="spellStart"/>
            <w:r w:rsidR="00603AB4" w:rsidRPr="0049557A">
              <w:rPr>
                <w:lang w:val="en-US"/>
              </w:rPr>
              <w:t>dacă</w:t>
            </w:r>
            <w:proofErr w:type="spellEnd"/>
            <w:r w:rsidR="00603AB4" w:rsidRPr="0049557A">
              <w:rPr>
                <w:lang w:val="en-US"/>
              </w:rPr>
              <w:t xml:space="preserve"> </w:t>
            </w:r>
            <w:proofErr w:type="spellStart"/>
            <w:r w:rsidR="00603AB4" w:rsidRPr="0049557A">
              <w:rPr>
                <w:lang w:val="en-US"/>
              </w:rPr>
              <w:t>contractul</w:t>
            </w:r>
            <w:proofErr w:type="spellEnd"/>
            <w:r w:rsidR="00603AB4" w:rsidRPr="0049557A">
              <w:rPr>
                <w:lang w:val="en-US"/>
              </w:rPr>
              <w:t xml:space="preserve"> a </w:t>
            </w:r>
            <w:proofErr w:type="spellStart"/>
            <w:r w:rsidR="00603AB4" w:rsidRPr="0049557A">
              <w:rPr>
                <w:lang w:val="en-US"/>
              </w:rPr>
              <w:t>fost</w:t>
            </w:r>
            <w:proofErr w:type="spellEnd"/>
            <w:r w:rsidR="00603AB4" w:rsidRPr="0049557A">
              <w:rPr>
                <w:lang w:val="en-US"/>
              </w:rPr>
              <w:t xml:space="preserve"> </w:t>
            </w:r>
            <w:proofErr w:type="spellStart"/>
            <w:r w:rsidR="00603AB4" w:rsidRPr="0049557A">
              <w:rPr>
                <w:lang w:val="en-US"/>
              </w:rPr>
              <w:t>sau</w:t>
            </w:r>
            <w:proofErr w:type="spellEnd"/>
            <w:r w:rsidR="00603AB4" w:rsidRPr="0049557A">
              <w:rPr>
                <w:lang w:val="en-US"/>
              </w:rPr>
              <w:t xml:space="preserve"> nu </w:t>
            </w:r>
            <w:proofErr w:type="spellStart"/>
            <w:r w:rsidR="00603AB4" w:rsidRPr="0049557A">
              <w:rPr>
                <w:lang w:val="en-US"/>
              </w:rPr>
              <w:t>încheiat</w:t>
            </w:r>
            <w:proofErr w:type="spellEnd"/>
            <w:r w:rsidR="00603AB4" w:rsidRPr="0049557A">
              <w:rPr>
                <w:lang w:val="en-US"/>
              </w:rPr>
              <w:t xml:space="preserve">. </w:t>
            </w:r>
          </w:p>
          <w:p w14:paraId="41858C29" w14:textId="77777777" w:rsidR="00460653" w:rsidRPr="0049557A" w:rsidRDefault="00A156C0" w:rsidP="00196AB4">
            <w:pPr>
              <w:pStyle w:val="af2"/>
              <w:tabs>
                <w:tab w:val="left" w:pos="567"/>
              </w:tabs>
              <w:spacing w:line="276" w:lineRule="auto"/>
              <w:ind w:firstLine="0"/>
              <w:rPr>
                <w:lang w:val="en-US"/>
              </w:rPr>
            </w:pPr>
            <w:r w:rsidRPr="0049557A">
              <w:rPr>
                <w:lang w:val="en-US"/>
              </w:rPr>
              <w:t>4.1</w:t>
            </w:r>
            <w:r w:rsidR="00040EA0" w:rsidRPr="0049557A">
              <w:rPr>
                <w:lang w:val="en-US"/>
              </w:rPr>
              <w:t xml:space="preserve">6. </w:t>
            </w:r>
            <w:proofErr w:type="spellStart"/>
            <w:r w:rsidR="00040EA0" w:rsidRPr="0049557A">
              <w:rPr>
                <w:lang w:val="en-US"/>
              </w:rPr>
              <w:t>Beneficiarul</w:t>
            </w:r>
            <w:proofErr w:type="spellEnd"/>
            <w:r w:rsidR="00040EA0" w:rsidRPr="0049557A">
              <w:rPr>
                <w:lang w:val="en-US"/>
              </w:rPr>
              <w:t xml:space="preserve"> </w:t>
            </w:r>
            <w:proofErr w:type="spellStart"/>
            <w:r w:rsidR="00040EA0" w:rsidRPr="0049557A">
              <w:rPr>
                <w:lang w:val="en-US"/>
              </w:rPr>
              <w:t>este</w:t>
            </w:r>
            <w:proofErr w:type="spellEnd"/>
            <w:r w:rsidR="00040EA0" w:rsidRPr="0049557A">
              <w:rPr>
                <w:lang w:val="en-US"/>
              </w:rPr>
              <w:t xml:space="preserve"> </w:t>
            </w:r>
            <w:proofErr w:type="spellStart"/>
            <w:r w:rsidR="00040EA0" w:rsidRPr="0049557A">
              <w:rPr>
                <w:lang w:val="en-US"/>
              </w:rPr>
              <w:t>autorizat</w:t>
            </w:r>
            <w:proofErr w:type="spellEnd"/>
            <w:r w:rsidR="00040EA0" w:rsidRPr="0049557A">
              <w:rPr>
                <w:lang w:val="en-US"/>
              </w:rPr>
              <w:t xml:space="preserve"> </w:t>
            </w:r>
            <w:proofErr w:type="spellStart"/>
            <w:r w:rsidR="00040EA0" w:rsidRPr="0049557A">
              <w:rPr>
                <w:lang w:val="en-US"/>
              </w:rPr>
              <w:t>să</w:t>
            </w:r>
            <w:proofErr w:type="spellEnd"/>
            <w:r w:rsidR="00040EA0" w:rsidRPr="0049557A">
              <w:rPr>
                <w:lang w:val="en-US"/>
              </w:rPr>
              <w:t xml:space="preserve"> </w:t>
            </w:r>
            <w:proofErr w:type="spellStart"/>
            <w:r w:rsidR="00040EA0" w:rsidRPr="0049557A">
              <w:rPr>
                <w:lang w:val="en-US"/>
              </w:rPr>
              <w:t>emită</w:t>
            </w:r>
            <w:proofErr w:type="spellEnd"/>
            <w:r w:rsidR="00040EA0" w:rsidRPr="0049557A">
              <w:rPr>
                <w:lang w:val="en-US"/>
              </w:rPr>
              <w:t xml:space="preserve"> </w:t>
            </w:r>
            <w:proofErr w:type="spellStart"/>
            <w:r w:rsidR="00040EA0" w:rsidRPr="0049557A">
              <w:rPr>
                <w:lang w:val="en-US"/>
              </w:rPr>
              <w:t>dispoziţiile</w:t>
            </w:r>
            <w:proofErr w:type="spellEnd"/>
            <w:r w:rsidR="00040EA0" w:rsidRPr="0049557A">
              <w:rPr>
                <w:lang w:val="en-US"/>
              </w:rPr>
              <w:t xml:space="preserve"> pe care le </w:t>
            </w:r>
            <w:proofErr w:type="spellStart"/>
            <w:r w:rsidR="00040EA0" w:rsidRPr="0049557A">
              <w:rPr>
                <w:lang w:val="en-US"/>
              </w:rPr>
              <w:t>consideră</w:t>
            </w:r>
            <w:proofErr w:type="spellEnd"/>
            <w:r w:rsidR="00040EA0" w:rsidRPr="0049557A">
              <w:rPr>
                <w:lang w:val="en-US"/>
              </w:rPr>
              <w:t xml:space="preserve"> </w:t>
            </w:r>
            <w:proofErr w:type="spellStart"/>
            <w:r w:rsidR="00040EA0" w:rsidRPr="0049557A">
              <w:rPr>
                <w:lang w:val="en-US"/>
              </w:rPr>
              <w:t>necesare</w:t>
            </w:r>
            <w:proofErr w:type="spellEnd"/>
            <w:r w:rsidR="00040EA0" w:rsidRPr="0049557A">
              <w:rPr>
                <w:lang w:val="en-US"/>
              </w:rPr>
              <w:t xml:space="preserve"> </w:t>
            </w:r>
            <w:proofErr w:type="spellStart"/>
            <w:r w:rsidR="00040EA0" w:rsidRPr="0049557A">
              <w:rPr>
                <w:lang w:val="en-US"/>
              </w:rPr>
              <w:t>executării</w:t>
            </w:r>
            <w:proofErr w:type="spellEnd"/>
            <w:r w:rsidR="00040EA0" w:rsidRPr="0049557A">
              <w:rPr>
                <w:lang w:val="en-US"/>
              </w:rPr>
              <w:t xml:space="preserve"> </w:t>
            </w:r>
            <w:proofErr w:type="spellStart"/>
            <w:r w:rsidR="00040EA0" w:rsidRPr="0049557A">
              <w:rPr>
                <w:lang w:val="en-US"/>
              </w:rPr>
              <w:t>lucrărilor</w:t>
            </w:r>
            <w:proofErr w:type="spellEnd"/>
            <w:r w:rsidR="00040EA0" w:rsidRPr="0049557A">
              <w:rPr>
                <w:lang w:val="en-US"/>
              </w:rPr>
              <w:t xml:space="preserve">, cu </w:t>
            </w:r>
            <w:proofErr w:type="spellStart"/>
            <w:r w:rsidR="00040EA0" w:rsidRPr="0049557A">
              <w:rPr>
                <w:lang w:val="en-US"/>
              </w:rPr>
              <w:t>respectarea</w:t>
            </w:r>
            <w:proofErr w:type="spellEnd"/>
            <w:r w:rsidR="00040EA0" w:rsidRPr="0049557A">
              <w:rPr>
                <w:lang w:val="en-US"/>
              </w:rPr>
              <w:t xml:space="preserve"> </w:t>
            </w:r>
            <w:proofErr w:type="spellStart"/>
            <w:r w:rsidR="00040EA0" w:rsidRPr="0049557A">
              <w:rPr>
                <w:lang w:val="en-US"/>
              </w:rPr>
              <w:t>drepturilor</w:t>
            </w:r>
            <w:proofErr w:type="spellEnd"/>
            <w:r w:rsidR="00040EA0" w:rsidRPr="0049557A">
              <w:rPr>
                <w:lang w:val="en-US"/>
              </w:rPr>
              <w:t xml:space="preserve"> </w:t>
            </w:r>
            <w:proofErr w:type="spellStart"/>
            <w:r w:rsidR="00040EA0" w:rsidRPr="0049557A">
              <w:rPr>
                <w:lang w:val="en-US"/>
              </w:rPr>
              <w:t>Antreprenorului</w:t>
            </w:r>
            <w:proofErr w:type="spellEnd"/>
            <w:r w:rsidR="00040EA0" w:rsidRPr="0049557A">
              <w:rPr>
                <w:lang w:val="en-US"/>
              </w:rPr>
              <w:t xml:space="preserve">. </w:t>
            </w:r>
            <w:proofErr w:type="spellStart"/>
            <w:r w:rsidR="00040EA0" w:rsidRPr="0049557A">
              <w:rPr>
                <w:lang w:val="en-US"/>
              </w:rPr>
              <w:t>Dispoziţiile</w:t>
            </w:r>
            <w:proofErr w:type="spellEnd"/>
            <w:r w:rsidR="00040EA0" w:rsidRPr="0049557A">
              <w:rPr>
                <w:lang w:val="en-US"/>
              </w:rPr>
              <w:t xml:space="preserve"> se </w:t>
            </w:r>
            <w:proofErr w:type="spellStart"/>
            <w:r w:rsidR="00040EA0" w:rsidRPr="0049557A">
              <w:rPr>
                <w:lang w:val="en-US"/>
              </w:rPr>
              <w:t>adresează</w:t>
            </w:r>
            <w:proofErr w:type="spellEnd"/>
            <w:r w:rsidR="00040EA0" w:rsidRPr="0049557A">
              <w:rPr>
                <w:lang w:val="en-US"/>
              </w:rPr>
              <w:t xml:space="preserve"> </w:t>
            </w:r>
            <w:proofErr w:type="spellStart"/>
            <w:r w:rsidR="00040EA0" w:rsidRPr="0049557A">
              <w:rPr>
                <w:lang w:val="en-US"/>
              </w:rPr>
              <w:t>în</w:t>
            </w:r>
            <w:proofErr w:type="spellEnd"/>
            <w:r w:rsidR="00040EA0" w:rsidRPr="0049557A">
              <w:rPr>
                <w:lang w:val="en-US"/>
              </w:rPr>
              <w:t xml:space="preserve"> </w:t>
            </w:r>
            <w:proofErr w:type="spellStart"/>
            <w:r w:rsidR="00040EA0" w:rsidRPr="0049557A">
              <w:rPr>
                <w:lang w:val="en-US"/>
              </w:rPr>
              <w:t>principiu</w:t>
            </w:r>
            <w:proofErr w:type="spellEnd"/>
            <w:r w:rsidR="00040EA0" w:rsidRPr="0049557A">
              <w:rPr>
                <w:lang w:val="en-US"/>
              </w:rPr>
              <w:t xml:space="preserve"> </w:t>
            </w:r>
            <w:proofErr w:type="spellStart"/>
            <w:r w:rsidR="00040EA0" w:rsidRPr="0049557A">
              <w:rPr>
                <w:lang w:val="en-US"/>
              </w:rPr>
              <w:t>numai</w:t>
            </w:r>
            <w:proofErr w:type="spellEnd"/>
            <w:r w:rsidR="00040EA0" w:rsidRPr="0049557A">
              <w:rPr>
                <w:lang w:val="en-US"/>
              </w:rPr>
              <w:t xml:space="preserve"> </w:t>
            </w:r>
            <w:proofErr w:type="spellStart"/>
            <w:r w:rsidR="00040EA0" w:rsidRPr="0049557A">
              <w:rPr>
                <w:lang w:val="en-US"/>
              </w:rPr>
              <w:t>Antreprenorului</w:t>
            </w:r>
            <w:proofErr w:type="spellEnd"/>
            <w:r w:rsidR="00040EA0" w:rsidRPr="0049557A">
              <w:rPr>
                <w:lang w:val="en-US"/>
              </w:rPr>
              <w:t xml:space="preserve"> </w:t>
            </w:r>
            <w:proofErr w:type="spellStart"/>
            <w:r w:rsidR="00040EA0" w:rsidRPr="0049557A">
              <w:rPr>
                <w:lang w:val="en-US"/>
              </w:rPr>
              <w:t>şi</w:t>
            </w:r>
            <w:proofErr w:type="spellEnd"/>
            <w:r w:rsidR="00040EA0" w:rsidRPr="0049557A">
              <w:rPr>
                <w:lang w:val="en-US"/>
              </w:rPr>
              <w:t xml:space="preserve"> </w:t>
            </w:r>
            <w:proofErr w:type="spellStart"/>
            <w:r w:rsidR="00040EA0" w:rsidRPr="0049557A">
              <w:rPr>
                <w:lang w:val="en-US"/>
              </w:rPr>
              <w:t>dirigintelui</w:t>
            </w:r>
            <w:proofErr w:type="spellEnd"/>
            <w:r w:rsidR="00040EA0" w:rsidRPr="0049557A">
              <w:rPr>
                <w:lang w:val="en-US"/>
              </w:rPr>
              <w:t xml:space="preserve"> de </w:t>
            </w:r>
            <w:proofErr w:type="spellStart"/>
            <w:r w:rsidR="00040EA0" w:rsidRPr="0049557A">
              <w:rPr>
                <w:lang w:val="en-US"/>
              </w:rPr>
              <w:t>şantier</w:t>
            </w:r>
            <w:proofErr w:type="spellEnd"/>
            <w:r w:rsidR="00040EA0" w:rsidRPr="0049557A">
              <w:rPr>
                <w:lang w:val="en-US"/>
              </w:rPr>
              <w:t xml:space="preserve">, cu </w:t>
            </w:r>
            <w:proofErr w:type="spellStart"/>
            <w:r w:rsidR="00040EA0" w:rsidRPr="0049557A">
              <w:rPr>
                <w:lang w:val="en-US"/>
              </w:rPr>
              <w:t>excepţia</w:t>
            </w:r>
            <w:proofErr w:type="spellEnd"/>
            <w:r w:rsidR="00040EA0" w:rsidRPr="0049557A">
              <w:rPr>
                <w:lang w:val="en-US"/>
              </w:rPr>
              <w:t xml:space="preserve"> </w:t>
            </w:r>
            <w:proofErr w:type="spellStart"/>
            <w:r w:rsidR="00040EA0" w:rsidRPr="0049557A">
              <w:rPr>
                <w:lang w:val="en-US"/>
              </w:rPr>
              <w:t>cazurilor</w:t>
            </w:r>
            <w:proofErr w:type="spellEnd"/>
            <w:r w:rsidR="00040EA0" w:rsidRPr="0049557A">
              <w:rPr>
                <w:lang w:val="en-US"/>
              </w:rPr>
              <w:t xml:space="preserve"> </w:t>
            </w:r>
            <w:proofErr w:type="spellStart"/>
            <w:r w:rsidR="00040EA0" w:rsidRPr="0049557A">
              <w:rPr>
                <w:lang w:val="en-US"/>
              </w:rPr>
              <w:t>în</w:t>
            </w:r>
            <w:proofErr w:type="spellEnd"/>
            <w:r w:rsidR="00040EA0" w:rsidRPr="0049557A">
              <w:rPr>
                <w:lang w:val="en-US"/>
              </w:rPr>
              <w:t xml:space="preserve"> care </w:t>
            </w:r>
            <w:proofErr w:type="spellStart"/>
            <w:r w:rsidR="00040EA0" w:rsidRPr="0049557A">
              <w:rPr>
                <w:lang w:val="en-US"/>
              </w:rPr>
              <w:t>trebuie</w:t>
            </w:r>
            <w:proofErr w:type="spellEnd"/>
            <w:r w:rsidR="00040EA0" w:rsidRPr="0049557A">
              <w:rPr>
                <w:lang w:val="en-US"/>
              </w:rPr>
              <w:t xml:space="preserve"> de </w:t>
            </w:r>
            <w:proofErr w:type="spellStart"/>
            <w:r w:rsidR="00040EA0" w:rsidRPr="0049557A">
              <w:rPr>
                <w:lang w:val="en-US"/>
              </w:rPr>
              <w:t>intervenit</w:t>
            </w:r>
            <w:proofErr w:type="spellEnd"/>
            <w:r w:rsidR="00040EA0" w:rsidRPr="0049557A">
              <w:rPr>
                <w:lang w:val="en-US"/>
              </w:rPr>
              <w:t xml:space="preserve"> </w:t>
            </w:r>
            <w:proofErr w:type="spellStart"/>
            <w:r w:rsidR="00040EA0" w:rsidRPr="0049557A">
              <w:rPr>
                <w:lang w:val="en-US"/>
              </w:rPr>
              <w:t>împotriva</w:t>
            </w:r>
            <w:proofErr w:type="spellEnd"/>
            <w:r w:rsidR="00040EA0" w:rsidRPr="0049557A">
              <w:rPr>
                <w:lang w:val="en-US"/>
              </w:rPr>
              <w:t xml:space="preserve"> </w:t>
            </w:r>
            <w:proofErr w:type="spellStart"/>
            <w:r w:rsidR="00040EA0" w:rsidRPr="0049557A">
              <w:rPr>
                <w:lang w:val="en-US"/>
              </w:rPr>
              <w:t>unui</w:t>
            </w:r>
            <w:proofErr w:type="spellEnd"/>
            <w:r w:rsidR="00040EA0" w:rsidRPr="0049557A">
              <w:rPr>
                <w:lang w:val="en-US"/>
              </w:rPr>
              <w:t xml:space="preserve"> </w:t>
            </w:r>
            <w:proofErr w:type="spellStart"/>
            <w:r w:rsidR="00040EA0" w:rsidRPr="0049557A">
              <w:rPr>
                <w:lang w:val="en-US"/>
              </w:rPr>
              <w:t>pericol</w:t>
            </w:r>
            <w:proofErr w:type="spellEnd"/>
            <w:r w:rsidR="00040EA0" w:rsidRPr="0049557A">
              <w:rPr>
                <w:lang w:val="en-US"/>
              </w:rPr>
              <w:t xml:space="preserve"> </w:t>
            </w:r>
            <w:proofErr w:type="spellStart"/>
            <w:r w:rsidR="00040EA0" w:rsidRPr="0049557A">
              <w:rPr>
                <w:lang w:val="en-US"/>
              </w:rPr>
              <w:t>iminent</w:t>
            </w:r>
            <w:proofErr w:type="spellEnd"/>
            <w:r w:rsidR="00040EA0" w:rsidRPr="0049557A">
              <w:rPr>
                <w:lang w:val="en-US"/>
              </w:rPr>
              <w:t xml:space="preserve"> </w:t>
            </w:r>
            <w:proofErr w:type="spellStart"/>
            <w:r w:rsidR="00040EA0" w:rsidRPr="0049557A">
              <w:rPr>
                <w:lang w:val="en-US"/>
              </w:rPr>
              <w:t>sau</w:t>
            </w:r>
            <w:proofErr w:type="spellEnd"/>
            <w:r w:rsidR="00040EA0" w:rsidRPr="0049557A">
              <w:rPr>
                <w:lang w:val="en-US"/>
              </w:rPr>
              <w:t xml:space="preserve"> </w:t>
            </w:r>
            <w:proofErr w:type="spellStart"/>
            <w:r w:rsidR="00040EA0" w:rsidRPr="0049557A">
              <w:rPr>
                <w:lang w:val="en-US"/>
              </w:rPr>
              <w:t>declarat</w:t>
            </w:r>
            <w:proofErr w:type="spellEnd"/>
            <w:r w:rsidR="00040EA0" w:rsidRPr="0049557A">
              <w:rPr>
                <w:lang w:val="en-US"/>
              </w:rPr>
              <w:t xml:space="preserve">. </w:t>
            </w:r>
            <w:proofErr w:type="spellStart"/>
            <w:r w:rsidR="00040EA0" w:rsidRPr="0049557A">
              <w:rPr>
                <w:lang w:val="en-US"/>
              </w:rPr>
              <w:t>Beneficiarului</w:t>
            </w:r>
            <w:proofErr w:type="spellEnd"/>
            <w:r w:rsidR="00040EA0" w:rsidRPr="0049557A">
              <w:rPr>
                <w:lang w:val="en-US"/>
              </w:rPr>
              <w:t xml:space="preserve"> </w:t>
            </w:r>
            <w:proofErr w:type="spellStart"/>
            <w:r w:rsidR="00040EA0" w:rsidRPr="0049557A">
              <w:rPr>
                <w:lang w:val="en-US"/>
              </w:rPr>
              <w:t>trebuie</w:t>
            </w:r>
            <w:proofErr w:type="spellEnd"/>
            <w:r w:rsidR="00040EA0" w:rsidRPr="0049557A">
              <w:rPr>
                <w:lang w:val="en-US"/>
              </w:rPr>
              <w:t xml:space="preserve"> </w:t>
            </w:r>
            <w:proofErr w:type="spellStart"/>
            <w:r w:rsidR="00040EA0" w:rsidRPr="0049557A">
              <w:rPr>
                <w:lang w:val="en-US"/>
              </w:rPr>
              <w:t>să</w:t>
            </w:r>
            <w:proofErr w:type="spellEnd"/>
            <w:r w:rsidR="00040EA0" w:rsidRPr="0049557A">
              <w:rPr>
                <w:lang w:val="en-US"/>
              </w:rPr>
              <w:t xml:space="preserve"> </w:t>
            </w:r>
            <w:proofErr w:type="spellStart"/>
            <w:r w:rsidR="00040EA0" w:rsidRPr="0049557A">
              <w:rPr>
                <w:lang w:val="en-US"/>
              </w:rPr>
              <w:t>i</w:t>
            </w:r>
            <w:proofErr w:type="spellEnd"/>
            <w:r w:rsidR="00040EA0" w:rsidRPr="0049557A">
              <w:rPr>
                <w:lang w:val="en-US"/>
              </w:rPr>
              <w:t xml:space="preserve"> se </w:t>
            </w:r>
            <w:proofErr w:type="spellStart"/>
            <w:r w:rsidR="00040EA0" w:rsidRPr="0049557A">
              <w:rPr>
                <w:lang w:val="en-US"/>
              </w:rPr>
              <w:t>comunice</w:t>
            </w:r>
            <w:proofErr w:type="spellEnd"/>
            <w:r w:rsidR="00040EA0" w:rsidRPr="0049557A">
              <w:rPr>
                <w:lang w:val="en-US"/>
              </w:rPr>
              <w:t xml:space="preserve"> </w:t>
            </w:r>
            <w:proofErr w:type="spellStart"/>
            <w:r w:rsidR="00040EA0" w:rsidRPr="0049557A">
              <w:rPr>
                <w:lang w:val="en-US"/>
              </w:rPr>
              <w:t>numele</w:t>
            </w:r>
            <w:proofErr w:type="spellEnd"/>
            <w:r w:rsidR="00040EA0" w:rsidRPr="0049557A">
              <w:rPr>
                <w:lang w:val="en-US"/>
              </w:rPr>
              <w:t xml:space="preserve"> </w:t>
            </w:r>
            <w:proofErr w:type="spellStart"/>
            <w:r w:rsidR="00040EA0" w:rsidRPr="0049557A">
              <w:rPr>
                <w:lang w:val="en-US"/>
              </w:rPr>
              <w:t>dirigintelui</w:t>
            </w:r>
            <w:proofErr w:type="spellEnd"/>
            <w:r w:rsidR="00040EA0" w:rsidRPr="0049557A">
              <w:rPr>
                <w:lang w:val="en-US"/>
              </w:rPr>
              <w:t xml:space="preserve"> de </w:t>
            </w:r>
            <w:proofErr w:type="spellStart"/>
            <w:r w:rsidR="00040EA0" w:rsidRPr="0049557A">
              <w:rPr>
                <w:lang w:val="en-US"/>
              </w:rPr>
              <w:t>şantier</w:t>
            </w:r>
            <w:proofErr w:type="spellEnd"/>
            <w:r w:rsidR="00040EA0" w:rsidRPr="0049557A">
              <w:rPr>
                <w:lang w:val="en-US"/>
              </w:rPr>
              <w:t xml:space="preserve"> </w:t>
            </w:r>
            <w:proofErr w:type="spellStart"/>
            <w:r w:rsidR="00040EA0" w:rsidRPr="0049557A">
              <w:rPr>
                <w:lang w:val="en-US"/>
              </w:rPr>
              <w:t>atestat</w:t>
            </w:r>
            <w:proofErr w:type="spellEnd"/>
            <w:r w:rsidR="00040EA0" w:rsidRPr="0049557A">
              <w:rPr>
                <w:lang w:val="en-US"/>
              </w:rPr>
              <w:t xml:space="preserve"> </w:t>
            </w:r>
            <w:proofErr w:type="spellStart"/>
            <w:r w:rsidR="00040EA0" w:rsidRPr="0049557A">
              <w:rPr>
                <w:lang w:val="en-US"/>
              </w:rPr>
              <w:t>tehnico-profesional</w:t>
            </w:r>
            <w:proofErr w:type="spellEnd"/>
            <w:r w:rsidR="00040EA0" w:rsidRPr="0049557A">
              <w:rPr>
                <w:lang w:val="en-US"/>
              </w:rPr>
              <w:t xml:space="preserve">, care </w:t>
            </w:r>
            <w:proofErr w:type="spellStart"/>
            <w:r w:rsidR="00040EA0" w:rsidRPr="0049557A">
              <w:rPr>
                <w:lang w:val="en-US"/>
              </w:rPr>
              <w:t>va</w:t>
            </w:r>
            <w:proofErr w:type="spellEnd"/>
            <w:r w:rsidR="00040EA0" w:rsidRPr="0049557A">
              <w:rPr>
                <w:lang w:val="en-US"/>
              </w:rPr>
              <w:t xml:space="preserve"> </w:t>
            </w:r>
            <w:proofErr w:type="spellStart"/>
            <w:r w:rsidR="00040EA0" w:rsidRPr="0049557A">
              <w:rPr>
                <w:lang w:val="en-US"/>
              </w:rPr>
              <w:t>dirija</w:t>
            </w:r>
            <w:proofErr w:type="spellEnd"/>
            <w:r w:rsidR="00040EA0" w:rsidRPr="0049557A">
              <w:rPr>
                <w:lang w:val="en-US"/>
              </w:rPr>
              <w:t xml:space="preserve"> </w:t>
            </w:r>
            <w:proofErr w:type="spellStart"/>
            <w:r w:rsidR="00040EA0" w:rsidRPr="0049557A">
              <w:rPr>
                <w:lang w:val="en-US"/>
              </w:rPr>
              <w:t>execuţia</w:t>
            </w:r>
            <w:proofErr w:type="spellEnd"/>
            <w:r w:rsidR="00040EA0" w:rsidRPr="0049557A">
              <w:rPr>
                <w:lang w:val="en-US"/>
              </w:rPr>
              <w:t xml:space="preserve"> </w:t>
            </w:r>
            <w:proofErr w:type="spellStart"/>
            <w:r w:rsidR="00040EA0" w:rsidRPr="0049557A">
              <w:rPr>
                <w:lang w:val="en-US"/>
              </w:rPr>
              <w:t>lucrărilor</w:t>
            </w:r>
            <w:proofErr w:type="spellEnd"/>
            <w:r w:rsidR="00040EA0" w:rsidRPr="0049557A">
              <w:rPr>
                <w:lang w:val="en-US"/>
              </w:rPr>
              <w:t xml:space="preserve"> </w:t>
            </w:r>
            <w:proofErr w:type="spellStart"/>
            <w:r w:rsidR="00040EA0" w:rsidRPr="0049557A">
              <w:rPr>
                <w:lang w:val="en-US"/>
              </w:rPr>
              <w:t>şi</w:t>
            </w:r>
            <w:proofErr w:type="spellEnd"/>
            <w:r w:rsidR="00040EA0" w:rsidRPr="0049557A">
              <w:rPr>
                <w:lang w:val="en-US"/>
              </w:rPr>
              <w:t xml:space="preserve"> </w:t>
            </w:r>
            <w:proofErr w:type="spellStart"/>
            <w:r w:rsidR="00040EA0" w:rsidRPr="0049557A">
              <w:rPr>
                <w:lang w:val="en-US"/>
              </w:rPr>
              <w:t>va</w:t>
            </w:r>
            <w:proofErr w:type="spellEnd"/>
            <w:r w:rsidR="00040EA0" w:rsidRPr="0049557A">
              <w:rPr>
                <w:lang w:val="en-US"/>
              </w:rPr>
              <w:t xml:space="preserve"> </w:t>
            </w:r>
            <w:proofErr w:type="spellStart"/>
            <w:r w:rsidR="00040EA0" w:rsidRPr="0049557A">
              <w:rPr>
                <w:lang w:val="en-US"/>
              </w:rPr>
              <w:t>verifica</w:t>
            </w:r>
            <w:proofErr w:type="spellEnd"/>
            <w:r w:rsidR="00040EA0" w:rsidRPr="0049557A">
              <w:rPr>
                <w:lang w:val="en-US"/>
              </w:rPr>
              <w:t xml:space="preserve"> </w:t>
            </w:r>
            <w:proofErr w:type="spellStart"/>
            <w:r w:rsidR="00040EA0" w:rsidRPr="0049557A">
              <w:rPr>
                <w:lang w:val="en-US"/>
              </w:rPr>
              <w:t>calitatea</w:t>
            </w:r>
            <w:proofErr w:type="spellEnd"/>
            <w:r w:rsidR="00040EA0" w:rsidRPr="0049557A">
              <w:rPr>
                <w:lang w:val="en-US"/>
              </w:rPr>
              <w:t xml:space="preserve"> lor din </w:t>
            </w:r>
            <w:proofErr w:type="spellStart"/>
            <w:r w:rsidR="00040EA0" w:rsidRPr="0049557A">
              <w:rPr>
                <w:lang w:val="en-US"/>
              </w:rPr>
              <w:t>partea</w:t>
            </w:r>
            <w:proofErr w:type="spellEnd"/>
            <w:r w:rsidR="00040EA0" w:rsidRPr="0049557A">
              <w:rPr>
                <w:lang w:val="en-US"/>
              </w:rPr>
              <w:t xml:space="preserve"> </w:t>
            </w:r>
            <w:proofErr w:type="spellStart"/>
            <w:r w:rsidR="00040EA0" w:rsidRPr="0049557A">
              <w:rPr>
                <w:lang w:val="en-US"/>
              </w:rPr>
              <w:t>Antreprenorului</w:t>
            </w:r>
            <w:proofErr w:type="spellEnd"/>
            <w:r w:rsidR="00040EA0" w:rsidRPr="0049557A">
              <w:rPr>
                <w:lang w:val="en-US"/>
              </w:rPr>
              <w:t>.</w:t>
            </w:r>
          </w:p>
          <w:p w14:paraId="3B5ED03F" w14:textId="77777777" w:rsidR="00460653" w:rsidRPr="0049557A" w:rsidRDefault="00A156C0" w:rsidP="00196AB4">
            <w:pPr>
              <w:pStyle w:val="af2"/>
              <w:tabs>
                <w:tab w:val="left" w:pos="567"/>
              </w:tabs>
              <w:spacing w:line="276" w:lineRule="auto"/>
              <w:ind w:firstLine="0"/>
              <w:rPr>
                <w:lang w:val="en-US"/>
              </w:rPr>
            </w:pPr>
            <w:r w:rsidRPr="0049557A">
              <w:rPr>
                <w:lang w:val="en-US"/>
              </w:rPr>
              <w:t>4.1</w:t>
            </w:r>
            <w:r w:rsidR="00893327" w:rsidRPr="0049557A">
              <w:rPr>
                <w:lang w:val="en-US"/>
              </w:rPr>
              <w:t>7</w:t>
            </w:r>
            <w:r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consideră</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w:t>
            </w:r>
            <w:proofErr w:type="spellStart"/>
            <w:r w:rsidR="00460653" w:rsidRPr="0049557A">
              <w:rPr>
                <w:lang w:val="en-US"/>
              </w:rPr>
              <w:t>dispoziţiile</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s</w:t>
            </w:r>
            <w:r w:rsidR="00183D79" w:rsidRPr="0049557A">
              <w:rPr>
                <w:lang w:val="en-US"/>
              </w:rPr>
              <w:t>u</w:t>
            </w:r>
            <w:r w:rsidR="00460653" w:rsidRPr="0049557A">
              <w:rPr>
                <w:lang w:val="en-US"/>
              </w:rPr>
              <w:t xml:space="preserve">nt </w:t>
            </w:r>
            <w:proofErr w:type="spellStart"/>
            <w:r w:rsidR="00460653" w:rsidRPr="0049557A">
              <w:rPr>
                <w:lang w:val="en-US"/>
              </w:rPr>
              <w:t>nejustificate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inoportune</w:t>
            </w:r>
            <w:proofErr w:type="spellEnd"/>
            <w:r w:rsidR="00460653" w:rsidRPr="0049557A">
              <w:rPr>
                <w:lang w:val="en-US"/>
              </w:rPr>
              <w:t xml:space="preserve">, </w:t>
            </w:r>
            <w:proofErr w:type="spellStart"/>
            <w:r w:rsidR="00460653" w:rsidRPr="0049557A">
              <w:rPr>
                <w:lang w:val="en-US"/>
              </w:rPr>
              <w:t>el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w:t>
            </w:r>
            <w:proofErr w:type="spellStart"/>
            <w:r w:rsidR="00E171D4" w:rsidRPr="0049557A">
              <w:rPr>
                <w:lang w:val="en-US"/>
              </w:rPr>
              <w:t>înainta</w:t>
            </w:r>
            <w:proofErr w:type="spellEnd"/>
            <w:r w:rsidR="005D4B79" w:rsidRPr="0049557A">
              <w:rPr>
                <w:lang w:val="en-US"/>
              </w:rPr>
              <w:t xml:space="preserve"> </w:t>
            </w:r>
            <w:proofErr w:type="spellStart"/>
            <w:r w:rsidR="00460653" w:rsidRPr="0049557A">
              <w:rPr>
                <w:lang w:val="en-US"/>
              </w:rPr>
              <w:t>obiecţii</w:t>
            </w:r>
            <w:proofErr w:type="spellEnd"/>
            <w:r w:rsidR="00460653" w:rsidRPr="0049557A">
              <w:rPr>
                <w:lang w:val="en-US"/>
              </w:rPr>
              <w:t xml:space="preserve">, </w:t>
            </w:r>
            <w:proofErr w:type="spellStart"/>
            <w:r w:rsidR="00460653" w:rsidRPr="0049557A">
              <w:rPr>
                <w:lang w:val="en-US"/>
              </w:rPr>
              <w:t>dar</w:t>
            </w:r>
            <w:proofErr w:type="spellEnd"/>
            <w:r w:rsidR="00460653" w:rsidRPr="0049557A">
              <w:rPr>
                <w:lang w:val="en-US"/>
              </w:rPr>
              <w:t xml:space="preserve"> </w:t>
            </w:r>
            <w:proofErr w:type="spellStart"/>
            <w:r w:rsidR="00460653" w:rsidRPr="0049557A">
              <w:rPr>
                <w:lang w:val="en-US"/>
              </w:rPr>
              <w:t>acestea</w:t>
            </w:r>
            <w:proofErr w:type="spellEnd"/>
            <w:r w:rsidR="00460653" w:rsidRPr="0049557A">
              <w:rPr>
                <w:lang w:val="en-US"/>
              </w:rPr>
              <w:t xml:space="preserve"> nu </w:t>
            </w:r>
            <w:proofErr w:type="spellStart"/>
            <w:r w:rsidR="00460653" w:rsidRPr="0049557A">
              <w:rPr>
                <w:lang w:val="en-US"/>
              </w:rPr>
              <w:t>îl</w:t>
            </w:r>
            <w:proofErr w:type="spellEnd"/>
            <w:r w:rsidR="00460653" w:rsidRPr="0049557A">
              <w:rPr>
                <w:lang w:val="en-US"/>
              </w:rPr>
              <w:t xml:space="preserve"> </w:t>
            </w:r>
            <w:proofErr w:type="spellStart"/>
            <w:r w:rsidR="00E171D4" w:rsidRPr="0049557A">
              <w:rPr>
                <w:lang w:val="en-US"/>
              </w:rPr>
              <w:t>scutește</w:t>
            </w:r>
            <w:proofErr w:type="spellEnd"/>
            <w:r w:rsidR="005D4B79" w:rsidRPr="0049557A">
              <w:rPr>
                <w:lang w:val="en-US"/>
              </w:rPr>
              <w:t xml:space="preserve"> </w:t>
            </w:r>
            <w:r w:rsidR="00460653" w:rsidRPr="0049557A">
              <w:rPr>
                <w:lang w:val="en-US"/>
              </w:rPr>
              <w:t xml:space="preserve">de </w:t>
            </w:r>
            <w:proofErr w:type="spellStart"/>
            <w:r w:rsidR="00E364D5" w:rsidRPr="0049557A">
              <w:rPr>
                <w:lang w:val="en-US"/>
              </w:rPr>
              <w:t>obligația</w:t>
            </w:r>
            <w:proofErr w:type="spellEnd"/>
            <w:r w:rsidR="00E364D5" w:rsidRPr="0049557A">
              <w:rPr>
                <w:lang w:val="en-US"/>
              </w:rPr>
              <w:t xml:space="preserve"> de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executa</w:t>
            </w:r>
            <w:proofErr w:type="spellEnd"/>
            <w:r w:rsidR="00460653" w:rsidRPr="0049557A">
              <w:rPr>
                <w:lang w:val="en-US"/>
              </w:rPr>
              <w:t xml:space="preserve"> </w:t>
            </w:r>
            <w:proofErr w:type="spellStart"/>
            <w:r w:rsidR="00460653" w:rsidRPr="0049557A">
              <w:rPr>
                <w:lang w:val="en-US"/>
              </w:rPr>
              <w:t>dispoziţiile</w:t>
            </w:r>
            <w:proofErr w:type="spellEnd"/>
            <w:r w:rsidR="00460653" w:rsidRPr="0049557A">
              <w:rPr>
                <w:lang w:val="en-US"/>
              </w:rPr>
              <w:t xml:space="preserve"> </w:t>
            </w:r>
            <w:proofErr w:type="spellStart"/>
            <w:r w:rsidR="00460653" w:rsidRPr="0049557A">
              <w:rPr>
                <w:lang w:val="en-US"/>
              </w:rPr>
              <w:t>primite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afara </w:t>
            </w:r>
            <w:proofErr w:type="spellStart"/>
            <w:r w:rsidR="00460653" w:rsidRPr="0049557A">
              <w:rPr>
                <w:lang w:val="en-US"/>
              </w:rPr>
              <w:t>cazului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care </w:t>
            </w:r>
            <w:proofErr w:type="spellStart"/>
            <w:r w:rsidR="00460653" w:rsidRPr="0049557A">
              <w:rPr>
                <w:lang w:val="en-US"/>
              </w:rPr>
              <w:t>ele</w:t>
            </w:r>
            <w:proofErr w:type="spellEnd"/>
            <w:r w:rsidR="00460653" w:rsidRPr="0049557A">
              <w:rPr>
                <w:lang w:val="en-US"/>
              </w:rPr>
              <w:t xml:space="preserve"> </w:t>
            </w:r>
            <w:proofErr w:type="spellStart"/>
            <w:r w:rsidR="00460653" w:rsidRPr="0049557A">
              <w:rPr>
                <w:lang w:val="en-US"/>
              </w:rPr>
              <w:t>contravin</w:t>
            </w:r>
            <w:proofErr w:type="spellEnd"/>
            <w:r w:rsidR="00460653" w:rsidRPr="0049557A">
              <w:rPr>
                <w:lang w:val="en-US"/>
              </w:rPr>
              <w:t xml:space="preserve">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legale</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dispoziţiilor</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se </w:t>
            </w:r>
            <w:proofErr w:type="spellStart"/>
            <w:r w:rsidR="00460653" w:rsidRPr="0049557A">
              <w:rPr>
                <w:lang w:val="en-US"/>
              </w:rPr>
              <w:t>creează</w:t>
            </w:r>
            <w:proofErr w:type="spellEnd"/>
            <w:r w:rsidR="00460653" w:rsidRPr="0049557A">
              <w:rPr>
                <w:lang w:val="en-US"/>
              </w:rPr>
              <w:t xml:space="preserve"> </w:t>
            </w:r>
            <w:proofErr w:type="spellStart"/>
            <w:r w:rsidR="00460653" w:rsidRPr="0049557A">
              <w:rPr>
                <w:lang w:val="en-US"/>
              </w:rPr>
              <w:t>dificultăţi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execuţie</w:t>
            </w:r>
            <w:proofErr w:type="spellEnd"/>
            <w:r w:rsidR="00460653" w:rsidRPr="0049557A">
              <w:rPr>
                <w:lang w:val="en-US"/>
              </w:rPr>
              <w:t xml:space="preserve">, care </w:t>
            </w:r>
            <w:proofErr w:type="spellStart"/>
            <w:r w:rsidR="00460653" w:rsidRPr="0049557A">
              <w:rPr>
                <w:lang w:val="en-US"/>
              </w:rPr>
              <w:t>generează</w:t>
            </w:r>
            <w:proofErr w:type="spellEnd"/>
            <w:r w:rsidR="00460653" w:rsidRPr="0049557A">
              <w:rPr>
                <w:lang w:val="en-US"/>
              </w:rPr>
              <w:t xml:space="preserve"> </w:t>
            </w:r>
            <w:proofErr w:type="spellStart"/>
            <w:r w:rsidR="00460653" w:rsidRPr="0049557A">
              <w:rPr>
                <w:lang w:val="en-US"/>
              </w:rPr>
              <w:t>cheltuieli</w:t>
            </w:r>
            <w:proofErr w:type="spellEnd"/>
            <w:r w:rsidR="00460653" w:rsidRPr="0049557A">
              <w:rPr>
                <w:lang w:val="en-US"/>
              </w:rPr>
              <w:t xml:space="preserve"> </w:t>
            </w:r>
            <w:proofErr w:type="spellStart"/>
            <w:r w:rsidR="00460653" w:rsidRPr="0049557A">
              <w:rPr>
                <w:lang w:val="en-US"/>
              </w:rPr>
              <w:t>suplimentare</w:t>
            </w:r>
            <w:proofErr w:type="spellEnd"/>
            <w:r w:rsidR="00460653" w:rsidRPr="0049557A">
              <w:rPr>
                <w:lang w:val="en-US"/>
              </w:rPr>
              <w:t xml:space="preserve">, </w:t>
            </w:r>
            <w:proofErr w:type="spellStart"/>
            <w:r w:rsidR="00460653" w:rsidRPr="0049557A">
              <w:rPr>
                <w:lang w:val="en-US"/>
              </w:rPr>
              <w:t>acestea</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suportate</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
          <w:p w14:paraId="3F67C213" w14:textId="77777777" w:rsidR="00460653" w:rsidRPr="0049557A" w:rsidRDefault="00A156C0" w:rsidP="00196AB4">
            <w:pPr>
              <w:pStyle w:val="af2"/>
              <w:tabs>
                <w:tab w:val="left" w:pos="567"/>
              </w:tabs>
              <w:spacing w:line="276" w:lineRule="auto"/>
              <w:ind w:firstLine="0"/>
              <w:rPr>
                <w:lang w:val="en-US"/>
              </w:rPr>
            </w:pPr>
            <w:r w:rsidRPr="0049557A">
              <w:rPr>
                <w:lang w:val="en-US"/>
              </w:rPr>
              <w:t>4.1</w:t>
            </w:r>
            <w:r w:rsidR="00893327" w:rsidRPr="0049557A">
              <w:rPr>
                <w:lang w:val="en-US"/>
              </w:rPr>
              <w:t>8</w:t>
            </w:r>
            <w:r w:rsidRPr="0049557A">
              <w:rPr>
                <w:lang w:val="en-US"/>
              </w:rPr>
              <w:t xml:space="preserve">. </w:t>
            </w:r>
            <w:proofErr w:type="spellStart"/>
            <w:r w:rsidR="00460653" w:rsidRPr="0049557A">
              <w:rPr>
                <w:lang w:val="en-US"/>
              </w:rPr>
              <w:t>Trasarea</w:t>
            </w:r>
            <w:proofErr w:type="spellEnd"/>
            <w:r w:rsidR="00460653" w:rsidRPr="0049557A">
              <w:rPr>
                <w:lang w:val="en-US"/>
              </w:rPr>
              <w:t xml:space="preserve"> </w:t>
            </w:r>
            <w:proofErr w:type="spellStart"/>
            <w:r w:rsidR="00460653" w:rsidRPr="0049557A">
              <w:rPr>
                <w:lang w:val="en-US"/>
              </w:rPr>
              <w:t>axelor</w:t>
            </w:r>
            <w:proofErr w:type="spellEnd"/>
            <w:r w:rsidR="00460653" w:rsidRPr="0049557A">
              <w:rPr>
                <w:lang w:val="en-US"/>
              </w:rPr>
              <w:t xml:space="preserve"> </w:t>
            </w:r>
            <w:proofErr w:type="spellStart"/>
            <w:r w:rsidR="00460653" w:rsidRPr="0049557A">
              <w:rPr>
                <w:lang w:val="en-US"/>
              </w:rPr>
              <w:t>principale</w:t>
            </w:r>
            <w:proofErr w:type="spellEnd"/>
            <w:r w:rsidR="00460653" w:rsidRPr="0049557A">
              <w:rPr>
                <w:lang w:val="en-US"/>
              </w:rPr>
              <w:t xml:space="preserve">, </w:t>
            </w:r>
            <w:proofErr w:type="spellStart"/>
            <w:r w:rsidR="00460653" w:rsidRPr="0049557A">
              <w:rPr>
                <w:lang w:val="en-US"/>
              </w:rPr>
              <w:t>bornelor</w:t>
            </w:r>
            <w:proofErr w:type="spellEnd"/>
            <w:r w:rsidR="00460653" w:rsidRPr="0049557A">
              <w:rPr>
                <w:lang w:val="en-US"/>
              </w:rPr>
              <w:t xml:space="preserve"> de </w:t>
            </w:r>
            <w:proofErr w:type="spellStart"/>
            <w:r w:rsidR="00460653" w:rsidRPr="0049557A">
              <w:rPr>
                <w:lang w:val="en-US"/>
              </w:rPr>
              <w:t>referinţă</w:t>
            </w:r>
            <w:proofErr w:type="spellEnd"/>
            <w:r w:rsidR="00460653" w:rsidRPr="0049557A">
              <w:rPr>
                <w:lang w:val="en-US"/>
              </w:rPr>
              <w:t xml:space="preserve">, </w:t>
            </w:r>
            <w:proofErr w:type="spellStart"/>
            <w:r w:rsidR="00460653" w:rsidRPr="0049557A">
              <w:rPr>
                <w:lang w:val="en-US"/>
              </w:rPr>
              <w:t>căilor</w:t>
            </w:r>
            <w:proofErr w:type="spellEnd"/>
            <w:r w:rsidR="00460653" w:rsidRPr="0049557A">
              <w:rPr>
                <w:lang w:val="en-US"/>
              </w:rPr>
              <w:t xml:space="preserve"> de </w:t>
            </w:r>
            <w:proofErr w:type="spellStart"/>
            <w:r w:rsidR="00460653" w:rsidRPr="0049557A">
              <w:rPr>
                <w:lang w:val="en-US"/>
              </w:rPr>
              <w:t>circulaţieşi</w:t>
            </w:r>
            <w:proofErr w:type="spellEnd"/>
            <w:r w:rsidR="00460653" w:rsidRPr="0049557A">
              <w:rPr>
                <w:lang w:val="en-US"/>
              </w:rPr>
              <w:t xml:space="preserve"> </w:t>
            </w:r>
            <w:proofErr w:type="spellStart"/>
            <w:r w:rsidR="00460653" w:rsidRPr="0049557A">
              <w:rPr>
                <w:lang w:val="en-US"/>
              </w:rPr>
              <w:t>limitelor</w:t>
            </w:r>
            <w:proofErr w:type="spellEnd"/>
            <w:r w:rsidR="00460653" w:rsidRPr="0049557A">
              <w:rPr>
                <w:lang w:val="en-US"/>
              </w:rPr>
              <w:t xml:space="preserve"> </w:t>
            </w:r>
            <w:proofErr w:type="spellStart"/>
            <w:r w:rsidR="00460653" w:rsidRPr="0049557A">
              <w:rPr>
                <w:lang w:val="en-US"/>
              </w:rPr>
              <w:t>terenului</w:t>
            </w:r>
            <w:proofErr w:type="spellEnd"/>
            <w:r w:rsidR="00460653" w:rsidRPr="0049557A">
              <w:rPr>
                <w:lang w:val="en-US"/>
              </w:rPr>
              <w:t xml:space="preserve"> pus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materializarea</w:t>
            </w:r>
            <w:proofErr w:type="spellEnd"/>
            <w:r w:rsidR="00460653" w:rsidRPr="0049557A">
              <w:rPr>
                <w:lang w:val="en-US"/>
              </w:rPr>
              <w:t xml:space="preserve"> </w:t>
            </w:r>
            <w:proofErr w:type="spellStart"/>
            <w:r w:rsidR="00460653" w:rsidRPr="0049557A">
              <w:rPr>
                <w:lang w:val="en-US"/>
              </w:rPr>
              <w:t>cotelor</w:t>
            </w:r>
            <w:proofErr w:type="spellEnd"/>
            <w:r w:rsidR="00460653" w:rsidRPr="0049557A">
              <w:rPr>
                <w:lang w:val="en-US"/>
              </w:rPr>
              <w:t xml:space="preserve"> de </w:t>
            </w:r>
            <w:proofErr w:type="spellStart"/>
            <w:r w:rsidR="00460653" w:rsidRPr="0049557A">
              <w:rPr>
                <w:lang w:val="en-US"/>
              </w:rPr>
              <w:t>nivel</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i</w:t>
            </w:r>
            <w:r w:rsidR="00183D79" w:rsidRPr="0049557A">
              <w:rPr>
                <w:lang w:val="en-US"/>
              </w:rPr>
              <w:t>mediata</w:t>
            </w:r>
            <w:proofErr w:type="spellEnd"/>
            <w:r w:rsidR="00183D79" w:rsidRPr="0049557A">
              <w:rPr>
                <w:lang w:val="en-US"/>
              </w:rPr>
              <w:t xml:space="preserve"> </w:t>
            </w:r>
            <w:proofErr w:type="spellStart"/>
            <w:r w:rsidR="00183D79" w:rsidRPr="0049557A">
              <w:rPr>
                <w:lang w:val="en-US"/>
              </w:rPr>
              <w:t>apropiere</w:t>
            </w:r>
            <w:proofErr w:type="spellEnd"/>
            <w:r w:rsidR="00183D79" w:rsidRPr="0049557A">
              <w:rPr>
                <w:lang w:val="en-US"/>
              </w:rPr>
              <w:t xml:space="preserve"> a </w:t>
            </w:r>
            <w:proofErr w:type="spellStart"/>
            <w:r w:rsidR="00183D79" w:rsidRPr="0049557A">
              <w:rPr>
                <w:lang w:val="en-US"/>
              </w:rPr>
              <w:t>terenului</w:t>
            </w:r>
            <w:proofErr w:type="spellEnd"/>
            <w:r w:rsidR="00183D79" w:rsidRPr="0049557A">
              <w:rPr>
                <w:lang w:val="en-US"/>
              </w:rPr>
              <w:t>, su</w:t>
            </w:r>
            <w:r w:rsidR="00460653" w:rsidRPr="0049557A">
              <w:rPr>
                <w:lang w:val="en-US"/>
              </w:rPr>
              <w:t>nt</w:t>
            </w:r>
            <w:r w:rsidR="005D4B79" w:rsidRPr="0049557A">
              <w:rPr>
                <w:lang w:val="en-US"/>
              </w:rPr>
              <w:t xml:space="preserve"> </w:t>
            </w:r>
            <w:proofErr w:type="spellStart"/>
            <w:r w:rsidR="00460653" w:rsidRPr="0049557A">
              <w:rPr>
                <w:lang w:val="en-US"/>
              </w:rPr>
              <w:t>obligaţiuni</w:t>
            </w:r>
            <w:proofErr w:type="spellEnd"/>
            <w:r w:rsidR="00460653" w:rsidRPr="0049557A">
              <w:rPr>
                <w:lang w:val="en-US"/>
              </w:rPr>
              <w:t xml:space="preserve"> ale </w:t>
            </w:r>
            <w:proofErr w:type="spellStart"/>
            <w:r w:rsidR="00460653" w:rsidRPr="0049557A">
              <w:rPr>
                <w:lang w:val="en-US"/>
              </w:rPr>
              <w:t>Antreprenorului</w:t>
            </w:r>
            <w:proofErr w:type="spellEnd"/>
            <w:r w:rsidR="00460653" w:rsidRPr="0049557A">
              <w:rPr>
                <w:lang w:val="en-US"/>
              </w:rPr>
              <w:t xml:space="preserve">. </w:t>
            </w:r>
          </w:p>
          <w:p w14:paraId="0A8D2DCB" w14:textId="77777777" w:rsidR="00460653" w:rsidRPr="0049557A" w:rsidRDefault="00A156C0" w:rsidP="00196AB4">
            <w:pPr>
              <w:pStyle w:val="af2"/>
              <w:tabs>
                <w:tab w:val="left" w:pos="567"/>
              </w:tabs>
              <w:spacing w:line="276" w:lineRule="auto"/>
              <w:ind w:firstLine="0"/>
              <w:rPr>
                <w:lang w:val="en-US"/>
              </w:rPr>
            </w:pPr>
            <w:r w:rsidRPr="0049557A">
              <w:rPr>
                <w:lang w:val="en-US"/>
              </w:rPr>
              <w:t>4.</w:t>
            </w:r>
            <w:r w:rsidR="00893327" w:rsidRPr="0049557A">
              <w:rPr>
                <w:lang w:val="en-US"/>
              </w:rPr>
              <w:t>19</w:t>
            </w:r>
            <w:r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verificarea</w:t>
            </w:r>
            <w:proofErr w:type="spellEnd"/>
            <w:r w:rsidR="00460653" w:rsidRPr="0049557A">
              <w:rPr>
                <w:lang w:val="en-US"/>
              </w:rPr>
              <w:t xml:space="preserve"> </w:t>
            </w:r>
            <w:proofErr w:type="spellStart"/>
            <w:r w:rsidR="00460653" w:rsidRPr="0049557A">
              <w:rPr>
                <w:lang w:val="en-US"/>
              </w:rPr>
              <w:t>trasării</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proiectant</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obligat</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protejeze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păstreze</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reperele</w:t>
            </w:r>
            <w:proofErr w:type="spellEnd"/>
            <w:r w:rsidR="00460653" w:rsidRPr="0049557A">
              <w:rPr>
                <w:lang w:val="en-US"/>
              </w:rPr>
              <w:t xml:space="preserve">, </w:t>
            </w:r>
            <w:proofErr w:type="spellStart"/>
            <w:r w:rsidR="00460653" w:rsidRPr="0049557A">
              <w:rPr>
                <w:lang w:val="en-US"/>
              </w:rPr>
              <w:t>bornele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alte</w:t>
            </w:r>
            <w:proofErr w:type="spellEnd"/>
            <w:r w:rsidR="00460653" w:rsidRPr="0049557A">
              <w:rPr>
                <w:lang w:val="en-US"/>
              </w:rPr>
              <w:t xml:space="preserve"> </w:t>
            </w:r>
            <w:proofErr w:type="spellStart"/>
            <w:r w:rsidR="00460653" w:rsidRPr="0049557A">
              <w:rPr>
                <w:lang w:val="en-US"/>
              </w:rPr>
              <w:t>obiecte</w:t>
            </w:r>
            <w:proofErr w:type="spellEnd"/>
            <w:r w:rsidR="00460653" w:rsidRPr="0049557A">
              <w:rPr>
                <w:lang w:val="en-US"/>
              </w:rPr>
              <w:t xml:space="preserve"> </w:t>
            </w:r>
            <w:proofErr w:type="spellStart"/>
            <w:r w:rsidR="00460653" w:rsidRPr="0049557A">
              <w:rPr>
                <w:lang w:val="en-US"/>
              </w:rPr>
              <w:t>folosite</w:t>
            </w:r>
            <w:proofErr w:type="spellEnd"/>
            <w:r w:rsidR="00460653" w:rsidRPr="0049557A">
              <w:rPr>
                <w:lang w:val="en-US"/>
              </w:rPr>
              <w:t xml:space="preserve"> la </w:t>
            </w:r>
            <w:proofErr w:type="spellStart"/>
            <w:r w:rsidR="00460653" w:rsidRPr="0049557A">
              <w:rPr>
                <w:lang w:val="en-US"/>
              </w:rPr>
              <w:t>trasarea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
          <w:p w14:paraId="652284E2" w14:textId="77777777" w:rsidR="00460653" w:rsidRPr="0049557A" w:rsidRDefault="00A156C0" w:rsidP="00196AB4">
            <w:pPr>
              <w:pStyle w:val="af2"/>
              <w:tabs>
                <w:tab w:val="left" w:pos="567"/>
              </w:tabs>
              <w:spacing w:line="276" w:lineRule="auto"/>
              <w:ind w:firstLine="0"/>
              <w:rPr>
                <w:lang w:val="en-US"/>
              </w:rPr>
            </w:pPr>
            <w:r w:rsidRPr="0049557A">
              <w:rPr>
                <w:lang w:val="en-US"/>
              </w:rPr>
              <w:t>4.2</w:t>
            </w:r>
            <w:r w:rsidR="00893327" w:rsidRPr="0049557A">
              <w:rPr>
                <w:lang w:val="en-US"/>
              </w:rPr>
              <w:t>0</w:t>
            </w:r>
            <w:r w:rsidRPr="0049557A">
              <w:rPr>
                <w:lang w:val="en-US"/>
              </w:rPr>
              <w:t xml:space="preserve">. </w:t>
            </w:r>
            <w:proofErr w:type="spellStart"/>
            <w:r w:rsidR="00460653" w:rsidRPr="0049557A">
              <w:rPr>
                <w:lang w:val="en-US"/>
              </w:rPr>
              <w:t>Ridicările</w:t>
            </w:r>
            <w:proofErr w:type="spellEnd"/>
            <w:r w:rsidR="00460653" w:rsidRPr="0049557A">
              <w:rPr>
                <w:lang w:val="en-US"/>
              </w:rPr>
              <w:t xml:space="preserve"> de </w:t>
            </w:r>
            <w:proofErr w:type="spellStart"/>
            <w:r w:rsidR="00460653" w:rsidRPr="0049557A">
              <w:rPr>
                <w:lang w:val="en-US"/>
              </w:rPr>
              <w:t>teren</w:t>
            </w:r>
            <w:proofErr w:type="spellEnd"/>
            <w:r w:rsidR="00460653" w:rsidRPr="0049557A">
              <w:rPr>
                <w:lang w:val="en-US"/>
              </w:rPr>
              <w:t xml:space="preserve">, </w:t>
            </w:r>
            <w:proofErr w:type="spellStart"/>
            <w:r w:rsidR="00460653" w:rsidRPr="0049557A">
              <w:rPr>
                <w:lang w:val="en-US"/>
              </w:rPr>
              <w:t>trasările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cotele</w:t>
            </w:r>
            <w:proofErr w:type="spellEnd"/>
            <w:r w:rsidR="00460653" w:rsidRPr="0049557A">
              <w:rPr>
                <w:lang w:val="en-US"/>
              </w:rPr>
              <w:t xml:space="preserve"> de </w:t>
            </w:r>
            <w:proofErr w:type="spellStart"/>
            <w:r w:rsidR="00460653" w:rsidRPr="0049557A">
              <w:rPr>
                <w:lang w:val="en-US"/>
              </w:rPr>
              <w:t>nivel</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alte</w:t>
            </w:r>
            <w:proofErr w:type="spellEnd"/>
            <w:r w:rsidR="00460653" w:rsidRPr="0049557A">
              <w:rPr>
                <w:lang w:val="en-US"/>
              </w:rPr>
              <w:t xml:space="preserve"> </w:t>
            </w:r>
            <w:proofErr w:type="spellStart"/>
            <w:r w:rsidR="00460653" w:rsidRPr="0049557A">
              <w:rPr>
                <w:lang w:val="en-US"/>
              </w:rPr>
              <w:t>documente</w:t>
            </w:r>
            <w:proofErr w:type="spellEnd"/>
            <w:r w:rsidR="00460653" w:rsidRPr="0049557A">
              <w:rPr>
                <w:lang w:val="en-US"/>
              </w:rPr>
              <w:t xml:space="preserve"> </w:t>
            </w:r>
            <w:proofErr w:type="spellStart"/>
            <w:r w:rsidR="00460653" w:rsidRPr="0049557A">
              <w:rPr>
                <w:lang w:val="en-US"/>
              </w:rPr>
              <w:t>puse</w:t>
            </w:r>
            <w:proofErr w:type="spellEnd"/>
            <w:r w:rsidR="00460653" w:rsidRPr="0049557A">
              <w:rPr>
                <w:lang w:val="en-US"/>
              </w:rPr>
              <w:t xml:space="preserve">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s</w:t>
            </w:r>
            <w:r w:rsidR="00E10C0A" w:rsidRPr="0049557A">
              <w:rPr>
                <w:lang w:val="en-US"/>
              </w:rPr>
              <w:t>u</w:t>
            </w:r>
            <w:r w:rsidR="00460653" w:rsidRPr="0049557A">
              <w:rPr>
                <w:lang w:val="en-US"/>
              </w:rPr>
              <w:t xml:space="preserve">nt </w:t>
            </w:r>
            <w:proofErr w:type="spellStart"/>
            <w:r w:rsidR="00460653" w:rsidRPr="0049557A">
              <w:rPr>
                <w:lang w:val="en-US"/>
              </w:rPr>
              <w:t>hotărâtoare</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obligat</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verifice</w:t>
            </w:r>
            <w:proofErr w:type="spellEnd"/>
            <w:r w:rsidR="00460653" w:rsidRPr="0049557A">
              <w:rPr>
                <w:lang w:val="en-US"/>
              </w:rPr>
              <w:t xml:space="preserve"> </w:t>
            </w:r>
            <w:proofErr w:type="spellStart"/>
            <w:r w:rsidR="00460653" w:rsidRPr="0049557A">
              <w:rPr>
                <w:lang w:val="en-US"/>
              </w:rPr>
              <w:t>documentele</w:t>
            </w:r>
            <w:proofErr w:type="spellEnd"/>
            <w:r w:rsidR="00460653" w:rsidRPr="0049557A">
              <w:rPr>
                <w:lang w:val="en-US"/>
              </w:rPr>
              <w:t xml:space="preserve"> </w:t>
            </w:r>
            <w:proofErr w:type="spellStart"/>
            <w:r w:rsidR="00460653" w:rsidRPr="0049557A">
              <w:rPr>
                <w:lang w:val="en-US"/>
              </w:rPr>
              <w:t>primite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înştiinţeze</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cu </w:t>
            </w:r>
            <w:proofErr w:type="spellStart"/>
            <w:r w:rsidR="00460653" w:rsidRPr="0049557A">
              <w:rPr>
                <w:lang w:val="en-US"/>
              </w:rPr>
              <w:t>privire</w:t>
            </w:r>
            <w:proofErr w:type="spellEnd"/>
            <w:r w:rsidR="00460653" w:rsidRPr="0049557A">
              <w:rPr>
                <w:lang w:val="en-US"/>
              </w:rPr>
              <w:t xml:space="preserve"> la </w:t>
            </w:r>
            <w:proofErr w:type="spellStart"/>
            <w:r w:rsidR="00460653" w:rsidRPr="0049557A">
              <w:rPr>
                <w:lang w:val="en-US"/>
              </w:rPr>
              <w:t>erorile</w:t>
            </w:r>
            <w:proofErr w:type="spellEnd"/>
            <w:r w:rsidR="00460653" w:rsidRPr="0049557A">
              <w:rPr>
                <w:lang w:val="en-US"/>
              </w:rPr>
              <w:t xml:space="preserve"> </w:t>
            </w:r>
            <w:proofErr w:type="spellStart"/>
            <w:r w:rsidR="00460653" w:rsidRPr="0049557A">
              <w:rPr>
                <w:lang w:val="en-US"/>
              </w:rPr>
              <w:t>şi</w:t>
            </w:r>
            <w:proofErr w:type="spellEnd"/>
            <w:r w:rsidR="005D4B79" w:rsidRPr="0049557A">
              <w:rPr>
                <w:lang w:val="en-US"/>
              </w:rPr>
              <w:t xml:space="preserve"> </w:t>
            </w:r>
            <w:proofErr w:type="spellStart"/>
            <w:r w:rsidR="00460653" w:rsidRPr="0049557A">
              <w:rPr>
                <w:lang w:val="en-US"/>
              </w:rPr>
              <w:t>inexactităţile</w:t>
            </w:r>
            <w:proofErr w:type="spellEnd"/>
            <w:r w:rsidR="00460653" w:rsidRPr="0049557A">
              <w:rPr>
                <w:lang w:val="en-US"/>
              </w:rPr>
              <w:t xml:space="preserve"> </w:t>
            </w:r>
            <w:proofErr w:type="spellStart"/>
            <w:r w:rsidR="00460653" w:rsidRPr="0049557A">
              <w:rPr>
                <w:lang w:val="en-US"/>
              </w:rPr>
              <w:t>constatate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presupuse</w:t>
            </w:r>
            <w:proofErr w:type="spellEnd"/>
            <w:r w:rsidR="00460653" w:rsidRPr="0049557A">
              <w:rPr>
                <w:lang w:val="en-US"/>
              </w:rPr>
              <w:t xml:space="preserve">. </w:t>
            </w:r>
          </w:p>
          <w:p w14:paraId="7850BE85" w14:textId="77777777" w:rsidR="00460653" w:rsidRPr="0049557A" w:rsidRDefault="00A156C0" w:rsidP="00196AB4">
            <w:pPr>
              <w:pStyle w:val="af2"/>
              <w:tabs>
                <w:tab w:val="left" w:pos="567"/>
              </w:tabs>
              <w:spacing w:line="276" w:lineRule="auto"/>
              <w:ind w:firstLine="0"/>
              <w:rPr>
                <w:lang w:val="en-US"/>
              </w:rPr>
            </w:pPr>
            <w:r w:rsidRPr="0049557A">
              <w:rPr>
                <w:lang w:val="en-US"/>
              </w:rPr>
              <w:t>4.2</w:t>
            </w:r>
            <w:r w:rsidR="00893327" w:rsidRPr="0049557A">
              <w:rPr>
                <w:lang w:val="en-US"/>
              </w:rPr>
              <w:t>1</w:t>
            </w:r>
            <w:r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are </w:t>
            </w:r>
            <w:proofErr w:type="spellStart"/>
            <w:r w:rsidR="00460653" w:rsidRPr="0049557A">
              <w:rPr>
                <w:lang w:val="en-US"/>
              </w:rPr>
              <w:t>obligaţia</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stabilească</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relaţiile</w:t>
            </w:r>
            <w:proofErr w:type="spellEnd"/>
            <w:r w:rsidR="00460653" w:rsidRPr="0049557A">
              <w:rPr>
                <w:lang w:val="en-US"/>
              </w:rPr>
              <w:t xml:space="preserve"> care </w:t>
            </w:r>
            <w:proofErr w:type="spellStart"/>
            <w:r w:rsidR="00460653" w:rsidRPr="0049557A">
              <w:rPr>
                <w:lang w:val="en-US"/>
              </w:rPr>
              <w:t>reglementează</w:t>
            </w:r>
            <w:proofErr w:type="spellEnd"/>
            <w:r w:rsidR="00460653" w:rsidRPr="0049557A">
              <w:rPr>
                <w:lang w:val="en-US"/>
              </w:rPr>
              <w:t xml:space="preserve"> </w:t>
            </w:r>
            <w:proofErr w:type="spellStart"/>
            <w:r w:rsidR="00460653" w:rsidRPr="0049557A">
              <w:rPr>
                <w:lang w:val="en-US"/>
              </w:rPr>
              <w:t>raporturile</w:t>
            </w:r>
            <w:proofErr w:type="spellEnd"/>
            <w:r w:rsidR="00460653" w:rsidRPr="0049557A">
              <w:rPr>
                <w:lang w:val="en-US"/>
              </w:rPr>
              <w:t xml:space="preserve"> cu </w:t>
            </w:r>
            <w:proofErr w:type="spellStart"/>
            <w:r w:rsidR="00460653" w:rsidRPr="0049557A">
              <w:rPr>
                <w:lang w:val="en-US"/>
              </w:rPr>
              <w:t>subantreprenorii</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răspunzător</w:t>
            </w:r>
            <w:proofErr w:type="spellEnd"/>
            <w:r w:rsidR="00460653" w:rsidRPr="0049557A">
              <w:rPr>
                <w:lang w:val="en-US"/>
              </w:rPr>
              <w:t xml:space="preserve"> </w:t>
            </w:r>
            <w:proofErr w:type="spellStart"/>
            <w:r w:rsidR="00460653" w:rsidRPr="0049557A">
              <w:rPr>
                <w:lang w:val="en-US"/>
              </w:rPr>
              <w:t>faţă</w:t>
            </w:r>
            <w:proofErr w:type="spellEnd"/>
            <w:r w:rsidR="00460653" w:rsidRPr="0049557A">
              <w:rPr>
                <w:lang w:val="en-US"/>
              </w:rPr>
              <w:t xml:space="preserve"> de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respectarea</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subantreprenorii</w:t>
            </w:r>
            <w:proofErr w:type="spellEnd"/>
            <w:r w:rsidR="00460653" w:rsidRPr="0049557A">
              <w:rPr>
                <w:lang w:val="en-US"/>
              </w:rPr>
              <w:t xml:space="preserve"> a </w:t>
            </w:r>
            <w:proofErr w:type="spellStart"/>
            <w:r w:rsidR="00AB7AE2" w:rsidRPr="0049557A">
              <w:rPr>
                <w:lang w:val="en-US"/>
              </w:rPr>
              <w:t>prevederilor</w:t>
            </w:r>
            <w:proofErr w:type="spellEnd"/>
            <w:r w:rsidR="00AB7AE2" w:rsidRPr="0049557A">
              <w:rPr>
                <w:lang w:val="en-US"/>
              </w:rPr>
              <w:t xml:space="preserve"> </w:t>
            </w:r>
            <w:proofErr w:type="spellStart"/>
            <w:r w:rsidR="00AB7AE2" w:rsidRPr="0049557A">
              <w:rPr>
                <w:lang w:val="en-US"/>
              </w:rPr>
              <w:t>legale</w:t>
            </w:r>
            <w:proofErr w:type="spellEnd"/>
            <w:r w:rsidR="00AB7AE2" w:rsidRPr="0049557A">
              <w:rPr>
                <w:lang w:val="en-US"/>
              </w:rPr>
              <w:t xml:space="preserve"> </w:t>
            </w:r>
            <w:proofErr w:type="spellStart"/>
            <w:r w:rsidR="00AB7AE2" w:rsidRPr="0049557A">
              <w:rPr>
                <w:lang w:val="en-US"/>
              </w:rPr>
              <w:t>și</w:t>
            </w:r>
            <w:proofErr w:type="spellEnd"/>
            <w:r w:rsidR="00AB7AE2" w:rsidRPr="0049557A">
              <w:rPr>
                <w:lang w:val="en-US"/>
              </w:rPr>
              <w:t xml:space="preserve"> </w:t>
            </w:r>
            <w:proofErr w:type="spellStart"/>
            <w:r w:rsidR="00AB7AE2" w:rsidRPr="0049557A">
              <w:rPr>
                <w:lang w:val="en-US"/>
              </w:rPr>
              <w:t>obligațiunilor</w:t>
            </w:r>
            <w:proofErr w:type="spellEnd"/>
            <w:r w:rsidR="00AB7AE2" w:rsidRPr="0049557A">
              <w:rPr>
                <w:lang w:val="en-US"/>
              </w:rPr>
              <w:t xml:space="preserve"> </w:t>
            </w:r>
            <w:proofErr w:type="spellStart"/>
            <w:r w:rsidR="00AB7AE2" w:rsidRPr="0049557A">
              <w:rPr>
                <w:lang w:val="en-US"/>
              </w:rPr>
              <w:t>contractuale</w:t>
            </w:r>
            <w:proofErr w:type="spellEnd"/>
            <w:r w:rsidR="00AB7AE2" w:rsidRPr="0049557A">
              <w:rPr>
                <w:lang w:val="en-US"/>
              </w:rPr>
              <w:t xml:space="preserve"> </w:t>
            </w:r>
            <w:proofErr w:type="spellStart"/>
            <w:r w:rsidR="00AB7AE2" w:rsidRPr="0049557A">
              <w:rPr>
                <w:lang w:val="en-US"/>
              </w:rPr>
              <w:t>și</w:t>
            </w:r>
            <w:proofErr w:type="spellEnd"/>
            <w:r w:rsidR="00AB7AE2" w:rsidRPr="0049557A">
              <w:rPr>
                <w:lang w:val="en-US"/>
              </w:rPr>
              <w:t xml:space="preserve"> </w:t>
            </w:r>
            <w:proofErr w:type="spellStart"/>
            <w:r w:rsidR="00AB7AE2" w:rsidRPr="0049557A">
              <w:rPr>
                <w:lang w:val="en-US"/>
              </w:rPr>
              <w:t>profesionale</w:t>
            </w:r>
            <w:proofErr w:type="spellEnd"/>
            <w:r w:rsidR="00460653" w:rsidRPr="0049557A">
              <w:rPr>
                <w:lang w:val="en-US"/>
              </w:rPr>
              <w:t xml:space="preserve">. </w:t>
            </w:r>
          </w:p>
          <w:p w14:paraId="4CA9EE26" w14:textId="77777777" w:rsidR="00460653" w:rsidRPr="0049557A" w:rsidRDefault="00A156C0" w:rsidP="00196AB4">
            <w:pPr>
              <w:pStyle w:val="af2"/>
              <w:tabs>
                <w:tab w:val="left" w:pos="567"/>
              </w:tabs>
              <w:spacing w:line="276" w:lineRule="auto"/>
              <w:ind w:firstLine="0"/>
              <w:rPr>
                <w:lang w:val="en-US"/>
              </w:rPr>
            </w:pPr>
            <w:r w:rsidRPr="0049557A">
              <w:rPr>
                <w:lang w:val="en-US"/>
              </w:rPr>
              <w:t>4.2</w:t>
            </w:r>
            <w:r w:rsidR="00893327" w:rsidRPr="0049557A">
              <w:rPr>
                <w:lang w:val="en-US"/>
              </w:rPr>
              <w:t>2</w:t>
            </w:r>
            <w:r w:rsidRPr="0049557A">
              <w:rPr>
                <w:lang w:val="en-US"/>
              </w:rPr>
              <w:t xml:space="preserve">. </w:t>
            </w:r>
            <w:r w:rsidR="00460653" w:rsidRPr="0049557A">
              <w:rPr>
                <w:lang w:val="en-US"/>
              </w:rPr>
              <w:t xml:space="preserve">Pe </w:t>
            </w:r>
            <w:proofErr w:type="spellStart"/>
            <w:r w:rsidR="00460653" w:rsidRPr="0049557A">
              <w:rPr>
                <w:lang w:val="en-US"/>
              </w:rPr>
              <w:t>parcursul</w:t>
            </w:r>
            <w:proofErr w:type="spellEnd"/>
            <w:r w:rsidR="00460653" w:rsidRPr="0049557A">
              <w:rPr>
                <w:lang w:val="en-US"/>
              </w:rPr>
              <w:t xml:space="preserve"> </w:t>
            </w:r>
            <w:proofErr w:type="spellStart"/>
            <w:r w:rsidR="00460653" w:rsidRPr="0049557A">
              <w:rPr>
                <w:lang w:val="en-US"/>
              </w:rPr>
              <w:t>executării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are </w:t>
            </w:r>
            <w:proofErr w:type="spellStart"/>
            <w:r w:rsidR="00460653" w:rsidRPr="0049557A">
              <w:rPr>
                <w:lang w:val="en-US"/>
              </w:rPr>
              <w:t>dreptul</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dispună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scris</w:t>
            </w:r>
            <w:proofErr w:type="spellEnd"/>
            <w:r w:rsidR="00460653" w:rsidRPr="0049557A">
              <w:rPr>
                <w:lang w:val="en-US"/>
              </w:rPr>
              <w:t xml:space="preserve">: </w:t>
            </w:r>
          </w:p>
          <w:p w14:paraId="2E220F2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BAB5155"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65C1CBF"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36C79066" w14:textId="77777777" w:rsidR="00460653" w:rsidRPr="0049557A" w:rsidRDefault="00A156C0" w:rsidP="00196AB4">
            <w:pPr>
              <w:pStyle w:val="af2"/>
              <w:tabs>
                <w:tab w:val="left" w:pos="567"/>
              </w:tabs>
              <w:spacing w:line="276" w:lineRule="auto"/>
              <w:ind w:firstLine="0"/>
              <w:rPr>
                <w:lang w:val="en-US"/>
              </w:rPr>
            </w:pPr>
            <w:r w:rsidRPr="0049557A">
              <w:rPr>
                <w:lang w:val="en-US"/>
              </w:rPr>
              <w:t>4.2</w:t>
            </w:r>
            <w:r w:rsidR="00893327" w:rsidRPr="0049557A">
              <w:rPr>
                <w:lang w:val="en-US"/>
              </w:rPr>
              <w:t>3</w:t>
            </w:r>
            <w:r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460653" w:rsidRPr="0049557A">
              <w:rPr>
                <w:lang w:val="en-US"/>
              </w:rPr>
              <w:t>neexecutării</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Antreprenor</w:t>
            </w:r>
            <w:proofErr w:type="spellEnd"/>
            <w:r w:rsidR="00460653" w:rsidRPr="0049557A">
              <w:rPr>
                <w:lang w:val="en-US"/>
              </w:rPr>
              <w:t xml:space="preserve"> a </w:t>
            </w:r>
            <w:proofErr w:type="spellStart"/>
            <w:r w:rsidR="00460653" w:rsidRPr="0049557A">
              <w:rPr>
                <w:lang w:val="en-US"/>
              </w:rPr>
              <w:t>dispoziţiilor</w:t>
            </w:r>
            <w:proofErr w:type="spellEnd"/>
            <w:r w:rsidR="00460653" w:rsidRPr="0049557A">
              <w:rPr>
                <w:lang w:val="en-US"/>
              </w:rPr>
              <w:t xml:space="preserve"> din </w:t>
            </w:r>
            <w:proofErr w:type="spellStart"/>
            <w:r w:rsidR="00460653" w:rsidRPr="0049557A">
              <w:rPr>
                <w:lang w:val="en-US"/>
              </w:rPr>
              <w:t>punctul</w:t>
            </w:r>
            <w:proofErr w:type="spellEnd"/>
            <w:r w:rsidR="00460653" w:rsidRPr="0049557A">
              <w:rPr>
                <w:lang w:val="en-US"/>
              </w:rPr>
              <w:t xml:space="preserve"> 2.1.,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w:t>
            </w:r>
            <w:proofErr w:type="spellStart"/>
            <w:r w:rsidR="00460653" w:rsidRPr="0049557A">
              <w:rPr>
                <w:lang w:val="en-US"/>
              </w:rPr>
              <w:lastRenderedPageBreak/>
              <w:t>opri</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w:t>
            </w:r>
            <w:proofErr w:type="spellStart"/>
            <w:r w:rsidR="00F53F69" w:rsidRPr="0049557A">
              <w:rPr>
                <w:lang w:val="en-US"/>
              </w:rPr>
              <w:t>prin</w:t>
            </w:r>
            <w:proofErr w:type="spellEnd"/>
            <w:r w:rsidR="00F53F69" w:rsidRPr="0049557A">
              <w:rPr>
                <w:lang w:val="en-US"/>
              </w:rPr>
              <w:t xml:space="preserve"> </w:t>
            </w:r>
            <w:proofErr w:type="spellStart"/>
            <w:r w:rsidR="00E364D5" w:rsidRPr="0049557A">
              <w:rPr>
                <w:lang w:val="en-US"/>
              </w:rPr>
              <w:t>rezoluțiunea</w:t>
            </w:r>
            <w:proofErr w:type="spellEnd"/>
            <w:r w:rsidR="00E364D5" w:rsidRPr="0049557A">
              <w:rPr>
                <w:lang w:val="en-US"/>
              </w:rPr>
              <w:t xml:space="preserve"> </w:t>
            </w:r>
            <w:proofErr w:type="spellStart"/>
            <w:r w:rsidR="00F53F69" w:rsidRPr="0049557A">
              <w:rPr>
                <w:lang w:val="en-US"/>
              </w:rPr>
              <w:t>contractului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condiţiile</w:t>
            </w:r>
            <w:proofErr w:type="spellEnd"/>
            <w:r w:rsidR="00460653" w:rsidRPr="0049557A">
              <w:rPr>
                <w:lang w:val="en-US"/>
              </w:rPr>
              <w:t xml:space="preserve"> </w:t>
            </w:r>
            <w:proofErr w:type="spellStart"/>
            <w:r w:rsidR="00460653" w:rsidRPr="0049557A">
              <w:rPr>
                <w:lang w:val="en-US"/>
              </w:rPr>
              <w:t>legii</w:t>
            </w:r>
            <w:proofErr w:type="spellEnd"/>
            <w:r w:rsidR="00460653" w:rsidRPr="0049557A">
              <w:rPr>
                <w:lang w:val="en-US"/>
              </w:rPr>
              <w:t xml:space="preserve">, </w:t>
            </w:r>
            <w:proofErr w:type="spellStart"/>
            <w:r w:rsidR="00F53F69" w:rsidRPr="0049557A">
              <w:rPr>
                <w:lang w:val="en-US"/>
              </w:rPr>
              <w:t>totodată</w:t>
            </w:r>
            <w:proofErr w:type="spellEnd"/>
            <w:r w:rsidR="00F53F69" w:rsidRPr="0049557A">
              <w:rPr>
                <w:lang w:val="en-US"/>
              </w:rPr>
              <w:t xml:space="preserve"> </w:t>
            </w:r>
            <w:proofErr w:type="spellStart"/>
            <w:r w:rsidR="00F53F69" w:rsidRPr="0049557A">
              <w:rPr>
                <w:lang w:val="en-US"/>
              </w:rPr>
              <w:t>A</w:t>
            </w:r>
            <w:r w:rsidR="00316769" w:rsidRPr="0049557A">
              <w:rPr>
                <w:lang w:val="en-US"/>
              </w:rPr>
              <w:t>ntreprenorul</w:t>
            </w:r>
            <w:proofErr w:type="spellEnd"/>
            <w:r w:rsidR="00316769" w:rsidRPr="0049557A">
              <w:rPr>
                <w:lang w:val="en-US"/>
              </w:rPr>
              <w:t xml:space="preserve"> </w:t>
            </w:r>
            <w:proofErr w:type="spellStart"/>
            <w:r w:rsidR="00460653" w:rsidRPr="0049557A">
              <w:rPr>
                <w:lang w:val="en-US"/>
              </w:rPr>
              <w:t>compense</w:t>
            </w:r>
            <w:r w:rsidR="00316769" w:rsidRPr="0049557A">
              <w:rPr>
                <w:lang w:val="en-US"/>
              </w:rPr>
              <w:t>ază</w:t>
            </w:r>
            <w:proofErr w:type="spellEnd"/>
            <w:r w:rsidR="00460653" w:rsidRPr="0049557A">
              <w:rPr>
                <w:lang w:val="en-US"/>
              </w:rPr>
              <w:t xml:space="preserve"> </w:t>
            </w:r>
            <w:proofErr w:type="spellStart"/>
            <w:r w:rsidR="00460653" w:rsidRPr="0049557A">
              <w:rPr>
                <w:lang w:val="en-US"/>
              </w:rPr>
              <w:t>cheltuielile</w:t>
            </w:r>
            <w:proofErr w:type="spellEnd"/>
            <w:r w:rsidR="00460653" w:rsidRPr="0049557A">
              <w:rPr>
                <w:lang w:val="en-US"/>
              </w:rPr>
              <w:t xml:space="preserve"> </w:t>
            </w:r>
            <w:proofErr w:type="spellStart"/>
            <w:r w:rsidR="00460653" w:rsidRPr="0049557A">
              <w:rPr>
                <w:lang w:val="en-US"/>
              </w:rPr>
              <w:t>aferente</w:t>
            </w:r>
            <w:proofErr w:type="spellEnd"/>
            <w:r w:rsidR="00460653" w:rsidRPr="0049557A">
              <w:rPr>
                <w:lang w:val="en-US"/>
              </w:rPr>
              <w:t xml:space="preserve"> </w:t>
            </w:r>
            <w:proofErr w:type="spellStart"/>
            <w:r w:rsidR="00460653" w:rsidRPr="0049557A">
              <w:rPr>
                <w:lang w:val="en-US"/>
              </w:rPr>
              <w:t>suportate</w:t>
            </w:r>
            <w:proofErr w:type="spellEnd"/>
            <w:r w:rsidR="00460653" w:rsidRPr="0049557A">
              <w:rPr>
                <w:lang w:val="en-US"/>
              </w:rPr>
              <w:t xml:space="preserve"> de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legătură</w:t>
            </w:r>
            <w:proofErr w:type="spellEnd"/>
            <w:r w:rsidR="00460653" w:rsidRPr="0049557A">
              <w:rPr>
                <w:lang w:val="en-US"/>
              </w:rPr>
              <w:t xml:space="preserve"> cu </w:t>
            </w:r>
            <w:proofErr w:type="spellStart"/>
            <w:r w:rsidR="00460653" w:rsidRPr="0049557A">
              <w:rPr>
                <w:lang w:val="en-US"/>
              </w:rPr>
              <w:t>faptul</w:t>
            </w:r>
            <w:proofErr w:type="spellEnd"/>
            <w:r w:rsidR="00460653" w:rsidRPr="0049557A">
              <w:rPr>
                <w:lang w:val="en-US"/>
              </w:rPr>
              <w:t xml:space="preserve"> </w:t>
            </w:r>
            <w:proofErr w:type="spellStart"/>
            <w:r w:rsidR="00460653" w:rsidRPr="0049557A">
              <w:rPr>
                <w:lang w:val="en-US"/>
              </w:rPr>
              <w:t>neexecutării</w:t>
            </w:r>
            <w:proofErr w:type="spellEnd"/>
            <w:r w:rsidR="00460653" w:rsidRPr="0049557A">
              <w:rPr>
                <w:lang w:val="en-US"/>
              </w:rPr>
              <w:t xml:space="preserve">. </w:t>
            </w:r>
          </w:p>
          <w:p w14:paraId="20FB57B2" w14:textId="77777777" w:rsidR="00460653" w:rsidRPr="0049557A" w:rsidRDefault="00BE5A1E" w:rsidP="00196AB4">
            <w:pPr>
              <w:pStyle w:val="af2"/>
              <w:tabs>
                <w:tab w:val="left" w:pos="567"/>
              </w:tabs>
              <w:spacing w:line="276" w:lineRule="auto"/>
              <w:ind w:firstLine="0"/>
              <w:rPr>
                <w:lang w:val="en-US"/>
              </w:rPr>
            </w:pPr>
            <w:r w:rsidRPr="0049557A">
              <w:rPr>
                <w:lang w:val="en-US"/>
              </w:rPr>
              <w:t>4.2</w:t>
            </w:r>
            <w:r w:rsidR="00893327" w:rsidRPr="0049557A">
              <w:rPr>
                <w:lang w:val="en-US"/>
              </w:rPr>
              <w:t>4</w:t>
            </w:r>
            <w:r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care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timpul</w:t>
            </w:r>
            <w:proofErr w:type="spellEnd"/>
            <w:r w:rsidR="00460653" w:rsidRPr="0049557A">
              <w:rPr>
                <w:lang w:val="en-US"/>
              </w:rPr>
              <w:t xml:space="preserve"> </w:t>
            </w:r>
            <w:proofErr w:type="spellStart"/>
            <w:r w:rsidR="00460653" w:rsidRPr="0049557A">
              <w:rPr>
                <w:lang w:val="en-US"/>
              </w:rPr>
              <w:t>executării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pe </w:t>
            </w:r>
            <w:proofErr w:type="spellStart"/>
            <w:r w:rsidR="00460653" w:rsidRPr="0049557A">
              <w:rPr>
                <w:lang w:val="en-US"/>
              </w:rPr>
              <w:t>amplasamente</w:t>
            </w:r>
            <w:proofErr w:type="spellEnd"/>
            <w:r w:rsidR="00460653" w:rsidRPr="0049557A">
              <w:rPr>
                <w:lang w:val="en-US"/>
              </w:rPr>
              <w:t xml:space="preserve"> se </w:t>
            </w:r>
            <w:proofErr w:type="spellStart"/>
            <w:r w:rsidR="00460653" w:rsidRPr="0049557A">
              <w:rPr>
                <w:lang w:val="en-US"/>
              </w:rPr>
              <w:t>descoperă</w:t>
            </w:r>
            <w:proofErr w:type="spellEnd"/>
            <w:r w:rsidR="00460653" w:rsidRPr="0049557A">
              <w:rPr>
                <w:lang w:val="en-US"/>
              </w:rPr>
              <w:t xml:space="preserve"> </w:t>
            </w:r>
            <w:proofErr w:type="spellStart"/>
            <w:r w:rsidR="00460653" w:rsidRPr="0049557A">
              <w:rPr>
                <w:lang w:val="en-US"/>
              </w:rPr>
              <w:t>valori</w:t>
            </w:r>
            <w:proofErr w:type="spellEnd"/>
            <w:r w:rsidR="00460653" w:rsidRPr="0049557A">
              <w:rPr>
                <w:lang w:val="en-US"/>
              </w:rPr>
              <w:t xml:space="preserve"> </w:t>
            </w:r>
            <w:proofErr w:type="spellStart"/>
            <w:r w:rsidR="00460653" w:rsidRPr="0049557A">
              <w:rPr>
                <w:lang w:val="en-US"/>
              </w:rPr>
              <w:t>istorice</w:t>
            </w:r>
            <w:proofErr w:type="spellEnd"/>
            <w:r w:rsidR="00460653" w:rsidRPr="0049557A">
              <w:rPr>
                <w:lang w:val="en-US"/>
              </w:rPr>
              <w:t xml:space="preserve">, </w:t>
            </w:r>
            <w:proofErr w:type="spellStart"/>
            <w:r w:rsidR="00460653" w:rsidRPr="0049557A">
              <w:rPr>
                <w:lang w:val="en-US"/>
              </w:rPr>
              <w:t>artistice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ştiinţifice</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obligat</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oprească</w:t>
            </w:r>
            <w:proofErr w:type="spellEnd"/>
            <w:r w:rsidR="00460653" w:rsidRPr="0049557A">
              <w:rPr>
                <w:lang w:val="en-US"/>
              </w:rPr>
              <w:t xml:space="preserve"> </w:t>
            </w:r>
            <w:proofErr w:type="spellStart"/>
            <w:r w:rsidR="00460653" w:rsidRPr="0049557A">
              <w:rPr>
                <w:lang w:val="en-US"/>
              </w:rPr>
              <w:t>execuţia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zona </w:t>
            </w:r>
            <w:proofErr w:type="spellStart"/>
            <w:r w:rsidR="00460653" w:rsidRPr="0049557A">
              <w:rPr>
                <w:lang w:val="en-US"/>
              </w:rPr>
              <w:t>respectivă</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comunice</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w:t>
            </w:r>
            <w:proofErr w:type="spellStart"/>
            <w:r w:rsidR="00460653" w:rsidRPr="0049557A">
              <w:rPr>
                <w:lang w:val="en-US"/>
              </w:rPr>
              <w:t>organelor</w:t>
            </w:r>
            <w:proofErr w:type="spellEnd"/>
            <w:r w:rsidR="00460653" w:rsidRPr="0049557A">
              <w:rPr>
                <w:lang w:val="en-US"/>
              </w:rPr>
              <w:t xml:space="preserve"> de </w:t>
            </w:r>
            <w:proofErr w:type="spellStart"/>
            <w:r w:rsidR="00460653" w:rsidRPr="0049557A">
              <w:rPr>
                <w:lang w:val="en-US"/>
              </w:rPr>
              <w:t>poliţie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organelor</w:t>
            </w:r>
            <w:proofErr w:type="spellEnd"/>
            <w:r w:rsidR="00460653" w:rsidRPr="0049557A">
              <w:rPr>
                <w:lang w:val="en-US"/>
              </w:rPr>
              <w:t xml:space="preserve"> </w:t>
            </w:r>
            <w:proofErr w:type="spellStart"/>
            <w:r w:rsidR="00460653" w:rsidRPr="0049557A">
              <w:rPr>
                <w:lang w:val="en-US"/>
              </w:rPr>
              <w:t>competente</w:t>
            </w:r>
            <w:proofErr w:type="spellEnd"/>
            <w:r w:rsidR="00460653" w:rsidRPr="0049557A">
              <w:rPr>
                <w:lang w:val="en-US"/>
              </w:rPr>
              <w:t xml:space="preserve"> </w:t>
            </w:r>
            <w:proofErr w:type="spellStart"/>
            <w:r w:rsidR="00460653" w:rsidRPr="0049557A">
              <w:rPr>
                <w:lang w:val="en-US"/>
              </w:rPr>
              <w:t>acest</w:t>
            </w:r>
            <w:proofErr w:type="spellEnd"/>
            <w:r w:rsidR="00460653" w:rsidRPr="0049557A">
              <w:rPr>
                <w:lang w:val="en-US"/>
              </w:rPr>
              <w:t xml:space="preserve"> </w:t>
            </w:r>
            <w:proofErr w:type="spellStart"/>
            <w:r w:rsidR="00460653" w:rsidRPr="0049557A">
              <w:rPr>
                <w:lang w:val="en-US"/>
              </w:rPr>
              <w:t>fapt</w:t>
            </w:r>
            <w:proofErr w:type="spellEnd"/>
            <w:r w:rsidR="00460653" w:rsidRPr="0049557A">
              <w:rPr>
                <w:lang w:val="en-US"/>
              </w:rPr>
              <w:t xml:space="preserve">. </w:t>
            </w:r>
          </w:p>
          <w:p w14:paraId="65601BCE" w14:textId="77777777" w:rsidR="00460653" w:rsidRPr="0049557A" w:rsidRDefault="00BE5A1E" w:rsidP="00196AB4">
            <w:pPr>
              <w:pStyle w:val="af2"/>
              <w:tabs>
                <w:tab w:val="left" w:pos="567"/>
              </w:tabs>
              <w:spacing w:line="276" w:lineRule="auto"/>
              <w:ind w:firstLine="0"/>
              <w:rPr>
                <w:lang w:val="en-US"/>
              </w:rPr>
            </w:pPr>
            <w:r w:rsidRPr="0049557A">
              <w:rPr>
                <w:lang w:val="en-US"/>
              </w:rPr>
              <w:t>4.2</w:t>
            </w:r>
            <w:r w:rsidR="00893327" w:rsidRPr="0049557A">
              <w:rPr>
                <w:lang w:val="en-US"/>
              </w:rPr>
              <w:t>5</w:t>
            </w:r>
            <w:r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timpul</w:t>
            </w:r>
            <w:proofErr w:type="spellEnd"/>
            <w:r w:rsidR="00460653" w:rsidRPr="0049557A">
              <w:rPr>
                <w:lang w:val="en-US"/>
              </w:rPr>
              <w:t xml:space="preserve"> </w:t>
            </w:r>
            <w:proofErr w:type="spellStart"/>
            <w:r w:rsidR="00460653" w:rsidRPr="0049557A">
              <w:rPr>
                <w:lang w:val="en-US"/>
              </w:rPr>
              <w:t>desfăşurării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are </w:t>
            </w:r>
            <w:proofErr w:type="spellStart"/>
            <w:r w:rsidR="00460653" w:rsidRPr="0049557A">
              <w:rPr>
                <w:lang w:val="en-US"/>
              </w:rPr>
              <w:t>obligaţia</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menţină</w:t>
            </w:r>
            <w:proofErr w:type="spellEnd"/>
            <w:r w:rsidR="00460653" w:rsidRPr="0049557A">
              <w:rPr>
                <w:lang w:val="en-US"/>
              </w:rPr>
              <w:t xml:space="preserve"> </w:t>
            </w:r>
            <w:proofErr w:type="spellStart"/>
            <w:r w:rsidR="00460653" w:rsidRPr="0049557A">
              <w:rPr>
                <w:lang w:val="en-US"/>
              </w:rPr>
              <w:t>căile</w:t>
            </w:r>
            <w:proofErr w:type="spellEnd"/>
            <w:r w:rsidR="00460653" w:rsidRPr="0049557A">
              <w:rPr>
                <w:lang w:val="en-US"/>
              </w:rPr>
              <w:t xml:space="preserve"> de </w:t>
            </w:r>
            <w:proofErr w:type="spellStart"/>
            <w:r w:rsidR="00460653" w:rsidRPr="0049557A">
              <w:rPr>
                <w:lang w:val="en-US"/>
              </w:rPr>
              <w:t>acces</w:t>
            </w:r>
            <w:proofErr w:type="spellEnd"/>
            <w:r w:rsidR="00460653" w:rsidRPr="0049557A">
              <w:rPr>
                <w:lang w:val="en-US"/>
              </w:rPr>
              <w:t xml:space="preserve"> </w:t>
            </w:r>
            <w:proofErr w:type="spellStart"/>
            <w:r w:rsidR="00460653" w:rsidRPr="0049557A">
              <w:rPr>
                <w:lang w:val="en-US"/>
              </w:rPr>
              <w:t>libere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retragă</w:t>
            </w:r>
            <w:proofErr w:type="spellEnd"/>
            <w:r w:rsidR="00460653" w:rsidRPr="0049557A">
              <w:rPr>
                <w:lang w:val="en-US"/>
              </w:rPr>
              <w:t xml:space="preserve"> </w:t>
            </w:r>
            <w:proofErr w:type="spellStart"/>
            <w:r w:rsidR="00460653" w:rsidRPr="0049557A">
              <w:rPr>
                <w:lang w:val="en-US"/>
              </w:rPr>
              <w:t>utilajele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îndepărteze</w:t>
            </w:r>
            <w:proofErr w:type="spellEnd"/>
            <w:r w:rsidR="00460653" w:rsidRPr="0049557A">
              <w:rPr>
                <w:lang w:val="en-US"/>
              </w:rPr>
              <w:t xml:space="preserve"> </w:t>
            </w:r>
            <w:proofErr w:type="spellStart"/>
            <w:r w:rsidR="00460653" w:rsidRPr="0049557A">
              <w:rPr>
                <w:lang w:val="en-US"/>
              </w:rPr>
              <w:t>surplusurile</w:t>
            </w:r>
            <w:proofErr w:type="spellEnd"/>
            <w:r w:rsidR="00460653" w:rsidRPr="0049557A">
              <w:rPr>
                <w:lang w:val="en-US"/>
              </w:rPr>
              <w:t xml:space="preserve"> de </w:t>
            </w:r>
            <w:proofErr w:type="spellStart"/>
            <w:r w:rsidR="00460653" w:rsidRPr="0049557A">
              <w:rPr>
                <w:lang w:val="en-US"/>
              </w:rPr>
              <w:t>materiale</w:t>
            </w:r>
            <w:proofErr w:type="spellEnd"/>
            <w:r w:rsidR="00460653" w:rsidRPr="0049557A">
              <w:rPr>
                <w:lang w:val="en-US"/>
              </w:rPr>
              <w:t xml:space="preserve">, </w:t>
            </w:r>
            <w:proofErr w:type="spellStart"/>
            <w:r w:rsidR="00460653" w:rsidRPr="0049557A">
              <w:rPr>
                <w:lang w:val="en-US"/>
              </w:rPr>
              <w:t>deşeuri</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lucrări</w:t>
            </w:r>
            <w:proofErr w:type="spellEnd"/>
            <w:r w:rsidR="00460653" w:rsidRPr="0049557A">
              <w:rPr>
                <w:lang w:val="en-US"/>
              </w:rPr>
              <w:t xml:space="preserve"> </w:t>
            </w:r>
            <w:proofErr w:type="spellStart"/>
            <w:r w:rsidR="00460653" w:rsidRPr="0049557A">
              <w:rPr>
                <w:lang w:val="en-US"/>
              </w:rPr>
              <w:t>provizorii</w:t>
            </w:r>
            <w:proofErr w:type="spellEnd"/>
            <w:r w:rsidR="00460653" w:rsidRPr="0049557A">
              <w:rPr>
                <w:lang w:val="en-US"/>
              </w:rPr>
              <w:t xml:space="preserve"> de </w:t>
            </w:r>
            <w:proofErr w:type="spellStart"/>
            <w:r w:rsidR="00460653" w:rsidRPr="0049557A">
              <w:rPr>
                <w:lang w:val="en-US"/>
              </w:rPr>
              <w:t>orice</w:t>
            </w:r>
            <w:proofErr w:type="spellEnd"/>
            <w:r w:rsidR="00460653" w:rsidRPr="0049557A">
              <w:rPr>
                <w:lang w:val="en-US"/>
              </w:rPr>
              <w:t xml:space="preserve"> </w:t>
            </w:r>
            <w:proofErr w:type="spellStart"/>
            <w:r w:rsidR="00460653" w:rsidRPr="0049557A">
              <w:rPr>
                <w:lang w:val="en-US"/>
              </w:rPr>
              <w:t>fel</w:t>
            </w:r>
            <w:proofErr w:type="spellEnd"/>
            <w:r w:rsidR="00460653" w:rsidRPr="0049557A">
              <w:rPr>
                <w:lang w:val="en-US"/>
              </w:rPr>
              <w:t>, care nu s</w:t>
            </w:r>
            <w:r w:rsidR="00183D79" w:rsidRPr="0049557A">
              <w:rPr>
                <w:lang w:val="en-US"/>
              </w:rPr>
              <w:t>u</w:t>
            </w:r>
            <w:r w:rsidR="00460653" w:rsidRPr="0049557A">
              <w:rPr>
                <w:lang w:val="en-US"/>
              </w:rPr>
              <w:t xml:space="preserve">nt </w:t>
            </w:r>
            <w:proofErr w:type="spellStart"/>
            <w:r w:rsidR="00460653" w:rsidRPr="0049557A">
              <w:rPr>
                <w:lang w:val="en-US"/>
              </w:rPr>
              <w:t>necesare</w:t>
            </w:r>
            <w:proofErr w:type="spellEnd"/>
            <w:r w:rsidR="00460653" w:rsidRPr="0049557A">
              <w:rPr>
                <w:lang w:val="en-US"/>
              </w:rPr>
              <w:t xml:space="preserve">, </w:t>
            </w:r>
            <w:proofErr w:type="spellStart"/>
            <w:r w:rsidR="00460653" w:rsidRPr="0049557A">
              <w:rPr>
                <w:lang w:val="en-US"/>
              </w:rPr>
              <w:t>iar</w:t>
            </w:r>
            <w:proofErr w:type="spellEnd"/>
            <w:r w:rsidR="00460653" w:rsidRPr="0049557A">
              <w:rPr>
                <w:lang w:val="en-US"/>
              </w:rPr>
              <w:t xml:space="preserve"> la </w:t>
            </w:r>
            <w:proofErr w:type="spellStart"/>
            <w:r w:rsidR="00460653" w:rsidRPr="0049557A">
              <w:rPr>
                <w:lang w:val="en-US"/>
              </w:rPr>
              <w:t>terminarea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evacua</w:t>
            </w:r>
            <w:proofErr w:type="spellEnd"/>
            <w:r w:rsidR="00460653" w:rsidRPr="0049557A">
              <w:rPr>
                <w:lang w:val="en-US"/>
              </w:rPr>
              <w:t xml:space="preserve"> de pe </w:t>
            </w:r>
            <w:proofErr w:type="spellStart"/>
            <w:r w:rsidR="00460653" w:rsidRPr="0049557A">
              <w:rPr>
                <w:lang w:val="en-US"/>
              </w:rPr>
              <w:t>şantier</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utilajele</w:t>
            </w:r>
            <w:proofErr w:type="spellEnd"/>
            <w:r w:rsidR="00460653" w:rsidRPr="0049557A">
              <w:rPr>
                <w:lang w:val="en-US"/>
              </w:rPr>
              <w:t xml:space="preserve"> de </w:t>
            </w:r>
            <w:proofErr w:type="spellStart"/>
            <w:r w:rsidR="00460653" w:rsidRPr="0049557A">
              <w:rPr>
                <w:lang w:val="en-US"/>
              </w:rPr>
              <w:t>construcţie</w:t>
            </w:r>
            <w:proofErr w:type="spellEnd"/>
            <w:r w:rsidR="00460653" w:rsidRPr="0049557A">
              <w:rPr>
                <w:lang w:val="en-US"/>
              </w:rPr>
              <w:t xml:space="preserve">, </w:t>
            </w:r>
            <w:proofErr w:type="spellStart"/>
            <w:r w:rsidR="00460653" w:rsidRPr="0049557A">
              <w:rPr>
                <w:lang w:val="en-US"/>
              </w:rPr>
              <w:t>surplusurile</w:t>
            </w:r>
            <w:proofErr w:type="spellEnd"/>
            <w:r w:rsidR="00460653" w:rsidRPr="0049557A">
              <w:rPr>
                <w:lang w:val="en-US"/>
              </w:rPr>
              <w:t xml:space="preserve"> de </w:t>
            </w:r>
            <w:proofErr w:type="spellStart"/>
            <w:r w:rsidR="00460653" w:rsidRPr="0049557A">
              <w:rPr>
                <w:lang w:val="en-US"/>
              </w:rPr>
              <w:t>materiale</w:t>
            </w:r>
            <w:proofErr w:type="spellEnd"/>
            <w:r w:rsidR="00460653" w:rsidRPr="0049557A">
              <w:rPr>
                <w:lang w:val="en-US"/>
              </w:rPr>
              <w:t xml:space="preserve">, </w:t>
            </w:r>
            <w:proofErr w:type="spellStart"/>
            <w:r w:rsidR="00460653" w:rsidRPr="0049557A">
              <w:rPr>
                <w:lang w:val="en-US"/>
              </w:rPr>
              <w:t>deşeurile</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provizorii</w:t>
            </w:r>
            <w:proofErr w:type="spellEnd"/>
            <w:r w:rsidR="00460653" w:rsidRPr="0049557A">
              <w:rPr>
                <w:lang w:val="en-US"/>
              </w:rPr>
              <w:t xml:space="preserve">. </w:t>
            </w:r>
          </w:p>
          <w:p w14:paraId="3317AD5D" w14:textId="77777777" w:rsidR="00B96242" w:rsidRPr="0049557A" w:rsidRDefault="00BE5A1E" w:rsidP="00196AB4">
            <w:pPr>
              <w:pStyle w:val="af2"/>
              <w:tabs>
                <w:tab w:val="left" w:pos="426"/>
                <w:tab w:val="left" w:pos="3645"/>
              </w:tabs>
              <w:spacing w:line="276" w:lineRule="auto"/>
              <w:ind w:firstLine="0"/>
              <w:rPr>
                <w:lang w:val="en-US"/>
              </w:rPr>
            </w:pPr>
            <w:r w:rsidRPr="0049557A">
              <w:rPr>
                <w:lang w:val="en-US"/>
              </w:rPr>
              <w:t>4.2</w:t>
            </w:r>
            <w:r w:rsidR="00893327" w:rsidRPr="0049557A">
              <w:rPr>
                <w:lang w:val="en-US"/>
              </w:rPr>
              <w:t>6</w:t>
            </w:r>
            <w:r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obţină</w:t>
            </w:r>
            <w:proofErr w:type="spellEnd"/>
            <w:r w:rsidR="00460653" w:rsidRPr="0049557A">
              <w:rPr>
                <w:lang w:val="en-US"/>
              </w:rPr>
              <w:t xml:space="preserve">, pe propria </w:t>
            </w:r>
            <w:proofErr w:type="spellStart"/>
            <w:r w:rsidR="00460653" w:rsidRPr="0049557A">
              <w:rPr>
                <w:lang w:val="en-US"/>
              </w:rPr>
              <w:t>cheltuială</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avizele</w:t>
            </w:r>
            <w:proofErr w:type="spellEnd"/>
            <w:r w:rsidR="00460653" w:rsidRPr="0049557A">
              <w:rPr>
                <w:lang w:val="en-US"/>
              </w:rPr>
              <w:t xml:space="preserve">, </w:t>
            </w:r>
            <w:proofErr w:type="spellStart"/>
            <w:r w:rsidR="00460653" w:rsidRPr="0049557A">
              <w:rPr>
                <w:lang w:val="en-US"/>
              </w:rPr>
              <w:t>autorizaţiile</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aprobările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plătească</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taxele</w:t>
            </w:r>
            <w:proofErr w:type="spellEnd"/>
            <w:r w:rsidR="00460653" w:rsidRPr="0049557A">
              <w:rPr>
                <w:lang w:val="en-US"/>
              </w:rPr>
              <w:t xml:space="preserve"> </w:t>
            </w:r>
            <w:proofErr w:type="spellStart"/>
            <w:r w:rsidR="00460653" w:rsidRPr="0049557A">
              <w:rPr>
                <w:lang w:val="en-US"/>
              </w:rPr>
              <w:t>necesare</w:t>
            </w:r>
            <w:proofErr w:type="spellEnd"/>
            <w:r w:rsidR="00460653" w:rsidRPr="0049557A">
              <w:rPr>
                <w:lang w:val="en-US"/>
              </w:rPr>
              <w:t xml:space="preserve"> legate de </w:t>
            </w:r>
            <w:proofErr w:type="spellStart"/>
            <w:r w:rsidR="00460653" w:rsidRPr="0049557A">
              <w:rPr>
                <w:lang w:val="en-US"/>
              </w:rPr>
              <w:t>execuţia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bunuri</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drepturi</w:t>
            </w:r>
            <w:proofErr w:type="spellEnd"/>
            <w:r w:rsidR="00460653" w:rsidRPr="0049557A">
              <w:rPr>
                <w:lang w:val="en-US"/>
              </w:rPr>
              <w:t xml:space="preserve"> </w:t>
            </w:r>
            <w:proofErr w:type="spellStart"/>
            <w:r w:rsidR="00460653" w:rsidRPr="0049557A">
              <w:rPr>
                <w:lang w:val="en-US"/>
              </w:rPr>
              <w:t>afectate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care pot fi </w:t>
            </w:r>
            <w:proofErr w:type="spellStart"/>
            <w:r w:rsidR="00460653" w:rsidRPr="0049557A">
              <w:rPr>
                <w:lang w:val="en-US"/>
              </w:rPr>
              <w:t>afectate</w:t>
            </w:r>
            <w:proofErr w:type="spellEnd"/>
            <w:r w:rsidR="00460653" w:rsidRPr="0049557A">
              <w:rPr>
                <w:lang w:val="en-US"/>
              </w:rPr>
              <w:t xml:space="preserve"> de </w:t>
            </w:r>
            <w:proofErr w:type="spellStart"/>
            <w:r w:rsidR="00460653" w:rsidRPr="0049557A">
              <w:rPr>
                <w:lang w:val="en-US"/>
              </w:rPr>
              <w:t>execuţia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
          <w:p w14:paraId="2E62A878" w14:textId="77777777" w:rsidR="00460653" w:rsidRPr="0049557A" w:rsidRDefault="00460653" w:rsidP="00196AB4">
            <w:pPr>
              <w:pStyle w:val="af2"/>
              <w:tabs>
                <w:tab w:val="left" w:pos="426"/>
                <w:tab w:val="left" w:pos="3645"/>
              </w:tabs>
              <w:spacing w:line="276" w:lineRule="auto"/>
              <w:ind w:firstLine="0"/>
              <w:rPr>
                <w:lang w:val="en-US"/>
              </w:rPr>
            </w:pPr>
          </w:p>
          <w:p w14:paraId="19E5DBB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222A9FF9"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847D88A" w14:textId="77777777" w:rsidR="005B666D" w:rsidRPr="00FF430B" w:rsidRDefault="005B666D" w:rsidP="00196AB4">
            <w:pPr>
              <w:pStyle w:val="a"/>
              <w:numPr>
                <w:ilvl w:val="0"/>
                <w:numId w:val="0"/>
              </w:numPr>
              <w:tabs>
                <w:tab w:val="left" w:pos="1755"/>
              </w:tabs>
            </w:pPr>
          </w:p>
          <w:p w14:paraId="574B121A"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760265D4" w14:textId="77777777" w:rsidR="005B666D" w:rsidRPr="0049557A" w:rsidRDefault="00BE5A1E" w:rsidP="00196AB4">
            <w:pPr>
              <w:pStyle w:val="af2"/>
              <w:tabs>
                <w:tab w:val="left" w:pos="567"/>
              </w:tabs>
              <w:spacing w:line="276" w:lineRule="auto"/>
              <w:ind w:firstLine="0"/>
              <w:rPr>
                <w:lang w:val="en-US"/>
              </w:rPr>
            </w:pPr>
            <w:r w:rsidRPr="0049557A">
              <w:rPr>
                <w:lang w:val="en-US"/>
              </w:rPr>
              <w:t xml:space="preserve">6.1. </w:t>
            </w:r>
            <w:proofErr w:type="spellStart"/>
            <w:r w:rsidR="005B666D" w:rsidRPr="0049557A">
              <w:rPr>
                <w:lang w:val="en-US"/>
              </w:rPr>
              <w:t>Antreprenorul</w:t>
            </w:r>
            <w:proofErr w:type="spellEnd"/>
            <w:r w:rsidR="005B666D" w:rsidRPr="0049557A">
              <w:rPr>
                <w:lang w:val="en-US"/>
              </w:rPr>
              <w:t xml:space="preserve"> </w:t>
            </w:r>
            <w:proofErr w:type="spellStart"/>
            <w:r w:rsidR="005B666D" w:rsidRPr="0049557A">
              <w:rPr>
                <w:lang w:val="en-US"/>
              </w:rPr>
              <w:t>este</w:t>
            </w:r>
            <w:proofErr w:type="spellEnd"/>
            <w:r w:rsidR="005B666D" w:rsidRPr="0049557A">
              <w:rPr>
                <w:lang w:val="en-US"/>
              </w:rPr>
              <w:t xml:space="preserve"> </w:t>
            </w:r>
            <w:proofErr w:type="spellStart"/>
            <w:r w:rsidR="005B666D" w:rsidRPr="0049557A">
              <w:rPr>
                <w:lang w:val="en-US"/>
              </w:rPr>
              <w:t>obligat</w:t>
            </w:r>
            <w:proofErr w:type="spellEnd"/>
            <w:r w:rsidR="005B666D" w:rsidRPr="0049557A">
              <w:rPr>
                <w:lang w:val="en-US"/>
              </w:rPr>
              <w:t xml:space="preserve"> </w:t>
            </w:r>
            <w:proofErr w:type="spellStart"/>
            <w:r w:rsidR="005B666D" w:rsidRPr="0049557A">
              <w:rPr>
                <w:lang w:val="en-US"/>
              </w:rPr>
              <w:t>să</w:t>
            </w:r>
            <w:proofErr w:type="spellEnd"/>
            <w:r w:rsidR="005B666D" w:rsidRPr="0049557A">
              <w:rPr>
                <w:lang w:val="en-US"/>
              </w:rPr>
              <w:t xml:space="preserve"> execute </w:t>
            </w:r>
            <w:proofErr w:type="spellStart"/>
            <w:r w:rsidR="005B666D" w:rsidRPr="0049557A">
              <w:rPr>
                <w:lang w:val="en-US"/>
              </w:rPr>
              <w:t>toate</w:t>
            </w:r>
            <w:proofErr w:type="spellEnd"/>
            <w:r w:rsidR="005B666D" w:rsidRPr="0049557A">
              <w:rPr>
                <w:lang w:val="en-US"/>
              </w:rPr>
              <w:t xml:space="preserve"> </w:t>
            </w:r>
            <w:proofErr w:type="spellStart"/>
            <w:r w:rsidR="005B666D" w:rsidRPr="0049557A">
              <w:rPr>
                <w:lang w:val="en-US"/>
              </w:rPr>
              <w:t>lucrările</w:t>
            </w:r>
            <w:proofErr w:type="spellEnd"/>
            <w:r w:rsidR="005B666D" w:rsidRPr="0049557A">
              <w:rPr>
                <w:lang w:val="en-US"/>
              </w:rPr>
              <w:t xml:space="preserve">, </w:t>
            </w:r>
            <w:proofErr w:type="spellStart"/>
            <w:r w:rsidR="005B666D" w:rsidRPr="0049557A">
              <w:rPr>
                <w:lang w:val="en-US"/>
              </w:rPr>
              <w:t>prevăzute</w:t>
            </w:r>
            <w:proofErr w:type="spellEnd"/>
            <w:r w:rsidR="005B666D" w:rsidRPr="0049557A">
              <w:rPr>
                <w:lang w:val="en-US"/>
              </w:rPr>
              <w:t xml:space="preserve"> </w:t>
            </w:r>
            <w:proofErr w:type="spellStart"/>
            <w:r w:rsidR="005B666D" w:rsidRPr="0049557A">
              <w:rPr>
                <w:lang w:val="en-US"/>
              </w:rPr>
              <w:t>în</w:t>
            </w:r>
            <w:proofErr w:type="spellEnd"/>
            <w:r w:rsidR="005B666D" w:rsidRPr="0049557A">
              <w:rPr>
                <w:lang w:val="en-US"/>
              </w:rPr>
              <w:t xml:space="preserve"> contract, </w:t>
            </w:r>
            <w:proofErr w:type="spellStart"/>
            <w:r w:rsidR="005B666D" w:rsidRPr="0049557A">
              <w:rPr>
                <w:lang w:val="en-US"/>
              </w:rPr>
              <w:t>în</w:t>
            </w:r>
            <w:proofErr w:type="spellEnd"/>
            <w:r w:rsidR="005B666D" w:rsidRPr="0049557A">
              <w:rPr>
                <w:lang w:val="en-US"/>
              </w:rPr>
              <w:t xml:space="preserve"> </w:t>
            </w:r>
            <w:proofErr w:type="spellStart"/>
            <w:r w:rsidR="005B666D" w:rsidRPr="0049557A">
              <w:rPr>
                <w:lang w:val="en-US"/>
              </w:rPr>
              <w:t>termenele</w:t>
            </w:r>
            <w:proofErr w:type="spellEnd"/>
            <w:r w:rsidR="005B666D" w:rsidRPr="0049557A">
              <w:rPr>
                <w:lang w:val="en-US"/>
              </w:rPr>
              <w:t xml:space="preserve"> </w:t>
            </w:r>
            <w:proofErr w:type="spellStart"/>
            <w:r w:rsidR="005B666D" w:rsidRPr="0049557A">
              <w:rPr>
                <w:lang w:val="en-US"/>
              </w:rPr>
              <w:t>stabilite</w:t>
            </w:r>
            <w:proofErr w:type="spellEnd"/>
            <w:r w:rsidR="005B666D" w:rsidRPr="0049557A">
              <w:rPr>
                <w:lang w:val="en-US"/>
              </w:rPr>
              <w:t xml:space="preserve"> </w:t>
            </w:r>
            <w:proofErr w:type="spellStart"/>
            <w:r w:rsidR="005B666D" w:rsidRPr="0049557A">
              <w:rPr>
                <w:lang w:val="en-US"/>
              </w:rPr>
              <w:t>prin</w:t>
            </w:r>
            <w:proofErr w:type="spellEnd"/>
            <w:r w:rsidR="005B666D" w:rsidRPr="0049557A">
              <w:rPr>
                <w:lang w:val="en-US"/>
              </w:rPr>
              <w:t xml:space="preserve"> </w:t>
            </w:r>
            <w:proofErr w:type="spellStart"/>
            <w:r w:rsidR="005B666D" w:rsidRPr="0049557A">
              <w:rPr>
                <w:lang w:val="en-US"/>
              </w:rPr>
              <w:t>graficul</w:t>
            </w:r>
            <w:proofErr w:type="spellEnd"/>
            <w:r w:rsidR="005B666D" w:rsidRPr="0049557A">
              <w:rPr>
                <w:lang w:val="en-US"/>
              </w:rPr>
              <w:t xml:space="preserve"> general de </w:t>
            </w:r>
            <w:proofErr w:type="spellStart"/>
            <w:r w:rsidR="005B666D" w:rsidRPr="0049557A">
              <w:rPr>
                <w:lang w:val="en-US"/>
              </w:rPr>
              <w:t>realizare</w:t>
            </w:r>
            <w:proofErr w:type="spellEnd"/>
            <w:r w:rsidR="005B666D" w:rsidRPr="0049557A">
              <w:rPr>
                <w:lang w:val="en-US"/>
              </w:rPr>
              <w:t xml:space="preserve"> a </w:t>
            </w:r>
            <w:proofErr w:type="spellStart"/>
            <w:r w:rsidR="005B666D" w:rsidRPr="0049557A">
              <w:rPr>
                <w:lang w:val="en-US"/>
              </w:rPr>
              <w:t>lucrărilor</w:t>
            </w:r>
            <w:proofErr w:type="spellEnd"/>
            <w:r w:rsidR="005B666D" w:rsidRPr="0049557A">
              <w:rPr>
                <w:lang w:val="en-US"/>
              </w:rPr>
              <w:t xml:space="preserve"> </w:t>
            </w:r>
            <w:proofErr w:type="spellStart"/>
            <w:r w:rsidR="005B666D" w:rsidRPr="0049557A">
              <w:rPr>
                <w:lang w:val="en-US"/>
              </w:rPr>
              <w:t>şi</w:t>
            </w:r>
            <w:proofErr w:type="spellEnd"/>
            <w:r w:rsidR="005B666D" w:rsidRPr="0049557A">
              <w:rPr>
                <w:lang w:val="en-US"/>
              </w:rPr>
              <w:t xml:space="preserve"> </w:t>
            </w:r>
            <w:proofErr w:type="spellStart"/>
            <w:r w:rsidR="005B666D" w:rsidRPr="0049557A">
              <w:rPr>
                <w:lang w:val="en-US"/>
              </w:rPr>
              <w:t>graficul</w:t>
            </w:r>
            <w:proofErr w:type="spellEnd"/>
            <w:r w:rsidR="005B666D" w:rsidRPr="0049557A">
              <w:rPr>
                <w:lang w:val="en-US"/>
              </w:rPr>
              <w:t xml:space="preserve"> de </w:t>
            </w:r>
            <w:proofErr w:type="spellStart"/>
            <w:r w:rsidR="005B666D" w:rsidRPr="0049557A">
              <w:rPr>
                <w:lang w:val="en-US"/>
              </w:rPr>
              <w:t>execuţie</w:t>
            </w:r>
            <w:proofErr w:type="spellEnd"/>
            <w:r w:rsidR="005D4B79" w:rsidRPr="0049557A">
              <w:rPr>
                <w:lang w:val="en-US"/>
              </w:rPr>
              <w:t xml:space="preserve"> </w:t>
            </w:r>
            <w:proofErr w:type="spellStart"/>
            <w:r w:rsidR="005B666D" w:rsidRPr="0049557A">
              <w:rPr>
                <w:lang w:val="en-US"/>
              </w:rPr>
              <w:t>şi</w:t>
            </w:r>
            <w:proofErr w:type="spellEnd"/>
            <w:r w:rsidR="005B666D" w:rsidRPr="0049557A">
              <w:rPr>
                <w:lang w:val="en-US"/>
              </w:rPr>
              <w:t xml:space="preserve"> de o </w:t>
            </w:r>
            <w:proofErr w:type="spellStart"/>
            <w:r w:rsidR="005B666D" w:rsidRPr="0049557A">
              <w:rPr>
                <w:lang w:val="en-US"/>
              </w:rPr>
              <w:t>calitate</w:t>
            </w:r>
            <w:proofErr w:type="spellEnd"/>
            <w:r w:rsidR="005B666D" w:rsidRPr="0049557A">
              <w:rPr>
                <w:lang w:val="en-US"/>
              </w:rPr>
              <w:t xml:space="preserve"> </w:t>
            </w:r>
            <w:proofErr w:type="spellStart"/>
            <w:r w:rsidR="005B666D" w:rsidRPr="0049557A">
              <w:rPr>
                <w:lang w:val="en-US"/>
              </w:rPr>
              <w:t>corespunzătoare</w:t>
            </w:r>
            <w:proofErr w:type="spellEnd"/>
            <w:r w:rsidR="005B666D" w:rsidRPr="0049557A">
              <w:rPr>
                <w:lang w:val="en-US"/>
              </w:rPr>
              <w:t xml:space="preserve"> </w:t>
            </w:r>
            <w:proofErr w:type="spellStart"/>
            <w:r w:rsidR="005B666D" w:rsidRPr="0049557A">
              <w:rPr>
                <w:lang w:val="en-US"/>
              </w:rPr>
              <w:t>prevederilor</w:t>
            </w:r>
            <w:proofErr w:type="spellEnd"/>
            <w:r w:rsidR="005B666D" w:rsidRPr="0049557A">
              <w:rPr>
                <w:lang w:val="en-US"/>
              </w:rPr>
              <w:t xml:space="preserve"> </w:t>
            </w:r>
            <w:proofErr w:type="spellStart"/>
            <w:r w:rsidR="005B666D" w:rsidRPr="0049557A">
              <w:rPr>
                <w:lang w:val="en-US"/>
              </w:rPr>
              <w:t>actelor</w:t>
            </w:r>
            <w:proofErr w:type="spellEnd"/>
            <w:r w:rsidR="005B666D" w:rsidRPr="0049557A">
              <w:rPr>
                <w:lang w:val="en-US"/>
              </w:rPr>
              <w:t xml:space="preserve"> normative </w:t>
            </w:r>
            <w:proofErr w:type="spellStart"/>
            <w:proofErr w:type="gramStart"/>
            <w:r w:rsidR="005B666D" w:rsidRPr="0049557A">
              <w:rPr>
                <w:lang w:val="en-US"/>
              </w:rPr>
              <w:t>şi</w:t>
            </w:r>
            <w:proofErr w:type="spellEnd"/>
            <w:r w:rsidR="005B666D" w:rsidRPr="0049557A">
              <w:rPr>
                <w:lang w:val="en-US"/>
              </w:rPr>
              <w:t xml:space="preserve">  </w:t>
            </w:r>
            <w:proofErr w:type="spellStart"/>
            <w:r w:rsidR="005B666D" w:rsidRPr="0049557A">
              <w:rPr>
                <w:lang w:val="en-US"/>
              </w:rPr>
              <w:t>prezentului</w:t>
            </w:r>
            <w:proofErr w:type="spellEnd"/>
            <w:proofErr w:type="gramEnd"/>
            <w:r w:rsidR="005B666D" w:rsidRPr="0049557A">
              <w:rPr>
                <w:lang w:val="en-US"/>
              </w:rPr>
              <w:t xml:space="preserve"> contract.</w:t>
            </w:r>
          </w:p>
          <w:p w14:paraId="550975EB" w14:textId="77777777" w:rsidR="005B666D" w:rsidRPr="0049557A" w:rsidRDefault="00BE5A1E" w:rsidP="00196AB4">
            <w:pPr>
              <w:pStyle w:val="af2"/>
              <w:tabs>
                <w:tab w:val="left" w:pos="567"/>
              </w:tabs>
              <w:spacing w:line="276" w:lineRule="auto"/>
              <w:ind w:firstLine="0"/>
              <w:rPr>
                <w:lang w:val="en-US"/>
              </w:rPr>
            </w:pPr>
            <w:r w:rsidRPr="0049557A">
              <w:rPr>
                <w:lang w:val="en-US"/>
              </w:rPr>
              <w:t xml:space="preserve">6.2. </w:t>
            </w:r>
            <w:proofErr w:type="spellStart"/>
            <w:r w:rsidR="005B666D" w:rsidRPr="0049557A">
              <w:rPr>
                <w:lang w:val="en-US"/>
              </w:rPr>
              <w:t>În</w:t>
            </w:r>
            <w:proofErr w:type="spellEnd"/>
            <w:r w:rsidR="005B666D" w:rsidRPr="0049557A">
              <w:rPr>
                <w:lang w:val="en-US"/>
              </w:rPr>
              <w:t xml:space="preserve"> </w:t>
            </w:r>
            <w:proofErr w:type="spellStart"/>
            <w:r w:rsidR="005B666D" w:rsidRPr="0049557A">
              <w:rPr>
                <w:lang w:val="en-US"/>
              </w:rPr>
              <w:t>cazul</w:t>
            </w:r>
            <w:proofErr w:type="spellEnd"/>
            <w:r w:rsidR="005B666D" w:rsidRPr="0049557A">
              <w:rPr>
                <w:lang w:val="en-US"/>
              </w:rPr>
              <w:t xml:space="preserve"> </w:t>
            </w:r>
            <w:proofErr w:type="spellStart"/>
            <w:r w:rsidR="005B666D" w:rsidRPr="0049557A">
              <w:rPr>
                <w:lang w:val="en-US"/>
              </w:rPr>
              <w:t>în</w:t>
            </w:r>
            <w:proofErr w:type="spellEnd"/>
            <w:r w:rsidR="005B666D" w:rsidRPr="0049557A">
              <w:rPr>
                <w:lang w:val="en-US"/>
              </w:rPr>
              <w:t xml:space="preserve"> care </w:t>
            </w:r>
            <w:proofErr w:type="spellStart"/>
            <w:r w:rsidR="005B666D" w:rsidRPr="0049557A">
              <w:rPr>
                <w:lang w:val="en-US"/>
              </w:rPr>
              <w:t>părţile</w:t>
            </w:r>
            <w:proofErr w:type="spellEnd"/>
            <w:r w:rsidR="005B666D" w:rsidRPr="0049557A">
              <w:rPr>
                <w:lang w:val="en-US"/>
              </w:rPr>
              <w:t xml:space="preserve"> din </w:t>
            </w:r>
            <w:proofErr w:type="spellStart"/>
            <w:r w:rsidR="005B666D" w:rsidRPr="0049557A">
              <w:rPr>
                <w:lang w:val="en-US"/>
              </w:rPr>
              <w:t>lucrarea</w:t>
            </w:r>
            <w:proofErr w:type="spellEnd"/>
            <w:r w:rsidR="005B666D" w:rsidRPr="0049557A">
              <w:rPr>
                <w:lang w:val="en-US"/>
              </w:rPr>
              <w:t xml:space="preserve"> </w:t>
            </w:r>
            <w:proofErr w:type="spellStart"/>
            <w:r w:rsidR="005B666D" w:rsidRPr="0049557A">
              <w:rPr>
                <w:lang w:val="en-US"/>
              </w:rPr>
              <w:t>ce</w:t>
            </w:r>
            <w:proofErr w:type="spellEnd"/>
            <w:r w:rsidR="005B666D" w:rsidRPr="0049557A">
              <w:rPr>
                <w:lang w:val="en-US"/>
              </w:rPr>
              <w:t xml:space="preserve"> se </w:t>
            </w:r>
            <w:proofErr w:type="spellStart"/>
            <w:r w:rsidR="005B666D" w:rsidRPr="0049557A">
              <w:rPr>
                <w:lang w:val="en-US"/>
              </w:rPr>
              <w:t>contractează</w:t>
            </w:r>
            <w:proofErr w:type="spellEnd"/>
            <w:r w:rsidR="005B666D" w:rsidRPr="0049557A">
              <w:rPr>
                <w:lang w:val="en-US"/>
              </w:rPr>
              <w:t xml:space="preserve"> se </w:t>
            </w:r>
            <w:proofErr w:type="spellStart"/>
            <w:r w:rsidR="005B666D" w:rsidRPr="0049557A">
              <w:rPr>
                <w:lang w:val="en-US"/>
              </w:rPr>
              <w:t>execută</w:t>
            </w:r>
            <w:proofErr w:type="spellEnd"/>
            <w:r w:rsidR="005B666D" w:rsidRPr="0049557A">
              <w:rPr>
                <w:lang w:val="en-US"/>
              </w:rPr>
              <w:t xml:space="preserve"> </w:t>
            </w:r>
            <w:proofErr w:type="spellStart"/>
            <w:r w:rsidR="005B666D" w:rsidRPr="0049557A">
              <w:rPr>
                <w:lang w:val="en-US"/>
              </w:rPr>
              <w:t>în</w:t>
            </w:r>
            <w:proofErr w:type="spellEnd"/>
            <w:r w:rsidR="005B666D" w:rsidRPr="0049557A">
              <w:rPr>
                <w:lang w:val="en-US"/>
              </w:rPr>
              <w:t xml:space="preserve"> </w:t>
            </w:r>
            <w:proofErr w:type="spellStart"/>
            <w:r w:rsidR="005B666D" w:rsidRPr="0049557A">
              <w:rPr>
                <w:lang w:val="en-US"/>
              </w:rPr>
              <w:t>subantrepriză</w:t>
            </w:r>
            <w:proofErr w:type="spellEnd"/>
            <w:r w:rsidR="005B666D" w:rsidRPr="0049557A">
              <w:rPr>
                <w:lang w:val="en-US"/>
              </w:rPr>
              <w:t xml:space="preserve">, </w:t>
            </w:r>
            <w:proofErr w:type="spellStart"/>
            <w:r w:rsidR="005B666D" w:rsidRPr="0049557A">
              <w:rPr>
                <w:lang w:val="en-US"/>
              </w:rPr>
              <w:t>Antreprenorul</w:t>
            </w:r>
            <w:proofErr w:type="spellEnd"/>
            <w:r w:rsidR="005B666D" w:rsidRPr="0049557A">
              <w:rPr>
                <w:lang w:val="en-US"/>
              </w:rPr>
              <w:t xml:space="preserve"> </w:t>
            </w:r>
            <w:proofErr w:type="spellStart"/>
            <w:r w:rsidR="005B666D" w:rsidRPr="0049557A">
              <w:rPr>
                <w:lang w:val="en-US"/>
              </w:rPr>
              <w:t>trebuie</w:t>
            </w:r>
            <w:proofErr w:type="spellEnd"/>
            <w:r w:rsidR="005B666D" w:rsidRPr="0049557A">
              <w:rPr>
                <w:lang w:val="en-US"/>
              </w:rPr>
              <w:t xml:space="preserve"> </w:t>
            </w:r>
            <w:proofErr w:type="spellStart"/>
            <w:r w:rsidR="005B666D" w:rsidRPr="0049557A">
              <w:rPr>
                <w:lang w:val="en-US"/>
              </w:rPr>
              <w:t>să</w:t>
            </w:r>
            <w:proofErr w:type="spellEnd"/>
            <w:r w:rsidR="005B666D" w:rsidRPr="0049557A">
              <w:rPr>
                <w:lang w:val="en-US"/>
              </w:rPr>
              <w:t xml:space="preserve"> </w:t>
            </w:r>
            <w:proofErr w:type="spellStart"/>
            <w:r w:rsidR="005B666D" w:rsidRPr="0049557A">
              <w:rPr>
                <w:lang w:val="en-US"/>
              </w:rPr>
              <w:t>prezinte</w:t>
            </w:r>
            <w:proofErr w:type="spellEnd"/>
            <w:r w:rsidR="005B666D" w:rsidRPr="0049557A">
              <w:rPr>
                <w:lang w:val="en-US"/>
              </w:rPr>
              <w:t xml:space="preserve">, cu </w:t>
            </w:r>
            <w:proofErr w:type="spellStart"/>
            <w:r w:rsidR="005B666D" w:rsidRPr="0049557A">
              <w:rPr>
                <w:lang w:val="en-US"/>
              </w:rPr>
              <w:t>ocazia</w:t>
            </w:r>
            <w:proofErr w:type="spellEnd"/>
            <w:r w:rsidR="005B666D" w:rsidRPr="0049557A">
              <w:rPr>
                <w:lang w:val="en-US"/>
              </w:rPr>
              <w:t xml:space="preserve"> </w:t>
            </w:r>
            <w:proofErr w:type="spellStart"/>
            <w:r w:rsidR="005B666D" w:rsidRPr="0049557A">
              <w:rPr>
                <w:lang w:val="en-US"/>
              </w:rPr>
              <w:t>ofertării</w:t>
            </w:r>
            <w:proofErr w:type="spellEnd"/>
            <w:r w:rsidR="005B666D" w:rsidRPr="0049557A">
              <w:rPr>
                <w:lang w:val="en-US"/>
              </w:rPr>
              <w:t xml:space="preserve">, </w:t>
            </w:r>
            <w:proofErr w:type="spellStart"/>
            <w:r w:rsidR="005B666D" w:rsidRPr="0049557A">
              <w:rPr>
                <w:lang w:val="en-US"/>
              </w:rPr>
              <w:t>lista</w:t>
            </w:r>
            <w:proofErr w:type="spellEnd"/>
            <w:r w:rsidR="005B666D" w:rsidRPr="0049557A">
              <w:rPr>
                <w:lang w:val="en-US"/>
              </w:rPr>
              <w:t xml:space="preserve"> </w:t>
            </w:r>
            <w:proofErr w:type="spellStart"/>
            <w:r w:rsidR="005B666D" w:rsidRPr="0049557A">
              <w:rPr>
                <w:lang w:val="en-US"/>
              </w:rPr>
              <w:t>subantreprenorilor</w:t>
            </w:r>
            <w:proofErr w:type="spellEnd"/>
            <w:r w:rsidR="005B666D" w:rsidRPr="0049557A">
              <w:rPr>
                <w:lang w:val="en-US"/>
              </w:rPr>
              <w:t xml:space="preserve"> </w:t>
            </w:r>
            <w:proofErr w:type="spellStart"/>
            <w:r w:rsidR="005B666D" w:rsidRPr="0049557A">
              <w:rPr>
                <w:lang w:val="en-US"/>
              </w:rPr>
              <w:t>şi</w:t>
            </w:r>
            <w:proofErr w:type="spellEnd"/>
            <w:r w:rsidR="005B666D" w:rsidRPr="0049557A">
              <w:rPr>
                <w:lang w:val="en-US"/>
              </w:rPr>
              <w:t xml:space="preserve"> </w:t>
            </w:r>
            <w:proofErr w:type="spellStart"/>
            <w:r w:rsidR="005B666D" w:rsidRPr="0049557A">
              <w:rPr>
                <w:lang w:val="en-US"/>
              </w:rPr>
              <w:t>lucrările</w:t>
            </w:r>
            <w:proofErr w:type="spellEnd"/>
            <w:r w:rsidR="005B666D" w:rsidRPr="0049557A">
              <w:rPr>
                <w:lang w:val="en-US"/>
              </w:rPr>
              <w:t xml:space="preserve"> pe care </w:t>
            </w:r>
            <w:proofErr w:type="spellStart"/>
            <w:r w:rsidR="005B666D" w:rsidRPr="0049557A">
              <w:rPr>
                <w:lang w:val="en-US"/>
              </w:rPr>
              <w:t>aceştia</w:t>
            </w:r>
            <w:proofErr w:type="spellEnd"/>
            <w:r w:rsidR="005B666D" w:rsidRPr="0049557A">
              <w:rPr>
                <w:lang w:val="en-US"/>
              </w:rPr>
              <w:t xml:space="preserve"> le </w:t>
            </w:r>
            <w:proofErr w:type="spellStart"/>
            <w:r w:rsidR="005B666D" w:rsidRPr="0049557A">
              <w:rPr>
                <w:lang w:val="en-US"/>
              </w:rPr>
              <w:t>vor</w:t>
            </w:r>
            <w:proofErr w:type="spellEnd"/>
            <w:r w:rsidR="005B666D" w:rsidRPr="0049557A">
              <w:rPr>
                <w:lang w:val="en-US"/>
              </w:rPr>
              <w:t xml:space="preserve"> </w:t>
            </w:r>
            <w:proofErr w:type="spellStart"/>
            <w:r w:rsidR="005B666D" w:rsidRPr="0049557A">
              <w:rPr>
                <w:lang w:val="en-US"/>
              </w:rPr>
              <w:t>executa</w:t>
            </w:r>
            <w:proofErr w:type="spellEnd"/>
            <w:r w:rsidR="005B666D" w:rsidRPr="0049557A">
              <w:rPr>
                <w:lang w:val="en-US"/>
              </w:rPr>
              <w:t xml:space="preserve">. </w:t>
            </w:r>
          </w:p>
          <w:p w14:paraId="66FD949B" w14:textId="77777777" w:rsidR="005B666D" w:rsidRPr="0049557A" w:rsidRDefault="00BE5A1E" w:rsidP="00196AB4">
            <w:pPr>
              <w:pStyle w:val="af2"/>
              <w:tabs>
                <w:tab w:val="left" w:pos="567"/>
              </w:tabs>
              <w:spacing w:line="276" w:lineRule="auto"/>
              <w:ind w:firstLine="0"/>
              <w:rPr>
                <w:lang w:val="en-US"/>
              </w:rPr>
            </w:pPr>
            <w:r w:rsidRPr="0049557A">
              <w:rPr>
                <w:lang w:val="en-US"/>
              </w:rPr>
              <w:t xml:space="preserve">6.3. </w:t>
            </w:r>
            <w:r w:rsidR="005B666D" w:rsidRPr="0049557A">
              <w:rPr>
                <w:lang w:val="en-US"/>
              </w:rPr>
              <w:t xml:space="preserve">Pe </w:t>
            </w:r>
            <w:proofErr w:type="spellStart"/>
            <w:r w:rsidR="005B666D" w:rsidRPr="0049557A">
              <w:rPr>
                <w:lang w:val="en-US"/>
              </w:rPr>
              <w:t>parcursul</w:t>
            </w:r>
            <w:proofErr w:type="spellEnd"/>
            <w:r w:rsidR="005B666D" w:rsidRPr="0049557A">
              <w:rPr>
                <w:lang w:val="en-US"/>
              </w:rPr>
              <w:t xml:space="preserve"> </w:t>
            </w:r>
            <w:proofErr w:type="spellStart"/>
            <w:r w:rsidR="005B666D" w:rsidRPr="0049557A">
              <w:rPr>
                <w:lang w:val="en-US"/>
              </w:rPr>
              <w:t>execuţiei</w:t>
            </w:r>
            <w:proofErr w:type="spellEnd"/>
            <w:r w:rsidR="005B666D" w:rsidRPr="0049557A">
              <w:rPr>
                <w:lang w:val="en-US"/>
              </w:rPr>
              <w:t xml:space="preserve"> </w:t>
            </w:r>
            <w:proofErr w:type="spellStart"/>
            <w:r w:rsidR="005B666D" w:rsidRPr="0049557A">
              <w:rPr>
                <w:lang w:val="en-US"/>
              </w:rPr>
              <w:t>lucrărilor</w:t>
            </w:r>
            <w:proofErr w:type="spellEnd"/>
            <w:r w:rsidR="005B666D" w:rsidRPr="0049557A">
              <w:rPr>
                <w:lang w:val="en-US"/>
              </w:rPr>
              <w:t xml:space="preserve">, </w:t>
            </w:r>
            <w:proofErr w:type="spellStart"/>
            <w:r w:rsidR="005B666D" w:rsidRPr="0049557A">
              <w:rPr>
                <w:lang w:val="en-US"/>
              </w:rPr>
              <w:t>Antreprenorul</w:t>
            </w:r>
            <w:proofErr w:type="spellEnd"/>
            <w:r w:rsidR="005B666D" w:rsidRPr="0049557A">
              <w:rPr>
                <w:lang w:val="en-US"/>
              </w:rPr>
              <w:t xml:space="preserve"> </w:t>
            </w:r>
            <w:proofErr w:type="spellStart"/>
            <w:r w:rsidR="005B666D" w:rsidRPr="0049557A">
              <w:rPr>
                <w:lang w:val="en-US"/>
              </w:rPr>
              <w:t>este</w:t>
            </w:r>
            <w:proofErr w:type="spellEnd"/>
            <w:r w:rsidR="005B666D" w:rsidRPr="0049557A">
              <w:rPr>
                <w:lang w:val="en-US"/>
              </w:rPr>
              <w:t xml:space="preserve"> </w:t>
            </w:r>
            <w:proofErr w:type="spellStart"/>
            <w:r w:rsidR="005B666D" w:rsidRPr="0049557A">
              <w:rPr>
                <w:lang w:val="en-US"/>
              </w:rPr>
              <w:t>obligat</w:t>
            </w:r>
            <w:proofErr w:type="spellEnd"/>
            <w:r w:rsidR="005B666D" w:rsidRPr="0049557A">
              <w:rPr>
                <w:lang w:val="en-US"/>
              </w:rPr>
              <w:t xml:space="preserve"> </w:t>
            </w:r>
            <w:proofErr w:type="spellStart"/>
            <w:r w:rsidR="005B666D" w:rsidRPr="0049557A">
              <w:rPr>
                <w:lang w:val="en-US"/>
              </w:rPr>
              <w:t>să</w:t>
            </w:r>
            <w:proofErr w:type="spellEnd"/>
            <w:r w:rsidR="005B666D" w:rsidRPr="0049557A">
              <w:rPr>
                <w:lang w:val="en-US"/>
              </w:rPr>
              <w:t xml:space="preserve"> </w:t>
            </w:r>
            <w:proofErr w:type="spellStart"/>
            <w:r w:rsidR="005B666D" w:rsidRPr="0049557A">
              <w:rPr>
                <w:lang w:val="en-US"/>
              </w:rPr>
              <w:t>comunice</w:t>
            </w:r>
            <w:proofErr w:type="spellEnd"/>
            <w:r w:rsidR="005B666D" w:rsidRPr="0049557A">
              <w:rPr>
                <w:lang w:val="en-US"/>
              </w:rPr>
              <w:t xml:space="preserve">, la </w:t>
            </w:r>
            <w:proofErr w:type="spellStart"/>
            <w:r w:rsidR="005B666D" w:rsidRPr="0049557A">
              <w:rPr>
                <w:lang w:val="en-US"/>
              </w:rPr>
              <w:t>cererea</w:t>
            </w:r>
            <w:proofErr w:type="spellEnd"/>
            <w:r w:rsidR="005B666D" w:rsidRPr="0049557A">
              <w:rPr>
                <w:lang w:val="en-US"/>
              </w:rPr>
              <w:t xml:space="preserve"> </w:t>
            </w:r>
            <w:proofErr w:type="spellStart"/>
            <w:r w:rsidR="005B666D" w:rsidRPr="0049557A">
              <w:rPr>
                <w:lang w:val="en-US"/>
              </w:rPr>
              <w:t>Beneficiarului</w:t>
            </w:r>
            <w:proofErr w:type="spellEnd"/>
            <w:r w:rsidR="005B666D" w:rsidRPr="0049557A">
              <w:rPr>
                <w:lang w:val="en-US"/>
              </w:rPr>
              <w:t xml:space="preserve">, </w:t>
            </w:r>
            <w:proofErr w:type="spellStart"/>
            <w:r w:rsidR="005B666D" w:rsidRPr="0049557A">
              <w:rPr>
                <w:lang w:val="en-US"/>
              </w:rPr>
              <w:t>datele</w:t>
            </w:r>
            <w:proofErr w:type="spellEnd"/>
            <w:r w:rsidR="005B666D" w:rsidRPr="0049557A">
              <w:rPr>
                <w:lang w:val="en-US"/>
              </w:rPr>
              <w:t xml:space="preserve"> de </w:t>
            </w:r>
            <w:proofErr w:type="spellStart"/>
            <w:r w:rsidR="00E364D5" w:rsidRPr="0049557A">
              <w:rPr>
                <w:lang w:val="en-US"/>
              </w:rPr>
              <w:t>identificare</w:t>
            </w:r>
            <w:proofErr w:type="spellEnd"/>
            <w:r w:rsidR="005D4B79" w:rsidRPr="0049557A">
              <w:rPr>
                <w:lang w:val="en-US"/>
              </w:rPr>
              <w:t xml:space="preserve"> </w:t>
            </w:r>
            <w:r w:rsidR="005B666D" w:rsidRPr="0049557A">
              <w:rPr>
                <w:lang w:val="en-US"/>
              </w:rPr>
              <w:t xml:space="preserve">ale </w:t>
            </w:r>
            <w:proofErr w:type="spellStart"/>
            <w:r w:rsidR="005B666D" w:rsidRPr="0049557A">
              <w:rPr>
                <w:lang w:val="en-US"/>
              </w:rPr>
              <w:t>subantreprenorilor</w:t>
            </w:r>
            <w:proofErr w:type="spellEnd"/>
            <w:r w:rsidR="005B666D" w:rsidRPr="0049557A">
              <w:rPr>
                <w:lang w:val="en-US"/>
              </w:rPr>
              <w:t xml:space="preserve">. </w:t>
            </w:r>
          </w:p>
          <w:p w14:paraId="293AEF27" w14:textId="77777777" w:rsidR="005B666D" w:rsidRPr="0049557A" w:rsidRDefault="00BE5A1E" w:rsidP="00196AB4">
            <w:pPr>
              <w:pStyle w:val="af2"/>
              <w:tabs>
                <w:tab w:val="left" w:pos="142"/>
                <w:tab w:val="left" w:pos="284"/>
              </w:tabs>
              <w:spacing w:line="276" w:lineRule="auto"/>
              <w:ind w:firstLine="0"/>
              <w:rPr>
                <w:lang w:val="en-US"/>
              </w:rPr>
            </w:pPr>
            <w:r w:rsidRPr="0049557A">
              <w:rPr>
                <w:lang w:val="en-US"/>
              </w:rPr>
              <w:t xml:space="preserve">6.4. </w:t>
            </w:r>
            <w:proofErr w:type="spellStart"/>
            <w:r w:rsidR="005B666D" w:rsidRPr="0049557A">
              <w:rPr>
                <w:lang w:val="en-US"/>
              </w:rPr>
              <w:t>Angajarea</w:t>
            </w:r>
            <w:proofErr w:type="spellEnd"/>
            <w:r w:rsidR="005B666D" w:rsidRPr="0049557A">
              <w:rPr>
                <w:lang w:val="en-US"/>
              </w:rPr>
              <w:t xml:space="preserve"> </w:t>
            </w:r>
            <w:proofErr w:type="spellStart"/>
            <w:r w:rsidR="005B666D" w:rsidRPr="0049557A">
              <w:rPr>
                <w:lang w:val="en-US"/>
              </w:rPr>
              <w:t>forţei</w:t>
            </w:r>
            <w:proofErr w:type="spellEnd"/>
            <w:r w:rsidR="005B666D" w:rsidRPr="0049557A">
              <w:rPr>
                <w:lang w:val="en-US"/>
              </w:rPr>
              <w:t xml:space="preserve"> de </w:t>
            </w:r>
            <w:proofErr w:type="spellStart"/>
            <w:r w:rsidR="005B666D" w:rsidRPr="0049557A">
              <w:rPr>
                <w:lang w:val="en-US"/>
              </w:rPr>
              <w:t>muncă</w:t>
            </w:r>
            <w:proofErr w:type="spellEnd"/>
            <w:r w:rsidR="005B666D" w:rsidRPr="0049557A">
              <w:rPr>
                <w:lang w:val="en-US"/>
              </w:rPr>
              <w:t xml:space="preserve"> pe </w:t>
            </w:r>
            <w:proofErr w:type="spellStart"/>
            <w:r w:rsidR="005B666D" w:rsidRPr="0049557A">
              <w:rPr>
                <w:lang w:val="en-US"/>
              </w:rPr>
              <w:t>bază</w:t>
            </w:r>
            <w:proofErr w:type="spellEnd"/>
            <w:r w:rsidR="005B666D" w:rsidRPr="0049557A">
              <w:rPr>
                <w:lang w:val="en-US"/>
              </w:rPr>
              <w:t xml:space="preserve"> de </w:t>
            </w:r>
            <w:proofErr w:type="spellStart"/>
            <w:r w:rsidR="005B666D" w:rsidRPr="0049557A">
              <w:rPr>
                <w:lang w:val="en-US"/>
              </w:rPr>
              <w:t>a</w:t>
            </w:r>
            <w:r w:rsidR="003D06D0" w:rsidRPr="0049557A">
              <w:rPr>
                <w:lang w:val="en-US"/>
              </w:rPr>
              <w:t>cord</w:t>
            </w:r>
            <w:proofErr w:type="spellEnd"/>
            <w:r w:rsidR="003D06D0" w:rsidRPr="0049557A">
              <w:rPr>
                <w:lang w:val="en-US"/>
              </w:rPr>
              <w:t xml:space="preserve"> nu </w:t>
            </w:r>
            <w:proofErr w:type="spellStart"/>
            <w:r w:rsidR="003D06D0" w:rsidRPr="0049557A">
              <w:rPr>
                <w:lang w:val="en-US"/>
              </w:rPr>
              <w:t>este</w:t>
            </w:r>
            <w:proofErr w:type="spellEnd"/>
            <w:r w:rsidR="003D06D0" w:rsidRPr="0049557A">
              <w:rPr>
                <w:lang w:val="en-US"/>
              </w:rPr>
              <w:t xml:space="preserve"> </w:t>
            </w:r>
            <w:proofErr w:type="spellStart"/>
            <w:r w:rsidR="003D06D0" w:rsidRPr="0049557A">
              <w:rPr>
                <w:lang w:val="en-US"/>
              </w:rPr>
              <w:t>considerată</w:t>
            </w:r>
            <w:proofErr w:type="spellEnd"/>
            <w:r w:rsidR="005B666D" w:rsidRPr="0049557A">
              <w:rPr>
                <w:lang w:val="en-US"/>
              </w:rPr>
              <w:t xml:space="preserve"> </w:t>
            </w:r>
            <w:proofErr w:type="spellStart"/>
            <w:r w:rsidR="005B666D" w:rsidRPr="0049557A">
              <w:rPr>
                <w:lang w:val="en-US"/>
              </w:rPr>
              <w:t>obiectul</w:t>
            </w:r>
            <w:proofErr w:type="spellEnd"/>
            <w:r w:rsidR="005B666D" w:rsidRPr="0049557A">
              <w:rPr>
                <w:lang w:val="en-US"/>
              </w:rPr>
              <w:t xml:space="preserve"> </w:t>
            </w:r>
            <w:proofErr w:type="spellStart"/>
            <w:r w:rsidR="005B666D" w:rsidRPr="0049557A">
              <w:rPr>
                <w:lang w:val="en-US"/>
              </w:rPr>
              <w:t>unei</w:t>
            </w:r>
            <w:proofErr w:type="spellEnd"/>
            <w:r w:rsidR="005B666D" w:rsidRPr="0049557A">
              <w:rPr>
                <w:lang w:val="en-US"/>
              </w:rPr>
              <w:t xml:space="preserve"> </w:t>
            </w:r>
            <w:proofErr w:type="spellStart"/>
            <w:r w:rsidR="005B666D" w:rsidRPr="0049557A">
              <w:rPr>
                <w:lang w:val="en-US"/>
              </w:rPr>
              <w:t>subcontractări</w:t>
            </w:r>
            <w:proofErr w:type="spellEnd"/>
            <w:r w:rsidR="005B666D" w:rsidRPr="0049557A">
              <w:rPr>
                <w:lang w:val="en-US"/>
              </w:rPr>
              <w:t>.</w:t>
            </w:r>
          </w:p>
          <w:p w14:paraId="54F573C6" w14:textId="77777777" w:rsidR="00684D44" w:rsidRPr="0049557A" w:rsidRDefault="00684D44" w:rsidP="00196AB4">
            <w:pPr>
              <w:pStyle w:val="af2"/>
              <w:tabs>
                <w:tab w:val="left" w:pos="142"/>
                <w:tab w:val="left" w:pos="284"/>
              </w:tabs>
              <w:spacing w:line="276" w:lineRule="auto"/>
              <w:ind w:firstLine="0"/>
              <w:rPr>
                <w:lang w:val="en-US"/>
              </w:rPr>
            </w:pPr>
          </w:p>
          <w:p w14:paraId="67674D24"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01075299"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10F85602" w14:textId="77777777" w:rsidR="00460653" w:rsidRPr="00FF430B" w:rsidRDefault="00460653" w:rsidP="00196AB4">
            <w:pPr>
              <w:tabs>
                <w:tab w:val="left" w:pos="2385"/>
              </w:tabs>
              <w:jc w:val="both"/>
            </w:pPr>
          </w:p>
          <w:p w14:paraId="22083477"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2FD17EE1" w14:textId="77777777" w:rsidR="00460653" w:rsidRPr="0049557A" w:rsidRDefault="00BE5A1E" w:rsidP="00196AB4">
            <w:pPr>
              <w:pStyle w:val="af2"/>
              <w:tabs>
                <w:tab w:val="left" w:pos="0"/>
              </w:tabs>
              <w:spacing w:line="276" w:lineRule="auto"/>
              <w:ind w:firstLine="0"/>
              <w:rPr>
                <w:lang w:val="en-US"/>
              </w:rPr>
            </w:pPr>
            <w:r w:rsidRPr="0049557A">
              <w:rPr>
                <w:lang w:val="en-US"/>
              </w:rPr>
              <w:t xml:space="preserve">8.1. </w:t>
            </w:r>
            <w:proofErr w:type="spellStart"/>
            <w:r w:rsidR="00460653" w:rsidRPr="0049557A">
              <w:rPr>
                <w:lang w:val="en-US"/>
              </w:rPr>
              <w:t>Materialele</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w:t>
            </w:r>
            <w:proofErr w:type="spellStart"/>
            <w:r w:rsidR="00460653" w:rsidRPr="0049557A">
              <w:rPr>
                <w:lang w:val="en-US"/>
              </w:rPr>
              <w:t>fi</w:t>
            </w:r>
            <w:proofErr w:type="spellEnd"/>
            <w:r w:rsidR="00460653" w:rsidRPr="0049557A">
              <w:rPr>
                <w:lang w:val="en-US"/>
              </w:rPr>
              <w:t xml:space="preserve"> de </w:t>
            </w:r>
            <w:proofErr w:type="spellStart"/>
            <w:r w:rsidR="00460653" w:rsidRPr="0049557A">
              <w:rPr>
                <w:lang w:val="en-US"/>
              </w:rPr>
              <w:t>calitatea</w:t>
            </w:r>
            <w:proofErr w:type="spellEnd"/>
            <w:r w:rsidR="00460653" w:rsidRPr="0049557A">
              <w:rPr>
                <w:lang w:val="en-US"/>
              </w:rPr>
              <w:t xml:space="preserve"> </w:t>
            </w:r>
            <w:proofErr w:type="spellStart"/>
            <w:r w:rsidR="00460653" w:rsidRPr="0049557A">
              <w:rPr>
                <w:lang w:val="en-US"/>
              </w:rPr>
              <w:t>prevăzută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documentaţia</w:t>
            </w:r>
            <w:proofErr w:type="spellEnd"/>
            <w:r w:rsidR="00460653" w:rsidRPr="0049557A">
              <w:rPr>
                <w:lang w:val="en-US"/>
              </w:rPr>
              <w:t xml:space="preserve"> de </w:t>
            </w:r>
            <w:proofErr w:type="spellStart"/>
            <w:r w:rsidR="00460653" w:rsidRPr="0049557A">
              <w:rPr>
                <w:lang w:val="en-US"/>
              </w:rPr>
              <w:t>executare</w:t>
            </w:r>
            <w:proofErr w:type="spellEnd"/>
            <w:r w:rsidR="00460653" w:rsidRPr="0049557A">
              <w:rPr>
                <w:lang w:val="en-US"/>
              </w:rPr>
              <w:t xml:space="preserve">, </w:t>
            </w:r>
            <w:proofErr w:type="spellStart"/>
            <w:r w:rsidR="00460653" w:rsidRPr="0049557A">
              <w:rPr>
                <w:lang w:val="en-US"/>
              </w:rPr>
              <w:t>urmând</w:t>
            </w:r>
            <w:proofErr w:type="spellEnd"/>
            <w:r w:rsidR="00460653" w:rsidRPr="0049557A">
              <w:rPr>
                <w:lang w:val="en-US"/>
              </w:rPr>
              <w:t xml:space="preserve"> a fi </w:t>
            </w:r>
            <w:proofErr w:type="spellStart"/>
            <w:r w:rsidR="00460653" w:rsidRPr="0049557A">
              <w:rPr>
                <w:lang w:val="en-US"/>
              </w:rPr>
              <w:t>supuse</w:t>
            </w:r>
            <w:proofErr w:type="spellEnd"/>
            <w:r w:rsidR="00460653" w:rsidRPr="0049557A">
              <w:rPr>
                <w:lang w:val="en-US"/>
              </w:rPr>
              <w:t xml:space="preserve"> periodic la diverse </w:t>
            </w:r>
            <w:proofErr w:type="spellStart"/>
            <w:r w:rsidR="00460653" w:rsidRPr="0049557A">
              <w:rPr>
                <w:lang w:val="en-US"/>
              </w:rPr>
              <w:t>testări</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proiectantul</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ce</w:t>
            </w:r>
            <w:proofErr w:type="spellEnd"/>
            <w:r w:rsidR="00460653" w:rsidRPr="0049557A">
              <w:rPr>
                <w:lang w:val="en-US"/>
              </w:rPr>
              <w:t xml:space="preserve"> le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solicita</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asigura</w:t>
            </w:r>
            <w:proofErr w:type="spellEnd"/>
            <w:r w:rsidR="00460653" w:rsidRPr="0049557A">
              <w:rPr>
                <w:lang w:val="en-US"/>
              </w:rPr>
              <w:t xml:space="preserve">, la </w:t>
            </w:r>
            <w:proofErr w:type="spellStart"/>
            <w:r w:rsidR="00460653" w:rsidRPr="0049557A">
              <w:rPr>
                <w:lang w:val="en-US"/>
              </w:rPr>
              <w:t>cerere</w:t>
            </w:r>
            <w:proofErr w:type="spellEnd"/>
            <w:r w:rsidR="00460653" w:rsidRPr="0049557A">
              <w:rPr>
                <w:lang w:val="en-US"/>
              </w:rPr>
              <w:t xml:space="preserve">, </w:t>
            </w:r>
            <w:proofErr w:type="spellStart"/>
            <w:r w:rsidR="00460653" w:rsidRPr="0049557A">
              <w:rPr>
                <w:lang w:val="en-US"/>
              </w:rPr>
              <w:t>forţa</w:t>
            </w:r>
            <w:proofErr w:type="spellEnd"/>
            <w:r w:rsidR="00460653" w:rsidRPr="0049557A">
              <w:rPr>
                <w:lang w:val="en-US"/>
              </w:rPr>
              <w:t xml:space="preserve"> de </w:t>
            </w:r>
            <w:proofErr w:type="spellStart"/>
            <w:r w:rsidR="00460653" w:rsidRPr="0049557A">
              <w:rPr>
                <w:lang w:val="en-US"/>
              </w:rPr>
              <w:t>muncă</w:t>
            </w:r>
            <w:proofErr w:type="spellEnd"/>
            <w:r w:rsidR="00460653" w:rsidRPr="0049557A">
              <w:rPr>
                <w:lang w:val="en-US"/>
              </w:rPr>
              <w:t xml:space="preserve">, </w:t>
            </w:r>
            <w:proofErr w:type="spellStart"/>
            <w:r w:rsidR="00460653" w:rsidRPr="0049557A">
              <w:rPr>
                <w:lang w:val="en-US"/>
              </w:rPr>
              <w:t>instrumentele</w:t>
            </w:r>
            <w:proofErr w:type="spellEnd"/>
            <w:r w:rsidR="00460653" w:rsidRPr="0049557A">
              <w:rPr>
                <w:lang w:val="en-US"/>
              </w:rPr>
              <w:t xml:space="preserve">, </w:t>
            </w:r>
            <w:proofErr w:type="spellStart"/>
            <w:r w:rsidR="00460653" w:rsidRPr="0049557A">
              <w:rPr>
                <w:lang w:val="en-US"/>
              </w:rPr>
              <w:t>utilajul</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materialele</w:t>
            </w:r>
            <w:proofErr w:type="spellEnd"/>
            <w:r w:rsidR="00460653" w:rsidRPr="0049557A">
              <w:rPr>
                <w:lang w:val="en-US"/>
              </w:rPr>
              <w:t xml:space="preserve"> </w:t>
            </w:r>
            <w:proofErr w:type="spellStart"/>
            <w:r w:rsidR="00460653" w:rsidRPr="0049557A">
              <w:rPr>
                <w:lang w:val="en-US"/>
              </w:rPr>
              <w:t>necesare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examinarea</w:t>
            </w:r>
            <w:proofErr w:type="spellEnd"/>
            <w:r w:rsidR="00460653" w:rsidRPr="0049557A">
              <w:rPr>
                <w:lang w:val="en-US"/>
              </w:rPr>
              <w:t xml:space="preserve">, </w:t>
            </w:r>
            <w:proofErr w:type="spellStart"/>
            <w:r w:rsidR="00460653" w:rsidRPr="0049557A">
              <w:rPr>
                <w:lang w:val="en-US"/>
              </w:rPr>
              <w:t>măsurarea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testarea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
          <w:p w14:paraId="12FD3E11" w14:textId="77777777" w:rsidR="00460653" w:rsidRPr="0049557A" w:rsidRDefault="00BE5A1E" w:rsidP="00196AB4">
            <w:pPr>
              <w:pStyle w:val="af2"/>
              <w:tabs>
                <w:tab w:val="left" w:pos="284"/>
              </w:tabs>
              <w:spacing w:line="276" w:lineRule="auto"/>
              <w:ind w:firstLine="0"/>
              <w:rPr>
                <w:lang w:val="en-US"/>
              </w:rPr>
            </w:pPr>
            <w:r w:rsidRPr="0049557A">
              <w:rPr>
                <w:lang w:val="en-US"/>
              </w:rPr>
              <w:t>8.</w:t>
            </w:r>
            <w:proofErr w:type="gramStart"/>
            <w:r w:rsidRPr="0049557A">
              <w:rPr>
                <w:lang w:val="en-US"/>
              </w:rPr>
              <w:t>2</w:t>
            </w:r>
            <w:r w:rsidR="00D05A94" w:rsidRPr="0049557A">
              <w:rPr>
                <w:lang w:val="en-US"/>
              </w:rPr>
              <w:t>.</w:t>
            </w:r>
            <w:r w:rsidR="00460653" w:rsidRPr="0049557A">
              <w:rPr>
                <w:lang w:val="en-US"/>
              </w:rPr>
              <w:t>Costul</w:t>
            </w:r>
            <w:proofErr w:type="gramEnd"/>
            <w:r w:rsidR="00460653" w:rsidRPr="0049557A">
              <w:rPr>
                <w:lang w:val="en-US"/>
              </w:rPr>
              <w:t xml:space="preserve"> </w:t>
            </w:r>
            <w:proofErr w:type="spellStart"/>
            <w:r w:rsidR="00460653" w:rsidRPr="0049557A">
              <w:rPr>
                <w:lang w:val="en-US"/>
              </w:rPr>
              <w:t>probelor</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încercărilor</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suportat</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acesta</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prevăzut</w:t>
            </w:r>
            <w:proofErr w:type="spellEnd"/>
            <w:r w:rsidR="00460653" w:rsidRPr="0049557A">
              <w:rPr>
                <w:lang w:val="en-US"/>
              </w:rPr>
              <w:t xml:space="preserve"> </w:t>
            </w:r>
            <w:proofErr w:type="spellStart"/>
            <w:r w:rsidR="00460653" w:rsidRPr="0049557A">
              <w:rPr>
                <w:lang w:val="en-US"/>
              </w:rPr>
              <w:t>îndocumentaţie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w:t>
            </w:r>
            <w:proofErr w:type="spellEnd"/>
            <w:r w:rsidR="00460653" w:rsidRPr="0049557A">
              <w:rPr>
                <w:lang w:val="en-US"/>
              </w:rPr>
              <w:t xml:space="preserve"> </w:t>
            </w:r>
            <w:proofErr w:type="spellStart"/>
            <w:r w:rsidR="00460653" w:rsidRPr="0049557A">
              <w:rPr>
                <w:lang w:val="en-US"/>
              </w:rPr>
              <w:t>contrar</w:t>
            </w:r>
            <w:proofErr w:type="spellEnd"/>
            <w:r w:rsidR="00460653" w:rsidRPr="0049557A">
              <w:rPr>
                <w:lang w:val="en-US"/>
              </w:rPr>
              <w:t xml:space="preserve"> </w:t>
            </w:r>
            <w:proofErr w:type="spellStart"/>
            <w:r w:rsidR="00460653" w:rsidRPr="0049557A">
              <w:rPr>
                <w:lang w:val="en-US"/>
              </w:rPr>
              <w:t>cheltuielile</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suportate</w:t>
            </w:r>
            <w:proofErr w:type="spellEnd"/>
            <w:r w:rsidR="00460653" w:rsidRPr="0049557A">
              <w:rPr>
                <w:lang w:val="en-US"/>
              </w:rPr>
              <w:t xml:space="preserve"> de </w:t>
            </w:r>
            <w:proofErr w:type="spellStart"/>
            <w:r w:rsidR="00460653" w:rsidRPr="0049557A">
              <w:rPr>
                <w:lang w:val="en-US"/>
              </w:rPr>
              <w:t>Beneficiar</w:t>
            </w:r>
            <w:proofErr w:type="spellEnd"/>
            <w:r w:rsidR="00460653" w:rsidRPr="0049557A">
              <w:rPr>
                <w:lang w:val="en-US"/>
              </w:rPr>
              <w:t xml:space="preserve">. </w:t>
            </w:r>
          </w:p>
          <w:p w14:paraId="1842D67A" w14:textId="77777777" w:rsidR="00460653" w:rsidRPr="00FF430B" w:rsidRDefault="00BE5A1E" w:rsidP="00196AB4">
            <w:pPr>
              <w:pStyle w:val="af2"/>
              <w:tabs>
                <w:tab w:val="left" w:pos="284"/>
              </w:tabs>
              <w:spacing w:line="276" w:lineRule="auto"/>
              <w:ind w:firstLine="0"/>
            </w:pPr>
            <w:r w:rsidRPr="0049557A">
              <w:rPr>
                <w:lang w:val="en-US"/>
              </w:rPr>
              <w:t xml:space="preserve">8.3. </w:t>
            </w:r>
            <w:proofErr w:type="spellStart"/>
            <w:r w:rsidR="00460653" w:rsidRPr="0049557A">
              <w:rPr>
                <w:lang w:val="en-US"/>
              </w:rPr>
              <w:t>Probele</w:t>
            </w:r>
            <w:proofErr w:type="spellEnd"/>
            <w:r w:rsidR="00460653" w:rsidRPr="0049557A">
              <w:rPr>
                <w:lang w:val="en-US"/>
              </w:rPr>
              <w:t xml:space="preserve"> </w:t>
            </w:r>
            <w:proofErr w:type="spellStart"/>
            <w:r w:rsidR="00460653" w:rsidRPr="0049557A">
              <w:rPr>
                <w:lang w:val="en-US"/>
              </w:rPr>
              <w:t>neprevăzute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comandate</w:t>
            </w:r>
            <w:proofErr w:type="spellEnd"/>
            <w:r w:rsidR="00460653" w:rsidRPr="0049557A">
              <w:rPr>
                <w:lang w:val="en-US"/>
              </w:rPr>
              <w:t xml:space="preserve"> de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verificarea</w:t>
            </w:r>
            <w:proofErr w:type="spellEnd"/>
            <w:r w:rsidR="00460653" w:rsidRPr="0049557A">
              <w:rPr>
                <w:lang w:val="en-US"/>
              </w:rPr>
              <w:t xml:space="preserve"> </w:t>
            </w:r>
            <w:proofErr w:type="spellStart"/>
            <w:r w:rsidR="00460653" w:rsidRPr="0049557A">
              <w:rPr>
                <w:lang w:val="en-US"/>
              </w:rPr>
              <w:t>unor</w:t>
            </w:r>
            <w:proofErr w:type="spellEnd"/>
            <w:r w:rsidR="00460653" w:rsidRPr="0049557A">
              <w:rPr>
                <w:lang w:val="en-US"/>
              </w:rPr>
              <w:t xml:space="preserve"> </w:t>
            </w:r>
            <w:proofErr w:type="spellStart"/>
            <w:r w:rsidR="00460653" w:rsidRPr="0049557A">
              <w:rPr>
                <w:lang w:val="en-US"/>
              </w:rPr>
              <w:t>lucrări</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materiale</w:t>
            </w:r>
            <w:proofErr w:type="spellEnd"/>
            <w:r w:rsidR="00460653" w:rsidRPr="0049557A">
              <w:rPr>
                <w:lang w:val="en-US"/>
              </w:rPr>
              <w:t xml:space="preserve"> </w:t>
            </w:r>
            <w:proofErr w:type="spellStart"/>
            <w:r w:rsidR="00460653" w:rsidRPr="0049557A">
              <w:rPr>
                <w:lang w:val="en-US"/>
              </w:rPr>
              <w:t>puse</w:t>
            </w:r>
            <w:proofErr w:type="spellEnd"/>
            <w:r w:rsidR="00460653" w:rsidRPr="0049557A">
              <w:rPr>
                <w:lang w:val="en-US"/>
              </w:rPr>
              <w:t xml:space="preserve"> </w:t>
            </w:r>
            <w:proofErr w:type="spellStart"/>
            <w:r w:rsidR="00460653" w:rsidRPr="0049557A">
              <w:rPr>
                <w:lang w:val="en-US"/>
              </w:rPr>
              <w:t>în</w:t>
            </w:r>
            <w:proofErr w:type="spellEnd"/>
            <w:r w:rsidR="005D4B79" w:rsidRPr="0049557A">
              <w:rPr>
                <w:lang w:val="en-US"/>
              </w:rPr>
              <w:t xml:space="preserve"> </w:t>
            </w:r>
            <w:proofErr w:type="spellStart"/>
            <w:r w:rsidR="00460653" w:rsidRPr="0049557A">
              <w:rPr>
                <w:lang w:val="en-US"/>
              </w:rPr>
              <w:t>operă</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suportate</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s</w:t>
            </w:r>
            <w:r w:rsidR="003D06D0" w:rsidRPr="0049557A">
              <w:rPr>
                <w:lang w:val="en-US"/>
              </w:rPr>
              <w:t xml:space="preserve">e </w:t>
            </w:r>
            <w:proofErr w:type="spellStart"/>
            <w:r w:rsidR="003D06D0" w:rsidRPr="0049557A">
              <w:rPr>
                <w:lang w:val="en-US"/>
              </w:rPr>
              <w:t>dovedeşte</w:t>
            </w:r>
            <w:proofErr w:type="spellEnd"/>
            <w:r w:rsidR="003D06D0" w:rsidRPr="0049557A">
              <w:rPr>
                <w:lang w:val="en-US"/>
              </w:rPr>
              <w:t xml:space="preserve"> </w:t>
            </w:r>
            <w:proofErr w:type="spellStart"/>
            <w:r w:rsidR="003D06D0" w:rsidRPr="0049557A">
              <w:rPr>
                <w:lang w:val="en-US"/>
              </w:rPr>
              <w:t>că</w:t>
            </w:r>
            <w:proofErr w:type="spellEnd"/>
            <w:r w:rsidR="003D06D0" w:rsidRPr="0049557A">
              <w:rPr>
                <w:lang w:val="en-US"/>
              </w:rPr>
              <w:t xml:space="preserve"> </w:t>
            </w:r>
            <w:proofErr w:type="spellStart"/>
            <w:r w:rsidR="003D06D0" w:rsidRPr="0049557A">
              <w:rPr>
                <w:lang w:val="en-US"/>
              </w:rPr>
              <w:t>materialele</w:t>
            </w:r>
            <w:proofErr w:type="spellEnd"/>
            <w:r w:rsidR="003D06D0" w:rsidRPr="0049557A">
              <w:rPr>
                <w:lang w:val="en-US"/>
              </w:rPr>
              <w:t xml:space="preserve"> nu su</w:t>
            </w:r>
            <w:r w:rsidR="00460653" w:rsidRPr="0049557A">
              <w:rPr>
                <w:lang w:val="en-US"/>
              </w:rPr>
              <w:t xml:space="preserve">nt </w:t>
            </w:r>
            <w:proofErr w:type="spellStart"/>
            <w:r w:rsidR="00460653" w:rsidRPr="0049557A">
              <w:rPr>
                <w:lang w:val="en-US"/>
              </w:rPr>
              <w:t>corespunzător</w:t>
            </w:r>
            <w:proofErr w:type="spellEnd"/>
            <w:r w:rsidR="00460653" w:rsidRPr="0049557A">
              <w:rPr>
                <w:lang w:val="en-US"/>
              </w:rPr>
              <w:t xml:space="preserve"> </w:t>
            </w:r>
            <w:proofErr w:type="spellStart"/>
            <w:r w:rsidR="00460653" w:rsidRPr="0049557A">
              <w:rPr>
                <w:lang w:val="en-US"/>
              </w:rPr>
              <w:t>calitative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manopera</w:t>
            </w:r>
            <w:proofErr w:type="spellEnd"/>
            <w:r w:rsidR="00460653" w:rsidRPr="0049557A">
              <w:rPr>
                <w:lang w:val="en-US"/>
              </w:rPr>
              <w:t xml:space="preserve"> nu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conformitate</w:t>
            </w:r>
            <w:proofErr w:type="spellEnd"/>
            <w:r w:rsidR="00460653" w:rsidRPr="0049557A">
              <w:rPr>
                <w:lang w:val="en-US"/>
              </w:rPr>
              <w:t xml:space="preserve"> cu </w:t>
            </w:r>
            <w:proofErr w:type="spellStart"/>
            <w:r w:rsidR="00460653" w:rsidRPr="0049557A">
              <w:rPr>
                <w:lang w:val="en-US"/>
              </w:rPr>
              <w:t>prevederile</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72ABC4E" w14:textId="77777777" w:rsidR="00460653" w:rsidRPr="0049557A" w:rsidRDefault="00D05A94" w:rsidP="002F556B">
            <w:pPr>
              <w:pStyle w:val="af2"/>
              <w:numPr>
                <w:ilvl w:val="1"/>
                <w:numId w:val="17"/>
              </w:numPr>
              <w:tabs>
                <w:tab w:val="left" w:pos="284"/>
              </w:tabs>
              <w:spacing w:line="276" w:lineRule="auto"/>
              <w:ind w:left="0" w:hanging="425"/>
              <w:rPr>
                <w:lang w:val="en-US"/>
              </w:rPr>
            </w:pPr>
            <w:r w:rsidRPr="0049557A">
              <w:rPr>
                <w:lang w:val="en-US"/>
              </w:rPr>
              <w:t xml:space="preserve">8.4.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proiectantul</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orice</w:t>
            </w:r>
            <w:proofErr w:type="spellEnd"/>
            <w:r w:rsidR="00460653" w:rsidRPr="0049557A">
              <w:rPr>
                <w:lang w:val="en-US"/>
              </w:rPr>
              <w:t xml:space="preserve"> </w:t>
            </w:r>
            <w:proofErr w:type="spellStart"/>
            <w:r w:rsidR="00460653" w:rsidRPr="0049557A">
              <w:rPr>
                <w:lang w:val="en-US"/>
              </w:rPr>
              <w:t>altă</w:t>
            </w:r>
            <w:proofErr w:type="spellEnd"/>
            <w:r w:rsidR="00460653" w:rsidRPr="0049557A">
              <w:rPr>
                <w:lang w:val="en-US"/>
              </w:rPr>
              <w:t xml:space="preserve"> </w:t>
            </w:r>
            <w:proofErr w:type="spellStart"/>
            <w:r w:rsidR="00460653" w:rsidRPr="0049557A">
              <w:rPr>
                <w:lang w:val="en-US"/>
              </w:rPr>
              <w:t>persoană</w:t>
            </w:r>
            <w:proofErr w:type="spellEnd"/>
            <w:r w:rsidR="00460653" w:rsidRPr="0049557A">
              <w:rPr>
                <w:lang w:val="en-US"/>
              </w:rPr>
              <w:t xml:space="preserve"> </w:t>
            </w:r>
            <w:proofErr w:type="spellStart"/>
            <w:r w:rsidR="00460653" w:rsidRPr="0049557A">
              <w:rPr>
                <w:lang w:val="en-US"/>
              </w:rPr>
              <w:t>autorizată</w:t>
            </w:r>
            <w:proofErr w:type="spellEnd"/>
            <w:r w:rsidR="00460653" w:rsidRPr="0049557A">
              <w:rPr>
                <w:lang w:val="en-US"/>
              </w:rPr>
              <w:t xml:space="preserve"> de </w:t>
            </w:r>
            <w:proofErr w:type="spellStart"/>
            <w:r w:rsidR="00460653" w:rsidRPr="0049557A">
              <w:rPr>
                <w:lang w:val="en-US"/>
              </w:rPr>
              <w:t>aceştia</w:t>
            </w:r>
            <w:proofErr w:type="spellEnd"/>
            <w:r w:rsidR="00460653" w:rsidRPr="0049557A">
              <w:rPr>
                <w:lang w:val="en-US"/>
              </w:rPr>
              <w:t xml:space="preserve"> au </w:t>
            </w:r>
            <w:proofErr w:type="spellStart"/>
            <w:r w:rsidR="00460653" w:rsidRPr="0049557A">
              <w:rPr>
                <w:lang w:val="en-US"/>
              </w:rPr>
              <w:t>acces</w:t>
            </w:r>
            <w:proofErr w:type="spellEnd"/>
            <w:r w:rsidR="00460653" w:rsidRPr="0049557A">
              <w:rPr>
                <w:lang w:val="en-US"/>
              </w:rPr>
              <w:t xml:space="preserve"> tot </w:t>
            </w:r>
            <w:proofErr w:type="spellStart"/>
            <w:r w:rsidR="00460653" w:rsidRPr="0049557A">
              <w:rPr>
                <w:lang w:val="en-US"/>
              </w:rPr>
              <w:t>timpul</w:t>
            </w:r>
            <w:proofErr w:type="spellEnd"/>
            <w:r w:rsidR="00460653" w:rsidRPr="0049557A">
              <w:rPr>
                <w:lang w:val="en-US"/>
              </w:rPr>
              <w:t xml:space="preserve"> la </w:t>
            </w:r>
            <w:proofErr w:type="spellStart"/>
            <w:r w:rsidR="00460653" w:rsidRPr="0049557A">
              <w:rPr>
                <w:lang w:val="en-US"/>
              </w:rPr>
              <w:lastRenderedPageBreak/>
              <w:t>lucrări</w:t>
            </w:r>
            <w:proofErr w:type="spellEnd"/>
            <w:r w:rsidR="00460653" w:rsidRPr="0049557A">
              <w:rPr>
                <w:lang w:val="en-US"/>
              </w:rPr>
              <w:t xml:space="preserve"> pe </w:t>
            </w:r>
            <w:proofErr w:type="spellStart"/>
            <w:r w:rsidR="00460653" w:rsidRPr="0049557A">
              <w:rPr>
                <w:lang w:val="en-US"/>
              </w:rPr>
              <w:t>şantier</w:t>
            </w:r>
            <w:proofErr w:type="spellEnd"/>
            <w:r w:rsidR="005D4B79"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locurile</w:t>
            </w:r>
            <w:proofErr w:type="spellEnd"/>
            <w:r w:rsidR="00460653" w:rsidRPr="0049557A">
              <w:rPr>
                <w:lang w:val="en-US"/>
              </w:rPr>
              <w:t xml:space="preserve"> </w:t>
            </w:r>
            <w:proofErr w:type="spellStart"/>
            <w:r w:rsidR="00460653" w:rsidRPr="0049557A">
              <w:rPr>
                <w:lang w:val="en-US"/>
              </w:rPr>
              <w:t>unde</w:t>
            </w:r>
            <w:proofErr w:type="spellEnd"/>
            <w:r w:rsidR="00460653" w:rsidRPr="0049557A">
              <w:rPr>
                <w:lang w:val="en-US"/>
              </w:rPr>
              <w:t xml:space="preserve"> se </w:t>
            </w:r>
            <w:proofErr w:type="spellStart"/>
            <w:r w:rsidR="00460653" w:rsidRPr="0049557A">
              <w:rPr>
                <w:lang w:val="en-US"/>
              </w:rPr>
              <w:t>pregăteşte</w:t>
            </w:r>
            <w:proofErr w:type="spellEnd"/>
            <w:r w:rsidR="00460653" w:rsidRPr="0049557A">
              <w:rPr>
                <w:lang w:val="en-US"/>
              </w:rPr>
              <w:t xml:space="preserve"> </w:t>
            </w:r>
            <w:proofErr w:type="spellStart"/>
            <w:r w:rsidR="00460653" w:rsidRPr="0049557A">
              <w:rPr>
                <w:lang w:val="en-US"/>
              </w:rPr>
              <w:t>lucrarea</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depozite</w:t>
            </w:r>
            <w:proofErr w:type="spellEnd"/>
            <w:r w:rsidR="00460653" w:rsidRPr="0049557A">
              <w:rPr>
                <w:lang w:val="en-US"/>
              </w:rPr>
              <w:t xml:space="preserve"> de </w:t>
            </w:r>
            <w:proofErr w:type="spellStart"/>
            <w:r w:rsidR="00460653" w:rsidRPr="0049557A">
              <w:rPr>
                <w:lang w:val="en-US"/>
              </w:rPr>
              <w:t>materiale</w:t>
            </w:r>
            <w:proofErr w:type="spellEnd"/>
            <w:r w:rsidR="00460653" w:rsidRPr="0049557A">
              <w:rPr>
                <w:lang w:val="en-US"/>
              </w:rPr>
              <w:t xml:space="preserve"> prefabricate etc. </w:t>
            </w:r>
          </w:p>
          <w:p w14:paraId="1D86E474" w14:textId="77777777" w:rsidR="00460653" w:rsidRPr="0049557A" w:rsidRDefault="00D05A94" w:rsidP="002F556B">
            <w:pPr>
              <w:pStyle w:val="af2"/>
              <w:numPr>
                <w:ilvl w:val="1"/>
                <w:numId w:val="17"/>
              </w:numPr>
              <w:tabs>
                <w:tab w:val="left" w:pos="284"/>
              </w:tabs>
              <w:spacing w:line="276" w:lineRule="auto"/>
              <w:ind w:left="0" w:hanging="425"/>
              <w:rPr>
                <w:lang w:val="en-US"/>
              </w:rPr>
            </w:pPr>
            <w:r w:rsidRPr="0049557A">
              <w:rPr>
                <w:lang w:val="en-US"/>
              </w:rPr>
              <w:t xml:space="preserve">8.5. </w:t>
            </w:r>
            <w:proofErr w:type="spellStart"/>
            <w:r w:rsidR="00460653" w:rsidRPr="0049557A">
              <w:rPr>
                <w:lang w:val="en-US"/>
              </w:rPr>
              <w:t>Lucrările</w:t>
            </w:r>
            <w:proofErr w:type="spellEnd"/>
            <w:r w:rsidR="00460653" w:rsidRPr="0049557A">
              <w:rPr>
                <w:lang w:val="en-US"/>
              </w:rPr>
              <w:t xml:space="preserve"> care </w:t>
            </w:r>
            <w:proofErr w:type="spellStart"/>
            <w:r w:rsidR="00460653" w:rsidRPr="0049557A">
              <w:rPr>
                <w:lang w:val="en-US"/>
              </w:rPr>
              <w:t>devin</w:t>
            </w:r>
            <w:proofErr w:type="spellEnd"/>
            <w:r w:rsidR="00460653" w:rsidRPr="0049557A">
              <w:rPr>
                <w:lang w:val="en-US"/>
              </w:rPr>
              <w:t xml:space="preserve"> </w:t>
            </w:r>
            <w:proofErr w:type="spellStart"/>
            <w:r w:rsidR="00460653" w:rsidRPr="0049557A">
              <w:rPr>
                <w:lang w:val="en-US"/>
              </w:rPr>
              <w:t>ascunse</w:t>
            </w:r>
            <w:proofErr w:type="spellEnd"/>
            <w:r w:rsidR="00460653" w:rsidRPr="0049557A">
              <w:rPr>
                <w:lang w:val="en-US"/>
              </w:rPr>
              <w:t xml:space="preserve"> nu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acoperite</w:t>
            </w:r>
            <w:proofErr w:type="spellEnd"/>
            <w:r w:rsidR="00460653" w:rsidRPr="0049557A">
              <w:rPr>
                <w:lang w:val="en-US"/>
              </w:rPr>
              <w:t xml:space="preserve"> </w:t>
            </w:r>
            <w:proofErr w:type="spellStart"/>
            <w:r w:rsidR="00460653" w:rsidRPr="0049557A">
              <w:rPr>
                <w:lang w:val="en-US"/>
              </w:rPr>
              <w:t>fără</w:t>
            </w:r>
            <w:proofErr w:type="spellEnd"/>
            <w:r w:rsidR="00460653" w:rsidRPr="0049557A">
              <w:rPr>
                <w:lang w:val="en-US"/>
              </w:rPr>
              <w:t xml:space="preserve"> </w:t>
            </w:r>
            <w:proofErr w:type="spellStart"/>
            <w:r w:rsidR="00460653" w:rsidRPr="0049557A">
              <w:rPr>
                <w:lang w:val="en-US"/>
              </w:rPr>
              <w:t>aprobarea</w:t>
            </w:r>
            <w:proofErr w:type="spellEnd"/>
            <w:r w:rsidR="00460653" w:rsidRPr="0049557A">
              <w:rPr>
                <w:lang w:val="en-US"/>
              </w:rPr>
              <w:t xml:space="preserve"> </w:t>
            </w:r>
            <w:proofErr w:type="spellStart"/>
            <w:r w:rsidR="00460653" w:rsidRPr="0049557A">
              <w:rPr>
                <w:lang w:val="en-US"/>
              </w:rPr>
              <w:t>responsabilului</w:t>
            </w:r>
            <w:proofErr w:type="spellEnd"/>
            <w:r w:rsidR="00460653" w:rsidRPr="0049557A">
              <w:rPr>
                <w:lang w:val="en-US"/>
              </w:rPr>
              <w:t xml:space="preserve"> </w:t>
            </w:r>
            <w:proofErr w:type="spellStart"/>
            <w:r w:rsidR="00460653" w:rsidRPr="0049557A">
              <w:rPr>
                <w:lang w:val="en-US"/>
              </w:rPr>
              <w:t>tehnic</w:t>
            </w:r>
            <w:proofErr w:type="spellEnd"/>
            <w:r w:rsidR="00460653" w:rsidRPr="0049557A">
              <w:rPr>
                <w:lang w:val="en-US"/>
              </w:rPr>
              <w:t xml:space="preserve"> </w:t>
            </w:r>
            <w:proofErr w:type="spellStart"/>
            <w:r w:rsidR="00460653" w:rsidRPr="0049557A">
              <w:rPr>
                <w:lang w:val="en-US"/>
              </w:rPr>
              <w:t>atestat</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caz</w:t>
            </w:r>
            <w:proofErr w:type="spellEnd"/>
            <w:r w:rsidR="00460653" w:rsidRPr="0049557A">
              <w:rPr>
                <w:lang w:val="en-US"/>
              </w:rPr>
              <w:t xml:space="preserve">, a </w:t>
            </w:r>
            <w:proofErr w:type="spellStart"/>
            <w:r w:rsidR="00460653" w:rsidRPr="0049557A">
              <w:rPr>
                <w:lang w:val="en-US"/>
              </w:rPr>
              <w:t>proiectantului</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asigurând</w:t>
            </w:r>
            <w:proofErr w:type="spellEnd"/>
            <w:r w:rsidR="00460653" w:rsidRPr="0049557A">
              <w:rPr>
                <w:lang w:val="en-US"/>
              </w:rPr>
              <w:t xml:space="preserve"> </w:t>
            </w:r>
            <w:proofErr w:type="spellStart"/>
            <w:r w:rsidR="00460653" w:rsidRPr="0049557A">
              <w:rPr>
                <w:lang w:val="en-US"/>
              </w:rPr>
              <w:t>posibilitatea</w:t>
            </w:r>
            <w:proofErr w:type="spellEnd"/>
            <w:r w:rsidR="00460653" w:rsidRPr="0049557A">
              <w:rPr>
                <w:lang w:val="en-US"/>
              </w:rPr>
              <w:t xml:space="preserve"> </w:t>
            </w:r>
            <w:proofErr w:type="spellStart"/>
            <w:r w:rsidR="00460653" w:rsidRPr="0049557A">
              <w:rPr>
                <w:lang w:val="en-US"/>
              </w:rPr>
              <w:t>acestora</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examineze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urmărească</w:t>
            </w:r>
            <w:proofErr w:type="spellEnd"/>
            <w:r w:rsidR="00460653" w:rsidRPr="0049557A">
              <w:rPr>
                <w:lang w:val="en-US"/>
              </w:rPr>
              <w:t xml:space="preserve"> </w:t>
            </w:r>
            <w:proofErr w:type="spellStart"/>
            <w:r w:rsidR="00460653" w:rsidRPr="0049557A">
              <w:rPr>
                <w:lang w:val="en-US"/>
              </w:rPr>
              <w:t>orice</w:t>
            </w:r>
            <w:proofErr w:type="spellEnd"/>
            <w:r w:rsidR="00460653" w:rsidRPr="0049557A">
              <w:rPr>
                <w:lang w:val="en-US"/>
              </w:rPr>
              <w:t xml:space="preserve"> </w:t>
            </w:r>
            <w:proofErr w:type="spellStart"/>
            <w:r w:rsidR="00460653" w:rsidRPr="0049557A">
              <w:rPr>
                <w:lang w:val="en-US"/>
              </w:rPr>
              <w:t>lucrare</w:t>
            </w:r>
            <w:proofErr w:type="spellEnd"/>
            <w:r w:rsidR="00460653" w:rsidRPr="0049557A">
              <w:rPr>
                <w:lang w:val="en-US"/>
              </w:rPr>
              <w:t xml:space="preserve"> care </w:t>
            </w:r>
            <w:proofErr w:type="spellStart"/>
            <w:r w:rsidR="00460653" w:rsidRPr="0049557A">
              <w:rPr>
                <w:lang w:val="en-US"/>
              </w:rPr>
              <w:t>urmează</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fie </w:t>
            </w:r>
            <w:proofErr w:type="spellStart"/>
            <w:r w:rsidR="00460653" w:rsidRPr="0049557A">
              <w:rPr>
                <w:lang w:val="en-US"/>
              </w:rPr>
              <w:t>ascunsă</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w:t>
            </w:r>
            <w:r w:rsidRPr="0049557A">
              <w:rPr>
                <w:lang w:val="en-US"/>
              </w:rPr>
              <w:t>a</w:t>
            </w:r>
            <w:proofErr w:type="spellEnd"/>
            <w:r w:rsidR="00460653" w:rsidRPr="0049557A">
              <w:rPr>
                <w:lang w:val="en-US"/>
              </w:rPr>
              <w:t xml:space="preserve"> </w:t>
            </w:r>
            <w:proofErr w:type="spellStart"/>
            <w:r w:rsidR="00460653" w:rsidRPr="0049557A">
              <w:rPr>
                <w:lang w:val="en-US"/>
              </w:rPr>
              <w:t>anunţa</w:t>
            </w:r>
            <w:proofErr w:type="spellEnd"/>
            <w:r w:rsidR="00C33344" w:rsidRPr="0049557A">
              <w:rPr>
                <w:lang w:val="en-US"/>
              </w:rPr>
              <w:t xml:space="preserve"> </w:t>
            </w:r>
            <w:proofErr w:type="spellStart"/>
            <w:r w:rsidR="00460653" w:rsidRPr="0049557A">
              <w:rPr>
                <w:lang w:val="en-US"/>
              </w:rPr>
              <w:t>responsabilul</w:t>
            </w:r>
            <w:proofErr w:type="spellEnd"/>
            <w:r w:rsidR="00460653" w:rsidRPr="0049557A">
              <w:rPr>
                <w:lang w:val="en-US"/>
              </w:rPr>
              <w:t xml:space="preserve"> </w:t>
            </w:r>
            <w:proofErr w:type="spellStart"/>
            <w:r w:rsidR="00460653" w:rsidRPr="0049557A">
              <w:rPr>
                <w:lang w:val="en-US"/>
              </w:rPr>
              <w:t>tehnic</w:t>
            </w:r>
            <w:proofErr w:type="spellEnd"/>
            <w:r w:rsidR="00183D79" w:rsidRPr="0049557A">
              <w:rPr>
                <w:lang w:val="en-US"/>
              </w:rPr>
              <w:t xml:space="preserve"> </w:t>
            </w:r>
            <w:proofErr w:type="spellStart"/>
            <w:r w:rsidR="00183D79" w:rsidRPr="0049557A">
              <w:rPr>
                <w:lang w:val="en-US"/>
              </w:rPr>
              <w:t>atestat</w:t>
            </w:r>
            <w:proofErr w:type="spellEnd"/>
            <w:r w:rsidR="00183D79" w:rsidRPr="0049557A">
              <w:rPr>
                <w:lang w:val="en-US"/>
              </w:rPr>
              <w:t xml:space="preserve">, </w:t>
            </w:r>
            <w:proofErr w:type="spellStart"/>
            <w:r w:rsidR="00183D79" w:rsidRPr="0049557A">
              <w:rPr>
                <w:lang w:val="en-US"/>
              </w:rPr>
              <w:t>proiectantul</w:t>
            </w:r>
            <w:proofErr w:type="spellEnd"/>
            <w:r w:rsidR="00183D79" w:rsidRPr="0049557A">
              <w:rPr>
                <w:lang w:val="en-US"/>
              </w:rPr>
              <w:t xml:space="preserve"> </w:t>
            </w:r>
            <w:proofErr w:type="spellStart"/>
            <w:r w:rsidR="00183D79" w:rsidRPr="0049557A">
              <w:rPr>
                <w:lang w:val="en-US"/>
              </w:rPr>
              <w:t>ori</w:t>
            </w:r>
            <w:proofErr w:type="spellEnd"/>
            <w:r w:rsidR="00183D79" w:rsidRPr="0049557A">
              <w:rPr>
                <w:lang w:val="en-US"/>
              </w:rPr>
              <w:t xml:space="preserve"> de </w:t>
            </w:r>
            <w:proofErr w:type="spellStart"/>
            <w:r w:rsidR="00183D79" w:rsidRPr="0049557A">
              <w:rPr>
                <w:lang w:val="en-US"/>
              </w:rPr>
              <w:t>câ</w:t>
            </w:r>
            <w:r w:rsidR="00460653" w:rsidRPr="0049557A">
              <w:rPr>
                <w:lang w:val="en-US"/>
              </w:rPr>
              <w:t>te</w:t>
            </w:r>
            <w:proofErr w:type="spellEnd"/>
            <w:r w:rsidR="00460653" w:rsidRPr="0049557A">
              <w:rPr>
                <w:lang w:val="en-US"/>
              </w:rPr>
              <w:t xml:space="preserve"> </w:t>
            </w:r>
            <w:proofErr w:type="spellStart"/>
            <w:r w:rsidR="00460653" w:rsidRPr="0049557A">
              <w:rPr>
                <w:lang w:val="en-US"/>
              </w:rPr>
              <w:t>ori</w:t>
            </w:r>
            <w:proofErr w:type="spellEnd"/>
            <w:r w:rsidR="00460653" w:rsidRPr="0049557A">
              <w:rPr>
                <w:lang w:val="en-US"/>
              </w:rPr>
              <w:t xml:space="preserve"> </w:t>
            </w:r>
            <w:proofErr w:type="spellStart"/>
            <w:r w:rsidR="00460653" w:rsidRPr="0049557A">
              <w:rPr>
                <w:lang w:val="en-US"/>
              </w:rPr>
              <w:t>astfel</w:t>
            </w:r>
            <w:proofErr w:type="spellEnd"/>
            <w:r w:rsidR="00460653" w:rsidRPr="0049557A">
              <w:rPr>
                <w:lang w:val="en-US"/>
              </w:rPr>
              <w:t xml:space="preserve"> de </w:t>
            </w:r>
            <w:proofErr w:type="spellStart"/>
            <w:r w:rsidR="00460653" w:rsidRPr="0049557A">
              <w:rPr>
                <w:lang w:val="en-US"/>
              </w:rPr>
              <w:t>lucrări</w:t>
            </w:r>
            <w:proofErr w:type="spellEnd"/>
            <w:r w:rsidR="00460653" w:rsidRPr="0049557A">
              <w:rPr>
                <w:lang w:val="en-US"/>
              </w:rPr>
              <w:t xml:space="preserve">, </w:t>
            </w:r>
            <w:proofErr w:type="spellStart"/>
            <w:r w:rsidR="00183D79" w:rsidRPr="0049557A">
              <w:rPr>
                <w:lang w:val="en-US"/>
              </w:rPr>
              <w:t>inclusiv</w:t>
            </w:r>
            <w:proofErr w:type="spellEnd"/>
            <w:r w:rsidR="00183D79" w:rsidRPr="0049557A">
              <w:rPr>
                <w:lang w:val="en-US"/>
              </w:rPr>
              <w:t xml:space="preserve"> </w:t>
            </w:r>
            <w:proofErr w:type="spellStart"/>
            <w:r w:rsidR="00183D79" w:rsidRPr="0049557A">
              <w:rPr>
                <w:lang w:val="en-US"/>
              </w:rPr>
              <w:t>fundaţiile</w:t>
            </w:r>
            <w:proofErr w:type="spellEnd"/>
            <w:r w:rsidR="00183D79" w:rsidRPr="0049557A">
              <w:rPr>
                <w:lang w:val="en-US"/>
              </w:rPr>
              <w:t xml:space="preserve"> </w:t>
            </w:r>
            <w:proofErr w:type="spellStart"/>
            <w:r w:rsidR="00183D79" w:rsidRPr="0049557A">
              <w:rPr>
                <w:lang w:val="en-US"/>
              </w:rPr>
              <w:t>clădirii</w:t>
            </w:r>
            <w:proofErr w:type="spellEnd"/>
            <w:r w:rsidR="00183D79" w:rsidRPr="0049557A">
              <w:rPr>
                <w:lang w:val="en-US"/>
              </w:rPr>
              <w:t>, su</w:t>
            </w:r>
            <w:r w:rsidR="00460653" w:rsidRPr="0049557A">
              <w:rPr>
                <w:lang w:val="en-US"/>
              </w:rPr>
              <w:t xml:space="preserve">nt gata </w:t>
            </w:r>
            <w:proofErr w:type="spellStart"/>
            <w:r w:rsidR="00460653" w:rsidRPr="0049557A">
              <w:rPr>
                <w:lang w:val="en-US"/>
              </w:rPr>
              <w:t>pentru</w:t>
            </w:r>
            <w:proofErr w:type="spellEnd"/>
            <w:r w:rsidR="00460653" w:rsidRPr="0049557A">
              <w:rPr>
                <w:lang w:val="en-US"/>
              </w:rPr>
              <w:t xml:space="preserve"> a fi examinate. </w:t>
            </w:r>
            <w:proofErr w:type="spellStart"/>
            <w:r w:rsidR="00460653" w:rsidRPr="0049557A">
              <w:rPr>
                <w:lang w:val="en-US"/>
              </w:rPr>
              <w:t>Responsabilul</w:t>
            </w:r>
            <w:proofErr w:type="spellEnd"/>
            <w:r w:rsidR="00460653" w:rsidRPr="0049557A">
              <w:rPr>
                <w:lang w:val="en-US"/>
              </w:rPr>
              <w:t xml:space="preserve"> </w:t>
            </w:r>
            <w:proofErr w:type="spellStart"/>
            <w:r w:rsidR="00460653" w:rsidRPr="0049557A">
              <w:rPr>
                <w:lang w:val="en-US"/>
              </w:rPr>
              <w:t>tehnic</w:t>
            </w:r>
            <w:proofErr w:type="spellEnd"/>
            <w:r w:rsidR="00460653" w:rsidRPr="0049557A">
              <w:rPr>
                <w:lang w:val="en-US"/>
              </w:rPr>
              <w:t xml:space="preserve"> </w:t>
            </w:r>
            <w:proofErr w:type="spellStart"/>
            <w:r w:rsidR="00460653" w:rsidRPr="0049557A">
              <w:rPr>
                <w:lang w:val="en-US"/>
              </w:rPr>
              <w:t>atestat</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proiectantul</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w:t>
            </w:r>
            <w:proofErr w:type="spellStart"/>
            <w:r w:rsidR="00460653" w:rsidRPr="0049557A">
              <w:rPr>
                <w:lang w:val="en-US"/>
              </w:rPr>
              <w:t>participa</w:t>
            </w:r>
            <w:proofErr w:type="spellEnd"/>
            <w:r w:rsidR="00460653" w:rsidRPr="0049557A">
              <w:rPr>
                <w:lang w:val="en-US"/>
              </w:rPr>
              <w:t xml:space="preserve"> la </w:t>
            </w:r>
            <w:proofErr w:type="spellStart"/>
            <w:r w:rsidR="00460653" w:rsidRPr="0049557A">
              <w:rPr>
                <w:lang w:val="en-US"/>
              </w:rPr>
              <w:t>examinarea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măsurarea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
          <w:p w14:paraId="5AF6E558" w14:textId="77777777" w:rsidR="00460653" w:rsidRPr="0049557A" w:rsidRDefault="00D05A94" w:rsidP="002F556B">
            <w:pPr>
              <w:pStyle w:val="af2"/>
              <w:numPr>
                <w:ilvl w:val="1"/>
                <w:numId w:val="17"/>
              </w:numPr>
              <w:tabs>
                <w:tab w:val="left" w:pos="284"/>
              </w:tabs>
              <w:spacing w:line="276" w:lineRule="auto"/>
              <w:ind w:left="0" w:hanging="425"/>
              <w:rPr>
                <w:lang w:val="en-US"/>
              </w:rPr>
            </w:pPr>
            <w:r w:rsidRPr="0049557A">
              <w:rPr>
                <w:lang w:val="en-US"/>
              </w:rPr>
              <w:t xml:space="preserve">8.6.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dezveli</w:t>
            </w:r>
            <w:proofErr w:type="spellEnd"/>
            <w:r w:rsidR="00460653" w:rsidRPr="0049557A">
              <w:rPr>
                <w:lang w:val="en-US"/>
              </w:rPr>
              <w:t xml:space="preserve"> </w:t>
            </w:r>
            <w:proofErr w:type="spellStart"/>
            <w:r w:rsidR="00460653" w:rsidRPr="0049557A">
              <w:rPr>
                <w:lang w:val="en-US"/>
              </w:rPr>
              <w:t>orice</w:t>
            </w:r>
            <w:proofErr w:type="spellEnd"/>
            <w:r w:rsidR="00460653" w:rsidRPr="0049557A">
              <w:rPr>
                <w:lang w:val="en-US"/>
              </w:rPr>
              <w:t xml:space="preserve"> </w:t>
            </w:r>
            <w:proofErr w:type="spellStart"/>
            <w:r w:rsidR="00460653" w:rsidRPr="0049557A">
              <w:rPr>
                <w:lang w:val="en-US"/>
              </w:rPr>
              <w:t>parte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de </w:t>
            </w:r>
            <w:proofErr w:type="spellStart"/>
            <w:r w:rsidR="00460653" w:rsidRPr="0049557A">
              <w:rPr>
                <w:lang w:val="en-US"/>
              </w:rPr>
              <w:t>lucrare</w:t>
            </w:r>
            <w:proofErr w:type="spellEnd"/>
            <w:r w:rsidR="00460653" w:rsidRPr="0049557A">
              <w:rPr>
                <w:lang w:val="en-US"/>
              </w:rPr>
              <w:t xml:space="preserve"> la </w:t>
            </w:r>
            <w:proofErr w:type="spellStart"/>
            <w:r w:rsidR="00460653" w:rsidRPr="0049557A">
              <w:rPr>
                <w:lang w:val="en-US"/>
              </w:rPr>
              <w:t>dispoziţia</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reface </w:t>
            </w:r>
            <w:proofErr w:type="spellStart"/>
            <w:r w:rsidR="00460653" w:rsidRPr="0049557A">
              <w:rPr>
                <w:lang w:val="en-US"/>
              </w:rPr>
              <w:t>această</w:t>
            </w:r>
            <w:proofErr w:type="spellEnd"/>
            <w:r w:rsidR="00460653" w:rsidRPr="0049557A">
              <w:rPr>
                <w:lang w:val="en-US"/>
              </w:rPr>
              <w:t xml:space="preserve"> </w:t>
            </w:r>
            <w:proofErr w:type="spellStart"/>
            <w:r w:rsidR="00460653" w:rsidRPr="0049557A">
              <w:rPr>
                <w:lang w:val="en-US"/>
              </w:rPr>
              <w:t>parte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de </w:t>
            </w:r>
            <w:proofErr w:type="spellStart"/>
            <w:r w:rsidR="00460653" w:rsidRPr="0049557A">
              <w:rPr>
                <w:lang w:val="en-US"/>
              </w:rPr>
              <w:t>lucrare</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se </w:t>
            </w:r>
            <w:proofErr w:type="spellStart"/>
            <w:r w:rsidR="00460653" w:rsidRPr="0049557A">
              <w:rPr>
                <w:lang w:val="en-US"/>
              </w:rPr>
              <w:t>constată</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au </w:t>
            </w:r>
            <w:proofErr w:type="spellStart"/>
            <w:r w:rsidR="00460653" w:rsidRPr="0049557A">
              <w:rPr>
                <w:lang w:val="en-US"/>
              </w:rPr>
              <w:t>fost</w:t>
            </w:r>
            <w:proofErr w:type="spellEnd"/>
            <w:r w:rsidR="00460653" w:rsidRPr="0049557A">
              <w:rPr>
                <w:lang w:val="en-US"/>
              </w:rPr>
              <w:t xml:space="preserve"> de </w:t>
            </w:r>
            <w:proofErr w:type="spellStart"/>
            <w:r w:rsidR="00460653" w:rsidRPr="0049557A">
              <w:rPr>
                <w:lang w:val="en-US"/>
              </w:rPr>
              <w:t>calitate</w:t>
            </w:r>
            <w:proofErr w:type="spellEnd"/>
            <w:r w:rsidR="00460653" w:rsidRPr="0049557A">
              <w:rPr>
                <w:lang w:val="en-US"/>
              </w:rPr>
              <w:t xml:space="preserve"> </w:t>
            </w:r>
            <w:proofErr w:type="spellStart"/>
            <w:r w:rsidR="00460653" w:rsidRPr="0049557A">
              <w:rPr>
                <w:lang w:val="en-US"/>
              </w:rPr>
              <w:t>corespunzătoare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realizate</w:t>
            </w:r>
            <w:proofErr w:type="spellEnd"/>
            <w:r w:rsidR="00460653" w:rsidRPr="0049557A">
              <w:rPr>
                <w:lang w:val="en-US"/>
              </w:rPr>
              <w:t xml:space="preserve"> conform </w:t>
            </w:r>
            <w:proofErr w:type="spellStart"/>
            <w:r w:rsidR="00460653" w:rsidRPr="0049557A">
              <w:rPr>
                <w:lang w:val="en-US"/>
              </w:rPr>
              <w:t>documentaţiei</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 xml:space="preserve">, </w:t>
            </w:r>
            <w:proofErr w:type="spellStart"/>
            <w:r w:rsidR="00460653" w:rsidRPr="0049557A">
              <w:rPr>
                <w:lang w:val="en-US"/>
              </w:rPr>
              <w:t>dezvelirea</w:t>
            </w:r>
            <w:proofErr w:type="spellEnd"/>
            <w:r w:rsidR="00460653" w:rsidRPr="0049557A">
              <w:rPr>
                <w:lang w:val="en-US"/>
              </w:rPr>
              <w:t xml:space="preserve">, </w:t>
            </w:r>
            <w:proofErr w:type="spellStart"/>
            <w:r w:rsidR="00460653" w:rsidRPr="0049557A">
              <w:rPr>
                <w:lang w:val="en-US"/>
              </w:rPr>
              <w:t>refacerea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repararea</w:t>
            </w:r>
            <w:proofErr w:type="spellEnd"/>
            <w:r w:rsidR="00460653" w:rsidRPr="0049557A">
              <w:rPr>
                <w:lang w:val="en-US"/>
              </w:rPr>
              <w:t xml:space="preserve"> </w:t>
            </w:r>
            <w:proofErr w:type="spellStart"/>
            <w:r w:rsidR="00460653" w:rsidRPr="0049557A">
              <w:rPr>
                <w:lang w:val="en-US"/>
              </w:rPr>
              <w:t>vor</w:t>
            </w:r>
            <w:proofErr w:type="spellEnd"/>
            <w:r w:rsidR="0001066E" w:rsidRPr="0049557A">
              <w:rPr>
                <w:lang w:val="en-US"/>
              </w:rPr>
              <w:t xml:space="preserve"> fi </w:t>
            </w:r>
            <w:proofErr w:type="spellStart"/>
            <w:r w:rsidR="0001066E" w:rsidRPr="0049557A">
              <w:rPr>
                <w:lang w:val="en-US"/>
              </w:rPr>
              <w:t>suportate</w:t>
            </w:r>
            <w:proofErr w:type="spellEnd"/>
            <w:r w:rsidR="0001066E" w:rsidRPr="0049557A">
              <w:rPr>
                <w:lang w:val="en-US"/>
              </w:rPr>
              <w:t xml:space="preserve"> de </w:t>
            </w:r>
            <w:proofErr w:type="spellStart"/>
            <w:r w:rsidR="0001066E" w:rsidRPr="0049557A">
              <w:rPr>
                <w:lang w:val="en-US"/>
              </w:rPr>
              <w:t>Beneficiar</w:t>
            </w:r>
            <w:proofErr w:type="spellEnd"/>
            <w:r w:rsidR="0001066E" w:rsidRPr="0049557A">
              <w:rPr>
                <w:lang w:val="en-US"/>
              </w:rPr>
              <w:t>,</w:t>
            </w:r>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w:t>
            </w:r>
            <w:proofErr w:type="spellEnd"/>
            <w:r w:rsidR="00460653" w:rsidRPr="0049557A">
              <w:rPr>
                <w:lang w:val="en-US"/>
              </w:rPr>
              <w:t xml:space="preserve"> </w:t>
            </w:r>
            <w:proofErr w:type="spellStart"/>
            <w:r w:rsidR="00460653" w:rsidRPr="0049557A">
              <w:rPr>
                <w:lang w:val="en-US"/>
              </w:rPr>
              <w:t>contrar</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
          <w:p w14:paraId="4CC94B71" w14:textId="77777777" w:rsidR="00460653" w:rsidRPr="0049557A" w:rsidRDefault="00D05A94" w:rsidP="002F556B">
            <w:pPr>
              <w:pStyle w:val="af2"/>
              <w:numPr>
                <w:ilvl w:val="1"/>
                <w:numId w:val="17"/>
              </w:numPr>
              <w:tabs>
                <w:tab w:val="left" w:pos="284"/>
              </w:tabs>
              <w:spacing w:line="276" w:lineRule="auto"/>
              <w:ind w:left="0" w:hanging="425"/>
              <w:rPr>
                <w:lang w:val="en-US"/>
              </w:rPr>
            </w:pPr>
            <w:r w:rsidRPr="0049557A">
              <w:rPr>
                <w:lang w:val="en-US"/>
              </w:rPr>
              <w:t xml:space="preserve">8.7. </w:t>
            </w:r>
            <w:proofErr w:type="spellStart"/>
            <w:r w:rsidR="00460653" w:rsidRPr="0049557A">
              <w:rPr>
                <w:lang w:val="en-US"/>
              </w:rPr>
              <w:t>Costurile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consumul</w:t>
            </w:r>
            <w:proofErr w:type="spellEnd"/>
            <w:r w:rsidR="00460653" w:rsidRPr="0049557A">
              <w:rPr>
                <w:lang w:val="en-US"/>
              </w:rPr>
              <w:t xml:space="preserve"> de </w:t>
            </w:r>
            <w:proofErr w:type="spellStart"/>
            <w:r w:rsidR="00460653" w:rsidRPr="0049557A">
              <w:rPr>
                <w:lang w:val="en-US"/>
              </w:rPr>
              <w:t>utilităţi</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cel al </w:t>
            </w:r>
            <w:proofErr w:type="spellStart"/>
            <w:r w:rsidR="00460653" w:rsidRPr="0049557A">
              <w:rPr>
                <w:lang w:val="en-US"/>
              </w:rPr>
              <w:t>contoarelor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al </w:t>
            </w:r>
            <w:proofErr w:type="spellStart"/>
            <w:r w:rsidR="00460653" w:rsidRPr="0049557A">
              <w:rPr>
                <w:lang w:val="en-US"/>
              </w:rPr>
              <w:t>altor</w:t>
            </w:r>
            <w:proofErr w:type="spellEnd"/>
            <w:r w:rsidR="00460653" w:rsidRPr="0049557A">
              <w:rPr>
                <w:lang w:val="en-US"/>
              </w:rPr>
              <w:t xml:space="preserve"> </w:t>
            </w:r>
            <w:proofErr w:type="spellStart"/>
            <w:r w:rsidR="00460653" w:rsidRPr="0049557A">
              <w:rPr>
                <w:lang w:val="en-US"/>
              </w:rPr>
              <w:t>aparate</w:t>
            </w:r>
            <w:proofErr w:type="spellEnd"/>
            <w:r w:rsidR="00460653" w:rsidRPr="0049557A">
              <w:rPr>
                <w:lang w:val="en-US"/>
              </w:rPr>
              <w:t xml:space="preserve"> de </w:t>
            </w:r>
            <w:proofErr w:type="spellStart"/>
            <w:r w:rsidR="00460653" w:rsidRPr="0049557A">
              <w:rPr>
                <w:lang w:val="en-US"/>
              </w:rPr>
              <w:t>măsurat</w:t>
            </w:r>
            <w:proofErr w:type="spellEnd"/>
            <w:r w:rsidR="00460653" w:rsidRPr="0049557A">
              <w:rPr>
                <w:lang w:val="en-US"/>
              </w:rPr>
              <w:t xml:space="preserve"> se </w:t>
            </w:r>
            <w:proofErr w:type="spellStart"/>
            <w:r w:rsidR="00460653" w:rsidRPr="0049557A">
              <w:rPr>
                <w:lang w:val="en-US"/>
              </w:rPr>
              <w:t>suportă</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460653" w:rsidRPr="0049557A">
              <w:rPr>
                <w:lang w:val="en-US"/>
              </w:rPr>
              <w:t>mai</w:t>
            </w:r>
            <w:proofErr w:type="spellEnd"/>
            <w:r w:rsidR="00460653" w:rsidRPr="0049557A">
              <w:rPr>
                <w:lang w:val="en-US"/>
              </w:rPr>
              <w:t xml:space="preserve"> </w:t>
            </w:r>
            <w:proofErr w:type="spellStart"/>
            <w:r w:rsidR="00460653" w:rsidRPr="0049557A">
              <w:rPr>
                <w:lang w:val="en-US"/>
              </w:rPr>
              <w:t>multor</w:t>
            </w:r>
            <w:proofErr w:type="spellEnd"/>
            <w:r w:rsidR="00460653" w:rsidRPr="0049557A">
              <w:rPr>
                <w:lang w:val="en-US"/>
              </w:rPr>
              <w:t xml:space="preserve"> </w:t>
            </w:r>
            <w:proofErr w:type="spellStart"/>
            <w:r w:rsidR="00460653" w:rsidRPr="0049557A">
              <w:rPr>
                <w:lang w:val="en-US"/>
              </w:rPr>
              <w:t>antreprenori</w:t>
            </w:r>
            <w:proofErr w:type="spellEnd"/>
            <w:r w:rsidR="00460653" w:rsidRPr="0049557A">
              <w:rPr>
                <w:lang w:val="en-US"/>
              </w:rPr>
              <w:t xml:space="preserve">, </w:t>
            </w:r>
            <w:proofErr w:type="spellStart"/>
            <w:r w:rsidR="00460653" w:rsidRPr="0049557A">
              <w:rPr>
                <w:lang w:val="en-US"/>
              </w:rPr>
              <w:t>costurile</w:t>
            </w:r>
            <w:proofErr w:type="spellEnd"/>
            <w:r w:rsidR="00460653" w:rsidRPr="0049557A">
              <w:rPr>
                <w:lang w:val="en-US"/>
              </w:rPr>
              <w:t xml:space="preserve"> se </w:t>
            </w:r>
            <w:proofErr w:type="spellStart"/>
            <w:r w:rsidR="00460653" w:rsidRPr="0049557A">
              <w:rPr>
                <w:lang w:val="en-US"/>
              </w:rPr>
              <w:t>suportă</w:t>
            </w:r>
            <w:proofErr w:type="spellEnd"/>
            <w:r w:rsidR="00460653" w:rsidRPr="0049557A">
              <w:rPr>
                <w:lang w:val="en-US"/>
              </w:rPr>
              <w:t xml:space="preserve"> </w:t>
            </w:r>
            <w:proofErr w:type="spellStart"/>
            <w:r w:rsidR="00460653" w:rsidRPr="0049557A">
              <w:rPr>
                <w:lang w:val="en-US"/>
              </w:rPr>
              <w:t>proporţional</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aceştia</w:t>
            </w:r>
            <w:proofErr w:type="spellEnd"/>
            <w:r w:rsidR="00460653" w:rsidRPr="0049557A">
              <w:rPr>
                <w:lang w:val="en-US"/>
              </w:rPr>
              <w:t xml:space="preserve">. </w:t>
            </w:r>
          </w:p>
          <w:p w14:paraId="61600C29" w14:textId="77777777" w:rsidR="00460653" w:rsidRPr="0049557A" w:rsidRDefault="00D05A94" w:rsidP="002F556B">
            <w:pPr>
              <w:pStyle w:val="af2"/>
              <w:numPr>
                <w:ilvl w:val="1"/>
                <w:numId w:val="17"/>
              </w:numPr>
              <w:tabs>
                <w:tab w:val="left" w:pos="284"/>
              </w:tabs>
              <w:spacing w:line="276" w:lineRule="auto"/>
              <w:ind w:left="0" w:hanging="425"/>
              <w:rPr>
                <w:lang w:val="en-US"/>
              </w:rPr>
            </w:pPr>
            <w:r w:rsidRPr="0049557A">
              <w:rPr>
                <w:lang w:val="en-US"/>
              </w:rPr>
              <w:t xml:space="preserve">8.8.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afara </w:t>
            </w:r>
            <w:proofErr w:type="spellStart"/>
            <w:r w:rsidR="00460653" w:rsidRPr="0049557A">
              <w:rPr>
                <w:lang w:val="en-US"/>
              </w:rPr>
              <w:t>celor</w:t>
            </w:r>
            <w:proofErr w:type="spellEnd"/>
            <w:r w:rsidR="00460653" w:rsidRPr="0049557A">
              <w:rPr>
                <w:lang w:val="en-US"/>
              </w:rPr>
              <w:t xml:space="preserve"> </w:t>
            </w:r>
            <w:proofErr w:type="spellStart"/>
            <w:r w:rsidR="00460653" w:rsidRPr="0049557A">
              <w:rPr>
                <w:lang w:val="en-US"/>
              </w:rPr>
              <w:t>prevăzute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contract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fără</w:t>
            </w:r>
            <w:proofErr w:type="spellEnd"/>
            <w:r w:rsidR="00460653" w:rsidRPr="0049557A">
              <w:rPr>
                <w:lang w:val="en-US"/>
              </w:rPr>
              <w:t xml:space="preserve"> </w:t>
            </w:r>
            <w:proofErr w:type="spellStart"/>
            <w:r w:rsidR="00460653" w:rsidRPr="0049557A">
              <w:rPr>
                <w:lang w:val="en-US"/>
              </w:rPr>
              <w:t>dis</w:t>
            </w:r>
            <w:r w:rsidR="00183D79" w:rsidRPr="0049557A">
              <w:rPr>
                <w:lang w:val="en-US"/>
              </w:rPr>
              <w:t>poziţia</w:t>
            </w:r>
            <w:proofErr w:type="spellEnd"/>
            <w:r w:rsidR="00183D79" w:rsidRPr="0049557A">
              <w:rPr>
                <w:lang w:val="en-US"/>
              </w:rPr>
              <w:t xml:space="preserve"> </w:t>
            </w:r>
            <w:proofErr w:type="spellStart"/>
            <w:r w:rsidR="00183D79" w:rsidRPr="0049557A">
              <w:rPr>
                <w:lang w:val="en-US"/>
              </w:rPr>
              <w:t>Beneficiarului</w:t>
            </w:r>
            <w:proofErr w:type="spellEnd"/>
            <w:r w:rsidR="00183D79" w:rsidRPr="0049557A">
              <w:rPr>
                <w:lang w:val="en-US"/>
              </w:rPr>
              <w:t xml:space="preserve">, precum </w:t>
            </w:r>
            <w:proofErr w:type="spellStart"/>
            <w:r w:rsidR="00183D79" w:rsidRPr="0049557A">
              <w:rPr>
                <w:lang w:val="en-US"/>
              </w:rPr>
              <w:t>ș</w:t>
            </w:r>
            <w:r w:rsidR="00460653" w:rsidRPr="0049557A">
              <w:rPr>
                <w:lang w:val="en-US"/>
              </w:rPr>
              <w:t>i</w:t>
            </w:r>
            <w:proofErr w:type="spellEnd"/>
            <w:r w:rsidR="00460653" w:rsidRPr="0049557A">
              <w:rPr>
                <w:lang w:val="en-US"/>
              </w:rPr>
              <w:t xml:space="preserve"> </w:t>
            </w:r>
            <w:proofErr w:type="spellStart"/>
            <w:r w:rsidR="00460653" w:rsidRPr="0049557A">
              <w:rPr>
                <w:lang w:val="en-US"/>
              </w:rPr>
              <w:t>cele</w:t>
            </w:r>
            <w:proofErr w:type="spellEnd"/>
            <w:r w:rsidR="00460653" w:rsidRPr="0049557A">
              <w:rPr>
                <w:lang w:val="en-US"/>
              </w:rPr>
              <w:t xml:space="preserve"> care nu </w:t>
            </w:r>
            <w:proofErr w:type="spellStart"/>
            <w:r w:rsidR="00460653" w:rsidRPr="0049557A">
              <w:rPr>
                <w:lang w:val="en-US"/>
              </w:rPr>
              <w:t>respectă</w:t>
            </w:r>
            <w:proofErr w:type="spellEnd"/>
            <w:r w:rsidR="00460653" w:rsidRPr="0049557A">
              <w:rPr>
                <w:lang w:val="en-US"/>
              </w:rPr>
              <w:t xml:space="preserve"> </w:t>
            </w:r>
            <w:proofErr w:type="spellStart"/>
            <w:r w:rsidR="00460653" w:rsidRPr="0049557A">
              <w:rPr>
                <w:lang w:val="en-US"/>
              </w:rPr>
              <w:t>prevederile</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fără</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exista</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acest</w:t>
            </w:r>
            <w:proofErr w:type="spellEnd"/>
            <w:r w:rsidR="00460653" w:rsidRPr="0049557A">
              <w:rPr>
                <w:lang w:val="en-US"/>
              </w:rPr>
              <w:t xml:space="preserve"> </w:t>
            </w:r>
            <w:proofErr w:type="spellStart"/>
            <w:r w:rsidR="00460653" w:rsidRPr="0049557A">
              <w:rPr>
                <w:lang w:val="en-US"/>
              </w:rPr>
              <w:t>sens</w:t>
            </w:r>
            <w:proofErr w:type="spellEnd"/>
            <w:r w:rsidR="00460653" w:rsidRPr="0049557A">
              <w:rPr>
                <w:lang w:val="en-US"/>
              </w:rPr>
              <w:t xml:space="preserve"> o </w:t>
            </w:r>
            <w:proofErr w:type="spellStart"/>
            <w:r w:rsidR="00460653" w:rsidRPr="0049557A">
              <w:rPr>
                <w:lang w:val="en-US"/>
              </w:rPr>
              <w:t>dispoziţie</w:t>
            </w:r>
            <w:proofErr w:type="spellEnd"/>
            <w:r w:rsidR="00460653" w:rsidRPr="0049557A">
              <w:rPr>
                <w:lang w:val="en-US"/>
              </w:rPr>
              <w:t xml:space="preserve"> </w:t>
            </w:r>
            <w:proofErr w:type="spellStart"/>
            <w:r w:rsidR="00460653" w:rsidRPr="0049557A">
              <w:rPr>
                <w:lang w:val="en-US"/>
              </w:rPr>
              <w:t>expresă</w:t>
            </w:r>
            <w:proofErr w:type="spellEnd"/>
            <w:r w:rsidR="00460653" w:rsidRPr="0049557A">
              <w:rPr>
                <w:lang w:val="en-US"/>
              </w:rPr>
              <w:t xml:space="preserve"> a </w:t>
            </w:r>
            <w:proofErr w:type="spellStart"/>
            <w:r w:rsidR="00460653" w:rsidRPr="0049557A">
              <w:rPr>
                <w:lang w:val="en-US"/>
              </w:rPr>
              <w:t>Beneficiarului</w:t>
            </w:r>
            <w:proofErr w:type="spellEnd"/>
            <w:r w:rsidR="00460653" w:rsidRPr="0049557A">
              <w:rPr>
                <w:lang w:val="en-US"/>
              </w:rPr>
              <w:t xml:space="preserve">, nu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plătite</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înlăture</w:t>
            </w:r>
            <w:proofErr w:type="spellEnd"/>
            <w:r w:rsidR="00460653" w:rsidRPr="0049557A">
              <w:rPr>
                <w:lang w:val="en-US"/>
              </w:rPr>
              <w:t xml:space="preserve"> </w:t>
            </w:r>
            <w:proofErr w:type="spellStart"/>
            <w:r w:rsidR="00460653" w:rsidRPr="0049557A">
              <w:rPr>
                <w:lang w:val="en-US"/>
              </w:rPr>
              <w:t>aceste</w:t>
            </w:r>
            <w:proofErr w:type="spellEnd"/>
            <w:r w:rsidR="00460653" w:rsidRPr="0049557A">
              <w:rPr>
                <w:lang w:val="en-US"/>
              </w:rPr>
              <w:t xml:space="preserve"> </w:t>
            </w:r>
            <w:proofErr w:type="spellStart"/>
            <w:r w:rsidR="00460653" w:rsidRPr="0049557A">
              <w:rPr>
                <w:lang w:val="en-US"/>
              </w:rPr>
              <w:t>lucrări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termenul</w:t>
            </w:r>
            <w:proofErr w:type="spellEnd"/>
            <w:r w:rsidR="00460653" w:rsidRPr="0049557A">
              <w:rPr>
                <w:lang w:val="en-US"/>
              </w:rPr>
              <w:t xml:space="preserve"> </w:t>
            </w:r>
            <w:proofErr w:type="spellStart"/>
            <w:r w:rsidR="00460653" w:rsidRPr="0049557A">
              <w:rPr>
                <w:lang w:val="en-US"/>
              </w:rPr>
              <w:t>stabilit</w:t>
            </w:r>
            <w:proofErr w:type="spellEnd"/>
            <w:r w:rsidR="00460653" w:rsidRPr="0049557A">
              <w:rPr>
                <w:lang w:val="en-US"/>
              </w:rPr>
              <w:t xml:space="preserve"> cu </w:t>
            </w:r>
            <w:proofErr w:type="spellStart"/>
            <w:r w:rsidR="00460653" w:rsidRPr="0049557A">
              <w:rPr>
                <w:lang w:val="en-US"/>
              </w:rPr>
              <w:t>Beneficiarul</w:t>
            </w:r>
            <w:proofErr w:type="spellEnd"/>
            <w:r w:rsidR="00460653" w:rsidRPr="0049557A">
              <w:rPr>
                <w:lang w:val="en-US"/>
              </w:rPr>
              <w:t xml:space="preserve">. De </w:t>
            </w:r>
            <w:proofErr w:type="spellStart"/>
            <w:r w:rsidR="00460653" w:rsidRPr="0049557A">
              <w:rPr>
                <w:lang w:val="en-US"/>
              </w:rPr>
              <w:t>asemenea</w:t>
            </w:r>
            <w:proofErr w:type="spellEnd"/>
            <w:r w:rsidR="00460653" w:rsidRPr="0049557A">
              <w:rPr>
                <w:lang w:val="en-US"/>
              </w:rPr>
              <w:t xml:space="preserve">, </w:t>
            </w:r>
            <w:proofErr w:type="spellStart"/>
            <w:r w:rsidR="00460653" w:rsidRPr="0049557A">
              <w:rPr>
                <w:lang w:val="en-US"/>
              </w:rPr>
              <w:t>el</w:t>
            </w:r>
            <w:proofErr w:type="spellEnd"/>
            <w:r w:rsidR="00460653" w:rsidRPr="0049557A">
              <w:rPr>
                <w:lang w:val="en-US"/>
              </w:rPr>
              <w:t xml:space="preserve"> </w:t>
            </w:r>
            <w:proofErr w:type="spellStart"/>
            <w:r w:rsidR="00460653" w:rsidRPr="0049557A">
              <w:rPr>
                <w:lang w:val="en-US"/>
              </w:rPr>
              <w:t>răspunde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faţa</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de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pagubele</w:t>
            </w:r>
            <w:proofErr w:type="spellEnd"/>
            <w:r w:rsidR="00460653" w:rsidRPr="0049557A">
              <w:rPr>
                <w:lang w:val="en-US"/>
              </w:rPr>
              <w:t xml:space="preserve"> pe care le-a </w:t>
            </w:r>
            <w:proofErr w:type="spellStart"/>
            <w:r w:rsidR="00460653" w:rsidRPr="0049557A">
              <w:rPr>
                <w:lang w:val="en-US"/>
              </w:rPr>
              <w:t>provocat</w:t>
            </w:r>
            <w:proofErr w:type="spellEnd"/>
            <w:r w:rsidR="00460653" w:rsidRPr="0049557A">
              <w:rPr>
                <w:lang w:val="en-US"/>
              </w:rPr>
              <w:t xml:space="preserve"> </w:t>
            </w:r>
            <w:proofErr w:type="spellStart"/>
            <w:r w:rsidR="00460653" w:rsidRPr="0049557A">
              <w:rPr>
                <w:lang w:val="en-US"/>
              </w:rPr>
              <w:t>acestuia</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respective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plătite</w:t>
            </w:r>
            <w:proofErr w:type="spellEnd"/>
            <w:r w:rsidR="00460653" w:rsidRPr="0049557A">
              <w:rPr>
                <w:lang w:val="en-US"/>
              </w:rPr>
              <w:t xml:space="preserve"> </w:t>
            </w:r>
            <w:proofErr w:type="spellStart"/>
            <w:r w:rsidR="00460653" w:rsidRPr="0049557A">
              <w:rPr>
                <w:lang w:val="en-US"/>
              </w:rPr>
              <w:t>Antreprenorului</w:t>
            </w:r>
            <w:proofErr w:type="spellEnd"/>
            <w:r w:rsidR="00460653" w:rsidRPr="0049557A">
              <w:rPr>
                <w:lang w:val="en-US"/>
              </w:rPr>
              <w:t xml:space="preserve"> </w:t>
            </w:r>
            <w:proofErr w:type="spellStart"/>
            <w:r w:rsidR="00460653" w:rsidRPr="0049557A">
              <w:rPr>
                <w:lang w:val="en-US"/>
              </w:rPr>
              <w:t>numai</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se </w:t>
            </w:r>
            <w:proofErr w:type="spellStart"/>
            <w:r w:rsidR="00460653" w:rsidRPr="0049557A">
              <w:rPr>
                <w:lang w:val="en-US"/>
              </w:rPr>
              <w:t>dovedesc</w:t>
            </w:r>
            <w:proofErr w:type="spellEnd"/>
            <w:r w:rsidR="00460653" w:rsidRPr="0049557A">
              <w:rPr>
                <w:lang w:val="en-US"/>
              </w:rPr>
              <w:t xml:space="preserve"> a fi </w:t>
            </w:r>
            <w:proofErr w:type="spellStart"/>
            <w:r w:rsidR="00460653" w:rsidRPr="0049557A">
              <w:rPr>
                <w:lang w:val="en-US"/>
              </w:rPr>
              <w:t>necesare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se </w:t>
            </w:r>
            <w:proofErr w:type="spellStart"/>
            <w:r w:rsidR="00460653" w:rsidRPr="0049557A">
              <w:rPr>
                <w:lang w:val="en-US"/>
              </w:rPr>
              <w:t>presupune</w:t>
            </w:r>
            <w:proofErr w:type="spellEnd"/>
            <w:r w:rsidR="00460653" w:rsidRPr="0049557A">
              <w:rPr>
                <w:lang w:val="en-US"/>
              </w:rPr>
              <w:t xml:space="preserve"> </w:t>
            </w:r>
            <w:proofErr w:type="spellStart"/>
            <w:r w:rsidR="00460653" w:rsidRPr="0049557A">
              <w:rPr>
                <w:lang w:val="en-US"/>
              </w:rPr>
              <w:t>că</w:t>
            </w:r>
            <w:proofErr w:type="spellEnd"/>
            <w:r w:rsidR="00460653" w:rsidRPr="0049557A">
              <w:rPr>
                <w:lang w:val="en-US"/>
              </w:rPr>
              <w:t xml:space="preserve"> </w:t>
            </w:r>
            <w:proofErr w:type="spellStart"/>
            <w:r w:rsidR="00460653" w:rsidRPr="0049557A">
              <w:rPr>
                <w:lang w:val="en-US"/>
              </w:rPr>
              <w:t>ele</w:t>
            </w:r>
            <w:proofErr w:type="spellEnd"/>
            <w:r w:rsidR="00460653" w:rsidRPr="0049557A">
              <w:rPr>
                <w:lang w:val="en-US"/>
              </w:rPr>
              <w:t xml:space="preserve"> </w:t>
            </w:r>
            <w:proofErr w:type="spellStart"/>
            <w:r w:rsidR="00460653" w:rsidRPr="0049557A">
              <w:rPr>
                <w:lang w:val="en-US"/>
              </w:rPr>
              <w:t>corespund</w:t>
            </w:r>
            <w:proofErr w:type="spellEnd"/>
            <w:r w:rsidR="00460653" w:rsidRPr="0049557A">
              <w:rPr>
                <w:lang w:val="en-US"/>
              </w:rPr>
              <w:t xml:space="preserve"> </w:t>
            </w:r>
            <w:proofErr w:type="spellStart"/>
            <w:r w:rsidR="00460653" w:rsidRPr="0049557A">
              <w:rPr>
                <w:lang w:val="en-US"/>
              </w:rPr>
              <w:t>voinţei</w:t>
            </w:r>
            <w:proofErr w:type="spellEnd"/>
            <w:r w:rsidR="00460653" w:rsidRPr="0049557A">
              <w:rPr>
                <w:lang w:val="en-US"/>
              </w:rPr>
              <w:t xml:space="preserve"> </w:t>
            </w:r>
            <w:proofErr w:type="spellStart"/>
            <w:r w:rsidR="00460653" w:rsidRPr="0049557A">
              <w:rPr>
                <w:lang w:val="en-US"/>
              </w:rPr>
              <w:t>Beneficiarului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care </w:t>
            </w:r>
            <w:proofErr w:type="spellStart"/>
            <w:r w:rsidR="00460653" w:rsidRPr="0049557A">
              <w:rPr>
                <w:lang w:val="en-US"/>
              </w:rPr>
              <w:t>caz</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notificate</w:t>
            </w:r>
            <w:proofErr w:type="spellEnd"/>
            <w:r w:rsidR="00460653" w:rsidRPr="0049557A">
              <w:rPr>
                <w:lang w:val="en-US"/>
              </w:rPr>
              <w:t xml:space="preserve"> </w:t>
            </w:r>
            <w:proofErr w:type="spellStart"/>
            <w:r w:rsidR="00460653" w:rsidRPr="0049557A">
              <w:rPr>
                <w:lang w:val="en-US"/>
              </w:rPr>
              <w:t>imediat</w:t>
            </w:r>
            <w:proofErr w:type="spellEnd"/>
            <w:r w:rsidR="00460653" w:rsidRPr="0049557A">
              <w:rPr>
                <w:lang w:val="en-US"/>
              </w:rPr>
              <w:t xml:space="preserve">. </w:t>
            </w:r>
          </w:p>
          <w:p w14:paraId="3CBF6021" w14:textId="09AE7910" w:rsidR="00460653" w:rsidRPr="0049557A" w:rsidRDefault="00D05A94" w:rsidP="002F556B">
            <w:pPr>
              <w:pStyle w:val="af2"/>
              <w:numPr>
                <w:ilvl w:val="1"/>
                <w:numId w:val="17"/>
              </w:numPr>
              <w:tabs>
                <w:tab w:val="left" w:pos="284"/>
                <w:tab w:val="left" w:pos="426"/>
              </w:tabs>
              <w:spacing w:line="276" w:lineRule="auto"/>
              <w:ind w:left="0" w:hanging="425"/>
              <w:rPr>
                <w:lang w:val="en-US"/>
              </w:rPr>
            </w:pPr>
            <w:r w:rsidRPr="0049557A">
              <w:rPr>
                <w:lang w:val="en-US"/>
              </w:rPr>
              <w:t xml:space="preserve">8.9.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încep</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w:t>
            </w:r>
            <w:r w:rsidR="0049557A">
              <w:rPr>
                <w:lang w:val="en-US"/>
              </w:rPr>
              <w:t>3</w:t>
            </w:r>
            <w:r w:rsidR="00460653" w:rsidRPr="0049557A">
              <w:rPr>
                <w:lang w:val="en-US"/>
              </w:rPr>
              <w:t xml:space="preserve"> </w:t>
            </w:r>
            <w:proofErr w:type="spellStart"/>
            <w:r w:rsidR="00460653" w:rsidRPr="0049557A">
              <w:rPr>
                <w:lang w:val="en-US"/>
              </w:rPr>
              <w:t>zile</w:t>
            </w:r>
            <w:proofErr w:type="spellEnd"/>
            <w:r w:rsidR="00460653" w:rsidRPr="0049557A">
              <w:rPr>
                <w:lang w:val="en-US"/>
              </w:rPr>
              <w:t xml:space="preserve"> de la </w:t>
            </w:r>
            <w:proofErr w:type="spellStart"/>
            <w:r w:rsidR="00460653" w:rsidRPr="0049557A">
              <w:rPr>
                <w:lang w:val="en-US"/>
              </w:rPr>
              <w:t>semnarea</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înregistrarea</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modul</w:t>
            </w:r>
            <w:proofErr w:type="spellEnd"/>
            <w:r w:rsidR="00460653" w:rsidRPr="0049557A">
              <w:rPr>
                <w:lang w:val="en-US"/>
              </w:rPr>
              <w:t xml:space="preserve"> </w:t>
            </w:r>
            <w:proofErr w:type="spellStart"/>
            <w:r w:rsidR="00460653" w:rsidRPr="0049557A">
              <w:rPr>
                <w:lang w:val="en-US"/>
              </w:rPr>
              <w:t>corespunzător</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primirea</w:t>
            </w:r>
            <w:proofErr w:type="spellEnd"/>
            <w:r w:rsidR="00460653" w:rsidRPr="0049557A">
              <w:rPr>
                <w:lang w:val="en-US"/>
              </w:rPr>
              <w:t xml:space="preserve"> </w:t>
            </w:r>
            <w:proofErr w:type="spellStart"/>
            <w:r w:rsidR="00460653" w:rsidRPr="0049557A">
              <w:rPr>
                <w:lang w:val="en-US"/>
              </w:rPr>
              <w:t>ordinului</w:t>
            </w:r>
            <w:proofErr w:type="spellEnd"/>
            <w:r w:rsidR="00460653" w:rsidRPr="0049557A">
              <w:rPr>
                <w:lang w:val="en-US"/>
              </w:rPr>
              <w:t xml:space="preserve"> de </w:t>
            </w:r>
            <w:proofErr w:type="spellStart"/>
            <w:r w:rsidR="00460653" w:rsidRPr="0049557A">
              <w:rPr>
                <w:lang w:val="en-US"/>
              </w:rPr>
              <w:t>execuţie</w:t>
            </w:r>
            <w:proofErr w:type="spellEnd"/>
            <w:r w:rsidR="00460653" w:rsidRPr="0049557A">
              <w:rPr>
                <w:lang w:val="en-US"/>
              </w:rPr>
              <w:t>.</w:t>
            </w:r>
          </w:p>
          <w:p w14:paraId="14D7A6A9" w14:textId="77777777" w:rsidR="00460653" w:rsidRPr="0049557A" w:rsidRDefault="00460653" w:rsidP="00196AB4">
            <w:pPr>
              <w:pStyle w:val="af2"/>
              <w:tabs>
                <w:tab w:val="left" w:pos="284"/>
                <w:tab w:val="left" w:pos="426"/>
              </w:tabs>
              <w:spacing w:line="276" w:lineRule="auto"/>
              <w:ind w:firstLine="0"/>
              <w:rPr>
                <w:lang w:val="en-US"/>
              </w:rPr>
            </w:pPr>
          </w:p>
          <w:p w14:paraId="30215E9D"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0B376FE0" w14:textId="74C14E8D" w:rsidR="00460653" w:rsidRPr="0049557A" w:rsidRDefault="00D83EE1" w:rsidP="002F556B">
            <w:pPr>
              <w:pStyle w:val="af2"/>
              <w:numPr>
                <w:ilvl w:val="1"/>
                <w:numId w:val="17"/>
              </w:numPr>
              <w:tabs>
                <w:tab w:val="left" w:pos="567"/>
              </w:tabs>
              <w:spacing w:line="276" w:lineRule="auto"/>
              <w:ind w:left="0" w:hanging="567"/>
              <w:rPr>
                <w:lang w:val="en-US"/>
              </w:rPr>
            </w:pPr>
            <w:r w:rsidRPr="0049557A">
              <w:rPr>
                <w:lang w:val="en-US"/>
              </w:rPr>
              <w:t xml:space="preserve">9.1. </w:t>
            </w:r>
            <w:proofErr w:type="spellStart"/>
            <w:r w:rsidR="00460653" w:rsidRPr="0049557A">
              <w:rPr>
                <w:lang w:val="en-US"/>
              </w:rPr>
              <w:t>Perioada</w:t>
            </w:r>
            <w:proofErr w:type="spellEnd"/>
            <w:r w:rsidR="00460653" w:rsidRPr="0049557A">
              <w:rPr>
                <w:lang w:val="en-US"/>
              </w:rPr>
              <w:t xml:space="preserve"> de </w:t>
            </w:r>
            <w:proofErr w:type="spellStart"/>
            <w:r w:rsidR="00460653" w:rsidRPr="0049557A">
              <w:rPr>
                <w:lang w:val="en-US"/>
              </w:rPr>
              <w:t>garanţie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lucrărieste</w:t>
            </w:r>
            <w:proofErr w:type="spellEnd"/>
            <w:r w:rsidR="00460653" w:rsidRPr="0049557A">
              <w:rPr>
                <w:lang w:val="en-US"/>
              </w:rPr>
              <w:t xml:space="preserve"> de </w:t>
            </w:r>
            <w:r w:rsidR="0049557A">
              <w:rPr>
                <w:b/>
                <w:lang w:val="en-US"/>
              </w:rPr>
              <w:t>5</w:t>
            </w:r>
            <w:r w:rsidR="00460653" w:rsidRPr="0049557A">
              <w:rPr>
                <w:lang w:val="en-US"/>
              </w:rPr>
              <w:t xml:space="preserve"> </w:t>
            </w:r>
            <w:proofErr w:type="gramStart"/>
            <w:r w:rsidR="00460653" w:rsidRPr="0049557A">
              <w:rPr>
                <w:lang w:val="en-US"/>
              </w:rPr>
              <w:t>ani</w:t>
            </w:r>
            <w:proofErr w:type="gramEnd"/>
            <w:r w:rsidR="00460653" w:rsidRPr="0049557A">
              <w:rPr>
                <w:lang w:val="en-US"/>
              </w:rPr>
              <w:t xml:space="preserve">. </w:t>
            </w:r>
          </w:p>
          <w:p w14:paraId="68CB98BF" w14:textId="77777777" w:rsidR="00460653" w:rsidRPr="0049557A" w:rsidRDefault="00D83EE1" w:rsidP="002F556B">
            <w:pPr>
              <w:pStyle w:val="af2"/>
              <w:numPr>
                <w:ilvl w:val="1"/>
                <w:numId w:val="17"/>
              </w:numPr>
              <w:tabs>
                <w:tab w:val="left" w:pos="567"/>
              </w:tabs>
              <w:spacing w:line="276" w:lineRule="auto"/>
              <w:ind w:left="0" w:hanging="567"/>
              <w:rPr>
                <w:lang w:val="en-US"/>
              </w:rPr>
            </w:pPr>
            <w:r w:rsidRPr="0049557A">
              <w:rPr>
                <w:lang w:val="en-US"/>
              </w:rPr>
              <w:t xml:space="preserve">9.2. </w:t>
            </w:r>
            <w:proofErr w:type="spellStart"/>
            <w:r w:rsidR="00460653" w:rsidRPr="0049557A">
              <w:rPr>
                <w:lang w:val="en-US"/>
              </w:rPr>
              <w:t>Perioada</w:t>
            </w:r>
            <w:proofErr w:type="spellEnd"/>
            <w:r w:rsidR="00460653" w:rsidRPr="0049557A">
              <w:rPr>
                <w:lang w:val="en-US"/>
              </w:rPr>
              <w:t xml:space="preserve"> de </w:t>
            </w:r>
            <w:proofErr w:type="spellStart"/>
            <w:r w:rsidR="00460653" w:rsidRPr="0049557A">
              <w:rPr>
                <w:lang w:val="en-US"/>
              </w:rPr>
              <w:t>garanţie</w:t>
            </w:r>
            <w:proofErr w:type="spellEnd"/>
            <w:r w:rsidR="00460653" w:rsidRPr="0049557A">
              <w:rPr>
                <w:lang w:val="en-US"/>
              </w:rPr>
              <w:t xml:space="preserve"> </w:t>
            </w:r>
            <w:proofErr w:type="spellStart"/>
            <w:r w:rsidRPr="0049557A">
              <w:rPr>
                <w:lang w:val="en-US"/>
              </w:rPr>
              <w:t>începe</w:t>
            </w:r>
            <w:proofErr w:type="spellEnd"/>
            <w:r w:rsidR="00460653" w:rsidRPr="0049557A">
              <w:rPr>
                <w:lang w:val="en-US"/>
              </w:rPr>
              <w:t xml:space="preserve"> de la data </w:t>
            </w:r>
            <w:proofErr w:type="spellStart"/>
            <w:r w:rsidR="00460653" w:rsidRPr="0049557A">
              <w:rPr>
                <w:lang w:val="en-US"/>
              </w:rPr>
              <w:t>recepţiei</w:t>
            </w:r>
            <w:proofErr w:type="spellEnd"/>
            <w:r w:rsidR="00460653" w:rsidRPr="0049557A">
              <w:rPr>
                <w:lang w:val="en-US"/>
              </w:rPr>
              <w:t xml:space="preserve"> la </w:t>
            </w:r>
            <w:proofErr w:type="spellStart"/>
            <w:r w:rsidR="00460653" w:rsidRPr="0049557A">
              <w:rPr>
                <w:lang w:val="en-US"/>
              </w:rPr>
              <w:t>terminarea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şip</w:t>
            </w:r>
            <w:r w:rsidRPr="0049557A">
              <w:rPr>
                <w:lang w:val="en-US"/>
              </w:rPr>
              <w:t>â</w:t>
            </w:r>
            <w:r w:rsidR="00460653" w:rsidRPr="0049557A">
              <w:rPr>
                <w:lang w:val="en-US"/>
              </w:rPr>
              <w:t>nă</w:t>
            </w:r>
            <w:proofErr w:type="spellEnd"/>
            <w:r w:rsidR="00460653" w:rsidRPr="0049557A">
              <w:rPr>
                <w:lang w:val="en-US"/>
              </w:rPr>
              <w:t xml:space="preserve"> la </w:t>
            </w:r>
            <w:proofErr w:type="spellStart"/>
            <w:r w:rsidR="00460653" w:rsidRPr="0049557A">
              <w:rPr>
                <w:lang w:val="en-US"/>
              </w:rPr>
              <w:t>expirarea</w:t>
            </w:r>
            <w:proofErr w:type="spellEnd"/>
            <w:r w:rsidR="00460653" w:rsidRPr="0049557A">
              <w:rPr>
                <w:lang w:val="en-US"/>
              </w:rPr>
              <w:t xml:space="preserve"> </w:t>
            </w:r>
            <w:proofErr w:type="spellStart"/>
            <w:r w:rsidR="00D379F6" w:rsidRPr="0049557A">
              <w:rPr>
                <w:lang w:val="en-US"/>
              </w:rPr>
              <w:t>termenului</w:t>
            </w:r>
            <w:proofErr w:type="spellEnd"/>
            <w:r w:rsidR="00D379F6" w:rsidRPr="0049557A">
              <w:rPr>
                <w:lang w:val="en-US"/>
              </w:rPr>
              <w:t xml:space="preserve"> </w:t>
            </w:r>
            <w:proofErr w:type="spellStart"/>
            <w:r w:rsidR="00D379F6" w:rsidRPr="0049557A">
              <w:rPr>
                <w:lang w:val="en-US"/>
              </w:rPr>
              <w:t>prevăzut</w:t>
            </w:r>
            <w:proofErr w:type="spellEnd"/>
            <w:r w:rsidR="00D379F6" w:rsidRPr="0049557A">
              <w:rPr>
                <w:lang w:val="en-US"/>
              </w:rPr>
              <w:t xml:space="preserve"> la </w:t>
            </w:r>
            <w:proofErr w:type="spellStart"/>
            <w:r w:rsidR="00D379F6" w:rsidRPr="0049557A">
              <w:rPr>
                <w:lang w:val="en-US"/>
              </w:rPr>
              <w:t>punctul</w:t>
            </w:r>
            <w:proofErr w:type="spellEnd"/>
            <w:r w:rsidR="00D379F6" w:rsidRPr="0049557A">
              <w:rPr>
                <w:lang w:val="en-US"/>
              </w:rPr>
              <w:t xml:space="preserve"> 9</w:t>
            </w:r>
            <w:r w:rsidR="00460653" w:rsidRPr="0049557A">
              <w:rPr>
                <w:lang w:val="en-US"/>
              </w:rPr>
              <w:t xml:space="preserve">.1 din </w:t>
            </w:r>
            <w:proofErr w:type="spellStart"/>
            <w:r w:rsidR="00460653" w:rsidRPr="0049557A">
              <w:rPr>
                <w:lang w:val="en-US"/>
              </w:rPr>
              <w:t>prezentul</w:t>
            </w:r>
            <w:proofErr w:type="spellEnd"/>
            <w:r w:rsidR="00460653" w:rsidRPr="0049557A">
              <w:rPr>
                <w:lang w:val="en-US"/>
              </w:rPr>
              <w:t xml:space="preserve"> </w:t>
            </w:r>
            <w:r w:rsidR="0001066E" w:rsidRPr="0049557A">
              <w:rPr>
                <w:lang w:val="en-US"/>
              </w:rPr>
              <w:t>capitol</w:t>
            </w:r>
            <w:r w:rsidR="00460653" w:rsidRPr="0049557A">
              <w:rPr>
                <w:lang w:val="en-US"/>
              </w:rPr>
              <w:t xml:space="preserve">. </w:t>
            </w:r>
          </w:p>
          <w:p w14:paraId="65AFD650" w14:textId="77777777" w:rsidR="00460653" w:rsidRPr="0049557A" w:rsidRDefault="00D83EE1" w:rsidP="002F556B">
            <w:pPr>
              <w:pStyle w:val="af2"/>
              <w:numPr>
                <w:ilvl w:val="1"/>
                <w:numId w:val="17"/>
              </w:numPr>
              <w:tabs>
                <w:tab w:val="left" w:pos="567"/>
              </w:tabs>
              <w:spacing w:line="276" w:lineRule="auto"/>
              <w:ind w:left="0" w:hanging="567"/>
              <w:rPr>
                <w:lang w:val="en-US"/>
              </w:rPr>
            </w:pPr>
            <w:r w:rsidRPr="0049557A">
              <w:rPr>
                <w:lang w:val="en-US"/>
              </w:rPr>
              <w:t xml:space="preserve">9.3. </w:t>
            </w:r>
            <w:proofErr w:type="spellStart"/>
            <w:r w:rsidR="00460653" w:rsidRPr="0049557A">
              <w:rPr>
                <w:lang w:val="en-US"/>
              </w:rPr>
              <w:t>Antreprenorul</w:t>
            </w:r>
            <w:proofErr w:type="spellEnd"/>
            <w:r w:rsidR="00460653" w:rsidRPr="0049557A">
              <w:rPr>
                <w:lang w:val="en-US"/>
              </w:rPr>
              <w:t xml:space="preserve"> are </w:t>
            </w:r>
            <w:proofErr w:type="spellStart"/>
            <w:r w:rsidR="00460653" w:rsidRPr="0049557A">
              <w:rPr>
                <w:lang w:val="en-US"/>
              </w:rPr>
              <w:t>obligaţia</w:t>
            </w:r>
            <w:proofErr w:type="spellEnd"/>
            <w:r w:rsidR="00460653" w:rsidRPr="0049557A">
              <w:rPr>
                <w:lang w:val="en-US"/>
              </w:rPr>
              <w:t xml:space="preserve"> ca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perioada</w:t>
            </w:r>
            <w:proofErr w:type="spellEnd"/>
            <w:r w:rsidR="00460653" w:rsidRPr="0049557A">
              <w:rPr>
                <w:lang w:val="en-US"/>
              </w:rPr>
              <w:t xml:space="preserve"> de </w:t>
            </w:r>
            <w:proofErr w:type="spellStart"/>
            <w:r w:rsidR="00460653" w:rsidRPr="0049557A">
              <w:rPr>
                <w:lang w:val="en-US"/>
              </w:rPr>
              <w:t>garanţie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înlăture</w:t>
            </w:r>
            <w:proofErr w:type="spellEnd"/>
            <w:r w:rsidR="00460653" w:rsidRPr="0049557A">
              <w:rPr>
                <w:lang w:val="en-US"/>
              </w:rPr>
              <w:t xml:space="preserve"> </w:t>
            </w:r>
            <w:proofErr w:type="spellStart"/>
            <w:r w:rsidR="00460653" w:rsidRPr="0049557A">
              <w:rPr>
                <w:lang w:val="en-US"/>
              </w:rPr>
              <w:t>toate</w:t>
            </w:r>
            <w:proofErr w:type="spellEnd"/>
            <w:r w:rsidR="00460653" w:rsidRPr="0049557A">
              <w:rPr>
                <w:lang w:val="en-US"/>
              </w:rPr>
              <w:t xml:space="preserve"> </w:t>
            </w:r>
            <w:proofErr w:type="spellStart"/>
            <w:r w:rsidR="00460653" w:rsidRPr="0049557A">
              <w:rPr>
                <w:lang w:val="en-US"/>
              </w:rPr>
              <w:t>defecţiunile</w:t>
            </w:r>
            <w:proofErr w:type="spellEnd"/>
            <w:r w:rsidR="00460653" w:rsidRPr="0049557A">
              <w:rPr>
                <w:lang w:val="en-US"/>
              </w:rPr>
              <w:t xml:space="preserve"> </w:t>
            </w:r>
            <w:proofErr w:type="spellStart"/>
            <w:r w:rsidR="00460653" w:rsidRPr="0049557A">
              <w:rPr>
                <w:lang w:val="en-US"/>
              </w:rPr>
              <w:t>ce</w:t>
            </w:r>
            <w:proofErr w:type="spellEnd"/>
            <w:r w:rsidR="00460653" w:rsidRPr="0049557A">
              <w:rPr>
                <w:lang w:val="en-US"/>
              </w:rPr>
              <w:t xml:space="preserve"> </w:t>
            </w:r>
            <w:proofErr w:type="spellStart"/>
            <w:r w:rsidR="00460653" w:rsidRPr="0049557A">
              <w:rPr>
                <w:lang w:val="en-US"/>
              </w:rPr>
              <w:t>ţin</w:t>
            </w:r>
            <w:proofErr w:type="spellEnd"/>
            <w:r w:rsidR="00460653" w:rsidRPr="0049557A">
              <w:rPr>
                <w:lang w:val="en-US"/>
              </w:rPr>
              <w:t xml:space="preserve"> de </w:t>
            </w:r>
            <w:proofErr w:type="spellStart"/>
            <w:r w:rsidR="00460653" w:rsidRPr="0049557A">
              <w:rPr>
                <w:lang w:val="en-US"/>
              </w:rPr>
              <w:t>nerespectarea</w:t>
            </w:r>
            <w:proofErr w:type="spellEnd"/>
            <w:r w:rsidR="00460653" w:rsidRPr="0049557A">
              <w:rPr>
                <w:lang w:val="en-US"/>
              </w:rPr>
              <w:t xml:space="preserve"> </w:t>
            </w:r>
            <w:proofErr w:type="spellStart"/>
            <w:r w:rsidR="00460653" w:rsidRPr="0049557A">
              <w:rPr>
                <w:lang w:val="en-US"/>
              </w:rPr>
              <w:t>clauzelor</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r w:rsidRPr="0049557A">
              <w:rPr>
                <w:lang w:val="en-US"/>
              </w:rPr>
              <w:t xml:space="preserve">din </w:t>
            </w:r>
            <w:proofErr w:type="spellStart"/>
            <w:r w:rsidRPr="0049557A">
              <w:rPr>
                <w:lang w:val="en-US"/>
              </w:rPr>
              <w:t>cont</w:t>
            </w:r>
            <w:proofErr w:type="spellEnd"/>
            <w:r w:rsidRPr="0049557A">
              <w:rPr>
                <w:lang w:val="en-US"/>
              </w:rPr>
              <w:t xml:space="preserve"> </w:t>
            </w:r>
            <w:proofErr w:type="spellStart"/>
            <w:r w:rsidRPr="0049557A">
              <w:rPr>
                <w:lang w:val="en-US"/>
              </w:rPr>
              <w:t>propriu</w:t>
            </w:r>
            <w:proofErr w:type="spellEnd"/>
            <w:r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urma</w:t>
            </w:r>
            <w:proofErr w:type="spellEnd"/>
            <w:r w:rsidR="00460653" w:rsidRPr="0049557A">
              <w:rPr>
                <w:lang w:val="en-US"/>
              </w:rPr>
              <w:t xml:space="preserve"> </w:t>
            </w:r>
            <w:proofErr w:type="spellStart"/>
            <w:r w:rsidR="00460653" w:rsidRPr="0049557A">
              <w:rPr>
                <w:lang w:val="en-US"/>
              </w:rPr>
              <w:t>unei</w:t>
            </w:r>
            <w:proofErr w:type="spellEnd"/>
            <w:r w:rsidR="00460653" w:rsidRPr="0049557A">
              <w:rPr>
                <w:lang w:val="en-US"/>
              </w:rPr>
              <w:t xml:space="preserve"> </w:t>
            </w:r>
            <w:proofErr w:type="spellStart"/>
            <w:r w:rsidR="00460653" w:rsidRPr="0049557A">
              <w:rPr>
                <w:lang w:val="en-US"/>
              </w:rPr>
              <w:t>notificări</w:t>
            </w:r>
            <w:proofErr w:type="spellEnd"/>
            <w:r w:rsidR="00460653" w:rsidRPr="0049557A">
              <w:rPr>
                <w:lang w:val="en-US"/>
              </w:rPr>
              <w:t xml:space="preserve"> </w:t>
            </w:r>
            <w:proofErr w:type="spellStart"/>
            <w:r w:rsidR="00460653" w:rsidRPr="0049557A">
              <w:rPr>
                <w:lang w:val="en-US"/>
              </w:rPr>
              <w:t>transmise</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
          <w:p w14:paraId="25BDAFBA" w14:textId="77777777" w:rsidR="00460653" w:rsidRPr="0049557A" w:rsidRDefault="00460653" w:rsidP="00196AB4">
            <w:pPr>
              <w:pStyle w:val="af2"/>
              <w:tabs>
                <w:tab w:val="left" w:pos="567"/>
              </w:tabs>
              <w:spacing w:line="276" w:lineRule="auto"/>
              <w:ind w:firstLine="0"/>
              <w:rPr>
                <w:lang w:val="en-US"/>
              </w:rPr>
            </w:pPr>
          </w:p>
          <w:p w14:paraId="790B454A"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406E161A"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10.1. </w:t>
            </w:r>
            <w:proofErr w:type="spellStart"/>
            <w:proofErr w:type="gramStart"/>
            <w:r w:rsidR="00460653" w:rsidRPr="0049557A">
              <w:rPr>
                <w:lang w:val="en-US"/>
              </w:rPr>
              <w:t>Părţile</w:t>
            </w:r>
            <w:proofErr w:type="spellEnd"/>
            <w:r w:rsidR="00460653" w:rsidRPr="0049557A">
              <w:rPr>
                <w:lang w:val="en-US"/>
              </w:rPr>
              <w:t xml:space="preserve">  </w:t>
            </w:r>
            <w:proofErr w:type="spellStart"/>
            <w:r w:rsidR="00460653" w:rsidRPr="0049557A">
              <w:rPr>
                <w:lang w:val="en-US"/>
              </w:rPr>
              <w:t>poartă</w:t>
            </w:r>
            <w:proofErr w:type="spellEnd"/>
            <w:proofErr w:type="gramEnd"/>
            <w:r w:rsidR="00460653" w:rsidRPr="0049557A">
              <w:rPr>
                <w:lang w:val="en-US"/>
              </w:rPr>
              <w:t xml:space="preserve"> </w:t>
            </w:r>
            <w:proofErr w:type="spellStart"/>
            <w:r w:rsidR="00460653" w:rsidRPr="0049557A">
              <w:rPr>
                <w:lang w:val="en-US"/>
              </w:rPr>
              <w:t>răspundere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neexecutarea</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necorespunzătoare</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proofErr w:type="gramStart"/>
            <w:r w:rsidR="00460653" w:rsidRPr="0049557A">
              <w:rPr>
                <w:lang w:val="en-US"/>
              </w:rPr>
              <w:t>obligaţiilor</w:t>
            </w:r>
            <w:proofErr w:type="spellEnd"/>
            <w:r w:rsidR="00460653" w:rsidRPr="0049557A">
              <w:rPr>
                <w:lang w:val="en-US"/>
              </w:rPr>
              <w:t xml:space="preserve">  </w:t>
            </w:r>
            <w:proofErr w:type="spellStart"/>
            <w:r w:rsidR="00460653" w:rsidRPr="0049557A">
              <w:rPr>
                <w:lang w:val="en-US"/>
              </w:rPr>
              <w:t>prevăzute</w:t>
            </w:r>
            <w:proofErr w:type="spellEnd"/>
            <w:proofErr w:type="gramEnd"/>
            <w:r w:rsidR="00460653" w:rsidRPr="0049557A">
              <w:rPr>
                <w:lang w:val="en-US"/>
              </w:rPr>
              <w:t xml:space="preserve"> de </w:t>
            </w:r>
            <w:proofErr w:type="spellStart"/>
            <w:r w:rsidR="00460653" w:rsidRPr="0049557A">
              <w:rPr>
                <w:lang w:val="en-US"/>
              </w:rPr>
              <w:t>prezentul</w:t>
            </w:r>
            <w:proofErr w:type="spellEnd"/>
            <w:r w:rsidR="00460653" w:rsidRPr="0049557A">
              <w:rPr>
                <w:lang w:val="en-US"/>
              </w:rPr>
              <w:t xml:space="preserve"> contract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conformitate</w:t>
            </w:r>
            <w:proofErr w:type="spellEnd"/>
            <w:r w:rsidR="00460653" w:rsidRPr="0049557A">
              <w:rPr>
                <w:lang w:val="en-US"/>
              </w:rPr>
              <w:t xml:space="preserve"> cu </w:t>
            </w:r>
            <w:proofErr w:type="spellStart"/>
            <w:proofErr w:type="gramStart"/>
            <w:r w:rsidR="00460653" w:rsidRPr="0049557A">
              <w:rPr>
                <w:lang w:val="en-US"/>
              </w:rPr>
              <w:t>legislaţia</w:t>
            </w:r>
            <w:proofErr w:type="spellEnd"/>
            <w:r w:rsidR="00460653" w:rsidRPr="0049557A">
              <w:rPr>
                <w:lang w:val="en-US"/>
              </w:rPr>
              <w:t xml:space="preserve">  </w:t>
            </w:r>
            <w:proofErr w:type="spellStart"/>
            <w:r w:rsidR="00460653" w:rsidRPr="0049557A">
              <w:rPr>
                <w:lang w:val="en-US"/>
              </w:rPr>
              <w:t>Republicii</w:t>
            </w:r>
            <w:proofErr w:type="spellEnd"/>
            <w:proofErr w:type="gramEnd"/>
            <w:r w:rsidR="00460653" w:rsidRPr="0049557A">
              <w:rPr>
                <w:lang w:val="en-US"/>
              </w:rPr>
              <w:t xml:space="preserve"> Moldova.</w:t>
            </w:r>
          </w:p>
          <w:p w14:paraId="5A52C4C7"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10.2.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legătură</w:t>
            </w:r>
            <w:proofErr w:type="spellEnd"/>
            <w:r w:rsidR="00460653" w:rsidRPr="0049557A">
              <w:rPr>
                <w:lang w:val="en-US"/>
              </w:rPr>
              <w:t xml:space="preserve"> cu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de </w:t>
            </w:r>
            <w:proofErr w:type="spellStart"/>
            <w:r w:rsidR="00460653" w:rsidRPr="0049557A">
              <w:rPr>
                <w:lang w:val="en-US"/>
              </w:rPr>
              <w:t>construcţii</w:t>
            </w:r>
            <w:proofErr w:type="spellEnd"/>
            <w:r w:rsidR="00460653" w:rsidRPr="0049557A">
              <w:rPr>
                <w:lang w:val="en-US"/>
              </w:rPr>
              <w:t xml:space="preserve"> se produce o </w:t>
            </w:r>
            <w:proofErr w:type="spellStart"/>
            <w:r w:rsidR="00460653" w:rsidRPr="0049557A">
              <w:rPr>
                <w:lang w:val="en-US"/>
              </w:rPr>
              <w:t>daună</w:t>
            </w:r>
            <w:proofErr w:type="spellEnd"/>
            <w:r w:rsidR="00460653" w:rsidRPr="0049557A">
              <w:rPr>
                <w:lang w:val="en-US"/>
              </w:rPr>
              <w:t xml:space="preserve"> </w:t>
            </w:r>
            <w:proofErr w:type="spellStart"/>
            <w:r w:rsidR="00460653" w:rsidRPr="0049557A">
              <w:rPr>
                <w:lang w:val="en-US"/>
              </w:rPr>
              <w:t>unui</w:t>
            </w:r>
            <w:proofErr w:type="spellEnd"/>
            <w:r w:rsidR="00460653" w:rsidRPr="0049557A">
              <w:rPr>
                <w:lang w:val="en-US"/>
              </w:rPr>
              <w:t xml:space="preserve"> </w:t>
            </w:r>
            <w:proofErr w:type="spellStart"/>
            <w:r w:rsidR="00460653" w:rsidRPr="0049557A">
              <w:rPr>
                <w:lang w:val="en-US"/>
              </w:rPr>
              <w:t>terţ</w:t>
            </w:r>
            <w:proofErr w:type="spellEnd"/>
            <w:r w:rsidR="00460653" w:rsidRPr="0049557A">
              <w:rPr>
                <w:lang w:val="en-US"/>
              </w:rPr>
              <w:t xml:space="preserve">, </w:t>
            </w:r>
            <w:proofErr w:type="spellStart"/>
            <w:r w:rsidR="00460653" w:rsidRPr="0049557A">
              <w:rPr>
                <w:lang w:val="en-US"/>
              </w:rPr>
              <w:t>părţile</w:t>
            </w:r>
            <w:proofErr w:type="spellEnd"/>
            <w:r w:rsidR="00460653" w:rsidRPr="0049557A">
              <w:rPr>
                <w:lang w:val="en-US"/>
              </w:rPr>
              <w:t xml:space="preserve"> </w:t>
            </w:r>
            <w:proofErr w:type="spellStart"/>
            <w:r w:rsidR="00460653" w:rsidRPr="0049557A">
              <w:rPr>
                <w:lang w:val="en-US"/>
              </w:rPr>
              <w:t>contractante</w:t>
            </w:r>
            <w:proofErr w:type="spellEnd"/>
            <w:r w:rsidR="00460653" w:rsidRPr="0049557A">
              <w:rPr>
                <w:lang w:val="en-US"/>
              </w:rPr>
              <w:t xml:space="preserve"> </w:t>
            </w:r>
            <w:proofErr w:type="spellStart"/>
            <w:r w:rsidR="00460653" w:rsidRPr="0049557A">
              <w:rPr>
                <w:lang w:val="en-US"/>
              </w:rPr>
              <w:t>răspund</w:t>
            </w:r>
            <w:proofErr w:type="spellEnd"/>
            <w:r w:rsidR="00460653" w:rsidRPr="0049557A">
              <w:rPr>
                <w:lang w:val="en-US"/>
              </w:rPr>
              <w:t xml:space="preserve"> </w:t>
            </w:r>
            <w:proofErr w:type="spellStart"/>
            <w:r w:rsidR="00460653" w:rsidRPr="0049557A">
              <w:rPr>
                <w:lang w:val="en-US"/>
              </w:rPr>
              <w:t>solidar</w:t>
            </w:r>
            <w:proofErr w:type="spellEnd"/>
            <w:r w:rsidR="00460653" w:rsidRPr="0049557A">
              <w:rPr>
                <w:lang w:val="en-US"/>
              </w:rPr>
              <w:t xml:space="preserve">, conform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legale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stabilirea</w:t>
            </w:r>
            <w:proofErr w:type="spellEnd"/>
            <w:r w:rsidR="00460653" w:rsidRPr="0049557A">
              <w:rPr>
                <w:lang w:val="en-US"/>
              </w:rPr>
              <w:t xml:space="preserve"> </w:t>
            </w:r>
            <w:proofErr w:type="spellStart"/>
            <w:r w:rsidR="00460653" w:rsidRPr="0049557A">
              <w:rPr>
                <w:lang w:val="en-US"/>
              </w:rPr>
              <w:t>între</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a </w:t>
            </w:r>
            <w:proofErr w:type="spellStart"/>
            <w:r w:rsidR="00460653" w:rsidRPr="0049557A">
              <w:rPr>
                <w:lang w:val="en-US"/>
              </w:rPr>
              <w:t>cuantumului</w:t>
            </w:r>
            <w:proofErr w:type="spellEnd"/>
            <w:r w:rsidR="00460653" w:rsidRPr="0049557A">
              <w:rPr>
                <w:lang w:val="en-US"/>
              </w:rPr>
              <w:t xml:space="preserve"> </w:t>
            </w:r>
            <w:proofErr w:type="spellStart"/>
            <w:r w:rsidR="00460653" w:rsidRPr="0049557A">
              <w:rPr>
                <w:lang w:val="en-US"/>
              </w:rPr>
              <w:t>răspunderii</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dauna</w:t>
            </w:r>
            <w:proofErr w:type="spellEnd"/>
            <w:r w:rsidR="00460653" w:rsidRPr="0049557A">
              <w:rPr>
                <w:lang w:val="en-US"/>
              </w:rPr>
              <w:t xml:space="preserve"> </w:t>
            </w:r>
            <w:proofErr w:type="spellStart"/>
            <w:r w:rsidR="00460653" w:rsidRPr="0049557A">
              <w:rPr>
                <w:lang w:val="en-US"/>
              </w:rPr>
              <w:t>provocată</w:t>
            </w:r>
            <w:proofErr w:type="spellEnd"/>
            <w:r w:rsidR="00460653" w:rsidRPr="0049557A">
              <w:rPr>
                <w:lang w:val="en-US"/>
              </w:rPr>
              <w:t xml:space="preserve"> se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ţine</w:t>
            </w:r>
            <w:proofErr w:type="spellEnd"/>
            <w:r w:rsidR="00460653" w:rsidRPr="0049557A">
              <w:rPr>
                <w:lang w:val="en-US"/>
              </w:rPr>
              <w:t xml:space="preserve"> </w:t>
            </w:r>
            <w:proofErr w:type="spellStart"/>
            <w:r w:rsidR="00460653" w:rsidRPr="0049557A">
              <w:rPr>
                <w:lang w:val="en-US"/>
              </w:rPr>
              <w:t>seama</w:t>
            </w:r>
            <w:proofErr w:type="spellEnd"/>
            <w:r w:rsidR="00460653" w:rsidRPr="0049557A">
              <w:rPr>
                <w:lang w:val="en-US"/>
              </w:rPr>
              <w:t xml:space="preserve"> de </w:t>
            </w:r>
            <w:proofErr w:type="spellStart"/>
            <w:r w:rsidR="00460653" w:rsidRPr="0049557A">
              <w:rPr>
                <w:lang w:val="en-US"/>
              </w:rPr>
              <w:t>gradul</w:t>
            </w:r>
            <w:proofErr w:type="spellEnd"/>
            <w:r w:rsidR="00460653" w:rsidRPr="0049557A">
              <w:rPr>
                <w:lang w:val="en-US"/>
              </w:rPr>
              <w:t xml:space="preserve"> de </w:t>
            </w:r>
            <w:proofErr w:type="spellStart"/>
            <w:r w:rsidR="00460653" w:rsidRPr="0049557A">
              <w:rPr>
                <w:lang w:val="en-US"/>
              </w:rPr>
              <w:t>vinovăţie</w:t>
            </w:r>
            <w:proofErr w:type="spellEnd"/>
            <w:r w:rsidR="00460653" w:rsidRPr="0049557A">
              <w:rPr>
                <w:lang w:val="en-US"/>
              </w:rPr>
              <w:t xml:space="preserve"> a </w:t>
            </w:r>
            <w:proofErr w:type="spellStart"/>
            <w:r w:rsidR="00460653" w:rsidRPr="0049557A">
              <w:rPr>
                <w:lang w:val="en-US"/>
              </w:rPr>
              <w:t>fiecărui</w:t>
            </w:r>
            <w:proofErr w:type="spellEnd"/>
            <w:r w:rsidR="00460653" w:rsidRPr="0049557A">
              <w:rPr>
                <w:lang w:val="en-US"/>
              </w:rPr>
              <w:t xml:space="preserve"> </w:t>
            </w:r>
            <w:proofErr w:type="spellStart"/>
            <w:r w:rsidR="00460653" w:rsidRPr="0049557A">
              <w:rPr>
                <w:lang w:val="en-US"/>
              </w:rPr>
              <w:t>partener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producerea</w:t>
            </w:r>
            <w:proofErr w:type="spellEnd"/>
            <w:r w:rsidR="00460653" w:rsidRPr="0049557A">
              <w:rPr>
                <w:lang w:val="en-US"/>
              </w:rPr>
              <w:t xml:space="preserve"> </w:t>
            </w:r>
            <w:proofErr w:type="spellStart"/>
            <w:r w:rsidR="00460653" w:rsidRPr="0049557A">
              <w:rPr>
                <w:lang w:val="en-US"/>
              </w:rPr>
              <w:t>acesteia</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clauzele</w:t>
            </w:r>
            <w:proofErr w:type="spellEnd"/>
            <w:r w:rsidR="00460653" w:rsidRPr="0049557A">
              <w:rPr>
                <w:lang w:val="en-US"/>
              </w:rPr>
              <w:t xml:space="preserve"> </w:t>
            </w:r>
            <w:proofErr w:type="spellStart"/>
            <w:r w:rsidR="00460653" w:rsidRPr="0049557A">
              <w:rPr>
                <w:lang w:val="en-US"/>
              </w:rPr>
              <w:t>contractuale</w:t>
            </w:r>
            <w:proofErr w:type="spellEnd"/>
            <w:r w:rsidR="00460653" w:rsidRPr="0049557A">
              <w:rPr>
                <w:lang w:val="en-US"/>
              </w:rPr>
              <w:t xml:space="preserve"> nu s-a </w:t>
            </w:r>
            <w:proofErr w:type="spellStart"/>
            <w:r w:rsidR="00460653" w:rsidRPr="0049557A">
              <w:rPr>
                <w:lang w:val="en-US"/>
              </w:rPr>
              <w:t>prevăzut</w:t>
            </w:r>
            <w:proofErr w:type="spellEnd"/>
            <w:r w:rsidR="00460653" w:rsidRPr="0049557A">
              <w:rPr>
                <w:lang w:val="en-US"/>
              </w:rPr>
              <w:t xml:space="preserve"> </w:t>
            </w:r>
            <w:proofErr w:type="spellStart"/>
            <w:r w:rsidR="00460653" w:rsidRPr="0049557A">
              <w:rPr>
                <w:lang w:val="en-US"/>
              </w:rPr>
              <w:t>altfel</w:t>
            </w:r>
            <w:proofErr w:type="spellEnd"/>
            <w:r w:rsidR="00460653" w:rsidRPr="0049557A">
              <w:rPr>
                <w:lang w:val="en-US"/>
              </w:rPr>
              <w:t xml:space="preserve">. </w:t>
            </w:r>
          </w:p>
          <w:p w14:paraId="3453DE43"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10.3. </w:t>
            </w:r>
            <w:proofErr w:type="spellStart"/>
            <w:r w:rsidR="00460653" w:rsidRPr="0049557A">
              <w:rPr>
                <w:lang w:val="en-US"/>
              </w:rPr>
              <w:t>Membrii</w:t>
            </w:r>
            <w:proofErr w:type="spellEnd"/>
            <w:r w:rsidR="00460653" w:rsidRPr="0049557A">
              <w:rPr>
                <w:lang w:val="en-US"/>
              </w:rPr>
              <w:t xml:space="preserve"> </w:t>
            </w:r>
            <w:proofErr w:type="spellStart"/>
            <w:r w:rsidR="00460653" w:rsidRPr="0049557A">
              <w:rPr>
                <w:lang w:val="en-US"/>
              </w:rPr>
              <w:t>asocierii</w:t>
            </w:r>
            <w:proofErr w:type="spellEnd"/>
            <w:r w:rsidR="00460653" w:rsidRPr="0049557A">
              <w:rPr>
                <w:lang w:val="en-US"/>
              </w:rPr>
              <w:t xml:space="preserve"> </w:t>
            </w:r>
            <w:proofErr w:type="spellStart"/>
            <w:r w:rsidR="00460653" w:rsidRPr="0049557A">
              <w:rPr>
                <w:lang w:val="en-US"/>
              </w:rPr>
              <w:t>își</w:t>
            </w:r>
            <w:proofErr w:type="spellEnd"/>
            <w:r w:rsidR="00460653" w:rsidRPr="0049557A">
              <w:rPr>
                <w:lang w:val="en-US"/>
              </w:rPr>
              <w:t xml:space="preserve"> </w:t>
            </w:r>
            <w:proofErr w:type="spellStart"/>
            <w:r w:rsidR="00460653" w:rsidRPr="0049557A">
              <w:rPr>
                <w:lang w:val="en-US"/>
              </w:rPr>
              <w:t>păstrează</w:t>
            </w:r>
            <w:proofErr w:type="spellEnd"/>
            <w:r w:rsidR="00460653" w:rsidRPr="0049557A">
              <w:rPr>
                <w:lang w:val="en-US"/>
              </w:rPr>
              <w:t xml:space="preserve"> </w:t>
            </w:r>
            <w:proofErr w:type="spellStart"/>
            <w:r w:rsidR="00460653" w:rsidRPr="0049557A">
              <w:rPr>
                <w:lang w:val="en-US"/>
              </w:rPr>
              <w:t>individualitatea</w:t>
            </w:r>
            <w:proofErr w:type="spellEnd"/>
            <w:r w:rsidR="00460653" w:rsidRPr="0049557A">
              <w:rPr>
                <w:lang w:val="en-US"/>
              </w:rPr>
              <w:t xml:space="preserve"> ca </w:t>
            </w:r>
            <w:proofErr w:type="spellStart"/>
            <w:r w:rsidR="00460653" w:rsidRPr="0049557A">
              <w:rPr>
                <w:lang w:val="en-US"/>
              </w:rPr>
              <w:t>subiecți</w:t>
            </w:r>
            <w:proofErr w:type="spellEnd"/>
            <w:r w:rsidR="00460653" w:rsidRPr="0049557A">
              <w:rPr>
                <w:lang w:val="en-US"/>
              </w:rPr>
              <w:t xml:space="preserve"> de </w:t>
            </w:r>
            <w:proofErr w:type="spellStart"/>
            <w:r w:rsidR="00460653" w:rsidRPr="0049557A">
              <w:rPr>
                <w:lang w:val="en-US"/>
              </w:rPr>
              <w:t>drept</w:t>
            </w:r>
            <w:proofErr w:type="spellEnd"/>
            <w:r w:rsidR="00460653" w:rsidRPr="0049557A">
              <w:rPr>
                <w:lang w:val="en-US"/>
              </w:rPr>
              <w:t xml:space="preserve">, </w:t>
            </w:r>
            <w:proofErr w:type="spellStart"/>
            <w:r w:rsidR="00460653" w:rsidRPr="0049557A">
              <w:rPr>
                <w:lang w:val="en-US"/>
              </w:rPr>
              <w:t>însă</w:t>
            </w:r>
            <w:proofErr w:type="spellEnd"/>
            <w:r w:rsidR="00460653" w:rsidRPr="0049557A">
              <w:rPr>
                <w:lang w:val="en-US"/>
              </w:rPr>
              <w:t xml:space="preserve"> sunt </w:t>
            </w:r>
            <w:proofErr w:type="spellStart"/>
            <w:r w:rsidR="00460653" w:rsidRPr="0049557A">
              <w:rPr>
                <w:lang w:val="en-US"/>
              </w:rPr>
              <w:t>obligați</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răspundă</w:t>
            </w:r>
            <w:proofErr w:type="spellEnd"/>
            <w:r w:rsidR="00460653" w:rsidRPr="0049557A">
              <w:rPr>
                <w:lang w:val="en-US"/>
              </w:rPr>
              <w:t xml:space="preserve"> </w:t>
            </w:r>
            <w:proofErr w:type="spellStart"/>
            <w:r w:rsidR="00460653" w:rsidRPr="0049557A">
              <w:rPr>
                <w:lang w:val="en-US"/>
              </w:rPr>
              <w:t>solidar</w:t>
            </w:r>
            <w:proofErr w:type="spellEnd"/>
            <w:r w:rsidR="00460653" w:rsidRPr="0049557A">
              <w:rPr>
                <w:lang w:val="en-US"/>
              </w:rPr>
              <w:t xml:space="preserve"> </w:t>
            </w:r>
            <w:proofErr w:type="spellStart"/>
            <w:r w:rsidR="00460653" w:rsidRPr="0049557A">
              <w:rPr>
                <w:lang w:val="en-US"/>
              </w:rPr>
              <w:t>față</w:t>
            </w:r>
            <w:proofErr w:type="spellEnd"/>
            <w:r w:rsidR="00460653" w:rsidRPr="0049557A">
              <w:rPr>
                <w:lang w:val="en-US"/>
              </w:rPr>
              <w:t xml:space="preserve"> de </w:t>
            </w:r>
            <w:proofErr w:type="spellStart"/>
            <w:r w:rsidR="00460653" w:rsidRPr="0049557A">
              <w:rPr>
                <w:lang w:val="en-US"/>
              </w:rPr>
              <w:t>autoritate</w:t>
            </w:r>
            <w:r w:rsidRPr="0049557A">
              <w:rPr>
                <w:lang w:val="en-US"/>
              </w:rPr>
              <w:t>a</w:t>
            </w:r>
            <w:proofErr w:type="spellEnd"/>
            <w:r w:rsidR="00460653" w:rsidRPr="0049557A">
              <w:rPr>
                <w:lang w:val="en-US"/>
              </w:rPr>
              <w:t xml:space="preserve"> </w:t>
            </w:r>
            <w:proofErr w:type="spellStart"/>
            <w:r w:rsidR="00460653" w:rsidRPr="0049557A">
              <w:rPr>
                <w:lang w:val="en-US"/>
              </w:rPr>
              <w:t>contractantă</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modul</w:t>
            </w:r>
            <w:proofErr w:type="spellEnd"/>
            <w:r w:rsidR="00460653" w:rsidRPr="0049557A">
              <w:rPr>
                <w:lang w:val="en-US"/>
              </w:rPr>
              <w:t xml:space="preserve"> de </w:t>
            </w:r>
            <w:proofErr w:type="spellStart"/>
            <w:r w:rsidR="00460653" w:rsidRPr="0049557A">
              <w:rPr>
                <w:lang w:val="en-US"/>
              </w:rPr>
              <w:t>îndeplinire</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obligațiilor</w:t>
            </w:r>
            <w:proofErr w:type="spellEnd"/>
            <w:r w:rsidR="00460653" w:rsidRPr="0049557A">
              <w:rPr>
                <w:lang w:val="en-US"/>
              </w:rPr>
              <w:t xml:space="preserve"> </w:t>
            </w:r>
            <w:proofErr w:type="spellStart"/>
            <w:r w:rsidR="00460653" w:rsidRPr="0049557A">
              <w:rPr>
                <w:lang w:val="en-US"/>
              </w:rPr>
              <w:t>contractuale</w:t>
            </w:r>
            <w:proofErr w:type="spellEnd"/>
            <w:r w:rsidR="00460653" w:rsidRPr="0049557A">
              <w:rPr>
                <w:lang w:val="en-US"/>
              </w:rPr>
              <w:t>.</w:t>
            </w:r>
          </w:p>
          <w:p w14:paraId="10826D43"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10.4.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prejudiciul</w:t>
            </w:r>
            <w:proofErr w:type="spellEnd"/>
            <w:r w:rsidR="00460653" w:rsidRPr="0049557A">
              <w:rPr>
                <w:lang w:val="en-US"/>
              </w:rPr>
              <w:t xml:space="preserve"> </w:t>
            </w:r>
            <w:proofErr w:type="spellStart"/>
            <w:r w:rsidR="00460653" w:rsidRPr="0049557A">
              <w:rPr>
                <w:lang w:val="en-US"/>
              </w:rPr>
              <w:t>cauzat</w:t>
            </w:r>
            <w:proofErr w:type="spellEnd"/>
            <w:r w:rsidR="00460653" w:rsidRPr="0049557A">
              <w:rPr>
                <w:lang w:val="en-US"/>
              </w:rPr>
              <w:t xml:space="preserve"> </w:t>
            </w:r>
            <w:proofErr w:type="spellStart"/>
            <w:r w:rsidR="00460653" w:rsidRPr="0049557A">
              <w:rPr>
                <w:lang w:val="en-US"/>
              </w:rPr>
              <w:t>terţei</w:t>
            </w:r>
            <w:proofErr w:type="spellEnd"/>
            <w:r w:rsidR="00460653" w:rsidRPr="0049557A">
              <w:rPr>
                <w:lang w:val="en-US"/>
              </w:rPr>
              <w:t xml:space="preserve"> </w:t>
            </w:r>
            <w:proofErr w:type="spellStart"/>
            <w:r w:rsidR="00460653" w:rsidRPr="0049557A">
              <w:rPr>
                <w:lang w:val="en-US"/>
              </w:rPr>
              <w:t>persoane</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urmare</w:t>
            </w:r>
            <w:proofErr w:type="spellEnd"/>
            <w:r w:rsidR="00460653" w:rsidRPr="0049557A">
              <w:rPr>
                <w:lang w:val="en-US"/>
              </w:rPr>
              <w:t xml:space="preserve"> a </w:t>
            </w:r>
            <w:proofErr w:type="spellStart"/>
            <w:r w:rsidR="00460653" w:rsidRPr="0049557A">
              <w:rPr>
                <w:lang w:val="en-US"/>
              </w:rPr>
              <w:t>unei</w:t>
            </w:r>
            <w:proofErr w:type="spellEnd"/>
            <w:r w:rsidR="00460653" w:rsidRPr="0049557A">
              <w:rPr>
                <w:lang w:val="en-US"/>
              </w:rPr>
              <w:t xml:space="preserve"> </w:t>
            </w:r>
            <w:proofErr w:type="spellStart"/>
            <w:r w:rsidR="00460653" w:rsidRPr="0049557A">
              <w:rPr>
                <w:lang w:val="en-US"/>
              </w:rPr>
              <w:t>măsuri</w:t>
            </w:r>
            <w:proofErr w:type="spellEnd"/>
            <w:r w:rsidR="00460653" w:rsidRPr="0049557A">
              <w:rPr>
                <w:lang w:val="en-US"/>
              </w:rPr>
              <w:t xml:space="preserve"> </w:t>
            </w:r>
            <w:proofErr w:type="spellStart"/>
            <w:r w:rsidR="00460653" w:rsidRPr="0049557A">
              <w:rPr>
                <w:lang w:val="en-US"/>
              </w:rPr>
              <w:t>dispuse</w:t>
            </w:r>
            <w:proofErr w:type="spellEnd"/>
            <w:r w:rsidR="00460653" w:rsidRPr="0049557A">
              <w:rPr>
                <w:lang w:val="en-US"/>
              </w:rPr>
              <w:t xml:space="preserve"> de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forma </w:t>
            </w:r>
            <w:proofErr w:type="spellStart"/>
            <w:r w:rsidR="00460653" w:rsidRPr="0049557A">
              <w:rPr>
                <w:lang w:val="en-US"/>
              </w:rPr>
              <w:t>în</w:t>
            </w:r>
            <w:proofErr w:type="spellEnd"/>
            <w:r w:rsidR="00460653" w:rsidRPr="0049557A">
              <w:rPr>
                <w:lang w:val="en-US"/>
              </w:rPr>
              <w:t xml:space="preserve"> care a </w:t>
            </w:r>
            <w:proofErr w:type="spellStart"/>
            <w:r w:rsidR="00460653" w:rsidRPr="0049557A">
              <w:rPr>
                <w:lang w:val="en-US"/>
              </w:rPr>
              <w:t>fost</w:t>
            </w:r>
            <w:proofErr w:type="spellEnd"/>
            <w:r w:rsidR="00460653" w:rsidRPr="0049557A">
              <w:rPr>
                <w:lang w:val="en-US"/>
              </w:rPr>
              <w:t xml:space="preserve"> </w:t>
            </w:r>
            <w:proofErr w:type="spellStart"/>
            <w:r w:rsidR="00460653" w:rsidRPr="0049557A">
              <w:rPr>
                <w:lang w:val="en-US"/>
              </w:rPr>
              <w:t>aplicată</w:t>
            </w:r>
            <w:proofErr w:type="spellEnd"/>
            <w:r w:rsidR="00460653" w:rsidRPr="0049557A">
              <w:rPr>
                <w:lang w:val="en-US"/>
              </w:rPr>
              <w:t xml:space="preserve">, </w:t>
            </w:r>
            <w:proofErr w:type="spellStart"/>
            <w:r w:rsidR="00460653" w:rsidRPr="0049557A">
              <w:rPr>
                <w:lang w:val="en-US"/>
              </w:rPr>
              <w:t>atunci</w:t>
            </w:r>
            <w:proofErr w:type="spellEnd"/>
            <w:r w:rsidR="00460653" w:rsidRPr="0049557A">
              <w:rPr>
                <w:lang w:val="en-US"/>
              </w:rPr>
              <w:t xml:space="preserve"> </w:t>
            </w:r>
            <w:proofErr w:type="spellStart"/>
            <w:r w:rsidR="00460653" w:rsidRPr="0049557A">
              <w:rPr>
                <w:lang w:val="en-US"/>
              </w:rPr>
              <w:t>acesta</w:t>
            </w:r>
            <w:proofErr w:type="spellEnd"/>
            <w:r w:rsidR="00460653" w:rsidRPr="0049557A">
              <w:rPr>
                <w:lang w:val="en-US"/>
              </w:rPr>
              <w:t xml:space="preserve"> </w:t>
            </w:r>
            <w:proofErr w:type="spellStart"/>
            <w:r w:rsidR="00460653" w:rsidRPr="0049557A">
              <w:rPr>
                <w:lang w:val="en-US"/>
              </w:rPr>
              <w:t>poartă</w:t>
            </w:r>
            <w:proofErr w:type="spellEnd"/>
            <w:r w:rsidR="00460653" w:rsidRPr="0049557A">
              <w:rPr>
                <w:lang w:val="en-US"/>
              </w:rPr>
              <w:t xml:space="preserve"> </w:t>
            </w:r>
            <w:proofErr w:type="spellStart"/>
            <w:r w:rsidR="00460653" w:rsidRPr="0049557A">
              <w:rPr>
                <w:lang w:val="en-US"/>
              </w:rPr>
              <w:t>singur</w:t>
            </w:r>
            <w:proofErr w:type="spellEnd"/>
            <w:r w:rsidR="00460653" w:rsidRPr="0049557A">
              <w:rPr>
                <w:lang w:val="en-US"/>
              </w:rPr>
              <w:t xml:space="preserve"> </w:t>
            </w:r>
            <w:proofErr w:type="spellStart"/>
            <w:r w:rsidR="00460653" w:rsidRPr="0049557A">
              <w:rPr>
                <w:lang w:val="en-US"/>
              </w:rPr>
              <w:t>răspunderea</w:t>
            </w:r>
            <w:proofErr w:type="spellEnd"/>
            <w:r w:rsidR="00460653" w:rsidRPr="0049557A">
              <w:rPr>
                <w:lang w:val="en-US"/>
              </w:rPr>
              <w:t xml:space="preserve">, </w:t>
            </w:r>
            <w:proofErr w:type="spellStart"/>
            <w:r w:rsidR="00460653" w:rsidRPr="0049557A">
              <w:rPr>
                <w:lang w:val="en-US"/>
              </w:rPr>
              <w:t>numai</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l-a </w:t>
            </w:r>
            <w:proofErr w:type="spellStart"/>
            <w:r w:rsidR="00460653" w:rsidRPr="0049557A">
              <w:rPr>
                <w:lang w:val="en-US"/>
              </w:rPr>
              <w:t>înştiinţat</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prealabil</w:t>
            </w:r>
            <w:proofErr w:type="spellEnd"/>
            <w:r w:rsidR="00460653" w:rsidRPr="0049557A">
              <w:rPr>
                <w:lang w:val="en-US"/>
              </w:rPr>
              <w:t xml:space="preserve"> de </w:t>
            </w:r>
            <w:proofErr w:type="spellStart"/>
            <w:r w:rsidR="00460653" w:rsidRPr="0049557A">
              <w:rPr>
                <w:lang w:val="en-US"/>
              </w:rPr>
              <w:t>pericolul</w:t>
            </w:r>
            <w:proofErr w:type="spellEnd"/>
            <w:r w:rsidR="00460653" w:rsidRPr="0049557A">
              <w:rPr>
                <w:lang w:val="en-US"/>
              </w:rPr>
              <w:t xml:space="preserve"> </w:t>
            </w:r>
            <w:proofErr w:type="spellStart"/>
            <w:r w:rsidR="00460653" w:rsidRPr="0049557A">
              <w:rPr>
                <w:lang w:val="en-US"/>
              </w:rPr>
              <w:t>legat</w:t>
            </w:r>
            <w:proofErr w:type="spellEnd"/>
            <w:r w:rsidR="00460653" w:rsidRPr="0049557A">
              <w:rPr>
                <w:lang w:val="en-US"/>
              </w:rPr>
              <w:t xml:space="preserve"> de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dispoziţiei</w:t>
            </w:r>
            <w:proofErr w:type="spellEnd"/>
            <w:r w:rsidR="00460653" w:rsidRPr="0049557A">
              <w:rPr>
                <w:lang w:val="en-US"/>
              </w:rPr>
              <w:t xml:space="preserve">. </w:t>
            </w:r>
          </w:p>
          <w:p w14:paraId="76A64A4D"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lastRenderedPageBreak/>
              <w:t xml:space="preserve">10.5.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este</w:t>
            </w:r>
            <w:proofErr w:type="spellEnd"/>
            <w:r w:rsidR="00460653" w:rsidRPr="0049557A">
              <w:rPr>
                <w:lang w:val="en-US"/>
              </w:rPr>
              <w:t xml:space="preserve"> </w:t>
            </w:r>
            <w:proofErr w:type="spellStart"/>
            <w:r w:rsidR="00460653" w:rsidRPr="0049557A">
              <w:rPr>
                <w:lang w:val="en-US"/>
              </w:rPr>
              <w:t>obligat</w:t>
            </w:r>
            <w:proofErr w:type="spellEnd"/>
            <w:r w:rsidR="00460653" w:rsidRPr="0049557A">
              <w:rPr>
                <w:lang w:val="en-US"/>
              </w:rPr>
              <w:t xml:space="preserve">, conform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legale</w:t>
            </w:r>
            <w:proofErr w:type="spellEnd"/>
            <w:r w:rsidR="00460653" w:rsidRPr="0049557A">
              <w:rPr>
                <w:lang w:val="en-US"/>
              </w:rPr>
              <w:t xml:space="preserve">, la </w:t>
            </w:r>
            <w:proofErr w:type="spellStart"/>
            <w:r w:rsidR="00460653" w:rsidRPr="0049557A">
              <w:rPr>
                <w:lang w:val="en-US"/>
              </w:rPr>
              <w:t>plata</w:t>
            </w:r>
            <w:proofErr w:type="spellEnd"/>
            <w:r w:rsidR="00460653" w:rsidRPr="0049557A">
              <w:rPr>
                <w:lang w:val="en-US"/>
              </w:rPr>
              <w:t xml:space="preserve"> </w:t>
            </w:r>
            <w:proofErr w:type="spellStart"/>
            <w:r w:rsidR="00460653" w:rsidRPr="0049557A">
              <w:rPr>
                <w:lang w:val="en-US"/>
              </w:rPr>
              <w:t>daunelor</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încălcarea</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deteriorarea</w:t>
            </w:r>
            <w:proofErr w:type="spellEnd"/>
            <w:r w:rsidR="00460653" w:rsidRPr="0049557A">
              <w:rPr>
                <w:lang w:val="en-US"/>
              </w:rPr>
              <w:t xml:space="preserve"> </w:t>
            </w:r>
            <w:proofErr w:type="spellStart"/>
            <w:r w:rsidR="00460653" w:rsidRPr="0049557A">
              <w:rPr>
                <w:lang w:val="en-US"/>
              </w:rPr>
              <w:t>drumurilor</w:t>
            </w:r>
            <w:proofErr w:type="spellEnd"/>
            <w:r w:rsidR="00460653" w:rsidRPr="0049557A">
              <w:rPr>
                <w:lang w:val="en-US"/>
              </w:rPr>
              <w:t xml:space="preserve"> de </w:t>
            </w:r>
            <w:proofErr w:type="spellStart"/>
            <w:r w:rsidR="00460653" w:rsidRPr="0049557A">
              <w:rPr>
                <w:lang w:val="en-US"/>
              </w:rPr>
              <w:t>acces</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a </w:t>
            </w:r>
            <w:proofErr w:type="spellStart"/>
            <w:r w:rsidR="00460653" w:rsidRPr="0049557A">
              <w:rPr>
                <w:lang w:val="en-US"/>
              </w:rPr>
              <w:t>reţelelor</w:t>
            </w:r>
            <w:proofErr w:type="spellEnd"/>
            <w:r w:rsidR="00460653" w:rsidRPr="0049557A">
              <w:rPr>
                <w:lang w:val="en-US"/>
              </w:rPr>
              <w:t xml:space="preserve"> de </w:t>
            </w:r>
            <w:proofErr w:type="spellStart"/>
            <w:r w:rsidR="00460653" w:rsidRPr="0049557A">
              <w:rPr>
                <w:lang w:val="en-US"/>
              </w:rPr>
              <w:t>utilităţi</w:t>
            </w:r>
            <w:proofErr w:type="spellEnd"/>
            <w:r w:rsidR="00460653" w:rsidRPr="0049557A">
              <w:rPr>
                <w:lang w:val="en-US"/>
              </w:rPr>
              <w:t xml:space="preserve">, a </w:t>
            </w:r>
            <w:proofErr w:type="spellStart"/>
            <w:r w:rsidR="00460653" w:rsidRPr="0049557A">
              <w:rPr>
                <w:lang w:val="en-US"/>
              </w:rPr>
              <w:t>terenurilor</w:t>
            </w:r>
            <w:proofErr w:type="spellEnd"/>
            <w:r w:rsidR="00460653" w:rsidRPr="0049557A">
              <w:rPr>
                <w:lang w:val="en-US"/>
              </w:rPr>
              <w:t xml:space="preserve"> </w:t>
            </w:r>
            <w:proofErr w:type="spellStart"/>
            <w:r w:rsidR="00460653" w:rsidRPr="0049557A">
              <w:rPr>
                <w:lang w:val="en-US"/>
              </w:rPr>
              <w:t>limitrofe</w:t>
            </w:r>
            <w:proofErr w:type="spellEnd"/>
            <w:r w:rsidR="00460653" w:rsidRPr="0049557A">
              <w:rPr>
                <w:lang w:val="en-US"/>
              </w:rPr>
              <w:t xml:space="preserve"> </w:t>
            </w:r>
            <w:proofErr w:type="spellStart"/>
            <w:r w:rsidR="00460653" w:rsidRPr="0049557A">
              <w:rPr>
                <w:lang w:val="en-US"/>
              </w:rPr>
              <w:t>prin</w:t>
            </w:r>
            <w:proofErr w:type="spellEnd"/>
            <w:r w:rsidR="00460653" w:rsidRPr="0049557A">
              <w:rPr>
                <w:lang w:val="en-US"/>
              </w:rPr>
              <w:t xml:space="preserve"> </w:t>
            </w:r>
            <w:proofErr w:type="spellStart"/>
            <w:r w:rsidR="00460653" w:rsidRPr="0049557A">
              <w:rPr>
                <w:lang w:val="en-US"/>
              </w:rPr>
              <w:t>depozitarea</w:t>
            </w:r>
            <w:proofErr w:type="spellEnd"/>
            <w:r w:rsidR="00460653" w:rsidRPr="0049557A">
              <w:rPr>
                <w:lang w:val="en-US"/>
              </w:rPr>
              <w:t xml:space="preserve"> de </w:t>
            </w:r>
            <w:proofErr w:type="spellStart"/>
            <w:r w:rsidR="00460653" w:rsidRPr="0049557A">
              <w:rPr>
                <w:lang w:val="en-US"/>
              </w:rPr>
              <w:t>pământ</w:t>
            </w:r>
            <w:proofErr w:type="spellEnd"/>
            <w:r w:rsidR="00460653" w:rsidRPr="0049557A">
              <w:rPr>
                <w:lang w:val="en-US"/>
              </w:rPr>
              <w:t xml:space="preserve">, </w:t>
            </w:r>
            <w:proofErr w:type="spellStart"/>
            <w:r w:rsidR="00460653" w:rsidRPr="0049557A">
              <w:rPr>
                <w:lang w:val="en-US"/>
              </w:rPr>
              <w:t>materiale</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alte</w:t>
            </w:r>
            <w:proofErr w:type="spellEnd"/>
            <w:r w:rsidR="00460653" w:rsidRPr="0049557A">
              <w:rPr>
                <w:lang w:val="en-US"/>
              </w:rPr>
              <w:t xml:space="preserve"> </w:t>
            </w:r>
            <w:proofErr w:type="spellStart"/>
            <w:r w:rsidR="00460653" w:rsidRPr="0049557A">
              <w:rPr>
                <w:lang w:val="en-US"/>
              </w:rPr>
              <w:t>obiecte</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ca </w:t>
            </w:r>
            <w:proofErr w:type="spellStart"/>
            <w:r w:rsidR="00460653" w:rsidRPr="0049557A">
              <w:rPr>
                <w:lang w:val="en-US"/>
              </w:rPr>
              <w:t>urmare</w:t>
            </w:r>
            <w:proofErr w:type="spellEnd"/>
            <w:r w:rsidR="00460653" w:rsidRPr="0049557A">
              <w:rPr>
                <w:lang w:val="en-US"/>
              </w:rPr>
              <w:t xml:space="preserve"> a </w:t>
            </w:r>
            <w:proofErr w:type="spellStart"/>
            <w:r w:rsidR="00460653" w:rsidRPr="0049557A">
              <w:rPr>
                <w:lang w:val="en-US"/>
              </w:rPr>
              <w:t>unor</w:t>
            </w:r>
            <w:proofErr w:type="spellEnd"/>
            <w:r w:rsidR="00460653" w:rsidRPr="0049557A">
              <w:rPr>
                <w:lang w:val="en-US"/>
              </w:rPr>
              <w:t xml:space="preserve"> </w:t>
            </w:r>
            <w:proofErr w:type="spellStart"/>
            <w:r w:rsidR="00460653" w:rsidRPr="0049557A">
              <w:rPr>
                <w:lang w:val="en-US"/>
              </w:rPr>
              <w:t>îngrădiri</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limitări</w:t>
            </w:r>
            <w:proofErr w:type="spellEnd"/>
            <w:r w:rsidR="00460653" w:rsidRPr="0049557A">
              <w:rPr>
                <w:lang w:val="en-US"/>
              </w:rPr>
              <w:t xml:space="preserve"> din </w:t>
            </w:r>
            <w:proofErr w:type="spellStart"/>
            <w:r w:rsidR="00460653" w:rsidRPr="0049557A">
              <w:rPr>
                <w:lang w:val="en-US"/>
              </w:rPr>
              <w:t>proprie</w:t>
            </w:r>
            <w:proofErr w:type="spellEnd"/>
            <w:r w:rsidR="00460653" w:rsidRPr="0049557A">
              <w:rPr>
                <w:lang w:val="en-US"/>
              </w:rPr>
              <w:t xml:space="preserve"> </w:t>
            </w:r>
            <w:proofErr w:type="spellStart"/>
            <w:r w:rsidR="00460653" w:rsidRPr="0049557A">
              <w:rPr>
                <w:lang w:val="en-US"/>
              </w:rPr>
              <w:t>vină</w:t>
            </w:r>
            <w:proofErr w:type="spellEnd"/>
            <w:r w:rsidR="00460653" w:rsidRPr="0049557A">
              <w:rPr>
                <w:lang w:val="en-US"/>
              </w:rPr>
              <w:t xml:space="preserve">. </w:t>
            </w:r>
          </w:p>
          <w:p w14:paraId="647D5731" w14:textId="77777777" w:rsidR="00460653" w:rsidRPr="00FF430B" w:rsidRDefault="00D53233" w:rsidP="002F556B">
            <w:pPr>
              <w:pStyle w:val="af2"/>
              <w:numPr>
                <w:ilvl w:val="1"/>
                <w:numId w:val="17"/>
              </w:numPr>
              <w:tabs>
                <w:tab w:val="left" w:pos="567"/>
              </w:tabs>
              <w:spacing w:line="276" w:lineRule="auto"/>
              <w:ind w:left="0" w:hanging="567"/>
            </w:pPr>
            <w:r w:rsidRPr="0049557A">
              <w:rPr>
                <w:lang w:val="en-US"/>
              </w:rPr>
              <w:t xml:space="preserve">10.6.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w:t>
            </w:r>
            <w:proofErr w:type="spellStart"/>
            <w:r w:rsidR="00460653" w:rsidRPr="0049557A">
              <w:rPr>
                <w:lang w:val="en-US"/>
              </w:rPr>
              <w:t>asigure</w:t>
            </w:r>
            <w:proofErr w:type="spellEnd"/>
            <w:r w:rsidR="00460653" w:rsidRPr="0049557A">
              <w:rPr>
                <w:lang w:val="en-US"/>
              </w:rPr>
              <w:t xml:space="preserve"> </w:t>
            </w:r>
            <w:proofErr w:type="spellStart"/>
            <w:r w:rsidR="00460653" w:rsidRPr="0049557A">
              <w:rPr>
                <w:lang w:val="en-US"/>
              </w:rPr>
              <w:t>lucrările</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dotările</w:t>
            </w:r>
            <w:proofErr w:type="spellEnd"/>
            <w:r w:rsidR="00460653" w:rsidRPr="0049557A">
              <w:rPr>
                <w:lang w:val="en-US"/>
              </w:rPr>
              <w:t xml:space="preserve"> pe care le are la </w:t>
            </w:r>
            <w:proofErr w:type="spellStart"/>
            <w:r w:rsidR="00460653" w:rsidRPr="0049557A">
              <w:rPr>
                <w:lang w:val="en-US"/>
              </w:rPr>
              <w:t>dispoziţie</w:t>
            </w:r>
            <w:proofErr w:type="spellEnd"/>
            <w:r w:rsidR="00460653" w:rsidRPr="0049557A">
              <w:rPr>
                <w:lang w:val="en-US"/>
              </w:rPr>
              <w:t xml:space="preserve"> </w:t>
            </w:r>
            <w:proofErr w:type="spellStart"/>
            <w:r w:rsidR="00460653" w:rsidRPr="0049557A">
              <w:rPr>
                <w:lang w:val="en-US"/>
              </w:rPr>
              <w:t>împotriva</w:t>
            </w:r>
            <w:proofErr w:type="spellEnd"/>
            <w:r w:rsidR="00460653" w:rsidRPr="0049557A">
              <w:rPr>
                <w:lang w:val="en-US"/>
              </w:rPr>
              <w:t xml:space="preserve"> </w:t>
            </w:r>
            <w:proofErr w:type="spellStart"/>
            <w:r w:rsidR="00460653" w:rsidRPr="0049557A">
              <w:rPr>
                <w:lang w:val="en-US"/>
              </w:rPr>
              <w:t>degradări</w:t>
            </w:r>
            <w:r w:rsidR="00183D79" w:rsidRPr="0049557A">
              <w:rPr>
                <w:lang w:val="en-US"/>
              </w:rPr>
              <w:t>i</w:t>
            </w:r>
            <w:proofErr w:type="spellEnd"/>
            <w:r w:rsidR="00183D79" w:rsidRPr="0049557A">
              <w:rPr>
                <w:lang w:val="en-US"/>
              </w:rPr>
              <w:t xml:space="preserve"> </w:t>
            </w:r>
            <w:proofErr w:type="spellStart"/>
            <w:r w:rsidR="00183D79" w:rsidRPr="0049557A">
              <w:rPr>
                <w:lang w:val="en-US"/>
              </w:rPr>
              <w:t>şi</w:t>
            </w:r>
            <w:proofErr w:type="spellEnd"/>
            <w:r w:rsidR="00183D79" w:rsidRPr="0049557A">
              <w:rPr>
                <w:lang w:val="en-US"/>
              </w:rPr>
              <w:t xml:space="preserve"> </w:t>
            </w:r>
            <w:proofErr w:type="spellStart"/>
            <w:r w:rsidR="00183D79" w:rsidRPr="0049557A">
              <w:rPr>
                <w:lang w:val="en-US"/>
              </w:rPr>
              <w:t>furturilor</w:t>
            </w:r>
            <w:proofErr w:type="spellEnd"/>
            <w:r w:rsidR="00183D79" w:rsidRPr="0049557A">
              <w:rPr>
                <w:lang w:val="en-US"/>
              </w:rPr>
              <w:t xml:space="preserve"> </w:t>
            </w:r>
            <w:proofErr w:type="spellStart"/>
            <w:r w:rsidR="00183D79" w:rsidRPr="0049557A">
              <w:rPr>
                <w:lang w:val="en-US"/>
              </w:rPr>
              <w:t>pâ</w:t>
            </w:r>
            <w:r w:rsidR="00460653" w:rsidRPr="0049557A">
              <w:rPr>
                <w:lang w:val="en-US"/>
              </w:rPr>
              <w:t>nă</w:t>
            </w:r>
            <w:proofErr w:type="spellEnd"/>
            <w:r w:rsidR="00460653" w:rsidRPr="0049557A">
              <w:rPr>
                <w:lang w:val="en-US"/>
              </w:rPr>
              <w:t xml:space="preserve"> la </w:t>
            </w:r>
            <w:proofErr w:type="spellStart"/>
            <w:r w:rsidR="00460653" w:rsidRPr="0049557A">
              <w:rPr>
                <w:lang w:val="en-US"/>
              </w:rPr>
              <w:t>predarea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către</w:t>
            </w:r>
            <w:proofErr w:type="spellEnd"/>
            <w:r w:rsidR="00460653" w:rsidRPr="0049557A">
              <w:rPr>
                <w:lang w:val="en-US"/>
              </w:rPr>
              <w:t xml:space="preserve"> Beneficiar. </w:t>
            </w:r>
            <w:r w:rsidR="00460653" w:rsidRPr="00FF430B">
              <w:t xml:space="preserve">El </w:t>
            </w:r>
            <w:proofErr w:type="spellStart"/>
            <w:r w:rsidR="00460653" w:rsidRPr="00FF430B">
              <w:t>trebuie</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ia</w:t>
            </w:r>
            <w:proofErr w:type="spellEnd"/>
            <w:r w:rsidR="00460653" w:rsidRPr="00FF430B">
              <w:t xml:space="preserve"> </w:t>
            </w:r>
            <w:proofErr w:type="spellStart"/>
            <w:r w:rsidR="00460653" w:rsidRPr="00FF430B">
              <w:t>măsuri</w:t>
            </w:r>
            <w:proofErr w:type="spellEnd"/>
            <w:r w:rsidR="00460653" w:rsidRPr="00FF430B">
              <w:t xml:space="preserve"> </w:t>
            </w:r>
            <w:proofErr w:type="spellStart"/>
            <w:r w:rsidR="00460653" w:rsidRPr="00FF430B">
              <w:t>de</w:t>
            </w:r>
            <w:proofErr w:type="spellEnd"/>
            <w:r w:rsidR="00460653" w:rsidRPr="00FF430B">
              <w:t xml:space="preserve"> </w:t>
            </w:r>
            <w:proofErr w:type="spellStart"/>
            <w:r w:rsidR="00460653" w:rsidRPr="00FF430B">
              <w:t>protecţie</w:t>
            </w:r>
            <w:proofErr w:type="spellEnd"/>
            <w:r w:rsidR="00460653" w:rsidRPr="00FF430B">
              <w:t xml:space="preserve"> </w:t>
            </w:r>
            <w:proofErr w:type="spellStart"/>
            <w:r w:rsidR="00460653" w:rsidRPr="00FF430B">
              <w:t>contra</w:t>
            </w:r>
            <w:proofErr w:type="spellEnd"/>
            <w:r w:rsidR="00460653" w:rsidRPr="00FF430B">
              <w:t xml:space="preserve"> </w:t>
            </w:r>
            <w:proofErr w:type="spellStart"/>
            <w:r w:rsidR="00460653" w:rsidRPr="00FF430B">
              <w:t>degradării</w:t>
            </w:r>
            <w:proofErr w:type="spellEnd"/>
            <w:r w:rsidR="00460653" w:rsidRPr="00FF430B">
              <w:t xml:space="preserve"> </w:t>
            </w:r>
            <w:proofErr w:type="spellStart"/>
            <w:r w:rsidR="00460653" w:rsidRPr="00FF430B">
              <w:t>lucrării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acţiunilor</w:t>
            </w:r>
            <w:proofErr w:type="spellEnd"/>
            <w:r w:rsidR="00460653" w:rsidRPr="00FF430B">
              <w:t xml:space="preserve"> </w:t>
            </w:r>
            <w:proofErr w:type="spellStart"/>
            <w:r w:rsidR="00460653" w:rsidRPr="00FF430B">
              <w:t>atmosferice</w:t>
            </w:r>
            <w:proofErr w:type="spellEnd"/>
            <w:r w:rsidR="00460653" w:rsidRPr="00FF430B">
              <w:t xml:space="preserve"> </w:t>
            </w:r>
            <w:proofErr w:type="spellStart"/>
            <w:r w:rsidR="00460653" w:rsidRPr="00FF430B">
              <w:t>şi</w:t>
            </w:r>
            <w:proofErr w:type="spellEnd"/>
            <w:r w:rsidR="00460653" w:rsidRPr="00FF430B">
              <w:t xml:space="preserve"> a </w:t>
            </w:r>
            <w:proofErr w:type="spellStart"/>
            <w:r w:rsidR="00460653" w:rsidRPr="00FF430B">
              <w:t>apei</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îndepărteze</w:t>
            </w:r>
            <w:proofErr w:type="spellEnd"/>
            <w:r w:rsidR="00460653" w:rsidRPr="00FF430B">
              <w:t xml:space="preserve"> </w:t>
            </w:r>
            <w:proofErr w:type="spellStart"/>
            <w:r w:rsidR="00460653" w:rsidRPr="00FF430B">
              <w:t>zăpada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gheaţa</w:t>
            </w:r>
            <w:proofErr w:type="spellEnd"/>
            <w:r w:rsidR="00460653" w:rsidRPr="00FF430B">
              <w:t xml:space="preserve">. </w:t>
            </w:r>
          </w:p>
          <w:p w14:paraId="3786F04E"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10.7.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nerespectarea</w:t>
            </w:r>
            <w:proofErr w:type="spellEnd"/>
            <w:r w:rsidR="00460653" w:rsidRPr="0049557A">
              <w:rPr>
                <w:lang w:val="en-US"/>
              </w:rPr>
              <w:t xml:space="preserve"> de </w:t>
            </w:r>
            <w:proofErr w:type="spellStart"/>
            <w:r w:rsidR="00460653" w:rsidRPr="0049557A">
              <w:rPr>
                <w:lang w:val="en-US"/>
              </w:rPr>
              <w:t>către</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a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oricărui</w:t>
            </w:r>
            <w:proofErr w:type="spellEnd"/>
            <w:r w:rsidR="00460653" w:rsidRPr="0049557A">
              <w:rPr>
                <w:lang w:val="en-US"/>
              </w:rPr>
              <w:t xml:space="preserve"> </w:t>
            </w:r>
            <w:proofErr w:type="spellStart"/>
            <w:r w:rsidR="00460653" w:rsidRPr="0049557A">
              <w:rPr>
                <w:lang w:val="en-US"/>
              </w:rPr>
              <w:t>regulament</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hotărâri</w:t>
            </w:r>
            <w:proofErr w:type="spellEnd"/>
            <w:r w:rsidR="00460653" w:rsidRPr="0049557A">
              <w:rPr>
                <w:lang w:val="en-US"/>
              </w:rPr>
              <w:t xml:space="preserve"> ale </w:t>
            </w:r>
            <w:proofErr w:type="spellStart"/>
            <w:r w:rsidR="00460653" w:rsidRPr="0049557A">
              <w:rPr>
                <w:lang w:val="en-US"/>
              </w:rPr>
              <w:t>autorităţilor</w:t>
            </w:r>
            <w:proofErr w:type="spellEnd"/>
            <w:r w:rsidR="00C33344" w:rsidRPr="0049557A">
              <w:rPr>
                <w:lang w:val="en-US"/>
              </w:rPr>
              <w:t xml:space="preserve"> </w:t>
            </w:r>
            <w:proofErr w:type="spellStart"/>
            <w:r w:rsidR="00460653" w:rsidRPr="0049557A">
              <w:rPr>
                <w:lang w:val="en-US"/>
              </w:rPr>
              <w:t>administraţiei</w:t>
            </w:r>
            <w:proofErr w:type="spellEnd"/>
            <w:r w:rsidR="00460653" w:rsidRPr="0049557A">
              <w:rPr>
                <w:lang w:val="en-US"/>
              </w:rPr>
              <w:t xml:space="preserve"> </w:t>
            </w:r>
            <w:proofErr w:type="spellStart"/>
            <w:r w:rsidR="00460653" w:rsidRPr="0049557A">
              <w:rPr>
                <w:lang w:val="en-US"/>
              </w:rPr>
              <w:t>publice</w:t>
            </w:r>
            <w:proofErr w:type="spellEnd"/>
            <w:r w:rsidR="00460653" w:rsidRPr="0049557A">
              <w:rPr>
                <w:lang w:val="en-US"/>
              </w:rPr>
              <w:t xml:space="preserve"> locale </w:t>
            </w:r>
            <w:proofErr w:type="spellStart"/>
            <w:r w:rsidR="00460653" w:rsidRPr="0049557A">
              <w:rPr>
                <w:lang w:val="en-US"/>
              </w:rPr>
              <w:t>sau</w:t>
            </w:r>
            <w:proofErr w:type="spellEnd"/>
            <w:r w:rsidR="00460653" w:rsidRPr="0049557A">
              <w:rPr>
                <w:lang w:val="en-US"/>
              </w:rPr>
              <w:t xml:space="preserve"> ale </w:t>
            </w:r>
            <w:proofErr w:type="spellStart"/>
            <w:r w:rsidR="00460653" w:rsidRPr="0049557A">
              <w:rPr>
                <w:lang w:val="en-US"/>
              </w:rPr>
              <w:t>altor</w:t>
            </w:r>
            <w:proofErr w:type="spellEnd"/>
            <w:r w:rsidR="00460653" w:rsidRPr="0049557A">
              <w:rPr>
                <w:lang w:val="en-US"/>
              </w:rPr>
              <w:t xml:space="preserve"> </w:t>
            </w:r>
            <w:proofErr w:type="spellStart"/>
            <w:r w:rsidR="00460653" w:rsidRPr="0049557A">
              <w:rPr>
                <w:lang w:val="en-US"/>
              </w:rPr>
              <w:t>organe</w:t>
            </w:r>
            <w:proofErr w:type="spellEnd"/>
            <w:r w:rsidR="00460653" w:rsidRPr="0049557A">
              <w:rPr>
                <w:lang w:val="en-US"/>
              </w:rPr>
              <w:t xml:space="preserve"> locale, legal </w:t>
            </w:r>
            <w:proofErr w:type="spellStart"/>
            <w:r w:rsidR="00460653" w:rsidRPr="0049557A">
              <w:rPr>
                <w:lang w:val="en-US"/>
              </w:rPr>
              <w:t>constituite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care au </w:t>
            </w:r>
            <w:proofErr w:type="spellStart"/>
            <w:r w:rsidR="00460653" w:rsidRPr="0049557A">
              <w:rPr>
                <w:lang w:val="en-US"/>
              </w:rPr>
              <w:t>caracter</w:t>
            </w:r>
            <w:proofErr w:type="spellEnd"/>
            <w:r w:rsidR="00460653" w:rsidRPr="0049557A">
              <w:rPr>
                <w:lang w:val="en-US"/>
              </w:rPr>
              <w:t xml:space="preserve"> </w:t>
            </w:r>
            <w:proofErr w:type="spellStart"/>
            <w:r w:rsidR="00460653" w:rsidRPr="0049557A">
              <w:rPr>
                <w:lang w:val="en-US"/>
              </w:rPr>
              <w:t>obligatoriu</w:t>
            </w:r>
            <w:proofErr w:type="spellEnd"/>
            <w:r w:rsidR="00460653" w:rsidRPr="0049557A">
              <w:rPr>
                <w:lang w:val="en-US"/>
              </w:rPr>
              <w:t xml:space="preserve"> la </w:t>
            </w:r>
            <w:proofErr w:type="spellStart"/>
            <w:r w:rsidR="00460653" w:rsidRPr="0049557A">
              <w:rPr>
                <w:lang w:val="en-US"/>
              </w:rPr>
              <w:t>executarea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provoacă</w:t>
            </w:r>
            <w:proofErr w:type="spellEnd"/>
            <w:r w:rsidR="00460653" w:rsidRPr="0049557A">
              <w:rPr>
                <w:lang w:val="en-US"/>
              </w:rPr>
              <w:t xml:space="preserve"> </w:t>
            </w:r>
            <w:proofErr w:type="spellStart"/>
            <w:r w:rsidR="00460653" w:rsidRPr="0049557A">
              <w:rPr>
                <w:lang w:val="en-US"/>
              </w:rPr>
              <w:t>pagube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Beneficiar</w:t>
            </w:r>
            <w:proofErr w:type="spellEnd"/>
            <w:r w:rsidR="00460653" w:rsidRPr="0049557A">
              <w:rPr>
                <w:lang w:val="en-US"/>
              </w:rPr>
              <w:t xml:space="preserve">, </w:t>
            </w:r>
            <w:proofErr w:type="spellStart"/>
            <w:r w:rsidR="00460653" w:rsidRPr="0049557A">
              <w:rPr>
                <w:lang w:val="en-US"/>
              </w:rPr>
              <w:t>acesta</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despăgubit</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mărimea</w:t>
            </w:r>
            <w:proofErr w:type="spellEnd"/>
            <w:r w:rsidR="00460653" w:rsidRPr="0049557A">
              <w:rPr>
                <w:lang w:val="en-US"/>
              </w:rPr>
              <w:t xml:space="preserve"> </w:t>
            </w:r>
            <w:proofErr w:type="spellStart"/>
            <w:r w:rsidR="00460653" w:rsidRPr="0049557A">
              <w:rPr>
                <w:lang w:val="en-US"/>
              </w:rPr>
              <w:t>sumei</w:t>
            </w:r>
            <w:proofErr w:type="spellEnd"/>
            <w:r w:rsidR="00460653" w:rsidRPr="0049557A">
              <w:rPr>
                <w:lang w:val="en-US"/>
              </w:rPr>
              <w:t xml:space="preserve"> </w:t>
            </w:r>
            <w:proofErr w:type="spellStart"/>
            <w:r w:rsidR="00460653" w:rsidRPr="0049557A">
              <w:rPr>
                <w:lang w:val="en-US"/>
              </w:rPr>
              <w:t>prejudiciului</w:t>
            </w:r>
            <w:proofErr w:type="spellEnd"/>
            <w:r w:rsidR="00460653" w:rsidRPr="0049557A">
              <w:rPr>
                <w:lang w:val="en-US"/>
              </w:rPr>
              <w:t xml:space="preserve">. </w:t>
            </w:r>
          </w:p>
          <w:p w14:paraId="4EBDC3B1"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10.8.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motivele</w:t>
            </w:r>
            <w:proofErr w:type="spellEnd"/>
            <w:r w:rsidR="00460653" w:rsidRPr="0049557A">
              <w:rPr>
                <w:lang w:val="en-US"/>
              </w:rPr>
              <w:t xml:space="preserve"> </w:t>
            </w:r>
            <w:proofErr w:type="spellStart"/>
            <w:r w:rsidR="00460653" w:rsidRPr="0049557A">
              <w:rPr>
                <w:lang w:val="en-US"/>
              </w:rPr>
              <w:t>const</w:t>
            </w:r>
            <w:r w:rsidR="00183D79" w:rsidRPr="0049557A">
              <w:rPr>
                <w:lang w:val="en-US"/>
              </w:rPr>
              <w:t>rângerii</w:t>
            </w:r>
            <w:proofErr w:type="spellEnd"/>
            <w:r w:rsidR="00183D79" w:rsidRPr="0049557A">
              <w:rPr>
                <w:lang w:val="en-US"/>
              </w:rPr>
              <w:t xml:space="preserve"> </w:t>
            </w:r>
            <w:proofErr w:type="spellStart"/>
            <w:r w:rsidR="00183D79" w:rsidRPr="0049557A">
              <w:rPr>
                <w:lang w:val="en-US"/>
              </w:rPr>
              <w:t>sau</w:t>
            </w:r>
            <w:proofErr w:type="spellEnd"/>
            <w:r w:rsidR="00183D79" w:rsidRPr="0049557A">
              <w:rPr>
                <w:lang w:val="en-US"/>
              </w:rPr>
              <w:t xml:space="preserve"> ale </w:t>
            </w:r>
            <w:proofErr w:type="spellStart"/>
            <w:r w:rsidR="00183D79" w:rsidRPr="0049557A">
              <w:rPr>
                <w:lang w:val="en-US"/>
              </w:rPr>
              <w:t>întreruperii</w:t>
            </w:r>
            <w:proofErr w:type="spellEnd"/>
            <w:r w:rsidR="00183D79" w:rsidRPr="0049557A">
              <w:rPr>
                <w:lang w:val="en-US"/>
              </w:rPr>
              <w:t xml:space="preserve"> su</w:t>
            </w:r>
            <w:r w:rsidR="00460653" w:rsidRPr="0049557A">
              <w:rPr>
                <w:lang w:val="en-US"/>
              </w:rPr>
              <w:t xml:space="preserve">nt </w:t>
            </w:r>
            <w:proofErr w:type="spellStart"/>
            <w:r w:rsidR="00460653" w:rsidRPr="0049557A">
              <w:rPr>
                <w:lang w:val="en-US"/>
              </w:rPr>
              <w:t>imputabile</w:t>
            </w:r>
            <w:proofErr w:type="spellEnd"/>
            <w:r w:rsidR="00460653" w:rsidRPr="0049557A">
              <w:rPr>
                <w:lang w:val="en-US"/>
              </w:rPr>
              <w:t xml:space="preserve"> </w:t>
            </w:r>
            <w:proofErr w:type="spellStart"/>
            <w:r w:rsidR="00460653" w:rsidRPr="0049557A">
              <w:rPr>
                <w:lang w:val="en-US"/>
              </w:rPr>
              <w:t>uneia</w:t>
            </w:r>
            <w:proofErr w:type="spellEnd"/>
            <w:r w:rsidR="00460653" w:rsidRPr="0049557A">
              <w:rPr>
                <w:lang w:val="en-US"/>
              </w:rPr>
              <w:t xml:space="preserve"> </w:t>
            </w:r>
            <w:proofErr w:type="spellStart"/>
            <w:r w:rsidR="00460653" w:rsidRPr="0049557A">
              <w:rPr>
                <w:lang w:val="en-US"/>
              </w:rPr>
              <w:t>dintre</w:t>
            </w:r>
            <w:proofErr w:type="spellEnd"/>
            <w:r w:rsidR="00460653" w:rsidRPr="0049557A">
              <w:rPr>
                <w:lang w:val="en-US"/>
              </w:rPr>
              <w:t xml:space="preserve"> </w:t>
            </w:r>
            <w:proofErr w:type="spellStart"/>
            <w:r w:rsidR="00460653" w:rsidRPr="0049557A">
              <w:rPr>
                <w:lang w:val="en-US"/>
              </w:rPr>
              <w:t>părţile</w:t>
            </w:r>
            <w:proofErr w:type="spellEnd"/>
            <w:r w:rsidR="00460653" w:rsidRPr="0049557A">
              <w:rPr>
                <w:lang w:val="en-US"/>
              </w:rPr>
              <w:t xml:space="preserve"> </w:t>
            </w:r>
            <w:proofErr w:type="spellStart"/>
            <w:r w:rsidR="00460653" w:rsidRPr="0049557A">
              <w:rPr>
                <w:lang w:val="en-US"/>
              </w:rPr>
              <w:t>contractante</w:t>
            </w:r>
            <w:proofErr w:type="spellEnd"/>
            <w:r w:rsidR="00460653" w:rsidRPr="0049557A">
              <w:rPr>
                <w:lang w:val="en-US"/>
              </w:rPr>
              <w:t xml:space="preserve">, </w:t>
            </w:r>
            <w:proofErr w:type="spellStart"/>
            <w:r w:rsidR="00460653" w:rsidRPr="0049557A">
              <w:rPr>
                <w:lang w:val="en-US"/>
              </w:rPr>
              <w:t>atunci</w:t>
            </w:r>
            <w:proofErr w:type="spellEnd"/>
            <w:r w:rsidR="00460653" w:rsidRPr="0049557A">
              <w:rPr>
                <w:lang w:val="en-US"/>
              </w:rPr>
              <w:t xml:space="preserve"> </w:t>
            </w:r>
            <w:proofErr w:type="spellStart"/>
            <w:r w:rsidR="00460653" w:rsidRPr="0049557A">
              <w:rPr>
                <w:lang w:val="en-US"/>
              </w:rPr>
              <w:t>cealaltă</w:t>
            </w:r>
            <w:proofErr w:type="spellEnd"/>
            <w:r w:rsidR="00460653" w:rsidRPr="0049557A">
              <w:rPr>
                <w:lang w:val="en-US"/>
              </w:rPr>
              <w:t xml:space="preserve"> </w:t>
            </w:r>
            <w:proofErr w:type="spellStart"/>
            <w:r w:rsidR="00460653" w:rsidRPr="0049557A">
              <w:rPr>
                <w:lang w:val="en-US"/>
              </w:rPr>
              <w:t>parte</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w:t>
            </w:r>
            <w:proofErr w:type="spellStart"/>
            <w:r w:rsidR="00460653" w:rsidRPr="0049557A">
              <w:rPr>
                <w:lang w:val="en-US"/>
              </w:rPr>
              <w:t>emite</w:t>
            </w:r>
            <w:proofErr w:type="spellEnd"/>
            <w:r w:rsidR="00460653" w:rsidRPr="0049557A">
              <w:rPr>
                <w:lang w:val="en-US"/>
              </w:rPr>
              <w:t xml:space="preserve"> </w:t>
            </w:r>
            <w:proofErr w:type="spellStart"/>
            <w:r w:rsidR="00460653" w:rsidRPr="0049557A">
              <w:rPr>
                <w:lang w:val="en-US"/>
              </w:rPr>
              <w:t>pretenţii</w:t>
            </w:r>
            <w:proofErr w:type="spellEnd"/>
            <w:r w:rsidR="00460653" w:rsidRPr="0049557A">
              <w:rPr>
                <w:lang w:val="en-US"/>
              </w:rPr>
              <w:t xml:space="preserve"> </w:t>
            </w:r>
            <w:proofErr w:type="spellStart"/>
            <w:r w:rsidR="00460653" w:rsidRPr="0049557A">
              <w:rPr>
                <w:lang w:val="en-US"/>
              </w:rPr>
              <w:t>privind</w:t>
            </w:r>
            <w:proofErr w:type="spellEnd"/>
            <w:r w:rsidR="00460653" w:rsidRPr="0049557A">
              <w:rPr>
                <w:lang w:val="en-US"/>
              </w:rPr>
              <w:t xml:space="preserve"> </w:t>
            </w:r>
            <w:proofErr w:type="spellStart"/>
            <w:r w:rsidR="00460653" w:rsidRPr="0049557A">
              <w:rPr>
                <w:lang w:val="en-US"/>
              </w:rPr>
              <w:t>despăgubirea</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daunele</w:t>
            </w:r>
            <w:proofErr w:type="spellEnd"/>
            <w:r w:rsidR="00460653" w:rsidRPr="0049557A">
              <w:rPr>
                <w:lang w:val="en-US"/>
              </w:rPr>
              <w:t xml:space="preserve"> </w:t>
            </w:r>
            <w:proofErr w:type="spellStart"/>
            <w:r w:rsidR="00460653" w:rsidRPr="0049557A">
              <w:rPr>
                <w:lang w:val="en-US"/>
              </w:rPr>
              <w:t>intervenite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care pot fi </w:t>
            </w:r>
            <w:proofErr w:type="spellStart"/>
            <w:r w:rsidR="00460653" w:rsidRPr="0049557A">
              <w:rPr>
                <w:lang w:val="en-US"/>
              </w:rPr>
              <w:t>dovedite</w:t>
            </w:r>
            <w:proofErr w:type="spellEnd"/>
            <w:r w:rsidR="00460653" w:rsidRPr="0049557A">
              <w:rPr>
                <w:lang w:val="en-US"/>
              </w:rPr>
              <w:t xml:space="preserve">. </w:t>
            </w:r>
          </w:p>
          <w:p w14:paraId="61093198"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10.9.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întârzierea</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execu</w:t>
            </w:r>
            <w:r w:rsidR="0001066E" w:rsidRPr="0049557A">
              <w:rPr>
                <w:lang w:val="en-US"/>
              </w:rPr>
              <w:t>ţia</w:t>
            </w:r>
            <w:proofErr w:type="spellEnd"/>
            <w:r w:rsidR="0001066E" w:rsidRPr="0049557A">
              <w:rPr>
                <w:lang w:val="en-US"/>
              </w:rPr>
              <w:t xml:space="preserve"> </w:t>
            </w:r>
            <w:proofErr w:type="spellStart"/>
            <w:r w:rsidR="0001066E" w:rsidRPr="0049557A">
              <w:rPr>
                <w:lang w:val="en-US"/>
              </w:rPr>
              <w:t>lucrărilor</w:t>
            </w:r>
            <w:proofErr w:type="spellEnd"/>
            <w:r w:rsidR="0001066E" w:rsidRPr="0049557A">
              <w:rPr>
                <w:lang w:val="en-US"/>
              </w:rPr>
              <w:t xml:space="preserve"> </w:t>
            </w:r>
            <w:proofErr w:type="spellStart"/>
            <w:r w:rsidR="0001066E" w:rsidRPr="0049557A">
              <w:rPr>
                <w:lang w:val="en-US"/>
              </w:rPr>
              <w:t>este</w:t>
            </w:r>
            <w:proofErr w:type="spellEnd"/>
            <w:r w:rsidR="0001066E" w:rsidRPr="0049557A">
              <w:rPr>
                <w:lang w:val="en-US"/>
              </w:rPr>
              <w:t xml:space="preserve"> </w:t>
            </w:r>
            <w:r w:rsidR="001278C6" w:rsidRPr="0049557A">
              <w:rPr>
                <w:lang w:val="en-US"/>
              </w:rPr>
              <w:t>din</w:t>
            </w:r>
            <w:r w:rsidR="0001066E" w:rsidRPr="0049557A">
              <w:rPr>
                <w:lang w:val="en-US"/>
              </w:rPr>
              <w:t xml:space="preserve"> culpa </w:t>
            </w:r>
            <w:proofErr w:type="spellStart"/>
            <w:r w:rsidR="0001066E" w:rsidRPr="0049557A">
              <w:rPr>
                <w:lang w:val="en-US"/>
              </w:rPr>
              <w:t>uneia</w:t>
            </w:r>
            <w:proofErr w:type="spellEnd"/>
            <w:r w:rsidR="00460653" w:rsidRPr="0049557A">
              <w:rPr>
                <w:lang w:val="en-US"/>
              </w:rPr>
              <w:t xml:space="preserve"> </w:t>
            </w:r>
            <w:proofErr w:type="spellStart"/>
            <w:r w:rsidR="00460653" w:rsidRPr="0049557A">
              <w:rPr>
                <w:lang w:val="en-US"/>
              </w:rPr>
              <w:t>din</w:t>
            </w:r>
            <w:r w:rsidR="0001066E" w:rsidRPr="0049557A">
              <w:rPr>
                <w:lang w:val="en-US"/>
              </w:rPr>
              <w:t>tre</w:t>
            </w:r>
            <w:proofErr w:type="spellEnd"/>
            <w:r w:rsidR="00460653" w:rsidRPr="0049557A">
              <w:rPr>
                <w:lang w:val="en-US"/>
              </w:rPr>
              <w:t xml:space="preserve"> </w:t>
            </w:r>
            <w:proofErr w:type="spellStart"/>
            <w:r w:rsidR="00460653" w:rsidRPr="0049557A">
              <w:rPr>
                <w:lang w:val="en-US"/>
              </w:rPr>
              <w:t>părţi</w:t>
            </w:r>
            <w:r w:rsidR="0001066E" w:rsidRPr="0049557A">
              <w:rPr>
                <w:lang w:val="en-US"/>
              </w:rPr>
              <w:t>le</w:t>
            </w:r>
            <w:proofErr w:type="spellEnd"/>
            <w:r w:rsidR="0001066E" w:rsidRPr="0049557A">
              <w:rPr>
                <w:lang w:val="en-US"/>
              </w:rPr>
              <w:t xml:space="preserve"> </w:t>
            </w:r>
            <w:proofErr w:type="spellStart"/>
            <w:r w:rsidR="0001066E" w:rsidRPr="0049557A">
              <w:rPr>
                <w:lang w:val="en-US"/>
              </w:rPr>
              <w:t>contractante</w:t>
            </w:r>
            <w:proofErr w:type="spellEnd"/>
            <w:r w:rsidR="00460653" w:rsidRPr="0049557A">
              <w:rPr>
                <w:lang w:val="en-US"/>
              </w:rPr>
              <w:t xml:space="preserve">, </w:t>
            </w:r>
            <w:proofErr w:type="spellStart"/>
            <w:r w:rsidR="00460653" w:rsidRPr="0049557A">
              <w:rPr>
                <w:lang w:val="en-US"/>
              </w:rPr>
              <w:t>partea</w:t>
            </w:r>
            <w:proofErr w:type="spellEnd"/>
            <w:r w:rsidR="00460653" w:rsidRPr="0049557A">
              <w:rPr>
                <w:lang w:val="en-US"/>
              </w:rPr>
              <w:t xml:space="preserve"> </w:t>
            </w:r>
            <w:proofErr w:type="spellStart"/>
            <w:r w:rsidR="00460653" w:rsidRPr="0049557A">
              <w:rPr>
                <w:lang w:val="en-US"/>
              </w:rPr>
              <w:t>culpabilă</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plăti</w:t>
            </w:r>
            <w:proofErr w:type="spellEnd"/>
            <w:r w:rsidR="00460653" w:rsidRPr="0049557A">
              <w:rPr>
                <w:lang w:val="en-US"/>
              </w:rPr>
              <w:t xml:space="preserve"> </w:t>
            </w:r>
            <w:proofErr w:type="spellStart"/>
            <w:r w:rsidR="00460653" w:rsidRPr="0049557A">
              <w:rPr>
                <w:lang w:val="en-US"/>
              </w:rPr>
              <w:t>celeilalte</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w:t>
            </w:r>
            <w:proofErr w:type="spellStart"/>
            <w:r w:rsidR="00460653" w:rsidRPr="0049557A">
              <w:rPr>
                <w:lang w:val="en-US"/>
              </w:rPr>
              <w:t>penalizări</w:t>
            </w:r>
            <w:proofErr w:type="spellEnd"/>
            <w:r w:rsidR="0001066E" w:rsidRPr="0049557A">
              <w:rPr>
                <w:lang w:val="en-US"/>
              </w:rPr>
              <w:t xml:space="preserve"> </w:t>
            </w:r>
            <w:proofErr w:type="spellStart"/>
            <w:r w:rsidR="0001066E" w:rsidRPr="0049557A">
              <w:rPr>
                <w:lang w:val="en-US"/>
              </w:rPr>
              <w:t>şi</w:t>
            </w:r>
            <w:proofErr w:type="spellEnd"/>
            <w:r w:rsidR="0001066E" w:rsidRPr="0049557A">
              <w:rPr>
                <w:lang w:val="en-US"/>
              </w:rPr>
              <w:t>/</w:t>
            </w:r>
            <w:proofErr w:type="spellStart"/>
            <w:r w:rsidR="0001066E" w:rsidRPr="0049557A">
              <w:rPr>
                <w:lang w:val="en-US"/>
              </w:rPr>
              <w:t>sau</w:t>
            </w:r>
            <w:proofErr w:type="spellEnd"/>
            <w:r w:rsidR="0001066E" w:rsidRPr="0049557A">
              <w:rPr>
                <w:lang w:val="en-US"/>
              </w:rPr>
              <w:t xml:space="preserve"> </w:t>
            </w:r>
            <w:proofErr w:type="spellStart"/>
            <w:r w:rsidR="0001066E" w:rsidRPr="0049557A">
              <w:rPr>
                <w:lang w:val="en-US"/>
              </w:rPr>
              <w:t>despăgubiri</w:t>
            </w:r>
            <w:proofErr w:type="spellEnd"/>
            <w:r w:rsidR="0001066E" w:rsidRPr="0049557A">
              <w:rPr>
                <w:lang w:val="en-US"/>
              </w:rPr>
              <w:t xml:space="preserve"> </w:t>
            </w:r>
            <w:proofErr w:type="spellStart"/>
            <w:r w:rsidR="0001066E" w:rsidRPr="0049557A">
              <w:rPr>
                <w:lang w:val="en-US"/>
              </w:rPr>
              <w:t>în</w:t>
            </w:r>
            <w:proofErr w:type="spellEnd"/>
            <w:r w:rsidR="0001066E" w:rsidRPr="0049557A">
              <w:rPr>
                <w:lang w:val="en-US"/>
              </w:rPr>
              <w:t xml:space="preserve"> </w:t>
            </w:r>
            <w:proofErr w:type="spellStart"/>
            <w:r w:rsidR="0001066E" w:rsidRPr="0049557A">
              <w:rPr>
                <w:lang w:val="en-US"/>
              </w:rPr>
              <w:t>cuantum</w:t>
            </w:r>
            <w:proofErr w:type="spellEnd"/>
            <w:r w:rsidR="0001066E" w:rsidRPr="0049557A">
              <w:rPr>
                <w:lang w:val="en-US"/>
              </w:rPr>
              <w:t xml:space="preserve"> de la 0,01% </w:t>
            </w:r>
            <w:proofErr w:type="spellStart"/>
            <w:r w:rsidR="0001066E" w:rsidRPr="0049557A">
              <w:rPr>
                <w:lang w:val="en-US"/>
              </w:rPr>
              <w:t>până</w:t>
            </w:r>
            <w:proofErr w:type="spellEnd"/>
            <w:r w:rsidR="0001066E" w:rsidRPr="0049557A">
              <w:rPr>
                <w:lang w:val="en-US"/>
              </w:rPr>
              <w:t xml:space="preserve"> la 0,1%</w:t>
            </w:r>
            <w:r w:rsidR="00460653" w:rsidRPr="0049557A">
              <w:rPr>
                <w:lang w:val="en-US"/>
              </w:rPr>
              <w:t xml:space="preserve"> din </w:t>
            </w:r>
            <w:proofErr w:type="spellStart"/>
            <w:r w:rsidR="00460653" w:rsidRPr="0049557A">
              <w:rPr>
                <w:lang w:val="en-US"/>
              </w:rPr>
              <w:t>valoarea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D74B95" w:rsidRPr="0049557A">
              <w:rPr>
                <w:lang w:val="en-US"/>
              </w:rPr>
              <w:t>rămase</w:t>
            </w:r>
            <w:r w:rsidR="00460653" w:rsidRPr="0049557A">
              <w:rPr>
                <w:lang w:val="en-US"/>
              </w:rPr>
              <w:t>de</w:t>
            </w:r>
            <w:proofErr w:type="spellEnd"/>
            <w:r w:rsidR="00460653" w:rsidRPr="0049557A">
              <w:rPr>
                <w:lang w:val="en-US"/>
              </w:rPr>
              <w:t xml:space="preserve"> </w:t>
            </w:r>
            <w:proofErr w:type="spellStart"/>
            <w:r w:rsidR="00460653" w:rsidRPr="0049557A">
              <w:rPr>
                <w:lang w:val="en-US"/>
              </w:rPr>
              <w:t>executat</w:t>
            </w:r>
            <w:proofErr w:type="spellEnd"/>
            <w:r w:rsidR="00460653" w:rsidRPr="0049557A">
              <w:rPr>
                <w:lang w:val="en-US"/>
              </w:rPr>
              <w:t>/</w:t>
            </w:r>
            <w:proofErr w:type="spellStart"/>
            <w:r w:rsidR="00460653" w:rsidRPr="0049557A">
              <w:rPr>
                <w:lang w:val="en-US"/>
              </w:rPr>
              <w:t>neonorate</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fiecare</w:t>
            </w:r>
            <w:proofErr w:type="spellEnd"/>
            <w:r w:rsidR="00460653" w:rsidRPr="0049557A">
              <w:rPr>
                <w:lang w:val="en-US"/>
              </w:rPr>
              <w:t xml:space="preserve"> zi de </w:t>
            </w:r>
            <w:proofErr w:type="spellStart"/>
            <w:r w:rsidR="00460653" w:rsidRPr="0049557A">
              <w:rPr>
                <w:lang w:val="en-US"/>
              </w:rPr>
              <w:t>întârziere</w:t>
            </w:r>
            <w:proofErr w:type="spellEnd"/>
            <w:r w:rsidR="00460653" w:rsidRPr="0049557A">
              <w:rPr>
                <w:lang w:val="en-US"/>
              </w:rPr>
              <w:t xml:space="preserve">. Penalizarea </w:t>
            </w:r>
            <w:proofErr w:type="spellStart"/>
            <w:r w:rsidR="00460653" w:rsidRPr="0049557A">
              <w:rPr>
                <w:lang w:val="en-US"/>
              </w:rPr>
              <w:t>devine</w:t>
            </w:r>
            <w:proofErr w:type="spellEnd"/>
            <w:r w:rsidR="00460653" w:rsidRPr="0049557A">
              <w:rPr>
                <w:lang w:val="en-US"/>
              </w:rPr>
              <w:t xml:space="preserve"> </w:t>
            </w:r>
            <w:proofErr w:type="spellStart"/>
            <w:r w:rsidR="00460653" w:rsidRPr="0049557A">
              <w:rPr>
                <w:lang w:val="en-US"/>
              </w:rPr>
              <w:t>operantă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momentul</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care </w:t>
            </w:r>
            <w:proofErr w:type="spellStart"/>
            <w:r w:rsidR="00460653" w:rsidRPr="0049557A">
              <w:rPr>
                <w:lang w:val="en-US"/>
              </w:rPr>
              <w:t>partea</w:t>
            </w:r>
            <w:proofErr w:type="spellEnd"/>
            <w:r w:rsidR="00460653" w:rsidRPr="0049557A">
              <w:rPr>
                <w:lang w:val="en-US"/>
              </w:rPr>
              <w:t xml:space="preserve"> </w:t>
            </w:r>
            <w:proofErr w:type="spellStart"/>
            <w:r w:rsidR="00BB2CB2" w:rsidRPr="0049557A">
              <w:rPr>
                <w:lang w:val="en-US"/>
              </w:rPr>
              <w:t>î</w:t>
            </w:r>
            <w:r w:rsidR="00460653" w:rsidRPr="0049557A">
              <w:rPr>
                <w:lang w:val="en-US"/>
              </w:rPr>
              <w:t>nculpă</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intrat</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întârziere</w:t>
            </w:r>
            <w:proofErr w:type="spellEnd"/>
            <w:r w:rsidR="00460653" w:rsidRPr="0049557A">
              <w:rPr>
                <w:lang w:val="en-US"/>
              </w:rPr>
              <w:t xml:space="preserve">. </w:t>
            </w:r>
          </w:p>
          <w:p w14:paraId="38C07B52" w14:textId="77777777" w:rsidR="00460653" w:rsidRPr="0049557A" w:rsidRDefault="00D53233" w:rsidP="002F556B">
            <w:pPr>
              <w:pStyle w:val="af2"/>
              <w:numPr>
                <w:ilvl w:val="1"/>
                <w:numId w:val="17"/>
              </w:numPr>
              <w:tabs>
                <w:tab w:val="left" w:pos="567"/>
                <w:tab w:val="left" w:pos="1890"/>
              </w:tabs>
              <w:spacing w:line="276" w:lineRule="auto"/>
              <w:ind w:left="0" w:hanging="567"/>
              <w:rPr>
                <w:lang w:val="en-US"/>
              </w:rPr>
            </w:pPr>
            <w:r w:rsidRPr="0049557A">
              <w:rPr>
                <w:lang w:val="en-US"/>
              </w:rPr>
              <w:t xml:space="preserve">10.10. </w:t>
            </w:r>
            <w:proofErr w:type="spellStart"/>
            <w:r w:rsidR="00460653" w:rsidRPr="0049557A">
              <w:rPr>
                <w:lang w:val="en-US"/>
              </w:rPr>
              <w:t>Beneficiarul</w:t>
            </w:r>
            <w:proofErr w:type="spellEnd"/>
            <w:r w:rsidR="00460653" w:rsidRPr="0049557A">
              <w:rPr>
                <w:lang w:val="en-US"/>
              </w:rPr>
              <w:t xml:space="preserve"> nu </w:t>
            </w:r>
            <w:proofErr w:type="spellStart"/>
            <w:r w:rsidR="00460653" w:rsidRPr="0049557A">
              <w:rPr>
                <w:lang w:val="en-US"/>
              </w:rPr>
              <w:t>va</w:t>
            </w:r>
            <w:proofErr w:type="spellEnd"/>
            <w:r w:rsidR="00460653" w:rsidRPr="0049557A">
              <w:rPr>
                <w:lang w:val="en-US"/>
              </w:rPr>
              <w:t xml:space="preserve"> fi </w:t>
            </w:r>
            <w:proofErr w:type="spellStart"/>
            <w:r w:rsidR="00460653" w:rsidRPr="0049557A">
              <w:rPr>
                <w:lang w:val="en-US"/>
              </w:rPr>
              <w:t>responsabil</w:t>
            </w:r>
            <w:proofErr w:type="spellEnd"/>
            <w:r w:rsidR="00460653" w:rsidRPr="0049557A">
              <w:rPr>
                <w:lang w:val="en-US"/>
              </w:rPr>
              <w:t xml:space="preserve"> </w:t>
            </w:r>
            <w:proofErr w:type="spellStart"/>
            <w:r w:rsidR="00460653" w:rsidRPr="0049557A">
              <w:rPr>
                <w:lang w:val="en-US"/>
              </w:rPr>
              <w:t>pentru</w:t>
            </w:r>
            <w:proofErr w:type="spellEnd"/>
            <w:r w:rsidR="00460653" w:rsidRPr="0049557A">
              <w:rPr>
                <w:lang w:val="en-US"/>
              </w:rPr>
              <w:t xml:space="preserve"> </w:t>
            </w:r>
            <w:proofErr w:type="spellStart"/>
            <w:r w:rsidR="00460653" w:rsidRPr="0049557A">
              <w:rPr>
                <w:lang w:val="en-US"/>
              </w:rPr>
              <w:t>nici</w:t>
            </w:r>
            <w:proofErr w:type="spellEnd"/>
            <w:r w:rsidR="00460653" w:rsidRPr="0049557A">
              <w:rPr>
                <w:lang w:val="en-US"/>
              </w:rPr>
              <w:t xml:space="preserve"> un </w:t>
            </w:r>
            <w:proofErr w:type="spellStart"/>
            <w:r w:rsidR="00460653" w:rsidRPr="0049557A">
              <w:rPr>
                <w:lang w:val="en-US"/>
              </w:rPr>
              <w:t>fel</w:t>
            </w:r>
            <w:proofErr w:type="spellEnd"/>
            <w:r w:rsidR="00460653" w:rsidRPr="0049557A">
              <w:rPr>
                <w:lang w:val="en-US"/>
              </w:rPr>
              <w:t xml:space="preserve"> de </w:t>
            </w:r>
            <w:proofErr w:type="spellStart"/>
            <w:r w:rsidR="00460653" w:rsidRPr="0049557A">
              <w:rPr>
                <w:lang w:val="en-US"/>
              </w:rPr>
              <w:t>daune</w:t>
            </w:r>
            <w:r w:rsidR="00C33344" w:rsidRPr="0049557A">
              <w:rPr>
                <w:lang w:val="en-US"/>
              </w:rPr>
              <w:t>-</w:t>
            </w:r>
            <w:r w:rsidR="00460653" w:rsidRPr="0049557A">
              <w:rPr>
                <w:lang w:val="en-US"/>
              </w:rPr>
              <w:t>interese</w:t>
            </w:r>
            <w:proofErr w:type="spellEnd"/>
            <w:r w:rsidR="00460653" w:rsidRPr="0049557A">
              <w:rPr>
                <w:lang w:val="en-US"/>
              </w:rPr>
              <w:t xml:space="preserve">, </w:t>
            </w:r>
            <w:proofErr w:type="spellStart"/>
            <w:r w:rsidR="00460653" w:rsidRPr="0049557A">
              <w:rPr>
                <w:lang w:val="en-US"/>
              </w:rPr>
              <w:t>compensaţii</w:t>
            </w:r>
            <w:proofErr w:type="spellEnd"/>
            <w:r w:rsidR="00460653" w:rsidRPr="0049557A">
              <w:rPr>
                <w:lang w:val="en-US"/>
              </w:rPr>
              <w:t xml:space="preserve"> </w:t>
            </w:r>
            <w:proofErr w:type="spellStart"/>
            <w:r w:rsidR="00460653" w:rsidRPr="0049557A">
              <w:rPr>
                <w:lang w:val="en-US"/>
              </w:rPr>
              <w:t>plătibile</w:t>
            </w:r>
            <w:proofErr w:type="spellEnd"/>
            <w:r w:rsidR="00460653" w:rsidRPr="0049557A">
              <w:rPr>
                <w:lang w:val="en-US"/>
              </w:rPr>
              <w:t xml:space="preserve"> conform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legale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privinţa</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ca </w:t>
            </w:r>
            <w:proofErr w:type="spellStart"/>
            <w:r w:rsidR="00460653" w:rsidRPr="0049557A">
              <w:rPr>
                <w:lang w:val="en-US"/>
              </w:rPr>
              <w:t>urmare</w:t>
            </w:r>
            <w:proofErr w:type="spellEnd"/>
            <w:r w:rsidR="00460653" w:rsidRPr="0049557A">
              <w:rPr>
                <w:lang w:val="en-US"/>
              </w:rPr>
              <w:t xml:space="preserve"> a </w:t>
            </w:r>
            <w:proofErr w:type="spellStart"/>
            <w:r w:rsidR="00460653" w:rsidRPr="0049557A">
              <w:rPr>
                <w:lang w:val="en-US"/>
              </w:rPr>
              <w:t>unui</w:t>
            </w:r>
            <w:proofErr w:type="spellEnd"/>
            <w:r w:rsidR="00460653" w:rsidRPr="0049557A">
              <w:rPr>
                <w:lang w:val="en-US"/>
              </w:rPr>
              <w:t xml:space="preserve"> accident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prejudiciu</w:t>
            </w:r>
            <w:proofErr w:type="spellEnd"/>
            <w:r w:rsidR="00460653" w:rsidRPr="0049557A">
              <w:rPr>
                <w:lang w:val="en-US"/>
              </w:rPr>
              <w:t xml:space="preserve"> </w:t>
            </w:r>
            <w:proofErr w:type="spellStart"/>
            <w:r w:rsidR="00460653" w:rsidRPr="0049557A">
              <w:rPr>
                <w:lang w:val="en-US"/>
              </w:rPr>
              <w:t>adus</w:t>
            </w:r>
            <w:proofErr w:type="spellEnd"/>
            <w:r w:rsidR="00460653" w:rsidRPr="0049557A">
              <w:rPr>
                <w:lang w:val="en-US"/>
              </w:rPr>
              <w:t xml:space="preserve"> </w:t>
            </w:r>
            <w:proofErr w:type="spellStart"/>
            <w:r w:rsidR="00460653" w:rsidRPr="0049557A">
              <w:rPr>
                <w:lang w:val="en-US"/>
              </w:rPr>
              <w:t>unui</w:t>
            </w:r>
            <w:proofErr w:type="spellEnd"/>
            <w:r w:rsidR="00460653" w:rsidRPr="0049557A">
              <w:rPr>
                <w:lang w:val="en-US"/>
              </w:rPr>
              <w:t xml:space="preserve"> </w:t>
            </w:r>
            <w:proofErr w:type="spellStart"/>
            <w:r w:rsidR="00460653" w:rsidRPr="0049557A">
              <w:rPr>
                <w:lang w:val="en-US"/>
              </w:rPr>
              <w:t>muncitor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altei</w:t>
            </w:r>
            <w:proofErr w:type="spellEnd"/>
            <w:r w:rsidR="00460653" w:rsidRPr="0049557A">
              <w:rPr>
                <w:lang w:val="en-US"/>
              </w:rPr>
              <w:t xml:space="preserve"> </w:t>
            </w:r>
            <w:proofErr w:type="spellStart"/>
            <w:r w:rsidR="00460653" w:rsidRPr="0049557A">
              <w:rPr>
                <w:lang w:val="en-US"/>
              </w:rPr>
              <w:t>persoane</w:t>
            </w:r>
            <w:proofErr w:type="spellEnd"/>
            <w:r w:rsidR="00460653" w:rsidRPr="0049557A">
              <w:rPr>
                <w:lang w:val="en-US"/>
              </w:rPr>
              <w:t xml:space="preserve"> </w:t>
            </w:r>
            <w:proofErr w:type="spellStart"/>
            <w:r w:rsidR="00460653" w:rsidRPr="0049557A">
              <w:rPr>
                <w:lang w:val="en-US"/>
              </w:rPr>
              <w:t>angajate</w:t>
            </w:r>
            <w:proofErr w:type="spellEnd"/>
            <w:r w:rsidR="00460653" w:rsidRPr="0049557A">
              <w:rPr>
                <w:lang w:val="en-US"/>
              </w:rPr>
              <w:t xml:space="preserve"> de </w:t>
            </w:r>
            <w:proofErr w:type="spellStart"/>
            <w:r w:rsidR="00460653" w:rsidRPr="0049557A">
              <w:rPr>
                <w:lang w:val="en-US"/>
              </w:rPr>
              <w:t>Antreprenor</w:t>
            </w:r>
            <w:proofErr w:type="spellEnd"/>
            <w:r w:rsidR="00460653" w:rsidRPr="0049557A">
              <w:rPr>
                <w:lang w:val="en-US"/>
              </w:rPr>
              <w:t xml:space="preserve">, cu </w:t>
            </w:r>
            <w:proofErr w:type="spellStart"/>
            <w:r w:rsidR="00460653" w:rsidRPr="0049557A">
              <w:rPr>
                <w:lang w:val="en-US"/>
              </w:rPr>
              <w:t>excepţia</w:t>
            </w:r>
            <w:proofErr w:type="spellEnd"/>
            <w:r w:rsidR="00460653" w:rsidRPr="0049557A">
              <w:rPr>
                <w:lang w:val="en-US"/>
              </w:rPr>
              <w:t xml:space="preserve"> </w:t>
            </w:r>
            <w:proofErr w:type="spellStart"/>
            <w:r w:rsidR="00460653" w:rsidRPr="0049557A">
              <w:rPr>
                <w:lang w:val="en-US"/>
              </w:rPr>
              <w:t>unui</w:t>
            </w:r>
            <w:proofErr w:type="spellEnd"/>
            <w:r w:rsidR="00460653" w:rsidRPr="0049557A">
              <w:rPr>
                <w:lang w:val="en-US"/>
              </w:rPr>
              <w:t xml:space="preserve"> accident </w:t>
            </w:r>
            <w:proofErr w:type="spellStart"/>
            <w:r w:rsidR="00460653" w:rsidRPr="0049557A">
              <w:rPr>
                <w:lang w:val="en-US"/>
              </w:rPr>
              <w:t>sau</w:t>
            </w:r>
            <w:proofErr w:type="spellEnd"/>
            <w:r w:rsidR="00460653" w:rsidRPr="0049557A">
              <w:rPr>
                <w:lang w:val="en-US"/>
              </w:rPr>
              <w:t xml:space="preserve"> </w:t>
            </w:r>
            <w:proofErr w:type="spellStart"/>
            <w:r w:rsidR="00460653" w:rsidRPr="0049557A">
              <w:rPr>
                <w:lang w:val="en-US"/>
              </w:rPr>
              <w:t>prejudiciu</w:t>
            </w:r>
            <w:proofErr w:type="spellEnd"/>
            <w:r w:rsidR="00460653" w:rsidRPr="0049557A">
              <w:rPr>
                <w:lang w:val="en-US"/>
              </w:rPr>
              <w:t xml:space="preserve"> </w:t>
            </w:r>
            <w:proofErr w:type="spellStart"/>
            <w:r w:rsidR="00460653" w:rsidRPr="0049557A">
              <w:rPr>
                <w:lang w:val="en-US"/>
              </w:rPr>
              <w:t>rezult</w:t>
            </w:r>
            <w:r w:rsidR="00D74B95" w:rsidRPr="0049557A">
              <w:rPr>
                <w:lang w:val="en-US"/>
              </w:rPr>
              <w:t>î</w:t>
            </w:r>
            <w:r w:rsidR="00460653" w:rsidRPr="0049557A">
              <w:rPr>
                <w:lang w:val="en-US"/>
              </w:rPr>
              <w:t>nd</w:t>
            </w:r>
            <w:proofErr w:type="spellEnd"/>
            <w:r w:rsidR="00460653" w:rsidRPr="0049557A">
              <w:rPr>
                <w:lang w:val="en-US"/>
              </w:rPr>
              <w:t xml:space="preserve"> din vina </w:t>
            </w:r>
            <w:proofErr w:type="spellStart"/>
            <w:r w:rsidR="00460653" w:rsidRPr="0049557A">
              <w:rPr>
                <w:lang w:val="en-US"/>
              </w:rPr>
              <w:t>Beneficiarului</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agenţilor</w:t>
            </w:r>
            <w:proofErr w:type="spellEnd"/>
            <w:r w:rsidR="00460653" w:rsidRPr="0049557A">
              <w:rPr>
                <w:lang w:val="en-US"/>
              </w:rPr>
              <w:t xml:space="preserve"> </w:t>
            </w:r>
            <w:proofErr w:type="spellStart"/>
            <w:r w:rsidR="00460653" w:rsidRPr="0049557A">
              <w:rPr>
                <w:lang w:val="en-US"/>
              </w:rPr>
              <w:t>sau</w:t>
            </w:r>
            <w:proofErr w:type="spellEnd"/>
            <w:r w:rsidR="00460653" w:rsidRPr="0049557A">
              <w:rPr>
                <w:lang w:val="en-US"/>
              </w:rPr>
              <w:t xml:space="preserve"> </w:t>
            </w:r>
            <w:proofErr w:type="gramStart"/>
            <w:r w:rsidR="00460653" w:rsidRPr="0049557A">
              <w:rPr>
                <w:lang w:val="en-US"/>
              </w:rPr>
              <w:t>a</w:t>
            </w:r>
            <w:proofErr w:type="gramEnd"/>
            <w:r w:rsidR="00460653" w:rsidRPr="0049557A">
              <w:rPr>
                <w:lang w:val="en-US"/>
              </w:rPr>
              <w:t xml:space="preserve"> </w:t>
            </w:r>
            <w:proofErr w:type="spellStart"/>
            <w:r w:rsidR="00460653" w:rsidRPr="0049557A">
              <w:rPr>
                <w:lang w:val="en-US"/>
              </w:rPr>
              <w:t>angajaţilor</w:t>
            </w:r>
            <w:proofErr w:type="spellEnd"/>
            <w:r w:rsidR="00460653" w:rsidRPr="0049557A">
              <w:rPr>
                <w:lang w:val="en-US"/>
              </w:rPr>
              <w:t xml:space="preserve"> </w:t>
            </w:r>
            <w:proofErr w:type="spellStart"/>
            <w:r w:rsidR="00460653" w:rsidRPr="0049557A">
              <w:rPr>
                <w:lang w:val="en-US"/>
              </w:rPr>
              <w:t>acestora</w:t>
            </w:r>
            <w:proofErr w:type="spellEnd"/>
            <w:r w:rsidR="00460653" w:rsidRPr="0049557A">
              <w:rPr>
                <w:lang w:val="en-US"/>
              </w:rPr>
              <w:t>.</w:t>
            </w:r>
          </w:p>
          <w:p w14:paraId="4B47D03B" w14:textId="77777777" w:rsidR="00460653" w:rsidRPr="0049557A" w:rsidRDefault="00D53233" w:rsidP="002F556B">
            <w:pPr>
              <w:pStyle w:val="af2"/>
              <w:numPr>
                <w:ilvl w:val="1"/>
                <w:numId w:val="17"/>
              </w:numPr>
              <w:tabs>
                <w:tab w:val="left" w:pos="567"/>
                <w:tab w:val="left" w:pos="1890"/>
              </w:tabs>
              <w:spacing w:line="276" w:lineRule="auto"/>
              <w:ind w:left="0" w:hanging="567"/>
              <w:rPr>
                <w:lang w:val="en-US"/>
              </w:rPr>
            </w:pPr>
            <w:r w:rsidRPr="0049557A">
              <w:rPr>
                <w:lang w:val="en-US"/>
              </w:rPr>
              <w:t xml:space="preserve">10.11.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subantreprenorii</w:t>
            </w:r>
            <w:proofErr w:type="spellEnd"/>
            <w:r w:rsidR="00460653" w:rsidRPr="0049557A">
              <w:rPr>
                <w:lang w:val="en-US"/>
              </w:rPr>
              <w:t xml:space="preserve"> </w:t>
            </w:r>
            <w:proofErr w:type="spellStart"/>
            <w:r w:rsidR="00460653" w:rsidRPr="0049557A">
              <w:rPr>
                <w:lang w:val="en-US"/>
              </w:rPr>
              <w:t>răspund</w:t>
            </w:r>
            <w:proofErr w:type="spellEnd"/>
            <w:r w:rsidR="00460653" w:rsidRPr="0049557A">
              <w:rPr>
                <w:lang w:val="en-US"/>
              </w:rPr>
              <w:t xml:space="preserve"> </w:t>
            </w:r>
            <w:proofErr w:type="spellStart"/>
            <w:r w:rsidR="00460653" w:rsidRPr="0049557A">
              <w:rPr>
                <w:lang w:val="en-US"/>
              </w:rPr>
              <w:t>soli</w:t>
            </w:r>
            <w:r w:rsidR="00DA1062" w:rsidRPr="0049557A">
              <w:rPr>
                <w:lang w:val="en-US"/>
              </w:rPr>
              <w:t>dar</w:t>
            </w:r>
            <w:proofErr w:type="spellEnd"/>
            <w:r w:rsidR="00DA1062" w:rsidRPr="0049557A">
              <w:rPr>
                <w:lang w:val="en-US"/>
              </w:rPr>
              <w:t xml:space="preserve"> </w:t>
            </w:r>
            <w:proofErr w:type="spellStart"/>
            <w:r w:rsidR="00DA1062" w:rsidRPr="0049557A">
              <w:rPr>
                <w:lang w:val="en-US"/>
              </w:rPr>
              <w:t>pentru</w:t>
            </w:r>
            <w:proofErr w:type="spellEnd"/>
            <w:r w:rsidR="00DA1062" w:rsidRPr="0049557A">
              <w:rPr>
                <w:lang w:val="en-US"/>
              </w:rPr>
              <w:t xml:space="preserve"> </w:t>
            </w:r>
            <w:proofErr w:type="spellStart"/>
            <w:r w:rsidR="00DA1062" w:rsidRPr="0049557A">
              <w:rPr>
                <w:lang w:val="en-US"/>
              </w:rPr>
              <w:t>neexecutarea</w:t>
            </w:r>
            <w:proofErr w:type="spellEnd"/>
            <w:r w:rsidR="00DA1062" w:rsidRPr="0049557A">
              <w:rPr>
                <w:lang w:val="en-US"/>
              </w:rPr>
              <w:t xml:space="preserve"> </w:t>
            </w:r>
            <w:proofErr w:type="spellStart"/>
            <w:r w:rsidR="00DA1062" w:rsidRPr="0049557A">
              <w:rPr>
                <w:lang w:val="en-US"/>
              </w:rPr>
              <w:t>obligaț</w:t>
            </w:r>
            <w:r w:rsidR="00460653" w:rsidRPr="0049557A">
              <w:rPr>
                <w:lang w:val="en-US"/>
              </w:rPr>
              <w:t>iil</w:t>
            </w:r>
            <w:r w:rsidR="00BB2CB2" w:rsidRPr="0049557A">
              <w:rPr>
                <w:lang w:val="en-US"/>
              </w:rPr>
              <w:t>or</w:t>
            </w:r>
            <w:proofErr w:type="spellEnd"/>
            <w:r w:rsidR="00460653" w:rsidRPr="0049557A">
              <w:rPr>
                <w:lang w:val="en-US"/>
              </w:rPr>
              <w:t xml:space="preserve"> </w:t>
            </w:r>
            <w:proofErr w:type="spellStart"/>
            <w:r w:rsidR="00460653" w:rsidRPr="0049557A">
              <w:rPr>
                <w:lang w:val="en-US"/>
              </w:rPr>
              <w:t>contractuale</w:t>
            </w:r>
            <w:proofErr w:type="spellEnd"/>
            <w:r w:rsidR="00460653" w:rsidRPr="0049557A">
              <w:rPr>
                <w:lang w:val="en-US"/>
              </w:rPr>
              <w:t>.</w:t>
            </w:r>
          </w:p>
          <w:p w14:paraId="1D0C404D" w14:textId="77777777" w:rsidR="00460653" w:rsidRPr="0049557A" w:rsidRDefault="00460653" w:rsidP="00196AB4">
            <w:pPr>
              <w:pStyle w:val="af2"/>
              <w:tabs>
                <w:tab w:val="left" w:pos="567"/>
                <w:tab w:val="left" w:pos="1890"/>
              </w:tabs>
              <w:spacing w:line="276" w:lineRule="auto"/>
              <w:ind w:firstLine="0"/>
              <w:rPr>
                <w:lang w:val="en-US"/>
              </w:rPr>
            </w:pPr>
          </w:p>
          <w:p w14:paraId="7A0B8DC8"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284B1A42"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43B1F54" w14:textId="77777777" w:rsidR="00460653" w:rsidRPr="00FF430B" w:rsidRDefault="00460653" w:rsidP="00196AB4">
            <w:pPr>
              <w:tabs>
                <w:tab w:val="left" w:pos="567"/>
              </w:tabs>
              <w:jc w:val="both"/>
            </w:pPr>
          </w:p>
          <w:p w14:paraId="4B2DD30D"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8066507" w14:textId="77777777" w:rsidR="00460653" w:rsidRPr="0049557A" w:rsidRDefault="00D53233" w:rsidP="00D53233">
            <w:pPr>
              <w:pStyle w:val="af2"/>
              <w:tabs>
                <w:tab w:val="left" w:pos="567"/>
              </w:tabs>
              <w:spacing w:line="276" w:lineRule="auto"/>
              <w:ind w:firstLine="0"/>
              <w:rPr>
                <w:lang w:val="en-US"/>
              </w:rPr>
            </w:pPr>
            <w:r w:rsidRPr="0049557A">
              <w:rPr>
                <w:lang w:val="en-US"/>
              </w:rPr>
              <w:t xml:space="preserve">12.1. </w:t>
            </w:r>
            <w:proofErr w:type="spellStart"/>
            <w:r w:rsidR="00460653" w:rsidRPr="0049557A">
              <w:rPr>
                <w:lang w:val="en-US"/>
              </w:rPr>
              <w:t>Antreprenorul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cere </w:t>
            </w:r>
            <w:proofErr w:type="spellStart"/>
            <w:r w:rsidR="00BB2CB2" w:rsidRPr="0049557A">
              <w:rPr>
                <w:lang w:val="en-US"/>
              </w:rPr>
              <w:t>rezoluțiunea</w:t>
            </w:r>
            <w:proofErr w:type="spellEnd"/>
            <w:r w:rsidR="0001066E"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
          <w:p w14:paraId="685E8612"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0D4A5A2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8713613"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A3461AD" w14:textId="77777777" w:rsidR="00460653" w:rsidRPr="0049557A" w:rsidRDefault="00D53233" w:rsidP="002F556B">
            <w:pPr>
              <w:pStyle w:val="af2"/>
              <w:numPr>
                <w:ilvl w:val="1"/>
                <w:numId w:val="17"/>
              </w:numPr>
              <w:tabs>
                <w:tab w:val="left" w:pos="567"/>
              </w:tabs>
              <w:spacing w:line="276" w:lineRule="auto"/>
              <w:ind w:left="0" w:hanging="567"/>
              <w:rPr>
                <w:lang w:val="en-US"/>
              </w:rPr>
            </w:pPr>
            <w:r w:rsidRPr="0049557A">
              <w:rPr>
                <w:lang w:val="en-US"/>
              </w:rPr>
              <w:t xml:space="preserve">12.2.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cere </w:t>
            </w:r>
            <w:proofErr w:type="spellStart"/>
            <w:r w:rsidR="00BB2CB2" w:rsidRPr="0049557A">
              <w:rPr>
                <w:lang w:val="en-US"/>
              </w:rPr>
              <w:t>rezoluțiunea</w:t>
            </w:r>
            <w:proofErr w:type="spellEnd"/>
            <w:r w:rsidR="00C33344"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
          <w:p w14:paraId="3693FD8B"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66729336"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54867707"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45911D69"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B222520"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lastRenderedPageBreak/>
              <w:t xml:space="preserve">12.3. </w:t>
            </w:r>
            <w:proofErr w:type="spellStart"/>
            <w:r w:rsidR="00460653" w:rsidRPr="0049557A">
              <w:rPr>
                <w:lang w:val="en-US"/>
              </w:rPr>
              <w:t>Contractul</w:t>
            </w:r>
            <w:proofErr w:type="spellEnd"/>
            <w:r w:rsidR="00460653" w:rsidRPr="0049557A">
              <w:rPr>
                <w:lang w:val="en-US"/>
              </w:rPr>
              <w:t xml:space="preserve"> se </w:t>
            </w:r>
            <w:proofErr w:type="spellStart"/>
            <w:r w:rsidR="00460653" w:rsidRPr="0049557A">
              <w:rPr>
                <w:lang w:val="en-US"/>
              </w:rPr>
              <w:t>consideră</w:t>
            </w:r>
            <w:proofErr w:type="spellEnd"/>
            <w:r w:rsidR="00460653" w:rsidRPr="0049557A">
              <w:rPr>
                <w:lang w:val="en-US"/>
              </w:rPr>
              <w:t xml:space="preserve"> </w:t>
            </w:r>
            <w:proofErr w:type="spellStart"/>
            <w:r w:rsidR="00BB2CB2" w:rsidRPr="0049557A">
              <w:rPr>
                <w:lang w:val="en-US"/>
              </w:rPr>
              <w:t>rezolvit</w:t>
            </w:r>
            <w:proofErr w:type="spellEnd"/>
            <w:r w:rsidR="00460653" w:rsidRPr="0049557A">
              <w:rPr>
                <w:lang w:val="en-US"/>
              </w:rPr>
              <w:t xml:space="preserve">, </w:t>
            </w:r>
            <w:proofErr w:type="spellStart"/>
            <w:r w:rsidR="00460653" w:rsidRPr="0049557A">
              <w:rPr>
                <w:lang w:val="en-US"/>
              </w:rPr>
              <w:t>dacă</w:t>
            </w:r>
            <w:proofErr w:type="spellEnd"/>
            <w:r w:rsidR="00460653" w:rsidRPr="0049557A">
              <w:rPr>
                <w:lang w:val="en-US"/>
              </w:rPr>
              <w:t xml:space="preserve"> </w:t>
            </w:r>
            <w:proofErr w:type="spellStart"/>
            <w:r w:rsidR="00460653" w:rsidRPr="0049557A">
              <w:rPr>
                <w:lang w:val="en-US"/>
              </w:rPr>
              <w:t>partea</w:t>
            </w:r>
            <w:proofErr w:type="spellEnd"/>
            <w:r w:rsidR="00460653" w:rsidRPr="0049557A">
              <w:rPr>
                <w:lang w:val="en-US"/>
              </w:rPr>
              <w:t xml:space="preserve"> </w:t>
            </w:r>
            <w:proofErr w:type="spellStart"/>
            <w:r w:rsidR="00460653" w:rsidRPr="0049557A">
              <w:rPr>
                <w:lang w:val="en-US"/>
              </w:rPr>
              <w:t>contractantă</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comunica</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scris</w:t>
            </w:r>
            <w:proofErr w:type="spellEnd"/>
            <w:r w:rsidR="00460653" w:rsidRPr="0049557A">
              <w:rPr>
                <w:lang w:val="en-US"/>
              </w:rPr>
              <w:t xml:space="preserve"> </w:t>
            </w:r>
            <w:proofErr w:type="spellStart"/>
            <w:r w:rsidR="00460653" w:rsidRPr="0049557A">
              <w:rPr>
                <w:lang w:val="en-US"/>
              </w:rPr>
              <w:t>cele</w:t>
            </w:r>
            <w:r w:rsidRPr="0049557A">
              <w:rPr>
                <w:lang w:val="en-US"/>
              </w:rPr>
              <w:t>i</w:t>
            </w:r>
            <w:r w:rsidR="00460653" w:rsidRPr="0049557A">
              <w:rPr>
                <w:lang w:val="en-US"/>
              </w:rPr>
              <w:t>lalte</w:t>
            </w:r>
            <w:proofErr w:type="spellEnd"/>
            <w:r w:rsidR="00460653" w:rsidRPr="0049557A">
              <w:rPr>
                <w:lang w:val="en-US"/>
              </w:rPr>
              <w:t xml:space="preserve"> </w:t>
            </w:r>
            <w:proofErr w:type="spellStart"/>
            <w:r w:rsidR="00460653" w:rsidRPr="0049557A">
              <w:rPr>
                <w:lang w:val="en-US"/>
              </w:rPr>
              <w:t>părţi</w:t>
            </w:r>
            <w:proofErr w:type="spellEnd"/>
            <w:r w:rsidR="00460653" w:rsidRPr="0049557A">
              <w:rPr>
                <w:lang w:val="en-US"/>
              </w:rPr>
              <w:t xml:space="preserve"> </w:t>
            </w:r>
            <w:proofErr w:type="spellStart"/>
            <w:r w:rsidR="00460653" w:rsidRPr="0049557A">
              <w:rPr>
                <w:lang w:val="en-US"/>
              </w:rPr>
              <w:t>contractante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termen de 15 </w:t>
            </w:r>
            <w:proofErr w:type="spellStart"/>
            <w:r w:rsidR="00460653" w:rsidRPr="0049557A">
              <w:rPr>
                <w:lang w:val="en-US"/>
              </w:rPr>
              <w:t>zile</w:t>
            </w:r>
            <w:proofErr w:type="spellEnd"/>
            <w:r w:rsidR="00460653" w:rsidRPr="0049557A">
              <w:rPr>
                <w:lang w:val="en-US"/>
              </w:rPr>
              <w:t xml:space="preserve"> </w:t>
            </w:r>
            <w:proofErr w:type="spellStart"/>
            <w:r w:rsidR="00460653" w:rsidRPr="0049557A">
              <w:rPr>
                <w:lang w:val="en-US"/>
              </w:rPr>
              <w:t>motivele</w:t>
            </w:r>
            <w:proofErr w:type="spellEnd"/>
            <w:r w:rsidR="00460653" w:rsidRPr="0049557A">
              <w:rPr>
                <w:lang w:val="en-US"/>
              </w:rPr>
              <w:t xml:space="preserve"> indicate la </w:t>
            </w:r>
            <w:proofErr w:type="spellStart"/>
            <w:r w:rsidR="00460653" w:rsidRPr="0049557A">
              <w:rPr>
                <w:lang w:val="en-US"/>
              </w:rPr>
              <w:t>punctele</w:t>
            </w:r>
            <w:proofErr w:type="spellEnd"/>
            <w:r w:rsidR="00460653" w:rsidRPr="0049557A">
              <w:rPr>
                <w:lang w:val="en-US"/>
              </w:rPr>
              <w:t xml:space="preserve"> 1</w:t>
            </w:r>
            <w:r w:rsidR="00D379F6" w:rsidRPr="0049557A">
              <w:rPr>
                <w:lang w:val="en-US"/>
              </w:rPr>
              <w:t>2</w:t>
            </w:r>
            <w:r w:rsidR="00460653" w:rsidRPr="0049557A">
              <w:rPr>
                <w:lang w:val="en-US"/>
              </w:rPr>
              <w:t xml:space="preserve">.1 </w:t>
            </w:r>
            <w:proofErr w:type="spellStart"/>
            <w:r w:rsidR="00460653" w:rsidRPr="0049557A">
              <w:rPr>
                <w:lang w:val="en-US"/>
              </w:rPr>
              <w:t>şi</w:t>
            </w:r>
            <w:proofErr w:type="spellEnd"/>
            <w:r w:rsidR="00460653" w:rsidRPr="0049557A">
              <w:rPr>
                <w:lang w:val="en-US"/>
              </w:rPr>
              <w:t xml:space="preserve"> 1</w:t>
            </w:r>
            <w:r w:rsidR="00D379F6" w:rsidRPr="0049557A">
              <w:rPr>
                <w:lang w:val="en-US"/>
              </w:rPr>
              <w:t>2</w:t>
            </w:r>
            <w:r w:rsidR="00460653" w:rsidRPr="0049557A">
              <w:rPr>
                <w:lang w:val="en-US"/>
              </w:rPr>
              <w:t xml:space="preserve">.2 din </w:t>
            </w:r>
            <w:proofErr w:type="spellStart"/>
            <w:r w:rsidR="00460653" w:rsidRPr="0049557A">
              <w:rPr>
                <w:lang w:val="en-US"/>
              </w:rPr>
              <w:t>prezentul</w:t>
            </w:r>
            <w:proofErr w:type="spellEnd"/>
            <w:r w:rsidR="00460653" w:rsidRPr="0049557A">
              <w:rPr>
                <w:lang w:val="en-US"/>
              </w:rPr>
              <w:t xml:space="preserve"> contract.  </w:t>
            </w:r>
          </w:p>
          <w:p w14:paraId="17F7309E"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t xml:space="preserve">12.4.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w:t>
            </w:r>
            <w:proofErr w:type="spellEnd"/>
            <w:r w:rsidR="00460653" w:rsidRPr="0049557A">
              <w:rPr>
                <w:lang w:val="en-US"/>
              </w:rPr>
              <w:t xml:space="preserve"> de </w:t>
            </w:r>
            <w:proofErr w:type="spellStart"/>
            <w:r w:rsidR="00BB2CB2" w:rsidRPr="0049557A">
              <w:rPr>
                <w:lang w:val="en-US"/>
              </w:rPr>
              <w:t>rezoluțiune</w:t>
            </w:r>
            <w:r w:rsidR="00460653" w:rsidRPr="0049557A">
              <w:rPr>
                <w:lang w:val="en-US"/>
              </w:rPr>
              <w:t>a</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convoca</w:t>
            </w:r>
            <w:proofErr w:type="spellEnd"/>
            <w:r w:rsidR="00460653" w:rsidRPr="0049557A">
              <w:rPr>
                <w:lang w:val="en-US"/>
              </w:rPr>
              <w:t xml:space="preserve"> </w:t>
            </w:r>
            <w:proofErr w:type="spellStart"/>
            <w:r w:rsidR="00460653" w:rsidRPr="0049557A">
              <w:rPr>
                <w:lang w:val="en-US"/>
              </w:rPr>
              <w:t>comisia</w:t>
            </w:r>
            <w:proofErr w:type="spellEnd"/>
            <w:r w:rsidR="00460653" w:rsidRPr="0049557A">
              <w:rPr>
                <w:lang w:val="en-US"/>
              </w:rPr>
              <w:t xml:space="preserve"> de </w:t>
            </w:r>
            <w:proofErr w:type="spellStart"/>
            <w:r w:rsidR="00460653" w:rsidRPr="0049557A">
              <w:rPr>
                <w:lang w:val="en-US"/>
              </w:rPr>
              <w:t>recepţie</w:t>
            </w:r>
            <w:proofErr w:type="spellEnd"/>
            <w:r w:rsidR="00460653" w:rsidRPr="0049557A">
              <w:rPr>
                <w:lang w:val="en-US"/>
              </w:rPr>
              <w:t xml:space="preserve"> care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efectua</w:t>
            </w:r>
            <w:proofErr w:type="spellEnd"/>
            <w:r w:rsidR="00460653" w:rsidRPr="0049557A">
              <w:rPr>
                <w:lang w:val="en-US"/>
              </w:rPr>
              <w:t xml:space="preserve"> </w:t>
            </w:r>
            <w:proofErr w:type="spellStart"/>
            <w:r w:rsidR="00460653" w:rsidRPr="0049557A">
              <w:rPr>
                <w:lang w:val="en-US"/>
              </w:rPr>
              <w:t>recepţia</w:t>
            </w:r>
            <w:proofErr w:type="spellEnd"/>
            <w:r w:rsidR="00460653" w:rsidRPr="0049557A">
              <w:rPr>
                <w:lang w:val="en-US"/>
              </w:rPr>
              <w:t xml:space="preserve"> </w:t>
            </w:r>
            <w:proofErr w:type="spellStart"/>
            <w:r w:rsidR="00460653" w:rsidRPr="0049557A">
              <w:rPr>
                <w:lang w:val="en-US"/>
              </w:rPr>
              <w:t>cantitativă</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calitativ</w:t>
            </w:r>
            <w:r w:rsidR="00D74B95" w:rsidRPr="0049557A">
              <w:rPr>
                <w:lang w:val="en-US"/>
              </w:rPr>
              <w:t>ă</w:t>
            </w:r>
            <w:proofErr w:type="spellEnd"/>
            <w:r w:rsidR="00460653" w:rsidRPr="0049557A">
              <w:rPr>
                <w:lang w:val="en-US"/>
              </w:rPr>
              <w:t xml:space="preserve"> a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executate</w:t>
            </w:r>
            <w:proofErr w:type="spellEnd"/>
            <w:r w:rsidR="00D74B95" w:rsidRPr="0049557A">
              <w:rPr>
                <w:lang w:val="en-US"/>
              </w:rPr>
              <w:t>,</w:t>
            </w:r>
            <w:r w:rsidR="00C33344" w:rsidRPr="0049557A">
              <w:rPr>
                <w:lang w:val="en-US"/>
              </w:rPr>
              <w:t xml:space="preserve"> </w:t>
            </w:r>
            <w:proofErr w:type="spellStart"/>
            <w:r w:rsidR="00D74B95" w:rsidRPr="0049557A">
              <w:rPr>
                <w:lang w:val="en-US"/>
              </w:rPr>
              <w:t>în</w:t>
            </w:r>
            <w:proofErr w:type="spellEnd"/>
            <w:r w:rsidR="00D74B95" w:rsidRPr="0049557A">
              <w:rPr>
                <w:lang w:val="en-US"/>
              </w:rPr>
              <w:t xml:space="preserve"> maximum 15 </w:t>
            </w:r>
            <w:proofErr w:type="spellStart"/>
            <w:r w:rsidR="00D74B95" w:rsidRPr="0049557A">
              <w:rPr>
                <w:lang w:val="en-US"/>
              </w:rPr>
              <w:t>zile</w:t>
            </w:r>
            <w:proofErr w:type="spellEnd"/>
            <w:r w:rsidR="00D74B95" w:rsidRPr="0049557A">
              <w:rPr>
                <w:lang w:val="en-US"/>
              </w:rPr>
              <w:t xml:space="preserve"> de la data </w:t>
            </w:r>
            <w:proofErr w:type="spellStart"/>
            <w:r w:rsidR="00BB2CB2" w:rsidRPr="0049557A">
              <w:rPr>
                <w:lang w:val="en-US"/>
              </w:rPr>
              <w:t>rezoluțiunii</w:t>
            </w:r>
            <w:proofErr w:type="spellEnd"/>
            <w:r w:rsidR="00C33344" w:rsidRPr="0049557A">
              <w:rPr>
                <w:lang w:val="en-US"/>
              </w:rPr>
              <w:t xml:space="preserve"> </w:t>
            </w:r>
            <w:proofErr w:type="spellStart"/>
            <w:r w:rsidR="00D74B95" w:rsidRPr="0049557A">
              <w:rPr>
                <w:lang w:val="en-US"/>
              </w:rPr>
              <w:t>contractului</w:t>
            </w:r>
            <w:proofErr w:type="spellEnd"/>
            <w:r w:rsidR="00D74B95" w:rsidRPr="0049557A">
              <w:rPr>
                <w:lang w:val="en-US"/>
              </w:rPr>
              <w:t>.</w:t>
            </w:r>
          </w:p>
          <w:p w14:paraId="0110D7C6"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t xml:space="preserve">12.5.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cazul</w:t>
            </w:r>
            <w:proofErr w:type="spellEnd"/>
            <w:r w:rsidR="00460653" w:rsidRPr="0049557A">
              <w:rPr>
                <w:lang w:val="en-US"/>
              </w:rPr>
              <w:t xml:space="preserve"> </w:t>
            </w:r>
            <w:proofErr w:type="spellStart"/>
            <w:r w:rsidR="00BB2CB2" w:rsidRPr="0049557A">
              <w:rPr>
                <w:lang w:val="en-US"/>
              </w:rPr>
              <w:t>rezoluțiunii</w:t>
            </w:r>
            <w:proofErr w:type="spellEnd"/>
            <w:r w:rsidR="00C33344"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va</w:t>
            </w:r>
            <w:proofErr w:type="spellEnd"/>
            <w:r w:rsidR="00460653" w:rsidRPr="0049557A">
              <w:rPr>
                <w:lang w:val="en-US"/>
              </w:rPr>
              <w:t xml:space="preserve"> </w:t>
            </w:r>
            <w:proofErr w:type="spellStart"/>
            <w:r w:rsidR="00460653" w:rsidRPr="0049557A">
              <w:rPr>
                <w:lang w:val="en-US"/>
              </w:rPr>
              <w:t>întocmi</w:t>
            </w:r>
            <w:proofErr w:type="spellEnd"/>
            <w:r w:rsidR="00460653" w:rsidRPr="0049557A">
              <w:rPr>
                <w:lang w:val="en-US"/>
              </w:rPr>
              <w:t xml:space="preserve"> </w:t>
            </w:r>
            <w:proofErr w:type="spellStart"/>
            <w:r w:rsidR="00460653" w:rsidRPr="0049557A">
              <w:rPr>
                <w:lang w:val="en-US"/>
              </w:rPr>
              <w:t>situaţia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efectiv</w:t>
            </w:r>
            <w:proofErr w:type="spellEnd"/>
            <w:r w:rsidR="00460653" w:rsidRPr="0049557A">
              <w:rPr>
                <w:lang w:val="en-US"/>
              </w:rPr>
              <w:t xml:space="preserve"> </w:t>
            </w:r>
            <w:proofErr w:type="spellStart"/>
            <w:r w:rsidR="00460653" w:rsidRPr="0049557A">
              <w:rPr>
                <w:lang w:val="en-US"/>
              </w:rPr>
              <w:t>executate</w:t>
            </w:r>
            <w:proofErr w:type="spellEnd"/>
            <w:r w:rsidR="00460653" w:rsidRPr="0049557A">
              <w:rPr>
                <w:lang w:val="en-US"/>
              </w:rPr>
              <w:t xml:space="preserve">, </w:t>
            </w:r>
            <w:proofErr w:type="spellStart"/>
            <w:r w:rsidR="00460653" w:rsidRPr="0049557A">
              <w:rPr>
                <w:lang w:val="en-US"/>
              </w:rPr>
              <w:t>inventarul</w:t>
            </w:r>
            <w:proofErr w:type="spellEnd"/>
            <w:r w:rsidR="00460653" w:rsidRPr="0049557A">
              <w:rPr>
                <w:lang w:val="en-US"/>
              </w:rPr>
              <w:t xml:space="preserve"> </w:t>
            </w:r>
            <w:proofErr w:type="spellStart"/>
            <w:r w:rsidR="00460653" w:rsidRPr="0049557A">
              <w:rPr>
                <w:lang w:val="en-US"/>
              </w:rPr>
              <w:t>materialelor</w:t>
            </w:r>
            <w:proofErr w:type="spellEnd"/>
            <w:r w:rsidR="00460653" w:rsidRPr="0049557A">
              <w:rPr>
                <w:lang w:val="en-US"/>
              </w:rPr>
              <w:t xml:space="preserve">, </w:t>
            </w:r>
            <w:proofErr w:type="spellStart"/>
            <w:r w:rsidR="00460653" w:rsidRPr="0049557A">
              <w:rPr>
                <w:lang w:val="en-US"/>
              </w:rPr>
              <w:t>utilajelor</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w:t>
            </w:r>
            <w:proofErr w:type="spellStart"/>
            <w:r w:rsidR="00460653" w:rsidRPr="0049557A">
              <w:rPr>
                <w:lang w:val="en-US"/>
              </w:rPr>
              <w:t>provizorii</w:t>
            </w:r>
            <w:proofErr w:type="spellEnd"/>
            <w:r w:rsidR="00460653" w:rsidRPr="0049557A">
              <w:rPr>
                <w:lang w:val="en-US"/>
              </w:rPr>
              <w:t xml:space="preserve">, </w:t>
            </w:r>
            <w:proofErr w:type="spellStart"/>
            <w:r w:rsidR="00460653" w:rsidRPr="0049557A">
              <w:rPr>
                <w:lang w:val="en-US"/>
              </w:rPr>
              <w:t>după</w:t>
            </w:r>
            <w:proofErr w:type="spellEnd"/>
            <w:r w:rsidR="00460653" w:rsidRPr="0049557A">
              <w:rPr>
                <w:lang w:val="en-US"/>
              </w:rPr>
              <w:t xml:space="preserve"> care se </w:t>
            </w:r>
            <w:proofErr w:type="spellStart"/>
            <w:r w:rsidR="00460653" w:rsidRPr="0049557A">
              <w:rPr>
                <w:lang w:val="en-US"/>
              </w:rPr>
              <w:t>vor</w:t>
            </w:r>
            <w:proofErr w:type="spellEnd"/>
            <w:r w:rsidR="00460653" w:rsidRPr="0049557A">
              <w:rPr>
                <w:lang w:val="en-US"/>
              </w:rPr>
              <w:t xml:space="preserve"> </w:t>
            </w:r>
            <w:proofErr w:type="spellStart"/>
            <w:r w:rsidR="00460653" w:rsidRPr="0049557A">
              <w:rPr>
                <w:lang w:val="en-US"/>
              </w:rPr>
              <w:t>stabili</w:t>
            </w:r>
            <w:proofErr w:type="spellEnd"/>
            <w:r w:rsidR="00460653" w:rsidRPr="0049557A">
              <w:rPr>
                <w:lang w:val="en-US"/>
              </w:rPr>
              <w:t xml:space="preserve"> </w:t>
            </w:r>
            <w:proofErr w:type="spellStart"/>
            <w:r w:rsidR="00460653" w:rsidRPr="0049557A">
              <w:rPr>
                <w:lang w:val="en-US"/>
              </w:rPr>
              <w:t>sumele</w:t>
            </w:r>
            <w:proofErr w:type="spellEnd"/>
            <w:r w:rsidR="00460653" w:rsidRPr="0049557A">
              <w:rPr>
                <w:lang w:val="en-US"/>
              </w:rPr>
              <w:t xml:space="preserve"> care </w:t>
            </w:r>
            <w:proofErr w:type="spellStart"/>
            <w:r w:rsidR="00460653" w:rsidRPr="0049557A">
              <w:rPr>
                <w:lang w:val="en-US"/>
              </w:rPr>
              <w:t>urmează</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le </w:t>
            </w:r>
            <w:proofErr w:type="spellStart"/>
            <w:r w:rsidR="00460653" w:rsidRPr="0049557A">
              <w:rPr>
                <w:lang w:val="en-US"/>
              </w:rPr>
              <w:t>plătească</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conformitate</w:t>
            </w:r>
            <w:proofErr w:type="spellEnd"/>
            <w:r w:rsidR="00460653" w:rsidRPr="0049557A">
              <w:rPr>
                <w:lang w:val="en-US"/>
              </w:rPr>
              <w:t xml:space="preserve"> cu </w:t>
            </w:r>
            <w:proofErr w:type="spellStart"/>
            <w:r w:rsidR="00460653" w:rsidRPr="0049557A">
              <w:rPr>
                <w:lang w:val="en-US"/>
              </w:rPr>
              <w:t>prevederile</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precum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daunele</w:t>
            </w:r>
            <w:proofErr w:type="spellEnd"/>
            <w:r w:rsidR="00460653" w:rsidRPr="0049557A">
              <w:rPr>
                <w:lang w:val="en-US"/>
              </w:rPr>
              <w:t xml:space="preserve"> pe care </w:t>
            </w:r>
            <w:proofErr w:type="spellStart"/>
            <w:r w:rsidR="00460653" w:rsidRPr="0049557A">
              <w:rPr>
                <w:lang w:val="en-US"/>
              </w:rPr>
              <w:t>trebuie</w:t>
            </w:r>
            <w:proofErr w:type="spellEnd"/>
            <w:r w:rsidR="00460653" w:rsidRPr="0049557A">
              <w:rPr>
                <w:lang w:val="en-US"/>
              </w:rPr>
              <w:t xml:space="preserve"> </w:t>
            </w:r>
            <w:proofErr w:type="spellStart"/>
            <w:r w:rsidR="00460653" w:rsidRPr="0049557A">
              <w:rPr>
                <w:lang w:val="en-US"/>
              </w:rPr>
              <w:t>să</w:t>
            </w:r>
            <w:proofErr w:type="spellEnd"/>
            <w:r w:rsidR="00460653" w:rsidRPr="0049557A">
              <w:rPr>
                <w:lang w:val="en-US"/>
              </w:rPr>
              <w:t xml:space="preserve"> le </w:t>
            </w:r>
            <w:proofErr w:type="spellStart"/>
            <w:r w:rsidR="00460653" w:rsidRPr="0049557A">
              <w:rPr>
                <w:lang w:val="en-US"/>
              </w:rPr>
              <w:t>suporte</w:t>
            </w:r>
            <w:proofErr w:type="spellEnd"/>
            <w:r w:rsidR="00460653" w:rsidRPr="0049557A">
              <w:rPr>
                <w:lang w:val="en-US"/>
              </w:rPr>
              <w:t xml:space="preserve"> </w:t>
            </w:r>
            <w:proofErr w:type="spellStart"/>
            <w:r w:rsidR="00460653" w:rsidRPr="0049557A">
              <w:rPr>
                <w:lang w:val="en-US"/>
              </w:rPr>
              <w:t>Antreprenorul</w:t>
            </w:r>
            <w:proofErr w:type="spellEnd"/>
            <w:r w:rsidR="00460653" w:rsidRPr="0049557A">
              <w:rPr>
                <w:lang w:val="en-US"/>
              </w:rPr>
              <w:t xml:space="preserve"> din vina </w:t>
            </w:r>
            <w:proofErr w:type="spellStart"/>
            <w:r w:rsidR="00460653" w:rsidRPr="0049557A">
              <w:rPr>
                <w:lang w:val="en-US"/>
              </w:rPr>
              <w:t>căruia</w:t>
            </w:r>
            <w:proofErr w:type="spellEnd"/>
            <w:r w:rsidR="00460653" w:rsidRPr="0049557A">
              <w:rPr>
                <w:lang w:val="en-US"/>
              </w:rPr>
              <w:t xml:space="preserve"> s-a </w:t>
            </w:r>
            <w:proofErr w:type="spellStart"/>
            <w:r w:rsidR="00BB2CB2" w:rsidRPr="0049557A">
              <w:rPr>
                <w:lang w:val="en-US"/>
              </w:rPr>
              <w:t>rezolvit</w:t>
            </w:r>
            <w:proofErr w:type="spellEnd"/>
            <w:r w:rsidR="00C33344" w:rsidRPr="0049557A">
              <w:rPr>
                <w:lang w:val="en-US"/>
              </w:rPr>
              <w:t xml:space="preserve"> </w:t>
            </w:r>
            <w:proofErr w:type="spellStart"/>
            <w:r w:rsidR="00460653" w:rsidRPr="0049557A">
              <w:rPr>
                <w:lang w:val="en-US"/>
              </w:rPr>
              <w:t>contractul</w:t>
            </w:r>
            <w:proofErr w:type="spellEnd"/>
            <w:r w:rsidR="00460653" w:rsidRPr="0049557A">
              <w:rPr>
                <w:lang w:val="en-US"/>
              </w:rPr>
              <w:t xml:space="preserve">. </w:t>
            </w:r>
          </w:p>
          <w:p w14:paraId="7E326725"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t xml:space="preserve">12.6. </w:t>
            </w:r>
            <w:proofErr w:type="spellStart"/>
            <w:r w:rsidR="00460653" w:rsidRPr="0049557A">
              <w:rPr>
                <w:lang w:val="en-US"/>
              </w:rPr>
              <w:t>După</w:t>
            </w:r>
            <w:proofErr w:type="spellEnd"/>
            <w:r w:rsidR="00460653" w:rsidRPr="0049557A">
              <w:rPr>
                <w:lang w:val="en-US"/>
              </w:rPr>
              <w:t xml:space="preserve"> </w:t>
            </w:r>
            <w:proofErr w:type="spellStart"/>
            <w:r w:rsidR="00460653" w:rsidRPr="0049557A">
              <w:rPr>
                <w:lang w:val="en-US"/>
              </w:rPr>
              <w:t>rez</w:t>
            </w:r>
            <w:r w:rsidR="00892A6D" w:rsidRPr="0049557A">
              <w:rPr>
                <w:lang w:val="en-US"/>
              </w:rPr>
              <w:t>oluțiunea</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Beneficiarul</w:t>
            </w:r>
            <w:proofErr w:type="spellEnd"/>
            <w:r w:rsidR="00460653" w:rsidRPr="0049557A">
              <w:rPr>
                <w:lang w:val="en-US"/>
              </w:rPr>
              <w:t xml:space="preserve"> </w:t>
            </w:r>
            <w:proofErr w:type="spellStart"/>
            <w:r w:rsidR="00460653" w:rsidRPr="0049557A">
              <w:rPr>
                <w:lang w:val="en-US"/>
              </w:rPr>
              <w:t>poate</w:t>
            </w:r>
            <w:proofErr w:type="spellEnd"/>
            <w:r w:rsidR="00460653" w:rsidRPr="0049557A">
              <w:rPr>
                <w:lang w:val="en-US"/>
              </w:rPr>
              <w:t xml:space="preserve"> continua </w:t>
            </w:r>
            <w:proofErr w:type="spellStart"/>
            <w:r w:rsidR="00460653" w:rsidRPr="0049557A">
              <w:rPr>
                <w:lang w:val="en-US"/>
              </w:rPr>
              <w:t>execuţia</w:t>
            </w:r>
            <w:proofErr w:type="spellEnd"/>
            <w:r w:rsidR="00460653" w:rsidRPr="0049557A">
              <w:rPr>
                <w:lang w:val="en-US"/>
              </w:rPr>
              <w:t xml:space="preserve"> </w:t>
            </w:r>
            <w:proofErr w:type="spellStart"/>
            <w:r w:rsidR="00460653" w:rsidRPr="0049557A">
              <w:rPr>
                <w:lang w:val="en-US"/>
              </w:rPr>
              <w:t>lucrărilor</w:t>
            </w:r>
            <w:proofErr w:type="spellEnd"/>
            <w:r w:rsidR="00460653" w:rsidRPr="0049557A">
              <w:rPr>
                <w:lang w:val="en-US"/>
              </w:rPr>
              <w:t xml:space="preserve"> cu </w:t>
            </w:r>
            <w:proofErr w:type="spellStart"/>
            <w:r w:rsidR="00460653" w:rsidRPr="0049557A">
              <w:rPr>
                <w:lang w:val="en-US"/>
              </w:rPr>
              <w:t>respectarea</w:t>
            </w:r>
            <w:proofErr w:type="spellEnd"/>
            <w:r w:rsidR="00460653" w:rsidRPr="0049557A">
              <w:rPr>
                <w:lang w:val="en-US"/>
              </w:rPr>
              <w:t xml:space="preserve"> </w:t>
            </w:r>
            <w:proofErr w:type="spellStart"/>
            <w:r w:rsidR="00460653" w:rsidRPr="0049557A">
              <w:rPr>
                <w:lang w:val="en-US"/>
              </w:rPr>
              <w:t>prevederilor</w:t>
            </w:r>
            <w:proofErr w:type="spellEnd"/>
            <w:r w:rsidR="00460653" w:rsidRPr="0049557A">
              <w:rPr>
                <w:lang w:val="en-US"/>
              </w:rPr>
              <w:t xml:space="preserve"> </w:t>
            </w:r>
            <w:proofErr w:type="spellStart"/>
            <w:r w:rsidR="00460653" w:rsidRPr="0049557A">
              <w:rPr>
                <w:lang w:val="en-US"/>
              </w:rPr>
              <w:t>legale</w:t>
            </w:r>
            <w:proofErr w:type="spellEnd"/>
            <w:r w:rsidR="00460653" w:rsidRPr="0049557A">
              <w:rPr>
                <w:lang w:val="en-US"/>
              </w:rPr>
              <w:t xml:space="preserve">. </w:t>
            </w:r>
          </w:p>
          <w:p w14:paraId="6EABFAB0" w14:textId="77777777" w:rsidR="00E22640" w:rsidRPr="0049557A" w:rsidRDefault="00E22640" w:rsidP="00E22640">
            <w:pPr>
              <w:pStyle w:val="af2"/>
              <w:tabs>
                <w:tab w:val="left" w:pos="567"/>
                <w:tab w:val="left" w:pos="2070"/>
              </w:tabs>
              <w:ind w:firstLine="0"/>
              <w:rPr>
                <w:lang w:val="en-US"/>
              </w:rPr>
            </w:pPr>
            <w:r w:rsidRPr="0049557A">
              <w:rPr>
                <w:lang w:val="en-US"/>
              </w:rPr>
              <w:t xml:space="preserve">12.7. </w:t>
            </w:r>
            <w:proofErr w:type="spellStart"/>
            <w:r w:rsidRPr="0049557A">
              <w:rPr>
                <w:lang w:val="en-US"/>
              </w:rPr>
              <w:t>Cazuri</w:t>
            </w:r>
            <w:proofErr w:type="spellEnd"/>
            <w:r w:rsidRPr="0049557A">
              <w:rPr>
                <w:lang w:val="en-US"/>
              </w:rPr>
              <w:t xml:space="preserve"> </w:t>
            </w:r>
            <w:proofErr w:type="spellStart"/>
            <w:r w:rsidRPr="0049557A">
              <w:rPr>
                <w:lang w:val="en-US"/>
              </w:rPr>
              <w:t>specifice</w:t>
            </w:r>
            <w:proofErr w:type="spellEnd"/>
            <w:r w:rsidRPr="0049557A">
              <w:rPr>
                <w:lang w:val="en-US"/>
              </w:rPr>
              <w:t xml:space="preserve"> de </w:t>
            </w:r>
            <w:proofErr w:type="spellStart"/>
            <w:r w:rsidRPr="0049557A">
              <w:rPr>
                <w:lang w:val="en-US"/>
              </w:rPr>
              <w:t>încetare</w:t>
            </w:r>
            <w:proofErr w:type="spellEnd"/>
            <w:r w:rsidRPr="0049557A">
              <w:rPr>
                <w:lang w:val="en-US"/>
              </w:rPr>
              <w:t xml:space="preserve"> a </w:t>
            </w:r>
            <w:proofErr w:type="spellStart"/>
            <w:r w:rsidRPr="0049557A">
              <w:rPr>
                <w:lang w:val="en-US"/>
              </w:rPr>
              <w:t>contractului</w:t>
            </w:r>
            <w:proofErr w:type="spellEnd"/>
            <w:r w:rsidRPr="0049557A">
              <w:rPr>
                <w:lang w:val="en-US"/>
              </w:rPr>
              <w:t xml:space="preserve"> de </w:t>
            </w:r>
            <w:proofErr w:type="spellStart"/>
            <w:r w:rsidRPr="0049557A">
              <w:rPr>
                <w:lang w:val="en-US"/>
              </w:rPr>
              <w:t>achiziţii</w:t>
            </w:r>
            <w:proofErr w:type="spellEnd"/>
            <w:r w:rsidRPr="0049557A">
              <w:rPr>
                <w:lang w:val="en-US"/>
              </w:rPr>
              <w:t xml:space="preserve"> </w:t>
            </w:r>
            <w:proofErr w:type="spellStart"/>
            <w:r w:rsidRPr="0049557A">
              <w:rPr>
                <w:lang w:val="en-US"/>
              </w:rPr>
              <w:t>publice</w:t>
            </w:r>
            <w:proofErr w:type="spellEnd"/>
            <w:r w:rsidRPr="0049557A">
              <w:rPr>
                <w:lang w:val="en-US"/>
              </w:rPr>
              <w:t>:</w:t>
            </w:r>
          </w:p>
          <w:p w14:paraId="56BD2E3E" w14:textId="77777777" w:rsidR="00E22640" w:rsidRPr="0049557A" w:rsidRDefault="00E22640" w:rsidP="00E22640">
            <w:pPr>
              <w:pStyle w:val="af2"/>
              <w:tabs>
                <w:tab w:val="left" w:pos="567"/>
                <w:tab w:val="left" w:pos="2070"/>
              </w:tabs>
              <w:ind w:firstLine="284"/>
              <w:rPr>
                <w:lang w:val="en-US"/>
              </w:rPr>
            </w:pPr>
            <w:r w:rsidRPr="0049557A">
              <w:rPr>
                <w:lang w:val="en-US"/>
              </w:rPr>
              <w:t xml:space="preserve">     </w:t>
            </w:r>
            <w:proofErr w:type="spellStart"/>
            <w:r w:rsidR="00F168DC" w:rsidRPr="0049557A">
              <w:rPr>
                <w:lang w:val="en-US"/>
              </w:rPr>
              <w:t>Beneficiarul</w:t>
            </w:r>
            <w:proofErr w:type="spellEnd"/>
            <w:r w:rsidRPr="0049557A">
              <w:rPr>
                <w:lang w:val="en-US"/>
              </w:rPr>
              <w:t xml:space="preserve"> are </w:t>
            </w:r>
            <w:proofErr w:type="spellStart"/>
            <w:r w:rsidRPr="0049557A">
              <w:rPr>
                <w:lang w:val="en-US"/>
              </w:rPr>
              <w:t>dreptul</w:t>
            </w:r>
            <w:proofErr w:type="spellEnd"/>
            <w:r w:rsidRPr="0049557A">
              <w:rPr>
                <w:lang w:val="en-US"/>
              </w:rPr>
              <w:t xml:space="preserve"> de a </w:t>
            </w:r>
            <w:proofErr w:type="spellStart"/>
            <w:r w:rsidR="0060188C" w:rsidRPr="0049557A">
              <w:rPr>
                <w:lang w:val="en-US"/>
              </w:rPr>
              <w:t>rezolvi</w:t>
            </w:r>
            <w:proofErr w:type="spellEnd"/>
            <w:r w:rsidR="00C33344" w:rsidRPr="0049557A">
              <w:rPr>
                <w:lang w:val="en-US"/>
              </w:rPr>
              <w:t xml:space="preserve"> </w:t>
            </w:r>
            <w:r w:rsidRPr="0049557A">
              <w:rPr>
                <w:lang w:val="en-US"/>
              </w:rPr>
              <w:t xml:space="preserve">unilateral un contract de </w:t>
            </w:r>
            <w:proofErr w:type="spellStart"/>
            <w:r w:rsidRPr="0049557A">
              <w:rPr>
                <w:lang w:val="en-US"/>
              </w:rPr>
              <w:t>achiziţii</w:t>
            </w:r>
            <w:proofErr w:type="spellEnd"/>
            <w:r w:rsidRPr="0049557A">
              <w:rPr>
                <w:lang w:val="en-US"/>
              </w:rPr>
              <w:t xml:space="preserve"> </w:t>
            </w:r>
            <w:proofErr w:type="spellStart"/>
            <w:r w:rsidRPr="0049557A">
              <w:rPr>
                <w:lang w:val="en-US"/>
              </w:rPr>
              <w:t>publice</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perioada</w:t>
            </w:r>
            <w:proofErr w:type="spellEnd"/>
            <w:r w:rsidRPr="0049557A">
              <w:rPr>
                <w:lang w:val="en-US"/>
              </w:rPr>
              <w:t xml:space="preserve"> de </w:t>
            </w:r>
            <w:proofErr w:type="spellStart"/>
            <w:r w:rsidRPr="0049557A">
              <w:rPr>
                <w:lang w:val="en-US"/>
              </w:rPr>
              <w:t>valabilitate</w:t>
            </w:r>
            <w:proofErr w:type="spellEnd"/>
            <w:r w:rsidRPr="0049557A">
              <w:rPr>
                <w:lang w:val="en-US"/>
              </w:rPr>
              <w:t xml:space="preserve"> </w:t>
            </w:r>
            <w:proofErr w:type="gramStart"/>
            <w:r w:rsidRPr="0049557A">
              <w:rPr>
                <w:lang w:val="en-US"/>
              </w:rPr>
              <w:t>a</w:t>
            </w:r>
            <w:proofErr w:type="gramEnd"/>
            <w:r w:rsidRPr="0049557A">
              <w:rPr>
                <w:lang w:val="en-US"/>
              </w:rPr>
              <w:t xml:space="preserve"> </w:t>
            </w:r>
            <w:proofErr w:type="spellStart"/>
            <w:r w:rsidRPr="0049557A">
              <w:rPr>
                <w:lang w:val="en-US"/>
              </w:rPr>
              <w:t>acestuia</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una</w:t>
            </w:r>
            <w:proofErr w:type="spellEnd"/>
            <w:r w:rsidRPr="0049557A">
              <w:rPr>
                <w:lang w:val="en-US"/>
              </w:rPr>
              <w:t xml:space="preserve"> </w:t>
            </w:r>
            <w:proofErr w:type="spellStart"/>
            <w:r w:rsidRPr="0049557A">
              <w:rPr>
                <w:lang w:val="en-US"/>
              </w:rPr>
              <w:t>dintre</w:t>
            </w:r>
            <w:proofErr w:type="spellEnd"/>
            <w:r w:rsidRPr="0049557A">
              <w:rPr>
                <w:lang w:val="en-US"/>
              </w:rPr>
              <w:t xml:space="preserve"> </w:t>
            </w:r>
            <w:proofErr w:type="spellStart"/>
            <w:r w:rsidRPr="0049557A">
              <w:rPr>
                <w:lang w:val="en-US"/>
              </w:rPr>
              <w:t>următoarele</w:t>
            </w:r>
            <w:proofErr w:type="spellEnd"/>
            <w:r w:rsidRPr="0049557A">
              <w:rPr>
                <w:lang w:val="en-US"/>
              </w:rPr>
              <w:t xml:space="preserve"> </w:t>
            </w:r>
            <w:proofErr w:type="spellStart"/>
            <w:r w:rsidRPr="0049557A">
              <w:rPr>
                <w:lang w:val="en-US"/>
              </w:rPr>
              <w:t>situaţii</w:t>
            </w:r>
            <w:proofErr w:type="spellEnd"/>
            <w:r w:rsidRPr="0049557A">
              <w:rPr>
                <w:lang w:val="en-US"/>
              </w:rPr>
              <w:t>:</w:t>
            </w:r>
          </w:p>
          <w:p w14:paraId="32A3E78D" w14:textId="77777777" w:rsidR="00E22640" w:rsidRPr="0049557A" w:rsidRDefault="00E22640" w:rsidP="00E22640">
            <w:pPr>
              <w:pStyle w:val="af2"/>
              <w:tabs>
                <w:tab w:val="left" w:pos="567"/>
                <w:tab w:val="left" w:pos="2070"/>
              </w:tabs>
              <w:rPr>
                <w:lang w:val="en-US"/>
              </w:rPr>
            </w:pPr>
            <w:r w:rsidRPr="0049557A">
              <w:rPr>
                <w:lang w:val="en-US"/>
              </w:rPr>
              <w:t xml:space="preserve">    a) </w:t>
            </w:r>
            <w:proofErr w:type="spellStart"/>
            <w:r w:rsidRPr="0049557A">
              <w:rPr>
                <w:lang w:val="en-US"/>
              </w:rPr>
              <w:t>contractantul</w:t>
            </w:r>
            <w:proofErr w:type="spellEnd"/>
            <w:r w:rsidRPr="0049557A">
              <w:rPr>
                <w:lang w:val="en-US"/>
              </w:rPr>
              <w:t xml:space="preserve"> se </w:t>
            </w:r>
            <w:proofErr w:type="spellStart"/>
            <w:r w:rsidRPr="0049557A">
              <w:rPr>
                <w:lang w:val="en-US"/>
              </w:rPr>
              <w:t>afla</w:t>
            </w:r>
            <w:proofErr w:type="spellEnd"/>
            <w:r w:rsidRPr="0049557A">
              <w:rPr>
                <w:lang w:val="en-US"/>
              </w:rPr>
              <w:t xml:space="preserve">, la </w:t>
            </w:r>
            <w:proofErr w:type="spellStart"/>
            <w:r w:rsidRPr="0049557A">
              <w:rPr>
                <w:lang w:val="en-US"/>
              </w:rPr>
              <w:t>momentul</w:t>
            </w:r>
            <w:proofErr w:type="spellEnd"/>
            <w:r w:rsidRPr="0049557A">
              <w:rPr>
                <w:lang w:val="en-US"/>
              </w:rPr>
              <w:t xml:space="preserve"> </w:t>
            </w:r>
            <w:proofErr w:type="spellStart"/>
            <w:r w:rsidRPr="0049557A">
              <w:rPr>
                <w:lang w:val="en-US"/>
              </w:rPr>
              <w:t>atribuirii</w:t>
            </w:r>
            <w:proofErr w:type="spellEnd"/>
            <w:r w:rsidRPr="0049557A">
              <w:rPr>
                <w:lang w:val="en-US"/>
              </w:rPr>
              <w:t xml:space="preserve"> </w:t>
            </w:r>
            <w:proofErr w:type="spellStart"/>
            <w:r w:rsidRPr="0049557A">
              <w:rPr>
                <w:lang w:val="en-US"/>
              </w:rPr>
              <w:t>lui</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una</w:t>
            </w:r>
            <w:proofErr w:type="spellEnd"/>
            <w:r w:rsidRPr="0049557A">
              <w:rPr>
                <w:lang w:val="en-US"/>
              </w:rPr>
              <w:t xml:space="preserve"> </w:t>
            </w:r>
            <w:proofErr w:type="spellStart"/>
            <w:r w:rsidRPr="0049557A">
              <w:rPr>
                <w:lang w:val="en-US"/>
              </w:rPr>
              <w:t>dintre</w:t>
            </w:r>
            <w:proofErr w:type="spellEnd"/>
            <w:r w:rsidRPr="0049557A">
              <w:rPr>
                <w:lang w:val="en-US"/>
              </w:rPr>
              <w:t xml:space="preserve"> </w:t>
            </w:r>
            <w:proofErr w:type="spellStart"/>
            <w:r w:rsidRPr="0049557A">
              <w:rPr>
                <w:lang w:val="en-US"/>
              </w:rPr>
              <w:t>situaţiile</w:t>
            </w:r>
            <w:proofErr w:type="spellEnd"/>
            <w:r w:rsidRPr="0049557A">
              <w:rPr>
                <w:lang w:val="en-US"/>
              </w:rPr>
              <w:t xml:space="preserve"> care </w:t>
            </w:r>
            <w:proofErr w:type="spellStart"/>
            <w:r w:rsidRPr="0049557A">
              <w:rPr>
                <w:lang w:val="en-US"/>
              </w:rPr>
              <w:t>ar</w:t>
            </w:r>
            <w:proofErr w:type="spellEnd"/>
            <w:r w:rsidRPr="0049557A">
              <w:rPr>
                <w:lang w:val="en-US"/>
              </w:rPr>
              <w:t xml:space="preserve"> fi </w:t>
            </w:r>
            <w:proofErr w:type="spellStart"/>
            <w:r w:rsidRPr="0049557A">
              <w:rPr>
                <w:lang w:val="en-US"/>
              </w:rPr>
              <w:t>determinat</w:t>
            </w:r>
            <w:proofErr w:type="spellEnd"/>
            <w:r w:rsidRPr="0049557A">
              <w:rPr>
                <w:lang w:val="en-US"/>
              </w:rPr>
              <w:t xml:space="preserve"> </w:t>
            </w:r>
            <w:proofErr w:type="spellStart"/>
            <w:r w:rsidRPr="0049557A">
              <w:rPr>
                <w:lang w:val="en-US"/>
              </w:rPr>
              <w:t>excluderea</w:t>
            </w:r>
            <w:proofErr w:type="spellEnd"/>
            <w:r w:rsidRPr="0049557A">
              <w:rPr>
                <w:lang w:val="en-US"/>
              </w:rPr>
              <w:t xml:space="preserve"> </w:t>
            </w:r>
            <w:proofErr w:type="spellStart"/>
            <w:r w:rsidRPr="0049557A">
              <w:rPr>
                <w:lang w:val="en-US"/>
              </w:rPr>
              <w:t>sa</w:t>
            </w:r>
            <w:proofErr w:type="spellEnd"/>
            <w:r w:rsidRPr="0049557A">
              <w:rPr>
                <w:lang w:val="en-US"/>
              </w:rPr>
              <w:t xml:space="preserve"> din </w:t>
            </w:r>
            <w:proofErr w:type="spellStart"/>
            <w:r w:rsidRPr="0049557A">
              <w:rPr>
                <w:lang w:val="en-US"/>
              </w:rPr>
              <w:t>proce</w:t>
            </w:r>
            <w:r w:rsidR="00C33344" w:rsidRPr="0049557A">
              <w:rPr>
                <w:lang w:val="en-US"/>
              </w:rPr>
              <w:t>dura</w:t>
            </w:r>
            <w:proofErr w:type="spellEnd"/>
            <w:r w:rsidR="00C33344" w:rsidRPr="0049557A">
              <w:rPr>
                <w:lang w:val="en-US"/>
              </w:rPr>
              <w:t xml:space="preserve"> de </w:t>
            </w:r>
            <w:proofErr w:type="spellStart"/>
            <w:r w:rsidR="00C33344" w:rsidRPr="0049557A">
              <w:rPr>
                <w:lang w:val="en-US"/>
              </w:rPr>
              <w:t>atribuire</w:t>
            </w:r>
            <w:proofErr w:type="spellEnd"/>
            <w:r w:rsidR="00C33344" w:rsidRPr="0049557A">
              <w:rPr>
                <w:lang w:val="en-US"/>
              </w:rPr>
              <w:t xml:space="preserve"> </w:t>
            </w:r>
            <w:proofErr w:type="spellStart"/>
            <w:r w:rsidR="00C33344" w:rsidRPr="0049557A">
              <w:rPr>
                <w:lang w:val="en-US"/>
              </w:rPr>
              <w:t>potrivit</w:t>
            </w:r>
            <w:proofErr w:type="spellEnd"/>
            <w:r w:rsidR="00C33344" w:rsidRPr="0049557A">
              <w:rPr>
                <w:lang w:val="en-US"/>
              </w:rPr>
              <w:t xml:space="preserve"> art.</w:t>
            </w:r>
            <w:r w:rsidR="00DF4DCF" w:rsidRPr="0049557A">
              <w:rPr>
                <w:lang w:val="en-US"/>
              </w:rPr>
              <w:t xml:space="preserve"> </w:t>
            </w:r>
            <w:r w:rsidRPr="0049557A">
              <w:rPr>
                <w:lang w:val="en-US"/>
              </w:rPr>
              <w:t>19</w:t>
            </w:r>
            <w:r w:rsidR="00802287" w:rsidRPr="0049557A">
              <w:rPr>
                <w:lang w:val="en-US"/>
              </w:rPr>
              <w:t xml:space="preserve"> al </w:t>
            </w:r>
            <w:proofErr w:type="spellStart"/>
            <w:r w:rsidR="00802287" w:rsidRPr="0049557A">
              <w:rPr>
                <w:lang w:val="en-US"/>
              </w:rPr>
              <w:t>Legii</w:t>
            </w:r>
            <w:proofErr w:type="spellEnd"/>
            <w:r w:rsidR="00802287" w:rsidRPr="0049557A">
              <w:rPr>
                <w:lang w:val="en-US"/>
              </w:rPr>
              <w:t xml:space="preserve"> </w:t>
            </w:r>
            <w:r w:rsidR="0060188C" w:rsidRPr="0049557A">
              <w:rPr>
                <w:lang w:val="en-US"/>
              </w:rPr>
              <w:t>nr.</w:t>
            </w:r>
            <w:r w:rsidR="00FF5CB2" w:rsidRPr="0049557A">
              <w:rPr>
                <w:lang w:val="en-US"/>
              </w:rPr>
              <w:t xml:space="preserve"> </w:t>
            </w:r>
            <w:r w:rsidR="00802287" w:rsidRPr="0049557A">
              <w:rPr>
                <w:lang w:val="en-US"/>
              </w:rPr>
              <w:t xml:space="preserve">131/2015 </w:t>
            </w:r>
            <w:proofErr w:type="spellStart"/>
            <w:r w:rsidR="00802287" w:rsidRPr="0049557A">
              <w:rPr>
                <w:lang w:val="en-US"/>
              </w:rPr>
              <w:t>privind</w:t>
            </w:r>
            <w:proofErr w:type="spellEnd"/>
            <w:r w:rsidR="00802287" w:rsidRPr="0049557A">
              <w:rPr>
                <w:lang w:val="en-US"/>
              </w:rPr>
              <w:t xml:space="preserve"> </w:t>
            </w:r>
            <w:proofErr w:type="spellStart"/>
            <w:r w:rsidR="00802287" w:rsidRPr="0049557A">
              <w:rPr>
                <w:lang w:val="en-US"/>
              </w:rPr>
              <w:t>achizițiile</w:t>
            </w:r>
            <w:proofErr w:type="spellEnd"/>
            <w:r w:rsidR="00802287" w:rsidRPr="0049557A">
              <w:rPr>
                <w:lang w:val="en-US"/>
              </w:rPr>
              <w:t xml:space="preserve"> </w:t>
            </w:r>
            <w:proofErr w:type="spellStart"/>
            <w:r w:rsidR="00802287" w:rsidRPr="0049557A">
              <w:rPr>
                <w:lang w:val="en-US"/>
              </w:rPr>
              <w:t>publice</w:t>
            </w:r>
            <w:proofErr w:type="spellEnd"/>
            <w:r w:rsidRPr="0049557A">
              <w:rPr>
                <w:lang w:val="en-US"/>
              </w:rPr>
              <w:t>;</w:t>
            </w:r>
          </w:p>
          <w:p w14:paraId="54F6DCB2" w14:textId="77777777" w:rsidR="00E22640" w:rsidRPr="0049557A" w:rsidRDefault="00E22640" w:rsidP="00E22640">
            <w:pPr>
              <w:pStyle w:val="af2"/>
              <w:tabs>
                <w:tab w:val="left" w:pos="567"/>
                <w:tab w:val="left" w:pos="2070"/>
              </w:tabs>
              <w:rPr>
                <w:lang w:val="en-US"/>
              </w:rPr>
            </w:pPr>
            <w:r w:rsidRPr="0049557A">
              <w:rPr>
                <w:lang w:val="en-US"/>
              </w:rPr>
              <w:t xml:space="preserve">    b) </w:t>
            </w:r>
            <w:proofErr w:type="spellStart"/>
            <w:r w:rsidRPr="0049557A">
              <w:rPr>
                <w:lang w:val="en-US"/>
              </w:rPr>
              <w:t>contractul</w:t>
            </w:r>
            <w:proofErr w:type="spellEnd"/>
            <w:r w:rsidRPr="0049557A">
              <w:rPr>
                <w:lang w:val="en-US"/>
              </w:rPr>
              <w:t xml:space="preserve"> a </w:t>
            </w:r>
            <w:proofErr w:type="spellStart"/>
            <w:r w:rsidRPr="0049557A">
              <w:rPr>
                <w:lang w:val="en-US"/>
              </w:rPr>
              <w:t>făcut</w:t>
            </w:r>
            <w:proofErr w:type="spellEnd"/>
            <w:r w:rsidRPr="0049557A">
              <w:rPr>
                <w:lang w:val="en-US"/>
              </w:rPr>
              <w:t xml:space="preserve"> </w:t>
            </w:r>
            <w:proofErr w:type="spellStart"/>
            <w:r w:rsidRPr="0049557A">
              <w:rPr>
                <w:lang w:val="en-US"/>
              </w:rPr>
              <w:t>obiectul</w:t>
            </w:r>
            <w:proofErr w:type="spellEnd"/>
            <w:r w:rsidRPr="0049557A">
              <w:rPr>
                <w:lang w:val="en-US"/>
              </w:rPr>
              <w:t xml:space="preserve"> </w:t>
            </w:r>
            <w:proofErr w:type="spellStart"/>
            <w:r w:rsidRPr="0049557A">
              <w:rPr>
                <w:lang w:val="en-US"/>
              </w:rPr>
              <w:t>unei</w:t>
            </w:r>
            <w:proofErr w:type="spellEnd"/>
            <w:r w:rsidRPr="0049557A">
              <w:rPr>
                <w:lang w:val="en-US"/>
              </w:rPr>
              <w:t xml:space="preserve"> </w:t>
            </w:r>
            <w:proofErr w:type="spellStart"/>
            <w:r w:rsidRPr="0049557A">
              <w:rPr>
                <w:lang w:val="en-US"/>
              </w:rPr>
              <w:t>modificări</w:t>
            </w:r>
            <w:proofErr w:type="spellEnd"/>
            <w:r w:rsidRPr="0049557A">
              <w:rPr>
                <w:lang w:val="en-US"/>
              </w:rPr>
              <w:t xml:space="preserve"> </w:t>
            </w:r>
            <w:proofErr w:type="spellStart"/>
            <w:r w:rsidRPr="0049557A">
              <w:rPr>
                <w:lang w:val="en-US"/>
              </w:rPr>
              <w:t>substanțiale</w:t>
            </w:r>
            <w:proofErr w:type="spellEnd"/>
            <w:r w:rsidRPr="0049557A">
              <w:rPr>
                <w:lang w:val="en-US"/>
              </w:rPr>
              <w:t xml:space="preserve"> care </w:t>
            </w:r>
            <w:proofErr w:type="spellStart"/>
            <w:r w:rsidRPr="0049557A">
              <w:rPr>
                <w:lang w:val="en-US"/>
              </w:rPr>
              <w:t>necesita</w:t>
            </w:r>
            <w:proofErr w:type="spellEnd"/>
            <w:r w:rsidRPr="0049557A">
              <w:rPr>
                <w:lang w:val="en-US"/>
              </w:rPr>
              <w:t xml:space="preserve"> o </w:t>
            </w:r>
            <w:proofErr w:type="spellStart"/>
            <w:r w:rsidRPr="0049557A">
              <w:rPr>
                <w:lang w:val="en-US"/>
              </w:rPr>
              <w:t>nouă</w:t>
            </w:r>
            <w:proofErr w:type="spellEnd"/>
            <w:r w:rsidRPr="0049557A">
              <w:rPr>
                <w:lang w:val="en-US"/>
              </w:rPr>
              <w:t xml:space="preserve"> </w:t>
            </w:r>
            <w:proofErr w:type="spellStart"/>
            <w:r w:rsidRPr="0049557A">
              <w:rPr>
                <w:lang w:val="en-US"/>
              </w:rPr>
              <w:t>procedură</w:t>
            </w:r>
            <w:proofErr w:type="spellEnd"/>
            <w:r w:rsidRPr="0049557A">
              <w:rPr>
                <w:lang w:val="en-US"/>
              </w:rPr>
              <w:t xml:space="preserve"> de </w:t>
            </w:r>
            <w:proofErr w:type="spellStart"/>
            <w:r w:rsidRPr="0049557A">
              <w:rPr>
                <w:lang w:val="en-US"/>
              </w:rPr>
              <w:t>achiziție</w:t>
            </w:r>
            <w:proofErr w:type="spellEnd"/>
            <w:r w:rsidRPr="0049557A">
              <w:rPr>
                <w:lang w:val="en-US"/>
              </w:rPr>
              <w:t xml:space="preserve"> </w:t>
            </w:r>
            <w:proofErr w:type="spellStart"/>
            <w:r w:rsidRPr="0049557A">
              <w:rPr>
                <w:lang w:val="en-US"/>
              </w:rPr>
              <w:t>publică</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conformitate</w:t>
            </w:r>
            <w:proofErr w:type="spellEnd"/>
            <w:r w:rsidRPr="0049557A">
              <w:rPr>
                <w:lang w:val="en-US"/>
              </w:rPr>
              <w:t xml:space="preserve"> cu art. 76</w:t>
            </w:r>
            <w:r w:rsidR="00802287" w:rsidRPr="0049557A">
              <w:rPr>
                <w:lang w:val="en-US"/>
              </w:rPr>
              <w:t xml:space="preserve"> al </w:t>
            </w:r>
            <w:proofErr w:type="spellStart"/>
            <w:r w:rsidR="00802287" w:rsidRPr="0049557A">
              <w:rPr>
                <w:lang w:val="en-US"/>
              </w:rPr>
              <w:t>Legii</w:t>
            </w:r>
            <w:proofErr w:type="spellEnd"/>
            <w:r w:rsidR="00802287" w:rsidRPr="0049557A">
              <w:rPr>
                <w:lang w:val="en-US"/>
              </w:rPr>
              <w:t xml:space="preserve"> </w:t>
            </w:r>
            <w:r w:rsidR="0060188C" w:rsidRPr="0049557A">
              <w:rPr>
                <w:lang w:val="en-US"/>
              </w:rPr>
              <w:t>nr.</w:t>
            </w:r>
            <w:r w:rsidR="00DF4DCF" w:rsidRPr="0049557A">
              <w:rPr>
                <w:lang w:val="en-US"/>
              </w:rPr>
              <w:t xml:space="preserve"> </w:t>
            </w:r>
            <w:r w:rsidR="00802287" w:rsidRPr="0049557A">
              <w:rPr>
                <w:lang w:val="en-US"/>
              </w:rPr>
              <w:t xml:space="preserve">131/2015 </w:t>
            </w:r>
            <w:proofErr w:type="spellStart"/>
            <w:r w:rsidR="00802287" w:rsidRPr="0049557A">
              <w:rPr>
                <w:lang w:val="en-US"/>
              </w:rPr>
              <w:t>privind</w:t>
            </w:r>
            <w:proofErr w:type="spellEnd"/>
            <w:r w:rsidR="00802287" w:rsidRPr="0049557A">
              <w:rPr>
                <w:lang w:val="en-US"/>
              </w:rPr>
              <w:t xml:space="preserve"> </w:t>
            </w:r>
            <w:proofErr w:type="spellStart"/>
            <w:r w:rsidR="00802287" w:rsidRPr="0049557A">
              <w:rPr>
                <w:lang w:val="en-US"/>
              </w:rPr>
              <w:t>achizițiile</w:t>
            </w:r>
            <w:proofErr w:type="spellEnd"/>
            <w:r w:rsidR="00802287" w:rsidRPr="0049557A">
              <w:rPr>
                <w:lang w:val="en-US"/>
              </w:rPr>
              <w:t xml:space="preserve"> </w:t>
            </w:r>
            <w:proofErr w:type="spellStart"/>
            <w:r w:rsidR="00802287" w:rsidRPr="0049557A">
              <w:rPr>
                <w:lang w:val="en-US"/>
              </w:rPr>
              <w:t>publice</w:t>
            </w:r>
            <w:proofErr w:type="spellEnd"/>
            <w:r w:rsidRPr="0049557A">
              <w:rPr>
                <w:lang w:val="en-US"/>
              </w:rPr>
              <w:t>;</w:t>
            </w:r>
          </w:p>
          <w:p w14:paraId="1D7D75A7" w14:textId="77777777" w:rsidR="00E22640" w:rsidRPr="0049557A" w:rsidRDefault="00E22640" w:rsidP="00E22640">
            <w:pPr>
              <w:pStyle w:val="af2"/>
              <w:tabs>
                <w:tab w:val="left" w:pos="567"/>
                <w:tab w:val="left" w:pos="2070"/>
              </w:tabs>
              <w:rPr>
                <w:lang w:val="en-US"/>
              </w:rPr>
            </w:pPr>
            <w:r w:rsidRPr="0049557A">
              <w:rPr>
                <w:lang w:val="en-US"/>
              </w:rPr>
              <w:t xml:space="preserve">    c) </w:t>
            </w:r>
            <w:proofErr w:type="spellStart"/>
            <w:r w:rsidRPr="0049557A">
              <w:rPr>
                <w:lang w:val="en-US"/>
              </w:rPr>
              <w:t>contractul</w:t>
            </w:r>
            <w:proofErr w:type="spellEnd"/>
            <w:r w:rsidRPr="0049557A">
              <w:rPr>
                <w:lang w:val="en-US"/>
              </w:rPr>
              <w:t xml:space="preserve"> nu </w:t>
            </w:r>
            <w:proofErr w:type="spellStart"/>
            <w:r w:rsidRPr="0049557A">
              <w:rPr>
                <w:lang w:val="en-US"/>
              </w:rPr>
              <w:t>ar</w:t>
            </w:r>
            <w:proofErr w:type="spellEnd"/>
            <w:r w:rsidRPr="0049557A">
              <w:rPr>
                <w:lang w:val="en-US"/>
              </w:rPr>
              <w:t xml:space="preserve"> fi </w:t>
            </w:r>
            <w:proofErr w:type="spellStart"/>
            <w:r w:rsidRPr="0049557A">
              <w:rPr>
                <w:lang w:val="en-US"/>
              </w:rPr>
              <w:t>trebuit</w:t>
            </w:r>
            <w:proofErr w:type="spellEnd"/>
            <w:r w:rsidRPr="0049557A">
              <w:rPr>
                <w:lang w:val="en-US"/>
              </w:rPr>
              <w:t xml:space="preserve"> </w:t>
            </w:r>
            <w:proofErr w:type="spellStart"/>
            <w:r w:rsidRPr="0049557A">
              <w:rPr>
                <w:lang w:val="en-US"/>
              </w:rPr>
              <w:t>să</w:t>
            </w:r>
            <w:proofErr w:type="spellEnd"/>
            <w:r w:rsidRPr="0049557A">
              <w:rPr>
                <w:lang w:val="en-US"/>
              </w:rPr>
              <w:t xml:space="preserve"> fie </w:t>
            </w:r>
            <w:proofErr w:type="spellStart"/>
            <w:r w:rsidRPr="0049557A">
              <w:rPr>
                <w:lang w:val="en-US"/>
              </w:rPr>
              <w:t>atribui</w:t>
            </w:r>
            <w:r w:rsidR="00C33344" w:rsidRPr="0049557A">
              <w:rPr>
                <w:lang w:val="en-US"/>
              </w:rPr>
              <w:t>t</w:t>
            </w:r>
            <w:proofErr w:type="spellEnd"/>
            <w:r w:rsidR="00C33344" w:rsidRPr="0049557A">
              <w:rPr>
                <w:lang w:val="en-US"/>
              </w:rPr>
              <w:t xml:space="preserve"> </w:t>
            </w:r>
            <w:proofErr w:type="spellStart"/>
            <w:r w:rsidR="00C33344" w:rsidRPr="0049557A">
              <w:rPr>
                <w:lang w:val="en-US"/>
              </w:rPr>
              <w:t>contractantului</w:t>
            </w:r>
            <w:proofErr w:type="spellEnd"/>
            <w:r w:rsidR="00C33344" w:rsidRPr="0049557A">
              <w:rPr>
                <w:lang w:val="en-US"/>
              </w:rPr>
              <w:t xml:space="preserve"> </w:t>
            </w:r>
            <w:proofErr w:type="spellStart"/>
            <w:r w:rsidR="00C33344" w:rsidRPr="0049557A">
              <w:rPr>
                <w:lang w:val="en-US"/>
              </w:rPr>
              <w:t>respectiv</w:t>
            </w:r>
            <w:proofErr w:type="spellEnd"/>
            <w:r w:rsidR="00C33344" w:rsidRPr="0049557A">
              <w:rPr>
                <w:lang w:val="en-US"/>
              </w:rPr>
              <w:t xml:space="preserve">, </w:t>
            </w:r>
            <w:proofErr w:type="spellStart"/>
            <w:r w:rsidR="00C33344" w:rsidRPr="0049557A">
              <w:rPr>
                <w:lang w:val="en-US"/>
              </w:rPr>
              <w:t>avâ</w:t>
            </w:r>
            <w:r w:rsidRPr="0049557A">
              <w:rPr>
                <w:lang w:val="en-US"/>
              </w:rPr>
              <w:t>nd</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vedere</w:t>
            </w:r>
            <w:proofErr w:type="spellEnd"/>
            <w:r w:rsidRPr="0049557A">
              <w:rPr>
                <w:lang w:val="en-US"/>
              </w:rPr>
              <w:t xml:space="preserve"> o </w:t>
            </w:r>
            <w:proofErr w:type="spellStart"/>
            <w:r w:rsidRPr="0049557A">
              <w:rPr>
                <w:lang w:val="en-US"/>
              </w:rPr>
              <w:t>încălcare</w:t>
            </w:r>
            <w:proofErr w:type="spellEnd"/>
            <w:r w:rsidRPr="0049557A">
              <w:rPr>
                <w:lang w:val="en-US"/>
              </w:rPr>
              <w:t xml:space="preserve"> </w:t>
            </w:r>
            <w:proofErr w:type="spellStart"/>
            <w:r w:rsidRPr="0049557A">
              <w:rPr>
                <w:lang w:val="en-US"/>
              </w:rPr>
              <w:t>gravă</w:t>
            </w:r>
            <w:proofErr w:type="spellEnd"/>
            <w:r w:rsidRPr="0049557A">
              <w:rPr>
                <w:lang w:val="en-US"/>
              </w:rPr>
              <w:t xml:space="preserve"> </w:t>
            </w:r>
            <w:proofErr w:type="gramStart"/>
            <w:r w:rsidRPr="0049557A">
              <w:rPr>
                <w:lang w:val="en-US"/>
              </w:rPr>
              <w:t>a</w:t>
            </w:r>
            <w:proofErr w:type="gramEnd"/>
            <w:r w:rsidRPr="0049557A">
              <w:rPr>
                <w:lang w:val="en-US"/>
              </w:rPr>
              <w:t xml:space="preserve"> </w:t>
            </w:r>
            <w:proofErr w:type="spellStart"/>
            <w:r w:rsidRPr="0049557A">
              <w:rPr>
                <w:lang w:val="en-US"/>
              </w:rPr>
              <w:t>obligaţiilor</w:t>
            </w:r>
            <w:proofErr w:type="spellEnd"/>
            <w:r w:rsidRPr="0049557A">
              <w:rPr>
                <w:lang w:val="en-US"/>
              </w:rPr>
              <w:t xml:space="preserve"> </w:t>
            </w:r>
            <w:proofErr w:type="spellStart"/>
            <w:r w:rsidRPr="0049557A">
              <w:rPr>
                <w:lang w:val="en-US"/>
              </w:rPr>
              <w:t>ce</w:t>
            </w:r>
            <w:proofErr w:type="spellEnd"/>
            <w:r w:rsidRPr="0049557A">
              <w:rPr>
                <w:lang w:val="en-US"/>
              </w:rPr>
              <w:t xml:space="preserve"> </w:t>
            </w:r>
            <w:proofErr w:type="spellStart"/>
            <w:r w:rsidRPr="0049557A">
              <w:rPr>
                <w:lang w:val="en-US"/>
              </w:rPr>
              <w:t>rezultă</w:t>
            </w:r>
            <w:proofErr w:type="spellEnd"/>
            <w:r w:rsidRPr="0049557A">
              <w:rPr>
                <w:lang w:val="en-US"/>
              </w:rPr>
              <w:t xml:space="preserve"> din </w:t>
            </w:r>
            <w:proofErr w:type="spellStart"/>
            <w:r w:rsidR="00802287" w:rsidRPr="0049557A">
              <w:rPr>
                <w:lang w:val="en-US"/>
              </w:rPr>
              <w:t>Legea</w:t>
            </w:r>
            <w:proofErr w:type="spellEnd"/>
            <w:r w:rsidR="00802287" w:rsidRPr="0049557A">
              <w:rPr>
                <w:lang w:val="en-US"/>
              </w:rPr>
              <w:t xml:space="preserve"> </w:t>
            </w:r>
            <w:r w:rsidR="0060188C" w:rsidRPr="0049557A">
              <w:rPr>
                <w:lang w:val="en-US"/>
              </w:rPr>
              <w:t>nr.</w:t>
            </w:r>
            <w:r w:rsidR="00DF4DCF" w:rsidRPr="0049557A">
              <w:rPr>
                <w:lang w:val="en-US"/>
              </w:rPr>
              <w:t xml:space="preserve"> </w:t>
            </w:r>
            <w:r w:rsidR="00802287" w:rsidRPr="0049557A">
              <w:rPr>
                <w:lang w:val="en-US"/>
              </w:rPr>
              <w:t xml:space="preserve">131/2015 </w:t>
            </w:r>
            <w:proofErr w:type="spellStart"/>
            <w:r w:rsidR="00802287" w:rsidRPr="0049557A">
              <w:rPr>
                <w:lang w:val="en-US"/>
              </w:rPr>
              <w:t>priviind</w:t>
            </w:r>
            <w:proofErr w:type="spellEnd"/>
            <w:r w:rsidR="00802287" w:rsidRPr="0049557A">
              <w:rPr>
                <w:lang w:val="en-US"/>
              </w:rPr>
              <w:t xml:space="preserve"> </w:t>
            </w:r>
            <w:proofErr w:type="spellStart"/>
            <w:r w:rsidR="00802287" w:rsidRPr="0049557A">
              <w:rPr>
                <w:lang w:val="en-US"/>
              </w:rPr>
              <w:t>achizițiile</w:t>
            </w:r>
            <w:proofErr w:type="spellEnd"/>
            <w:r w:rsidR="00802287" w:rsidRPr="0049557A">
              <w:rPr>
                <w:lang w:val="en-US"/>
              </w:rPr>
              <w:t xml:space="preserve"> </w:t>
            </w:r>
            <w:proofErr w:type="spellStart"/>
            <w:r w:rsidR="00802287" w:rsidRPr="0049557A">
              <w:rPr>
                <w:lang w:val="en-US"/>
              </w:rPr>
              <w:t>publice</w:t>
            </w:r>
            <w:proofErr w:type="spellEnd"/>
            <w:r w:rsidRPr="0049557A">
              <w:rPr>
                <w:lang w:val="en-US"/>
              </w:rPr>
              <w:t xml:space="preserve"> </w:t>
            </w:r>
            <w:proofErr w:type="spellStart"/>
            <w:r w:rsidRPr="0049557A">
              <w:rPr>
                <w:lang w:val="en-US"/>
              </w:rPr>
              <w:t>și</w:t>
            </w:r>
            <w:proofErr w:type="spellEnd"/>
            <w:r w:rsidRPr="0049557A">
              <w:rPr>
                <w:lang w:val="en-US"/>
              </w:rPr>
              <w:t>/</w:t>
            </w:r>
            <w:proofErr w:type="spellStart"/>
            <w:r w:rsidRPr="0049557A">
              <w:rPr>
                <w:lang w:val="en-US"/>
              </w:rPr>
              <w:t>sau</w:t>
            </w:r>
            <w:proofErr w:type="spellEnd"/>
            <w:r w:rsidRPr="0049557A">
              <w:rPr>
                <w:lang w:val="en-US"/>
              </w:rPr>
              <w:t xml:space="preserve"> </w:t>
            </w:r>
            <w:proofErr w:type="spellStart"/>
            <w:r w:rsidRPr="0049557A">
              <w:rPr>
                <w:lang w:val="en-US"/>
              </w:rPr>
              <w:t>tratatele</w:t>
            </w:r>
            <w:proofErr w:type="spellEnd"/>
            <w:r w:rsidRPr="0049557A">
              <w:rPr>
                <w:lang w:val="en-US"/>
              </w:rPr>
              <w:t xml:space="preserve"> </w:t>
            </w:r>
            <w:proofErr w:type="spellStart"/>
            <w:r w:rsidRPr="0049557A">
              <w:rPr>
                <w:lang w:val="en-US"/>
              </w:rPr>
              <w:t>internaţionale</w:t>
            </w:r>
            <w:proofErr w:type="spellEnd"/>
            <w:r w:rsidRPr="0049557A">
              <w:rPr>
                <w:lang w:val="en-US"/>
              </w:rPr>
              <w:t xml:space="preserve"> la care Republica Moldova </w:t>
            </w:r>
            <w:proofErr w:type="spellStart"/>
            <w:r w:rsidRPr="0049557A">
              <w:rPr>
                <w:lang w:val="en-US"/>
              </w:rPr>
              <w:t>este</w:t>
            </w:r>
            <w:proofErr w:type="spellEnd"/>
            <w:r w:rsidRPr="0049557A">
              <w:rPr>
                <w:lang w:val="en-US"/>
              </w:rPr>
              <w:t xml:space="preserve"> </w:t>
            </w:r>
            <w:proofErr w:type="spellStart"/>
            <w:r w:rsidRPr="0049557A">
              <w:rPr>
                <w:lang w:val="en-US"/>
              </w:rPr>
              <w:t>parte</w:t>
            </w:r>
            <w:proofErr w:type="spellEnd"/>
            <w:r w:rsidRPr="0049557A">
              <w:rPr>
                <w:lang w:val="en-US"/>
              </w:rPr>
              <w:t xml:space="preserve">, care a </w:t>
            </w:r>
            <w:proofErr w:type="spellStart"/>
            <w:r w:rsidRPr="0049557A">
              <w:rPr>
                <w:lang w:val="en-US"/>
              </w:rPr>
              <w:t>fost</w:t>
            </w:r>
            <w:proofErr w:type="spellEnd"/>
            <w:r w:rsidRPr="0049557A">
              <w:rPr>
                <w:lang w:val="en-US"/>
              </w:rPr>
              <w:t xml:space="preserve"> </w:t>
            </w:r>
            <w:proofErr w:type="spellStart"/>
            <w:r w:rsidRPr="0049557A">
              <w:rPr>
                <w:lang w:val="en-US"/>
              </w:rPr>
              <w:t>constatată</w:t>
            </w:r>
            <w:proofErr w:type="spellEnd"/>
            <w:r w:rsidRPr="0049557A">
              <w:rPr>
                <w:lang w:val="en-US"/>
              </w:rPr>
              <w:t xml:space="preserve"> </w:t>
            </w:r>
            <w:proofErr w:type="spellStart"/>
            <w:r w:rsidRPr="0049557A">
              <w:rPr>
                <w:lang w:val="en-US"/>
              </w:rPr>
              <w:t>printr</w:t>
            </w:r>
            <w:proofErr w:type="spellEnd"/>
            <w:r w:rsidRPr="0049557A">
              <w:rPr>
                <w:lang w:val="en-US"/>
              </w:rPr>
              <w:t xml:space="preserve">-o </w:t>
            </w:r>
            <w:proofErr w:type="spellStart"/>
            <w:r w:rsidRPr="0049557A">
              <w:rPr>
                <w:lang w:val="en-US"/>
              </w:rPr>
              <w:t>decizie</w:t>
            </w:r>
            <w:proofErr w:type="spellEnd"/>
            <w:r w:rsidRPr="0049557A">
              <w:rPr>
                <w:lang w:val="en-US"/>
              </w:rPr>
              <w:t xml:space="preserve"> a </w:t>
            </w:r>
            <w:proofErr w:type="spellStart"/>
            <w:r w:rsidRPr="0049557A">
              <w:rPr>
                <w:lang w:val="en-US"/>
              </w:rPr>
              <w:t>unei</w:t>
            </w:r>
            <w:proofErr w:type="spellEnd"/>
            <w:r w:rsidRPr="0049557A">
              <w:rPr>
                <w:lang w:val="en-US"/>
              </w:rPr>
              <w:t xml:space="preserve"> </w:t>
            </w:r>
            <w:proofErr w:type="spellStart"/>
            <w:r w:rsidRPr="0049557A">
              <w:rPr>
                <w:lang w:val="en-US"/>
              </w:rPr>
              <w:t>instanțe</w:t>
            </w:r>
            <w:proofErr w:type="spellEnd"/>
            <w:r w:rsidRPr="0049557A">
              <w:rPr>
                <w:lang w:val="en-US"/>
              </w:rPr>
              <w:t xml:space="preserve"> </w:t>
            </w:r>
            <w:proofErr w:type="spellStart"/>
            <w:r w:rsidRPr="0049557A">
              <w:rPr>
                <w:lang w:val="en-US"/>
              </w:rPr>
              <w:t>judecătorești</w:t>
            </w:r>
            <w:proofErr w:type="spellEnd"/>
            <w:r w:rsidRPr="0049557A">
              <w:rPr>
                <w:lang w:val="en-US"/>
              </w:rPr>
              <w:t xml:space="preserve"> </w:t>
            </w:r>
            <w:proofErr w:type="spellStart"/>
            <w:r w:rsidRPr="0049557A">
              <w:rPr>
                <w:lang w:val="en-US"/>
              </w:rPr>
              <w:t>naționale</w:t>
            </w:r>
            <w:proofErr w:type="spellEnd"/>
            <w:r w:rsidRPr="0049557A">
              <w:rPr>
                <w:lang w:val="en-US"/>
              </w:rPr>
              <w:t xml:space="preserve"> </w:t>
            </w:r>
            <w:proofErr w:type="spellStart"/>
            <w:r w:rsidRPr="0049557A">
              <w:rPr>
                <w:lang w:val="en-US"/>
              </w:rPr>
              <w:t>sau</w:t>
            </w:r>
            <w:proofErr w:type="spellEnd"/>
            <w:r w:rsidRPr="0049557A">
              <w:rPr>
                <w:lang w:val="en-US"/>
              </w:rPr>
              <w:t xml:space="preserve">, </w:t>
            </w:r>
            <w:proofErr w:type="spellStart"/>
            <w:r w:rsidRPr="0049557A">
              <w:rPr>
                <w:lang w:val="en-US"/>
              </w:rPr>
              <w:t>după</w:t>
            </w:r>
            <w:proofErr w:type="spellEnd"/>
            <w:r w:rsidRPr="0049557A">
              <w:rPr>
                <w:lang w:val="en-US"/>
              </w:rPr>
              <w:t xml:space="preserve"> </w:t>
            </w:r>
            <w:proofErr w:type="spellStart"/>
            <w:r w:rsidRPr="0049557A">
              <w:rPr>
                <w:lang w:val="en-US"/>
              </w:rPr>
              <w:t>caz</w:t>
            </w:r>
            <w:proofErr w:type="spellEnd"/>
            <w:r w:rsidRPr="0049557A">
              <w:rPr>
                <w:lang w:val="en-US"/>
              </w:rPr>
              <w:t xml:space="preserve">, </w:t>
            </w:r>
            <w:proofErr w:type="spellStart"/>
            <w:r w:rsidRPr="0049557A">
              <w:rPr>
                <w:lang w:val="en-US"/>
              </w:rPr>
              <w:t>internaționale</w:t>
            </w:r>
            <w:proofErr w:type="spellEnd"/>
            <w:r w:rsidRPr="0049557A">
              <w:rPr>
                <w:lang w:val="en-US"/>
              </w:rPr>
              <w:t>.</w:t>
            </w:r>
          </w:p>
          <w:p w14:paraId="71174B1A" w14:textId="77777777" w:rsidR="00E22640" w:rsidRPr="0049557A" w:rsidRDefault="00E22640" w:rsidP="00802287">
            <w:pPr>
              <w:pStyle w:val="af2"/>
              <w:tabs>
                <w:tab w:val="left" w:pos="567"/>
                <w:tab w:val="left" w:pos="2070"/>
              </w:tabs>
              <w:ind w:firstLine="0"/>
              <w:rPr>
                <w:lang w:val="en-US"/>
              </w:rPr>
            </w:pPr>
          </w:p>
          <w:p w14:paraId="25A91092"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61ED68B6"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t xml:space="preserve">13.1. </w:t>
            </w:r>
            <w:proofErr w:type="spellStart"/>
            <w:r w:rsidR="00460653" w:rsidRPr="0049557A">
              <w:rPr>
                <w:lang w:val="en-US"/>
              </w:rPr>
              <w:t>Următoarele</w:t>
            </w:r>
            <w:proofErr w:type="spellEnd"/>
            <w:r w:rsidR="00460653" w:rsidRPr="0049557A">
              <w:rPr>
                <w:lang w:val="en-US"/>
              </w:rPr>
              <w:t xml:space="preserve"> </w:t>
            </w:r>
            <w:proofErr w:type="spellStart"/>
            <w:r w:rsidR="00460653" w:rsidRPr="0049557A">
              <w:rPr>
                <w:lang w:val="en-US"/>
              </w:rPr>
              <w:t>documente</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citite</w:t>
            </w:r>
            <w:proofErr w:type="spellEnd"/>
            <w:r w:rsidR="00460653" w:rsidRPr="0049557A">
              <w:rPr>
                <w:lang w:val="en-US"/>
              </w:rPr>
              <w:t xml:space="preserve"> </w:t>
            </w:r>
            <w:proofErr w:type="spellStart"/>
            <w:r w:rsidR="00460653" w:rsidRPr="0049557A">
              <w:rPr>
                <w:lang w:val="en-US"/>
              </w:rPr>
              <w:t>şi</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interpretate ca </w:t>
            </w:r>
            <w:proofErr w:type="spellStart"/>
            <w:r w:rsidR="00460653" w:rsidRPr="0049557A">
              <w:rPr>
                <w:lang w:val="en-US"/>
              </w:rPr>
              <w:t>fiind</w:t>
            </w:r>
            <w:proofErr w:type="spellEnd"/>
            <w:r w:rsidR="00460653" w:rsidRPr="0049557A">
              <w:rPr>
                <w:lang w:val="en-US"/>
              </w:rPr>
              <w:t xml:space="preserve"> </w:t>
            </w:r>
            <w:proofErr w:type="spellStart"/>
            <w:r w:rsidR="00460653" w:rsidRPr="0049557A">
              <w:rPr>
                <w:lang w:val="en-US"/>
              </w:rPr>
              <w:t>parte</w:t>
            </w:r>
            <w:proofErr w:type="spellEnd"/>
            <w:r w:rsidR="00460653" w:rsidRPr="0049557A">
              <w:rPr>
                <w:lang w:val="en-US"/>
              </w:rPr>
              <w:t xml:space="preserve"> </w:t>
            </w:r>
            <w:proofErr w:type="spellStart"/>
            <w:r w:rsidR="00460653" w:rsidRPr="0049557A">
              <w:rPr>
                <w:lang w:val="en-US"/>
              </w:rPr>
              <w:t>integrantă</w:t>
            </w:r>
            <w:proofErr w:type="spellEnd"/>
            <w:r w:rsidR="00460653" w:rsidRPr="0049557A">
              <w:rPr>
                <w:lang w:val="en-US"/>
              </w:rPr>
              <w:t xml:space="preserve"> a </w:t>
            </w:r>
            <w:proofErr w:type="spellStart"/>
            <w:r w:rsidR="00460653" w:rsidRPr="0049557A">
              <w:rPr>
                <w:lang w:val="en-US"/>
              </w:rPr>
              <w:t>prezentului</w:t>
            </w:r>
            <w:proofErr w:type="spellEnd"/>
            <w:r w:rsidR="00460653" w:rsidRPr="0049557A">
              <w:rPr>
                <w:lang w:val="en-US"/>
              </w:rPr>
              <w:t xml:space="preserve"> contract: </w:t>
            </w:r>
          </w:p>
          <w:p w14:paraId="6BD6E66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E511665"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7D4DD9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3C467700"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764FFFDB"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761771FC" w14:textId="77777777" w:rsidR="00460653" w:rsidRPr="0049557A" w:rsidRDefault="007323B6" w:rsidP="002F556B">
            <w:pPr>
              <w:pStyle w:val="af2"/>
              <w:numPr>
                <w:ilvl w:val="1"/>
                <w:numId w:val="17"/>
              </w:numPr>
              <w:tabs>
                <w:tab w:val="left" w:pos="567"/>
              </w:tabs>
              <w:ind w:left="0" w:hanging="567"/>
              <w:rPr>
                <w:lang w:val="en-US"/>
              </w:rPr>
            </w:pPr>
            <w:r w:rsidRPr="0049557A">
              <w:rPr>
                <w:lang w:val="en-US"/>
              </w:rPr>
              <w:t xml:space="preserve">13.2. </w:t>
            </w:r>
            <w:proofErr w:type="spellStart"/>
            <w:r w:rsidR="00460653" w:rsidRPr="0049557A">
              <w:rPr>
                <w:lang w:val="en-US"/>
              </w:rPr>
              <w:t>Documentele</w:t>
            </w:r>
            <w:proofErr w:type="spellEnd"/>
            <w:r w:rsidR="00460653" w:rsidRPr="0049557A">
              <w:rPr>
                <w:lang w:val="en-US"/>
              </w:rPr>
              <w:t xml:space="preserve"> </w:t>
            </w:r>
            <w:proofErr w:type="spellStart"/>
            <w:r w:rsidR="00460653" w:rsidRPr="0049557A">
              <w:rPr>
                <w:lang w:val="en-US"/>
              </w:rPr>
              <w:t>contractului</w:t>
            </w:r>
            <w:proofErr w:type="spellEnd"/>
            <w:r w:rsidR="00460653" w:rsidRPr="0049557A">
              <w:rPr>
                <w:lang w:val="en-US"/>
              </w:rPr>
              <w:t xml:space="preserve"> </w:t>
            </w:r>
            <w:proofErr w:type="spellStart"/>
            <w:r w:rsidR="00460653" w:rsidRPr="0049557A">
              <w:rPr>
                <w:lang w:val="en-US"/>
              </w:rPr>
              <w:t>vor</w:t>
            </w:r>
            <w:proofErr w:type="spellEnd"/>
            <w:r w:rsidR="00460653" w:rsidRPr="0049557A">
              <w:rPr>
                <w:lang w:val="en-US"/>
              </w:rPr>
              <w:t xml:space="preserve"> fi </w:t>
            </w:r>
            <w:proofErr w:type="spellStart"/>
            <w:r w:rsidR="00460653" w:rsidRPr="0049557A">
              <w:rPr>
                <w:lang w:val="en-US"/>
              </w:rPr>
              <w:t>întocmite</w:t>
            </w:r>
            <w:proofErr w:type="spellEnd"/>
            <w:r w:rsidR="00460653" w:rsidRPr="0049557A">
              <w:rPr>
                <w:lang w:val="en-US"/>
              </w:rPr>
              <w:t xml:space="preserve"> </w:t>
            </w:r>
            <w:proofErr w:type="spellStart"/>
            <w:r w:rsidR="00460653" w:rsidRPr="0049557A">
              <w:rPr>
                <w:lang w:val="en-US"/>
              </w:rPr>
              <w:t>în</w:t>
            </w:r>
            <w:proofErr w:type="spellEnd"/>
            <w:r w:rsidR="00460653" w:rsidRPr="0049557A">
              <w:rPr>
                <w:lang w:val="en-US"/>
              </w:rPr>
              <w:t xml:space="preserve"> </w:t>
            </w:r>
            <w:proofErr w:type="spellStart"/>
            <w:r w:rsidR="00460653" w:rsidRPr="0049557A">
              <w:rPr>
                <w:lang w:val="en-US"/>
              </w:rPr>
              <w:t>limba</w:t>
            </w:r>
            <w:proofErr w:type="spellEnd"/>
            <w:r w:rsidR="00460653" w:rsidRPr="0049557A">
              <w:rPr>
                <w:lang w:val="en-US"/>
              </w:rPr>
              <w:t xml:space="preserve"> </w:t>
            </w:r>
            <w:proofErr w:type="spellStart"/>
            <w:r w:rsidR="00460653" w:rsidRPr="0049557A">
              <w:rPr>
                <w:lang w:val="en-US"/>
              </w:rPr>
              <w:t>română</w:t>
            </w:r>
            <w:proofErr w:type="spellEnd"/>
            <w:r w:rsidR="00460653" w:rsidRPr="0049557A">
              <w:rPr>
                <w:lang w:val="en-US"/>
              </w:rPr>
              <w:t>.</w:t>
            </w:r>
          </w:p>
          <w:p w14:paraId="7C7CD371" w14:textId="77777777" w:rsidR="00D379F6" w:rsidRPr="0049557A" w:rsidRDefault="007323B6" w:rsidP="002F556B">
            <w:pPr>
              <w:pStyle w:val="af2"/>
              <w:numPr>
                <w:ilvl w:val="1"/>
                <w:numId w:val="17"/>
              </w:numPr>
              <w:tabs>
                <w:tab w:val="left" w:pos="567"/>
              </w:tabs>
              <w:ind w:left="0" w:hanging="567"/>
              <w:rPr>
                <w:lang w:val="en-US"/>
              </w:rPr>
            </w:pPr>
            <w:r w:rsidRPr="0049557A">
              <w:rPr>
                <w:lang w:val="en-US"/>
              </w:rPr>
              <w:t>13.</w:t>
            </w:r>
            <w:r w:rsidR="001873A6" w:rsidRPr="0049557A">
              <w:rPr>
                <w:lang w:val="en-US"/>
              </w:rPr>
              <w:t>3</w:t>
            </w:r>
            <w:r w:rsidRPr="0049557A">
              <w:rPr>
                <w:lang w:val="en-US"/>
              </w:rPr>
              <w:t xml:space="preserve">. </w:t>
            </w:r>
            <w:proofErr w:type="spellStart"/>
            <w:r w:rsidR="00D379F6" w:rsidRPr="0049557A">
              <w:rPr>
                <w:lang w:val="en-US"/>
              </w:rPr>
              <w:t>Prezentul</w:t>
            </w:r>
            <w:proofErr w:type="spellEnd"/>
            <w:r w:rsidR="00D379F6" w:rsidRPr="0049557A">
              <w:rPr>
                <w:lang w:val="en-US"/>
              </w:rPr>
              <w:t xml:space="preserve"> Contract </w:t>
            </w:r>
            <w:proofErr w:type="spellStart"/>
            <w:r w:rsidR="00D379F6" w:rsidRPr="0049557A">
              <w:rPr>
                <w:lang w:val="en-US"/>
              </w:rPr>
              <w:t>reprezintă</w:t>
            </w:r>
            <w:proofErr w:type="spellEnd"/>
            <w:r w:rsidR="00D379F6" w:rsidRPr="0049557A">
              <w:rPr>
                <w:lang w:val="en-US"/>
              </w:rPr>
              <w:t xml:space="preserve"> </w:t>
            </w:r>
            <w:proofErr w:type="spellStart"/>
            <w:r w:rsidR="00D379F6" w:rsidRPr="0049557A">
              <w:rPr>
                <w:lang w:val="en-US"/>
              </w:rPr>
              <w:t>acordul</w:t>
            </w:r>
            <w:proofErr w:type="spellEnd"/>
            <w:r w:rsidR="00D379F6" w:rsidRPr="0049557A">
              <w:rPr>
                <w:lang w:val="en-US"/>
              </w:rPr>
              <w:t xml:space="preserve"> de </w:t>
            </w:r>
            <w:proofErr w:type="spellStart"/>
            <w:r w:rsidR="00D379F6" w:rsidRPr="0049557A">
              <w:rPr>
                <w:lang w:val="en-US"/>
              </w:rPr>
              <w:t>voinţă</w:t>
            </w:r>
            <w:proofErr w:type="spellEnd"/>
            <w:r w:rsidR="00D379F6" w:rsidRPr="0049557A">
              <w:rPr>
                <w:lang w:val="en-US"/>
              </w:rPr>
              <w:t xml:space="preserve"> al </w:t>
            </w:r>
            <w:proofErr w:type="spellStart"/>
            <w:r w:rsidR="00D379F6" w:rsidRPr="0049557A">
              <w:rPr>
                <w:lang w:val="en-US"/>
              </w:rPr>
              <w:t>părţilor</w:t>
            </w:r>
            <w:proofErr w:type="spellEnd"/>
            <w:r w:rsidR="00C33344" w:rsidRPr="0049557A">
              <w:rPr>
                <w:lang w:val="en-US"/>
              </w:rPr>
              <w:t xml:space="preserve"> </w:t>
            </w:r>
            <w:proofErr w:type="spellStart"/>
            <w:r w:rsidR="00D379F6" w:rsidRPr="0049557A">
              <w:rPr>
                <w:lang w:val="en-US"/>
              </w:rPr>
              <w:t>şi</w:t>
            </w:r>
            <w:proofErr w:type="spellEnd"/>
            <w:r w:rsidR="00D379F6" w:rsidRPr="0049557A">
              <w:rPr>
                <w:lang w:val="en-US"/>
              </w:rPr>
              <w:t xml:space="preserve"> se </w:t>
            </w:r>
            <w:proofErr w:type="spellStart"/>
            <w:r w:rsidR="00D379F6" w:rsidRPr="0049557A">
              <w:rPr>
                <w:lang w:val="en-US"/>
              </w:rPr>
              <w:t>consideră</w:t>
            </w:r>
            <w:proofErr w:type="spellEnd"/>
            <w:r w:rsidR="00D379F6" w:rsidRPr="0049557A">
              <w:rPr>
                <w:lang w:val="en-US"/>
              </w:rPr>
              <w:t xml:space="preserve"> </w:t>
            </w:r>
            <w:proofErr w:type="spellStart"/>
            <w:r w:rsidR="00D379F6" w:rsidRPr="0049557A">
              <w:rPr>
                <w:lang w:val="en-US"/>
              </w:rPr>
              <w:t>semnat</w:t>
            </w:r>
            <w:proofErr w:type="spellEnd"/>
            <w:r w:rsidR="00D379F6" w:rsidRPr="0049557A">
              <w:rPr>
                <w:lang w:val="en-US"/>
              </w:rPr>
              <w:t xml:space="preserve"> la data </w:t>
            </w:r>
            <w:proofErr w:type="spellStart"/>
            <w:r w:rsidR="00D379F6" w:rsidRPr="0049557A">
              <w:rPr>
                <w:lang w:val="en-US"/>
              </w:rPr>
              <w:t>aplicării</w:t>
            </w:r>
            <w:proofErr w:type="spellEnd"/>
            <w:r w:rsidR="00D379F6" w:rsidRPr="0049557A">
              <w:rPr>
                <w:lang w:val="en-US"/>
              </w:rPr>
              <w:t xml:space="preserve"> </w:t>
            </w:r>
            <w:proofErr w:type="spellStart"/>
            <w:r w:rsidR="00D379F6" w:rsidRPr="0049557A">
              <w:rPr>
                <w:lang w:val="en-US"/>
              </w:rPr>
              <w:t>ultimei</w:t>
            </w:r>
            <w:proofErr w:type="spellEnd"/>
            <w:r w:rsidR="00D379F6" w:rsidRPr="0049557A">
              <w:rPr>
                <w:lang w:val="en-US"/>
              </w:rPr>
              <w:t xml:space="preserve"> </w:t>
            </w:r>
            <w:proofErr w:type="spellStart"/>
            <w:r w:rsidR="00D379F6" w:rsidRPr="0049557A">
              <w:rPr>
                <w:lang w:val="en-US"/>
              </w:rPr>
              <w:t>semnături</w:t>
            </w:r>
            <w:proofErr w:type="spellEnd"/>
            <w:r w:rsidR="00D379F6" w:rsidRPr="0049557A">
              <w:rPr>
                <w:lang w:val="en-US"/>
              </w:rPr>
              <w:t xml:space="preserve"> de </w:t>
            </w:r>
            <w:proofErr w:type="spellStart"/>
            <w:r w:rsidR="00D379F6" w:rsidRPr="0049557A">
              <w:rPr>
                <w:lang w:val="en-US"/>
              </w:rPr>
              <w:t>către</w:t>
            </w:r>
            <w:proofErr w:type="spellEnd"/>
            <w:r w:rsidR="00D379F6" w:rsidRPr="0049557A">
              <w:rPr>
                <w:lang w:val="en-US"/>
              </w:rPr>
              <w:t xml:space="preserve"> </w:t>
            </w:r>
            <w:proofErr w:type="spellStart"/>
            <w:r w:rsidR="00D379F6" w:rsidRPr="0049557A">
              <w:rPr>
                <w:lang w:val="en-US"/>
              </w:rPr>
              <w:t>una</w:t>
            </w:r>
            <w:proofErr w:type="spellEnd"/>
            <w:r w:rsidR="00D379F6" w:rsidRPr="0049557A">
              <w:rPr>
                <w:lang w:val="en-US"/>
              </w:rPr>
              <w:t xml:space="preserve"> </w:t>
            </w:r>
            <w:proofErr w:type="spellStart"/>
            <w:r w:rsidR="00D379F6" w:rsidRPr="0049557A">
              <w:rPr>
                <w:lang w:val="en-US"/>
              </w:rPr>
              <w:t>dintre</w:t>
            </w:r>
            <w:proofErr w:type="spellEnd"/>
            <w:r w:rsidR="00D379F6" w:rsidRPr="0049557A">
              <w:rPr>
                <w:lang w:val="en-US"/>
              </w:rPr>
              <w:t xml:space="preserve"> </w:t>
            </w:r>
            <w:proofErr w:type="spellStart"/>
            <w:r w:rsidR="00D379F6" w:rsidRPr="0049557A">
              <w:rPr>
                <w:lang w:val="en-US"/>
              </w:rPr>
              <w:t>părți</w:t>
            </w:r>
            <w:proofErr w:type="spellEnd"/>
            <w:r w:rsidR="00D379F6" w:rsidRPr="0049557A">
              <w:rPr>
                <w:lang w:val="en-US"/>
              </w:rPr>
              <w:t>.</w:t>
            </w:r>
          </w:p>
          <w:p w14:paraId="5BC8A2D7" w14:textId="449DBDAC" w:rsidR="00460653" w:rsidRPr="0049557A" w:rsidRDefault="007323B6" w:rsidP="002F556B">
            <w:pPr>
              <w:pStyle w:val="af2"/>
              <w:numPr>
                <w:ilvl w:val="1"/>
                <w:numId w:val="17"/>
              </w:numPr>
              <w:tabs>
                <w:tab w:val="left" w:pos="567"/>
                <w:tab w:val="left" w:pos="4005"/>
              </w:tabs>
              <w:ind w:left="0" w:hanging="567"/>
              <w:contextualSpacing/>
              <w:rPr>
                <w:lang w:val="en-US"/>
              </w:rPr>
            </w:pPr>
            <w:r w:rsidRPr="0049557A">
              <w:rPr>
                <w:lang w:val="en-US"/>
              </w:rPr>
              <w:t>13.</w:t>
            </w:r>
            <w:r w:rsidR="001873A6" w:rsidRPr="0049557A">
              <w:rPr>
                <w:lang w:val="en-US"/>
              </w:rPr>
              <w:t>4</w:t>
            </w:r>
            <w:r w:rsidRPr="0049557A">
              <w:rPr>
                <w:lang w:val="en-US"/>
              </w:rPr>
              <w:t xml:space="preserve">. </w:t>
            </w:r>
            <w:proofErr w:type="spellStart"/>
            <w:r w:rsidR="00D379F6" w:rsidRPr="0049557A">
              <w:rPr>
                <w:lang w:val="en-US"/>
              </w:rPr>
              <w:t>Pentru</w:t>
            </w:r>
            <w:proofErr w:type="spellEnd"/>
            <w:r w:rsidR="00D379F6" w:rsidRPr="0049557A">
              <w:rPr>
                <w:lang w:val="en-US"/>
              </w:rPr>
              <w:t xml:space="preserve"> </w:t>
            </w:r>
            <w:proofErr w:type="spellStart"/>
            <w:r w:rsidR="00D379F6" w:rsidRPr="0049557A">
              <w:rPr>
                <w:lang w:val="en-US"/>
              </w:rPr>
              <w:t>confirmarea</w:t>
            </w:r>
            <w:proofErr w:type="spellEnd"/>
            <w:r w:rsidR="00D379F6" w:rsidRPr="0049557A">
              <w:rPr>
                <w:lang w:val="en-US"/>
              </w:rPr>
              <w:t xml:space="preserve"> </w:t>
            </w:r>
            <w:proofErr w:type="spellStart"/>
            <w:r w:rsidR="00D379F6" w:rsidRPr="0049557A">
              <w:rPr>
                <w:lang w:val="en-US"/>
              </w:rPr>
              <w:t>celor</w:t>
            </w:r>
            <w:proofErr w:type="spellEnd"/>
            <w:r w:rsidR="00D379F6" w:rsidRPr="0049557A">
              <w:rPr>
                <w:lang w:val="en-US"/>
              </w:rPr>
              <w:t xml:space="preserve"> </w:t>
            </w:r>
            <w:proofErr w:type="spellStart"/>
            <w:r w:rsidR="00D379F6" w:rsidRPr="0049557A">
              <w:rPr>
                <w:lang w:val="en-US"/>
              </w:rPr>
              <w:t>menţionate</w:t>
            </w:r>
            <w:proofErr w:type="spellEnd"/>
            <w:r w:rsidR="00D379F6" w:rsidRPr="0049557A">
              <w:rPr>
                <w:lang w:val="en-US"/>
              </w:rPr>
              <w:t xml:space="preserve">, </w:t>
            </w:r>
            <w:proofErr w:type="spellStart"/>
            <w:r w:rsidR="009D3792" w:rsidRPr="0049557A">
              <w:rPr>
                <w:lang w:val="en-US"/>
              </w:rPr>
              <w:t>p</w:t>
            </w:r>
            <w:r w:rsidR="00D379F6" w:rsidRPr="0049557A">
              <w:rPr>
                <w:lang w:val="en-US"/>
              </w:rPr>
              <w:t>ărţile</w:t>
            </w:r>
            <w:proofErr w:type="spellEnd"/>
            <w:r w:rsidR="00D379F6" w:rsidRPr="0049557A">
              <w:rPr>
                <w:lang w:val="en-US"/>
              </w:rPr>
              <w:t xml:space="preserve"> au </w:t>
            </w:r>
            <w:proofErr w:type="spellStart"/>
            <w:r w:rsidR="00D379F6" w:rsidRPr="0049557A">
              <w:rPr>
                <w:lang w:val="en-US"/>
              </w:rPr>
              <w:t>semnat</w:t>
            </w:r>
            <w:proofErr w:type="spellEnd"/>
            <w:r w:rsidR="00D379F6" w:rsidRPr="0049557A">
              <w:rPr>
                <w:lang w:val="en-US"/>
              </w:rPr>
              <w:t xml:space="preserve"> </w:t>
            </w:r>
            <w:proofErr w:type="spellStart"/>
            <w:r w:rsidR="00D379F6" w:rsidRPr="0049557A">
              <w:rPr>
                <w:lang w:val="en-US"/>
              </w:rPr>
              <w:t>prezentul</w:t>
            </w:r>
            <w:proofErr w:type="spellEnd"/>
            <w:r w:rsidR="00D379F6" w:rsidRPr="0049557A">
              <w:rPr>
                <w:lang w:val="en-US"/>
              </w:rPr>
              <w:t xml:space="preserve"> Contract </w:t>
            </w:r>
            <w:proofErr w:type="spellStart"/>
            <w:r w:rsidR="00D379F6" w:rsidRPr="0049557A">
              <w:rPr>
                <w:lang w:val="en-US"/>
              </w:rPr>
              <w:t>în</w:t>
            </w:r>
            <w:proofErr w:type="spellEnd"/>
            <w:r w:rsidR="00D379F6" w:rsidRPr="0049557A">
              <w:rPr>
                <w:lang w:val="en-US"/>
              </w:rPr>
              <w:t xml:space="preserve"> </w:t>
            </w:r>
            <w:proofErr w:type="spellStart"/>
            <w:r w:rsidR="00D379F6" w:rsidRPr="0049557A">
              <w:rPr>
                <w:lang w:val="en-US"/>
              </w:rPr>
              <w:t>conformitate</w:t>
            </w:r>
            <w:proofErr w:type="spellEnd"/>
            <w:r w:rsidR="00D379F6" w:rsidRPr="0049557A">
              <w:rPr>
                <w:lang w:val="en-US"/>
              </w:rPr>
              <w:t xml:space="preserve"> cu </w:t>
            </w:r>
            <w:proofErr w:type="spellStart"/>
            <w:r w:rsidR="00D379F6" w:rsidRPr="0049557A">
              <w:rPr>
                <w:lang w:val="en-US"/>
              </w:rPr>
              <w:t>legislaţia</w:t>
            </w:r>
            <w:proofErr w:type="spellEnd"/>
            <w:r w:rsidR="00D379F6" w:rsidRPr="0049557A">
              <w:rPr>
                <w:lang w:val="en-US"/>
              </w:rPr>
              <w:t xml:space="preserve"> </w:t>
            </w:r>
            <w:proofErr w:type="spellStart"/>
            <w:r w:rsidR="00D379F6" w:rsidRPr="0049557A">
              <w:rPr>
                <w:lang w:val="en-US"/>
              </w:rPr>
              <w:t>Republicii</w:t>
            </w:r>
            <w:proofErr w:type="spellEnd"/>
            <w:r w:rsidR="00D379F6" w:rsidRPr="0049557A">
              <w:rPr>
                <w:lang w:val="en-US"/>
              </w:rPr>
              <w:t xml:space="preserve"> Moldova, la data </w:t>
            </w:r>
            <w:proofErr w:type="spellStart"/>
            <w:r w:rsidR="00D379F6" w:rsidRPr="0049557A">
              <w:rPr>
                <w:lang w:val="en-US"/>
              </w:rPr>
              <w:t>şi</w:t>
            </w:r>
            <w:proofErr w:type="spellEnd"/>
            <w:r w:rsidR="00D379F6" w:rsidRPr="0049557A">
              <w:rPr>
                <w:lang w:val="en-US"/>
              </w:rPr>
              <w:t xml:space="preserve"> </w:t>
            </w:r>
            <w:proofErr w:type="spellStart"/>
            <w:r w:rsidR="00D379F6" w:rsidRPr="0049557A">
              <w:rPr>
                <w:lang w:val="en-US"/>
              </w:rPr>
              <w:t>anul</w:t>
            </w:r>
            <w:proofErr w:type="spellEnd"/>
            <w:r w:rsidR="00D379F6" w:rsidRPr="0049557A">
              <w:rPr>
                <w:lang w:val="en-US"/>
              </w:rPr>
              <w:t xml:space="preserve"> indicate, </w:t>
            </w:r>
            <w:proofErr w:type="spellStart"/>
            <w:r w:rsidR="00460653" w:rsidRPr="0049557A">
              <w:rPr>
                <w:lang w:val="en-US"/>
              </w:rPr>
              <w:t>fiind</w:t>
            </w:r>
            <w:proofErr w:type="spellEnd"/>
            <w:r w:rsidR="00460653" w:rsidRPr="0049557A">
              <w:rPr>
                <w:lang w:val="en-US"/>
              </w:rPr>
              <w:t xml:space="preserve"> </w:t>
            </w:r>
            <w:proofErr w:type="spellStart"/>
            <w:r w:rsidR="00460653" w:rsidRPr="0049557A">
              <w:rPr>
                <w:lang w:val="en-US"/>
              </w:rPr>
              <w:t>valabil</w:t>
            </w:r>
            <w:proofErr w:type="spellEnd"/>
            <w:r w:rsidR="00460653" w:rsidRPr="0049557A">
              <w:rPr>
                <w:lang w:val="en-US"/>
              </w:rPr>
              <w:t xml:space="preserve"> </w:t>
            </w:r>
            <w:proofErr w:type="spellStart"/>
            <w:r w:rsidR="00460653" w:rsidRPr="0049557A">
              <w:rPr>
                <w:lang w:val="en-US"/>
              </w:rPr>
              <w:t>până</w:t>
            </w:r>
            <w:proofErr w:type="spellEnd"/>
            <w:r w:rsidR="00460653" w:rsidRPr="0049557A">
              <w:rPr>
                <w:lang w:val="en-US"/>
              </w:rPr>
              <w:t xml:space="preserve"> la </w:t>
            </w:r>
            <w:r w:rsidR="0049557A">
              <w:rPr>
                <w:lang w:val="en-US"/>
              </w:rPr>
              <w:t>31.12.2026</w:t>
            </w:r>
            <w:r w:rsidR="00684D44" w:rsidRPr="0049557A">
              <w:rPr>
                <w:lang w:val="en-US"/>
              </w:rPr>
              <w:t>/</w:t>
            </w:r>
            <w:proofErr w:type="spellStart"/>
            <w:r w:rsidR="00D379F6" w:rsidRPr="0049557A">
              <w:rPr>
                <w:lang w:val="en-US"/>
              </w:rPr>
              <w:t>recepția</w:t>
            </w:r>
            <w:proofErr w:type="spellEnd"/>
            <w:r w:rsidR="00D379F6" w:rsidRPr="0049557A">
              <w:rPr>
                <w:lang w:val="en-US"/>
              </w:rPr>
              <w:t xml:space="preserve"> </w:t>
            </w:r>
            <w:proofErr w:type="spellStart"/>
            <w:r w:rsidR="00D379F6" w:rsidRPr="0049557A">
              <w:rPr>
                <w:lang w:val="en-US"/>
              </w:rPr>
              <w:t>finală</w:t>
            </w:r>
            <w:proofErr w:type="spellEnd"/>
            <w:r w:rsidR="00D379F6" w:rsidRPr="0049557A">
              <w:rPr>
                <w:lang w:val="en-US"/>
              </w:rPr>
              <w:t xml:space="preserve"> a </w:t>
            </w:r>
            <w:proofErr w:type="spellStart"/>
            <w:r w:rsidR="00D379F6" w:rsidRPr="0049557A">
              <w:rPr>
                <w:lang w:val="en-US"/>
              </w:rPr>
              <w:t>lucrărilor</w:t>
            </w:r>
            <w:proofErr w:type="spellEnd"/>
            <w:r w:rsidR="00460653" w:rsidRPr="0049557A">
              <w:rPr>
                <w:lang w:val="en-US"/>
              </w:rPr>
              <w:t>.</w:t>
            </w:r>
          </w:p>
          <w:p w14:paraId="3B1BF7A2" w14:textId="77777777" w:rsidR="00877B36" w:rsidRPr="00FF430B" w:rsidRDefault="00877B36" w:rsidP="00877B36">
            <w:pPr>
              <w:tabs>
                <w:tab w:val="left" w:pos="2295"/>
              </w:tabs>
              <w:jc w:val="both"/>
            </w:pPr>
          </w:p>
          <w:p w14:paraId="3AF7E069" w14:textId="77777777" w:rsidR="00877B36" w:rsidRPr="00FF430B" w:rsidRDefault="00877B36" w:rsidP="00877B36">
            <w:pPr>
              <w:tabs>
                <w:tab w:val="left" w:pos="2295"/>
              </w:tabs>
              <w:jc w:val="both"/>
            </w:pPr>
          </w:p>
          <w:p w14:paraId="5268FED3" w14:textId="77777777" w:rsidR="00877B36" w:rsidRPr="00FF430B" w:rsidRDefault="00877B36" w:rsidP="00877B36">
            <w:pPr>
              <w:tabs>
                <w:tab w:val="left" w:pos="2295"/>
              </w:tabs>
              <w:jc w:val="both"/>
            </w:pPr>
          </w:p>
          <w:p w14:paraId="2104C6F6" w14:textId="77777777" w:rsidR="00877B36" w:rsidRPr="00FF430B" w:rsidRDefault="00877B36" w:rsidP="00877B36">
            <w:pPr>
              <w:tabs>
                <w:tab w:val="left" w:pos="2295"/>
              </w:tabs>
              <w:jc w:val="both"/>
            </w:pPr>
          </w:p>
          <w:p w14:paraId="4F518AD5" w14:textId="77777777" w:rsidR="00877B36" w:rsidRPr="00FF430B" w:rsidRDefault="00877B36" w:rsidP="00877B36">
            <w:pPr>
              <w:tabs>
                <w:tab w:val="left" w:pos="2295"/>
              </w:tabs>
              <w:jc w:val="both"/>
            </w:pPr>
          </w:p>
          <w:p w14:paraId="0647E174" w14:textId="77777777" w:rsidR="00877B36" w:rsidRPr="00FF430B" w:rsidRDefault="00877B36" w:rsidP="00877B36">
            <w:pPr>
              <w:tabs>
                <w:tab w:val="left" w:pos="2295"/>
              </w:tabs>
              <w:jc w:val="both"/>
            </w:pPr>
          </w:p>
          <w:p w14:paraId="0EA0CAFA" w14:textId="77777777" w:rsidR="00877B36" w:rsidRPr="00FF430B" w:rsidRDefault="00877B36" w:rsidP="00877B36">
            <w:pPr>
              <w:tabs>
                <w:tab w:val="left" w:pos="2295"/>
              </w:tabs>
              <w:jc w:val="both"/>
            </w:pPr>
          </w:p>
          <w:p w14:paraId="49979643" w14:textId="77777777" w:rsidR="00877B36" w:rsidRPr="00FF430B" w:rsidRDefault="00877B36" w:rsidP="00877B36">
            <w:pPr>
              <w:tabs>
                <w:tab w:val="left" w:pos="2295"/>
              </w:tabs>
              <w:jc w:val="both"/>
            </w:pPr>
          </w:p>
          <w:p w14:paraId="576C6014" w14:textId="77777777" w:rsidR="00C33344" w:rsidRPr="00FF430B" w:rsidRDefault="00C33344" w:rsidP="00877B36">
            <w:pPr>
              <w:tabs>
                <w:tab w:val="left" w:pos="2295"/>
              </w:tabs>
              <w:jc w:val="both"/>
            </w:pPr>
          </w:p>
          <w:p w14:paraId="73AED400" w14:textId="77777777" w:rsidR="00877B36" w:rsidRPr="00FF430B" w:rsidRDefault="00877B36" w:rsidP="00877B36">
            <w:pPr>
              <w:tabs>
                <w:tab w:val="left" w:pos="2295"/>
              </w:tabs>
              <w:jc w:val="both"/>
            </w:pPr>
          </w:p>
          <w:p w14:paraId="1508040E" w14:textId="77777777" w:rsidR="00877B36" w:rsidRPr="00FF430B" w:rsidRDefault="00877B36" w:rsidP="00877B36">
            <w:pPr>
              <w:tabs>
                <w:tab w:val="left" w:pos="2295"/>
              </w:tabs>
              <w:jc w:val="both"/>
            </w:pPr>
          </w:p>
          <w:p w14:paraId="6F9050E5"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0E7C49CB"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127BA1A" w14:textId="77777777" w:rsidR="00877B36" w:rsidRPr="00FF430B" w:rsidRDefault="00877B36" w:rsidP="00877B36">
            <w:pPr>
              <w:jc w:val="center"/>
            </w:pPr>
            <w:r w:rsidRPr="00FF430B">
              <w:t xml:space="preserve">             (</w:t>
            </w:r>
            <w:r w:rsidRPr="00FF430B">
              <w:rPr>
                <w:sz w:val="20"/>
                <w:szCs w:val="20"/>
              </w:rPr>
              <w:t>LA NECESITATE)</w:t>
            </w:r>
          </w:p>
          <w:p w14:paraId="7C1B4A9D" w14:textId="77777777" w:rsidR="00460653" w:rsidRPr="00FF430B" w:rsidRDefault="00460653" w:rsidP="00196AB4">
            <w:pPr>
              <w:tabs>
                <w:tab w:val="left" w:pos="567"/>
                <w:tab w:val="left" w:pos="4005"/>
              </w:tabs>
              <w:jc w:val="both"/>
            </w:pPr>
          </w:p>
          <w:p w14:paraId="3E0A5AB4" w14:textId="77777777" w:rsidR="00877B36" w:rsidRPr="00FF430B" w:rsidRDefault="00877B36" w:rsidP="00196AB4">
            <w:pPr>
              <w:tabs>
                <w:tab w:val="left" w:pos="567"/>
                <w:tab w:val="left" w:pos="4005"/>
              </w:tabs>
              <w:jc w:val="both"/>
            </w:pPr>
          </w:p>
          <w:p w14:paraId="2E4673FF" w14:textId="77777777" w:rsidR="004D7C86" w:rsidRPr="00FF430B" w:rsidRDefault="004D7C86" w:rsidP="00196AB4">
            <w:pPr>
              <w:tabs>
                <w:tab w:val="left" w:pos="567"/>
                <w:tab w:val="left" w:pos="4005"/>
              </w:tabs>
              <w:jc w:val="both"/>
            </w:pPr>
          </w:p>
          <w:p w14:paraId="5FDCD7D9" w14:textId="77777777" w:rsidR="004D7C86" w:rsidRPr="00FF430B" w:rsidRDefault="004D7C86" w:rsidP="00196AB4">
            <w:pPr>
              <w:tabs>
                <w:tab w:val="left" w:pos="567"/>
                <w:tab w:val="left" w:pos="4005"/>
              </w:tabs>
              <w:jc w:val="both"/>
            </w:pPr>
          </w:p>
          <w:p w14:paraId="36519459" w14:textId="77777777" w:rsidR="004D7C86" w:rsidRPr="00FF430B" w:rsidRDefault="004D7C86" w:rsidP="00196AB4">
            <w:pPr>
              <w:tabs>
                <w:tab w:val="left" w:pos="567"/>
                <w:tab w:val="left" w:pos="4005"/>
              </w:tabs>
              <w:jc w:val="both"/>
            </w:pPr>
          </w:p>
          <w:p w14:paraId="72B4DF1D" w14:textId="77777777" w:rsidR="004D7C86" w:rsidRPr="00FF430B" w:rsidRDefault="004D7C86" w:rsidP="00196AB4">
            <w:pPr>
              <w:tabs>
                <w:tab w:val="left" w:pos="567"/>
                <w:tab w:val="left" w:pos="4005"/>
              </w:tabs>
              <w:jc w:val="both"/>
            </w:pPr>
          </w:p>
          <w:p w14:paraId="1FE05200" w14:textId="77777777" w:rsidR="004D7C86" w:rsidRPr="00FF430B" w:rsidRDefault="004D7C86" w:rsidP="00196AB4">
            <w:pPr>
              <w:tabs>
                <w:tab w:val="left" w:pos="567"/>
                <w:tab w:val="left" w:pos="4005"/>
              </w:tabs>
              <w:jc w:val="both"/>
            </w:pPr>
          </w:p>
          <w:p w14:paraId="7BB68437" w14:textId="77777777" w:rsidR="004D7C86" w:rsidRPr="00FF430B" w:rsidRDefault="004D7C86" w:rsidP="00196AB4">
            <w:pPr>
              <w:tabs>
                <w:tab w:val="left" w:pos="567"/>
                <w:tab w:val="left" w:pos="4005"/>
              </w:tabs>
              <w:jc w:val="both"/>
            </w:pPr>
          </w:p>
          <w:p w14:paraId="23FB375B" w14:textId="77777777" w:rsidR="004D7C86" w:rsidRPr="00FF430B" w:rsidRDefault="004D7C86" w:rsidP="00196AB4">
            <w:pPr>
              <w:tabs>
                <w:tab w:val="left" w:pos="567"/>
                <w:tab w:val="left" w:pos="4005"/>
              </w:tabs>
              <w:jc w:val="both"/>
            </w:pPr>
          </w:p>
          <w:p w14:paraId="77875DD2" w14:textId="77777777" w:rsidR="004D7C86" w:rsidRPr="00FF430B" w:rsidRDefault="004D7C86" w:rsidP="00196AB4">
            <w:pPr>
              <w:tabs>
                <w:tab w:val="left" w:pos="567"/>
                <w:tab w:val="left" w:pos="4005"/>
              </w:tabs>
              <w:jc w:val="both"/>
            </w:pPr>
          </w:p>
          <w:p w14:paraId="1F27313C" w14:textId="77777777" w:rsidR="004D7C86" w:rsidRPr="00FF430B" w:rsidRDefault="004D7C86" w:rsidP="00196AB4">
            <w:pPr>
              <w:tabs>
                <w:tab w:val="left" w:pos="567"/>
                <w:tab w:val="left" w:pos="4005"/>
              </w:tabs>
              <w:jc w:val="both"/>
            </w:pPr>
          </w:p>
          <w:p w14:paraId="3D988CA9" w14:textId="77777777" w:rsidR="004D7C86" w:rsidRPr="00FF430B" w:rsidRDefault="004D7C86" w:rsidP="00196AB4">
            <w:pPr>
              <w:tabs>
                <w:tab w:val="left" w:pos="567"/>
                <w:tab w:val="left" w:pos="4005"/>
              </w:tabs>
              <w:jc w:val="both"/>
            </w:pPr>
          </w:p>
          <w:p w14:paraId="2058FC46" w14:textId="77777777" w:rsidR="004D7C86" w:rsidRPr="00FF430B" w:rsidRDefault="004D7C86" w:rsidP="00196AB4">
            <w:pPr>
              <w:tabs>
                <w:tab w:val="left" w:pos="567"/>
                <w:tab w:val="left" w:pos="4005"/>
              </w:tabs>
              <w:jc w:val="both"/>
            </w:pPr>
          </w:p>
          <w:p w14:paraId="10D2CAD8" w14:textId="77777777" w:rsidR="004D7C86" w:rsidRPr="00FF430B" w:rsidRDefault="004D7C86" w:rsidP="00196AB4">
            <w:pPr>
              <w:tabs>
                <w:tab w:val="left" w:pos="567"/>
                <w:tab w:val="left" w:pos="4005"/>
              </w:tabs>
              <w:jc w:val="both"/>
            </w:pPr>
          </w:p>
          <w:p w14:paraId="01BC89E7" w14:textId="77777777" w:rsidR="004D7C86" w:rsidRPr="00FF430B" w:rsidRDefault="004D7C86" w:rsidP="00196AB4">
            <w:pPr>
              <w:tabs>
                <w:tab w:val="left" w:pos="567"/>
                <w:tab w:val="left" w:pos="4005"/>
              </w:tabs>
              <w:jc w:val="both"/>
            </w:pPr>
          </w:p>
          <w:p w14:paraId="390316B2" w14:textId="77777777" w:rsidR="00877B36" w:rsidRPr="00FF430B" w:rsidRDefault="00877B36" w:rsidP="00196AB4">
            <w:pPr>
              <w:tabs>
                <w:tab w:val="left" w:pos="567"/>
                <w:tab w:val="left" w:pos="4005"/>
              </w:tabs>
              <w:jc w:val="both"/>
            </w:pPr>
          </w:p>
          <w:p w14:paraId="468A71D9" w14:textId="77777777" w:rsidR="00877B36" w:rsidRPr="00FF430B" w:rsidRDefault="00877B36" w:rsidP="00196AB4">
            <w:pPr>
              <w:tabs>
                <w:tab w:val="left" w:pos="567"/>
                <w:tab w:val="left" w:pos="4005"/>
              </w:tabs>
              <w:jc w:val="both"/>
            </w:pPr>
          </w:p>
          <w:p w14:paraId="483E71BD" w14:textId="77777777" w:rsidR="00877B36" w:rsidRPr="00FF430B" w:rsidRDefault="00877B36" w:rsidP="00196AB4">
            <w:pPr>
              <w:tabs>
                <w:tab w:val="left" w:pos="567"/>
                <w:tab w:val="left" w:pos="4005"/>
              </w:tabs>
              <w:jc w:val="both"/>
            </w:pPr>
          </w:p>
          <w:p w14:paraId="1E9E4CAF"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9F09411"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597B1EA9" w14:textId="77777777" w:rsidTr="00A77C4F">
              <w:trPr>
                <w:jc w:val="center"/>
              </w:trPr>
              <w:tc>
                <w:tcPr>
                  <w:tcW w:w="5163" w:type="dxa"/>
                  <w:tcBorders>
                    <w:top w:val="nil"/>
                    <w:left w:val="nil"/>
                    <w:bottom w:val="nil"/>
                    <w:right w:val="nil"/>
                  </w:tcBorders>
                </w:tcPr>
                <w:p w14:paraId="5D6D1662"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3D008F02" w14:textId="77777777" w:rsidR="00460653" w:rsidRPr="00FF430B" w:rsidRDefault="00460653" w:rsidP="00633782">
                  <w:pPr>
                    <w:tabs>
                      <w:tab w:val="left" w:pos="3295"/>
                    </w:tabs>
                    <w:jc w:val="center"/>
                  </w:pPr>
                  <w:r w:rsidRPr="00FF430B">
                    <w:rPr>
                      <w:b/>
                      <w:iCs/>
                    </w:rPr>
                    <w:t>BENEFICIARUL</w:t>
                  </w:r>
                </w:p>
              </w:tc>
            </w:tr>
            <w:tr w:rsidR="00D76BD0" w:rsidRPr="00EC30C2" w14:paraId="00565139" w14:textId="77777777" w:rsidTr="00A77C4F">
              <w:trPr>
                <w:jc w:val="center"/>
              </w:trPr>
              <w:tc>
                <w:tcPr>
                  <w:tcW w:w="5163" w:type="dxa"/>
                  <w:tcBorders>
                    <w:top w:val="nil"/>
                    <w:left w:val="nil"/>
                    <w:bottom w:val="nil"/>
                    <w:right w:val="nil"/>
                  </w:tcBorders>
                  <w:vAlign w:val="center"/>
                </w:tcPr>
                <w:p w14:paraId="6354188D"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C3ECD4A"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73767048" w14:textId="77777777" w:rsidTr="00A77C4F">
              <w:trPr>
                <w:jc w:val="center"/>
              </w:trPr>
              <w:tc>
                <w:tcPr>
                  <w:tcW w:w="5163" w:type="dxa"/>
                  <w:tcBorders>
                    <w:top w:val="nil"/>
                    <w:left w:val="nil"/>
                    <w:bottom w:val="nil"/>
                    <w:right w:val="nil"/>
                  </w:tcBorders>
                  <w:vAlign w:val="center"/>
                </w:tcPr>
                <w:p w14:paraId="0A76BA2C"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7D0E1E3"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349B1191" w14:textId="77777777" w:rsidTr="00A77C4F">
              <w:trPr>
                <w:jc w:val="center"/>
              </w:trPr>
              <w:tc>
                <w:tcPr>
                  <w:tcW w:w="5163" w:type="dxa"/>
                  <w:tcBorders>
                    <w:top w:val="nil"/>
                    <w:left w:val="nil"/>
                    <w:bottom w:val="nil"/>
                    <w:right w:val="nil"/>
                  </w:tcBorders>
                  <w:vAlign w:val="center"/>
                </w:tcPr>
                <w:p w14:paraId="21BE7F42"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424D8B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7A9147A" w14:textId="77777777" w:rsidTr="00A77C4F">
              <w:trPr>
                <w:jc w:val="center"/>
              </w:trPr>
              <w:tc>
                <w:tcPr>
                  <w:tcW w:w="5163" w:type="dxa"/>
                  <w:tcBorders>
                    <w:top w:val="nil"/>
                    <w:left w:val="nil"/>
                    <w:bottom w:val="nil"/>
                    <w:right w:val="nil"/>
                  </w:tcBorders>
                  <w:vAlign w:val="center"/>
                </w:tcPr>
                <w:p w14:paraId="3BFDB1C8"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0E9A11C9"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93A29DA" w14:textId="77777777" w:rsidTr="00A77C4F">
              <w:trPr>
                <w:jc w:val="center"/>
              </w:trPr>
              <w:tc>
                <w:tcPr>
                  <w:tcW w:w="5163" w:type="dxa"/>
                  <w:tcBorders>
                    <w:top w:val="nil"/>
                    <w:left w:val="nil"/>
                    <w:bottom w:val="nil"/>
                    <w:right w:val="nil"/>
                  </w:tcBorders>
                  <w:vAlign w:val="center"/>
                </w:tcPr>
                <w:p w14:paraId="3C835899"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5EABBF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0A98570D" w14:textId="77777777" w:rsidTr="00A77C4F">
              <w:trPr>
                <w:jc w:val="center"/>
              </w:trPr>
              <w:tc>
                <w:tcPr>
                  <w:tcW w:w="5163" w:type="dxa"/>
                  <w:tcBorders>
                    <w:top w:val="nil"/>
                    <w:left w:val="nil"/>
                    <w:bottom w:val="nil"/>
                    <w:right w:val="nil"/>
                  </w:tcBorders>
                  <w:vAlign w:val="center"/>
                </w:tcPr>
                <w:p w14:paraId="77648DB2"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79CEF61"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2300DB3" w14:textId="77777777" w:rsidTr="00240751">
              <w:trPr>
                <w:trHeight w:val="713"/>
                <w:jc w:val="center"/>
              </w:trPr>
              <w:tc>
                <w:tcPr>
                  <w:tcW w:w="5163" w:type="dxa"/>
                  <w:tcBorders>
                    <w:top w:val="nil"/>
                    <w:left w:val="nil"/>
                    <w:bottom w:val="nil"/>
                    <w:right w:val="nil"/>
                  </w:tcBorders>
                  <w:vAlign w:val="center"/>
                </w:tcPr>
                <w:p w14:paraId="1150360A"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D35C678" w14:textId="77777777" w:rsidR="00D76BD0" w:rsidRPr="00FF430B" w:rsidRDefault="00D76BD0" w:rsidP="00196AB4">
                  <w:pPr>
                    <w:tabs>
                      <w:tab w:val="left" w:pos="1134"/>
                      <w:tab w:val="left" w:pos="4680"/>
                      <w:tab w:val="left" w:pos="7020"/>
                    </w:tabs>
                    <w:suppressAutoHyphens/>
                    <w:ind w:firstLine="567"/>
                    <w:jc w:val="both"/>
                  </w:pPr>
                </w:p>
                <w:p w14:paraId="230BC336" w14:textId="77777777" w:rsidR="00D76BD0" w:rsidRDefault="00D76BD0" w:rsidP="00196AB4">
                  <w:pPr>
                    <w:tabs>
                      <w:tab w:val="left" w:pos="1134"/>
                      <w:tab w:val="left" w:pos="4680"/>
                      <w:tab w:val="left" w:pos="7020"/>
                    </w:tabs>
                    <w:suppressAutoHyphens/>
                    <w:ind w:firstLine="567"/>
                    <w:jc w:val="both"/>
                  </w:pPr>
                </w:p>
                <w:p w14:paraId="154CAB63" w14:textId="77777777" w:rsidR="006A7C1C" w:rsidRDefault="006A7C1C" w:rsidP="00196AB4">
                  <w:pPr>
                    <w:tabs>
                      <w:tab w:val="left" w:pos="1134"/>
                      <w:tab w:val="left" w:pos="4680"/>
                      <w:tab w:val="left" w:pos="7020"/>
                    </w:tabs>
                    <w:suppressAutoHyphens/>
                    <w:ind w:firstLine="567"/>
                    <w:jc w:val="both"/>
                  </w:pPr>
                </w:p>
                <w:p w14:paraId="3957B45B" w14:textId="77777777" w:rsidR="006A7C1C" w:rsidRPr="00FF430B" w:rsidRDefault="006A7C1C" w:rsidP="00196AB4">
                  <w:pPr>
                    <w:tabs>
                      <w:tab w:val="left" w:pos="1134"/>
                      <w:tab w:val="left" w:pos="4680"/>
                      <w:tab w:val="left" w:pos="7020"/>
                    </w:tabs>
                    <w:suppressAutoHyphens/>
                    <w:ind w:firstLine="567"/>
                    <w:jc w:val="both"/>
                  </w:pPr>
                </w:p>
                <w:p w14:paraId="74AED428" w14:textId="77777777" w:rsidR="00D76BD0" w:rsidRPr="00FF430B" w:rsidRDefault="00D76BD0" w:rsidP="00196AB4">
                  <w:pPr>
                    <w:tabs>
                      <w:tab w:val="left" w:pos="1134"/>
                      <w:tab w:val="left" w:pos="4680"/>
                      <w:tab w:val="left" w:pos="7020"/>
                    </w:tabs>
                    <w:suppressAutoHyphens/>
                    <w:ind w:firstLine="567"/>
                    <w:jc w:val="both"/>
                  </w:pPr>
                </w:p>
                <w:p w14:paraId="720DFF36" w14:textId="77777777" w:rsidR="00D76BD0" w:rsidRPr="00FF430B" w:rsidRDefault="00D76BD0" w:rsidP="00196AB4">
                  <w:pPr>
                    <w:tabs>
                      <w:tab w:val="left" w:pos="1134"/>
                      <w:tab w:val="left" w:pos="4680"/>
                      <w:tab w:val="left" w:pos="7020"/>
                    </w:tabs>
                    <w:suppressAutoHyphens/>
                    <w:ind w:firstLine="567"/>
                    <w:jc w:val="both"/>
                  </w:pPr>
                </w:p>
                <w:p w14:paraId="1E049E0D" w14:textId="77777777" w:rsidR="00D76BD0" w:rsidRPr="00FF430B" w:rsidRDefault="00D76BD0" w:rsidP="00196AB4">
                  <w:pPr>
                    <w:tabs>
                      <w:tab w:val="left" w:pos="1134"/>
                      <w:tab w:val="left" w:pos="4680"/>
                      <w:tab w:val="left" w:pos="7020"/>
                    </w:tabs>
                    <w:suppressAutoHyphens/>
                    <w:ind w:firstLine="567"/>
                    <w:jc w:val="both"/>
                  </w:pPr>
                </w:p>
              </w:tc>
            </w:tr>
          </w:tbl>
          <w:p w14:paraId="788A4F9C"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AEA7CA9" w14:textId="77777777" w:rsidTr="00021BB8">
              <w:trPr>
                <w:trHeight w:val="357"/>
                <w:jc w:val="center"/>
              </w:trPr>
              <w:tc>
                <w:tcPr>
                  <w:tcW w:w="5188" w:type="dxa"/>
                  <w:vAlign w:val="center"/>
                </w:tcPr>
                <w:p w14:paraId="6D1D0DBA" w14:textId="77777777" w:rsidR="00460653" w:rsidRPr="00FF430B" w:rsidRDefault="00460653" w:rsidP="00633782">
                  <w:pPr>
                    <w:jc w:val="center"/>
                    <w:rPr>
                      <w:b/>
                    </w:rPr>
                  </w:pPr>
                  <w:r w:rsidRPr="00FF430B">
                    <w:rPr>
                      <w:b/>
                    </w:rPr>
                    <w:t>ANTREPRENOR</w:t>
                  </w:r>
                </w:p>
              </w:tc>
              <w:tc>
                <w:tcPr>
                  <w:tcW w:w="4559" w:type="dxa"/>
                  <w:vAlign w:val="center"/>
                </w:tcPr>
                <w:p w14:paraId="0EA494BB" w14:textId="77777777" w:rsidR="00460653" w:rsidRPr="00FF430B" w:rsidRDefault="00460653" w:rsidP="00633782">
                  <w:pPr>
                    <w:jc w:val="center"/>
                    <w:rPr>
                      <w:b/>
                    </w:rPr>
                  </w:pPr>
                  <w:r w:rsidRPr="00FF430B">
                    <w:rPr>
                      <w:b/>
                    </w:rPr>
                    <w:t>BENEFICIAR</w:t>
                  </w:r>
                </w:p>
              </w:tc>
            </w:tr>
            <w:tr w:rsidR="00460653" w:rsidRPr="00EC30C2" w14:paraId="25F0C7F1" w14:textId="77777777" w:rsidTr="00021BB8">
              <w:trPr>
                <w:trHeight w:val="357"/>
                <w:jc w:val="center"/>
              </w:trPr>
              <w:tc>
                <w:tcPr>
                  <w:tcW w:w="5188" w:type="dxa"/>
                  <w:vAlign w:val="center"/>
                </w:tcPr>
                <w:p w14:paraId="70BD381B" w14:textId="77777777" w:rsidR="00B96242" w:rsidRPr="00FF430B" w:rsidRDefault="00B96242" w:rsidP="00196AB4">
                  <w:pPr>
                    <w:jc w:val="both"/>
                    <w:rPr>
                      <w:b/>
                    </w:rPr>
                  </w:pPr>
                </w:p>
                <w:p w14:paraId="261E6669" w14:textId="77777777" w:rsidR="00B96242" w:rsidRPr="00FF430B" w:rsidRDefault="00B96242" w:rsidP="00196AB4">
                  <w:pPr>
                    <w:jc w:val="both"/>
                    <w:rPr>
                      <w:b/>
                    </w:rPr>
                  </w:pPr>
                </w:p>
                <w:p w14:paraId="774B94B2" w14:textId="77777777" w:rsidR="00460653" w:rsidRPr="00FF430B" w:rsidRDefault="00460653" w:rsidP="003E7B03">
                  <w:pPr>
                    <w:jc w:val="both"/>
                    <w:rPr>
                      <w:b/>
                    </w:rPr>
                  </w:pPr>
                </w:p>
              </w:tc>
              <w:tc>
                <w:tcPr>
                  <w:tcW w:w="4559" w:type="dxa"/>
                  <w:vAlign w:val="center"/>
                </w:tcPr>
                <w:p w14:paraId="2994669A" w14:textId="77777777" w:rsidR="00460653" w:rsidRPr="00FF430B" w:rsidRDefault="00460653" w:rsidP="00196AB4">
                  <w:pPr>
                    <w:jc w:val="both"/>
                    <w:rPr>
                      <w:b/>
                    </w:rPr>
                  </w:pPr>
                </w:p>
                <w:p w14:paraId="3D30F830" w14:textId="77777777" w:rsidR="00460653" w:rsidRPr="00FF430B" w:rsidRDefault="00460653" w:rsidP="00196AB4">
                  <w:pPr>
                    <w:jc w:val="both"/>
                    <w:rPr>
                      <w:b/>
                    </w:rPr>
                  </w:pPr>
                </w:p>
                <w:p w14:paraId="1AAE25E7" w14:textId="77777777" w:rsidR="00460653" w:rsidRPr="00FF430B" w:rsidRDefault="00460653" w:rsidP="003E7B03">
                  <w:pPr>
                    <w:jc w:val="both"/>
                    <w:rPr>
                      <w:b/>
                    </w:rPr>
                  </w:pPr>
                </w:p>
              </w:tc>
            </w:tr>
          </w:tbl>
          <w:p w14:paraId="213324CC" w14:textId="77777777" w:rsidR="00F7186F" w:rsidRPr="00FF430B" w:rsidRDefault="00F7186F" w:rsidP="00196AB4">
            <w:pPr>
              <w:tabs>
                <w:tab w:val="left" w:pos="2295"/>
              </w:tabs>
              <w:jc w:val="both"/>
            </w:pPr>
          </w:p>
          <w:p w14:paraId="42175B15" w14:textId="77777777" w:rsidR="00FA66D8" w:rsidRPr="00FF430B" w:rsidRDefault="00FA66D8" w:rsidP="00196AB4">
            <w:pPr>
              <w:tabs>
                <w:tab w:val="left" w:pos="2295"/>
              </w:tabs>
              <w:jc w:val="both"/>
            </w:pPr>
          </w:p>
          <w:p w14:paraId="150E1E95" w14:textId="77777777" w:rsidR="00385C85" w:rsidRPr="00FF430B" w:rsidRDefault="00385C85" w:rsidP="00196AB4">
            <w:pPr>
              <w:tabs>
                <w:tab w:val="left" w:pos="2295"/>
              </w:tabs>
              <w:jc w:val="both"/>
            </w:pPr>
          </w:p>
          <w:p w14:paraId="59B7E776" w14:textId="77777777" w:rsidR="00385C85" w:rsidRDefault="00385C85" w:rsidP="00196AB4">
            <w:pPr>
              <w:tabs>
                <w:tab w:val="left" w:pos="2295"/>
              </w:tabs>
              <w:jc w:val="both"/>
            </w:pPr>
          </w:p>
          <w:p w14:paraId="5E653580" w14:textId="77777777" w:rsidR="0049557A" w:rsidRDefault="0049557A" w:rsidP="00196AB4">
            <w:pPr>
              <w:tabs>
                <w:tab w:val="left" w:pos="2295"/>
              </w:tabs>
              <w:jc w:val="both"/>
            </w:pPr>
          </w:p>
          <w:p w14:paraId="1A36413E" w14:textId="77777777" w:rsidR="0049557A" w:rsidRDefault="0049557A" w:rsidP="00196AB4">
            <w:pPr>
              <w:tabs>
                <w:tab w:val="left" w:pos="2295"/>
              </w:tabs>
              <w:jc w:val="both"/>
            </w:pPr>
          </w:p>
          <w:p w14:paraId="588A92B4" w14:textId="77777777" w:rsidR="0049557A" w:rsidRDefault="0049557A" w:rsidP="00196AB4">
            <w:pPr>
              <w:tabs>
                <w:tab w:val="left" w:pos="2295"/>
              </w:tabs>
              <w:jc w:val="both"/>
            </w:pPr>
          </w:p>
          <w:p w14:paraId="24AF1880" w14:textId="77777777" w:rsidR="0049557A" w:rsidRPr="00FF430B" w:rsidRDefault="0049557A" w:rsidP="00196AB4">
            <w:pPr>
              <w:tabs>
                <w:tab w:val="left" w:pos="2295"/>
              </w:tabs>
              <w:jc w:val="both"/>
            </w:pPr>
          </w:p>
          <w:p w14:paraId="7F376F95" w14:textId="77777777" w:rsidR="00385C85" w:rsidRPr="00FF430B" w:rsidRDefault="004D7C86" w:rsidP="00196AB4">
            <w:pPr>
              <w:tabs>
                <w:tab w:val="left" w:pos="2295"/>
              </w:tabs>
              <w:jc w:val="both"/>
            </w:pPr>
            <w:r w:rsidRPr="00FF430B">
              <w:br/>
            </w:r>
          </w:p>
          <w:p w14:paraId="0CC09F8B" w14:textId="77777777" w:rsidR="004D7C86" w:rsidRDefault="004D7C86" w:rsidP="00196AB4">
            <w:pPr>
              <w:tabs>
                <w:tab w:val="left" w:pos="2295"/>
              </w:tabs>
              <w:jc w:val="both"/>
            </w:pPr>
          </w:p>
          <w:p w14:paraId="54B54713" w14:textId="77777777" w:rsidR="006A7C1C" w:rsidRDefault="006A7C1C" w:rsidP="00196AB4">
            <w:pPr>
              <w:tabs>
                <w:tab w:val="left" w:pos="2295"/>
              </w:tabs>
              <w:jc w:val="both"/>
            </w:pPr>
          </w:p>
          <w:p w14:paraId="49748ADB" w14:textId="77777777" w:rsidR="007E709D" w:rsidRDefault="007E709D" w:rsidP="007E709D">
            <w:pPr>
              <w:jc w:val="both"/>
            </w:pPr>
          </w:p>
          <w:p w14:paraId="16FFBD11" w14:textId="77777777" w:rsidR="00006D6D" w:rsidRPr="00FF430B" w:rsidRDefault="00006D6D" w:rsidP="007E709D">
            <w:pPr>
              <w:jc w:val="both"/>
              <w:rPr>
                <w:sz w:val="28"/>
                <w:szCs w:val="28"/>
              </w:rPr>
            </w:pPr>
          </w:p>
          <w:p w14:paraId="6C04EFEB"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1474F3CC"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5B9A276" w14:textId="77777777" w:rsidR="007E709D" w:rsidRPr="00FF430B" w:rsidRDefault="007E709D" w:rsidP="004D7C86">
            <w:pPr>
              <w:tabs>
                <w:tab w:val="left" w:pos="2295"/>
              </w:tabs>
              <w:jc w:val="right"/>
            </w:pPr>
            <w:r w:rsidRPr="00FF430B">
              <w:t>Din „____”  _____ 20_______</w:t>
            </w:r>
          </w:p>
          <w:p w14:paraId="1D9A8267" w14:textId="77777777" w:rsidR="007E709D" w:rsidRPr="00FF430B" w:rsidRDefault="007E709D" w:rsidP="007E709D">
            <w:pPr>
              <w:tabs>
                <w:tab w:val="left" w:pos="2295"/>
              </w:tabs>
              <w:jc w:val="both"/>
            </w:pPr>
          </w:p>
          <w:p w14:paraId="4B8974B8" w14:textId="77777777" w:rsidR="004D7C86" w:rsidRPr="00FF430B" w:rsidRDefault="004D7C86" w:rsidP="007E709D">
            <w:pPr>
              <w:tabs>
                <w:tab w:val="left" w:pos="2295"/>
              </w:tabs>
              <w:jc w:val="both"/>
            </w:pPr>
          </w:p>
          <w:p w14:paraId="734FA5BC" w14:textId="77777777" w:rsidR="004D7C86" w:rsidRPr="00FF430B" w:rsidRDefault="004D7C86" w:rsidP="007E709D">
            <w:pPr>
              <w:tabs>
                <w:tab w:val="left" w:pos="2295"/>
              </w:tabs>
              <w:jc w:val="both"/>
            </w:pPr>
          </w:p>
          <w:p w14:paraId="519616E8" w14:textId="77777777" w:rsidR="004D7C86" w:rsidRPr="00FF430B" w:rsidRDefault="004D7C86" w:rsidP="007E709D">
            <w:pPr>
              <w:tabs>
                <w:tab w:val="left" w:pos="2295"/>
              </w:tabs>
              <w:jc w:val="both"/>
            </w:pPr>
          </w:p>
          <w:p w14:paraId="05F994A2" w14:textId="77777777" w:rsidR="004D7C86" w:rsidRPr="00FF430B" w:rsidRDefault="004D7C86" w:rsidP="007E709D">
            <w:pPr>
              <w:tabs>
                <w:tab w:val="left" w:pos="2295"/>
              </w:tabs>
              <w:jc w:val="both"/>
            </w:pPr>
          </w:p>
          <w:p w14:paraId="52C7AFDE" w14:textId="77777777" w:rsidR="004D7C86" w:rsidRPr="00FF430B" w:rsidRDefault="004D7C86" w:rsidP="007E709D">
            <w:pPr>
              <w:tabs>
                <w:tab w:val="left" w:pos="2295"/>
              </w:tabs>
              <w:jc w:val="both"/>
            </w:pPr>
          </w:p>
          <w:p w14:paraId="51B2A726" w14:textId="77777777" w:rsidR="004D7C86" w:rsidRPr="00FF430B" w:rsidRDefault="004D7C86" w:rsidP="007E709D">
            <w:pPr>
              <w:tabs>
                <w:tab w:val="left" w:pos="2295"/>
              </w:tabs>
              <w:jc w:val="both"/>
            </w:pPr>
          </w:p>
          <w:p w14:paraId="4DC32BEE" w14:textId="77777777" w:rsidR="007E709D" w:rsidRPr="00FF430B" w:rsidRDefault="007E709D" w:rsidP="007E709D">
            <w:pPr>
              <w:tabs>
                <w:tab w:val="left" w:pos="2295"/>
              </w:tabs>
              <w:jc w:val="both"/>
            </w:pPr>
          </w:p>
          <w:p w14:paraId="53791C1B"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68381F0F"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687B2D8A"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0C67D4"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F800A4"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3D5823"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6B1845" w14:textId="77777777" w:rsidR="007E709D" w:rsidRPr="00FF430B" w:rsidRDefault="007E709D" w:rsidP="004D7C86">
                  <w:pPr>
                    <w:jc w:val="center"/>
                    <w:rPr>
                      <w:b/>
                    </w:rPr>
                  </w:pPr>
                  <w:r w:rsidRPr="00FF430B">
                    <w:rPr>
                      <w:b/>
                    </w:rPr>
                    <w:t>Specificarea tehnică deplină solicitată de către autoritatea contractantă</w:t>
                  </w:r>
                </w:p>
                <w:p w14:paraId="4A8EFBF0"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63FD2D"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18F4A322"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230585" w14:textId="77777777" w:rsidR="001223E6" w:rsidRPr="00FF430B" w:rsidRDefault="007E709D" w:rsidP="001223E6">
                  <w:pPr>
                    <w:ind w:right="943"/>
                    <w:jc w:val="center"/>
                    <w:rPr>
                      <w:b/>
                      <w:bCs/>
                      <w:noProof w:val="0"/>
                    </w:rPr>
                  </w:pPr>
                  <w:r w:rsidRPr="00FF430B">
                    <w:rPr>
                      <w:b/>
                      <w:bCs/>
                      <w:noProof w:val="0"/>
                    </w:rPr>
                    <w:t>Standarde de</w:t>
                  </w:r>
                </w:p>
                <w:p w14:paraId="6697CC08"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164F320D"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EF0C8"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806D6"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B4C4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DB434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AFABEA"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31CA9" w14:textId="77777777" w:rsidR="007E709D" w:rsidRPr="00FF430B" w:rsidRDefault="007E709D" w:rsidP="004D7C86">
                  <w:pPr>
                    <w:jc w:val="both"/>
                    <w:rPr>
                      <w:noProof w:val="0"/>
                    </w:rPr>
                  </w:pPr>
                </w:p>
              </w:tc>
            </w:tr>
            <w:tr w:rsidR="007E709D" w:rsidRPr="00EC30C2" w14:paraId="19376B49"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FC81A"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C942A"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CFFE0"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10E71"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3C544"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738EBC" w14:textId="77777777" w:rsidR="007E709D" w:rsidRPr="00FF430B" w:rsidRDefault="007E709D" w:rsidP="004D7C86">
                  <w:pPr>
                    <w:jc w:val="both"/>
                    <w:rPr>
                      <w:noProof w:val="0"/>
                    </w:rPr>
                  </w:pPr>
                </w:p>
              </w:tc>
            </w:tr>
            <w:tr w:rsidR="007E709D" w:rsidRPr="00EC30C2" w14:paraId="7CF60DD2" w14:textId="77777777" w:rsidTr="004D7C86">
              <w:tc>
                <w:tcPr>
                  <w:tcW w:w="2261" w:type="dxa"/>
                  <w:gridSpan w:val="2"/>
                  <w:tcBorders>
                    <w:top w:val="single" w:sz="6" w:space="0" w:color="000000"/>
                    <w:left w:val="nil"/>
                    <w:bottom w:val="nil"/>
                    <w:right w:val="nil"/>
                  </w:tcBorders>
                </w:tcPr>
                <w:p w14:paraId="7E1B90B4" w14:textId="77777777" w:rsidR="007E709D" w:rsidRPr="00FF430B" w:rsidRDefault="007E709D" w:rsidP="004D7C86">
                  <w:pPr>
                    <w:jc w:val="both"/>
                    <w:rPr>
                      <w:noProof w:val="0"/>
                    </w:rPr>
                  </w:pPr>
                </w:p>
                <w:p w14:paraId="028B4AA5" w14:textId="77777777" w:rsidR="007E709D" w:rsidRPr="00FF430B" w:rsidRDefault="007E709D" w:rsidP="004D7C86">
                  <w:pPr>
                    <w:jc w:val="both"/>
                    <w:rPr>
                      <w:noProof w:val="0"/>
                    </w:rPr>
                  </w:pPr>
                </w:p>
                <w:p w14:paraId="34BB5C28" w14:textId="77777777" w:rsidR="007E709D" w:rsidRPr="00FF430B" w:rsidRDefault="007E709D" w:rsidP="004D7C86">
                  <w:pPr>
                    <w:jc w:val="both"/>
                    <w:rPr>
                      <w:noProof w:val="0"/>
                    </w:rPr>
                  </w:pPr>
                </w:p>
                <w:p w14:paraId="12CB3790" w14:textId="77777777" w:rsidR="007E709D" w:rsidRPr="00FF430B" w:rsidRDefault="007E709D" w:rsidP="004D7C86">
                  <w:pPr>
                    <w:jc w:val="both"/>
                    <w:rPr>
                      <w:noProof w:val="0"/>
                    </w:rPr>
                  </w:pPr>
                </w:p>
                <w:p w14:paraId="191F4F4E"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61321B75" w14:textId="77777777" w:rsidR="007E709D" w:rsidRPr="00FF430B" w:rsidRDefault="007E709D" w:rsidP="004D7C86">
                  <w:pPr>
                    <w:jc w:val="both"/>
                    <w:rPr>
                      <w:noProof w:val="0"/>
                    </w:rPr>
                  </w:pPr>
                  <w:r w:rsidRPr="00FF430B">
                    <w:rPr>
                      <w:noProof w:val="0"/>
                    </w:rPr>
                    <w:t> </w:t>
                  </w:r>
                </w:p>
                <w:p w14:paraId="5A543337" w14:textId="77777777" w:rsidR="007E709D" w:rsidRPr="00FF430B" w:rsidRDefault="007E709D" w:rsidP="004D7C86">
                  <w:pPr>
                    <w:jc w:val="center"/>
                    <w:rPr>
                      <w:b/>
                      <w:bCs/>
                      <w:noProof w:val="0"/>
                    </w:rPr>
                  </w:pPr>
                </w:p>
                <w:p w14:paraId="6B3DAB68" w14:textId="77777777" w:rsidR="004D7C86" w:rsidRPr="00FF430B" w:rsidRDefault="004D7C86" w:rsidP="004D7C86">
                  <w:pPr>
                    <w:jc w:val="center"/>
                    <w:rPr>
                      <w:b/>
                      <w:bCs/>
                      <w:noProof w:val="0"/>
                    </w:rPr>
                  </w:pPr>
                </w:p>
                <w:p w14:paraId="37E59A3C" w14:textId="77777777" w:rsidR="004D7C86" w:rsidRPr="00FF430B" w:rsidRDefault="004D7C86" w:rsidP="004D7C86">
                  <w:pPr>
                    <w:jc w:val="center"/>
                    <w:rPr>
                      <w:b/>
                      <w:bCs/>
                      <w:noProof w:val="0"/>
                    </w:rPr>
                  </w:pPr>
                </w:p>
                <w:p w14:paraId="7E5AC789" w14:textId="77777777" w:rsidR="004D7C86" w:rsidRPr="00FF430B" w:rsidRDefault="004D7C86" w:rsidP="004D7C86">
                  <w:pPr>
                    <w:jc w:val="center"/>
                    <w:rPr>
                      <w:b/>
                      <w:bCs/>
                      <w:noProof w:val="0"/>
                    </w:rPr>
                  </w:pPr>
                </w:p>
                <w:p w14:paraId="7BA5C781" w14:textId="77777777" w:rsidR="004D7C86" w:rsidRPr="00FF430B" w:rsidRDefault="004D7C86" w:rsidP="004D7C86">
                  <w:pPr>
                    <w:jc w:val="center"/>
                    <w:rPr>
                      <w:b/>
                      <w:bCs/>
                      <w:noProof w:val="0"/>
                    </w:rPr>
                  </w:pPr>
                </w:p>
                <w:p w14:paraId="21E3A011" w14:textId="77777777" w:rsidR="004D7C86" w:rsidRPr="00FF430B" w:rsidRDefault="004D7C86" w:rsidP="004D7C86">
                  <w:pPr>
                    <w:jc w:val="center"/>
                    <w:rPr>
                      <w:b/>
                      <w:bCs/>
                      <w:noProof w:val="0"/>
                    </w:rPr>
                  </w:pPr>
                </w:p>
                <w:p w14:paraId="34807DEC" w14:textId="77777777" w:rsidR="007E709D" w:rsidRPr="00FF430B" w:rsidRDefault="007E709D" w:rsidP="007E709D">
                  <w:pPr>
                    <w:rPr>
                      <w:b/>
                      <w:bCs/>
                      <w:noProof w:val="0"/>
                    </w:rPr>
                  </w:pPr>
                  <w:r w:rsidRPr="00FF430B">
                    <w:rPr>
                      <w:b/>
                      <w:bCs/>
                      <w:noProof w:val="0"/>
                    </w:rPr>
                    <w:t xml:space="preserve">                 SEMNĂTURILE PĂRŢILOR</w:t>
                  </w:r>
                </w:p>
                <w:p w14:paraId="406BA718" w14:textId="77777777" w:rsidR="004D7C86" w:rsidRPr="00FF430B" w:rsidRDefault="004D7C86" w:rsidP="007E709D">
                  <w:pPr>
                    <w:rPr>
                      <w:noProof w:val="0"/>
                    </w:rPr>
                  </w:pPr>
                </w:p>
              </w:tc>
            </w:tr>
            <w:tr w:rsidR="007E709D" w:rsidRPr="00EC30C2" w14:paraId="596D2433"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067D23C9" w14:textId="77777777" w:rsidR="007E709D" w:rsidRPr="00FF430B" w:rsidRDefault="006A7C1C" w:rsidP="001223E6">
                  <w:pPr>
                    <w:jc w:val="center"/>
                    <w:rPr>
                      <w:noProof w:val="0"/>
                    </w:rPr>
                  </w:pPr>
                  <w:r w:rsidRPr="006A7C1C">
                    <w:rPr>
                      <w:b/>
                      <w:bCs/>
                      <w:noProof w:val="0"/>
                    </w:rPr>
                    <w:t>ANTREPRENORU</w:t>
                  </w:r>
                  <w:r>
                    <w:rPr>
                      <w:b/>
                      <w:bCs/>
                      <w:noProof w:val="0"/>
                    </w:rPr>
                    <w:t>L</w:t>
                  </w:r>
                </w:p>
                <w:p w14:paraId="09D2781E" w14:textId="77777777" w:rsidR="007E709D" w:rsidRPr="00FF430B" w:rsidRDefault="007E709D" w:rsidP="004D7C86">
                  <w:pPr>
                    <w:ind w:firstLine="567"/>
                    <w:jc w:val="both"/>
                    <w:rPr>
                      <w:noProof w:val="0"/>
                    </w:rPr>
                  </w:pPr>
                  <w:r w:rsidRPr="00FF430B">
                    <w:rPr>
                      <w:noProof w:val="0"/>
                    </w:rPr>
                    <w:t> </w:t>
                  </w:r>
                </w:p>
                <w:p w14:paraId="6A56BCCF" w14:textId="77777777" w:rsidR="00753976" w:rsidRPr="00FF430B" w:rsidRDefault="00753976" w:rsidP="00240751">
                  <w:pPr>
                    <w:ind w:firstLine="567"/>
                    <w:rPr>
                      <w:noProof w:val="0"/>
                    </w:rPr>
                  </w:pPr>
                </w:p>
                <w:p w14:paraId="1C964DF5" w14:textId="77777777" w:rsidR="007E709D" w:rsidRPr="00FF430B" w:rsidRDefault="007E709D" w:rsidP="00240751">
                  <w:pPr>
                    <w:ind w:firstLine="567"/>
                    <w:rPr>
                      <w:noProof w:val="0"/>
                    </w:rPr>
                  </w:pPr>
                </w:p>
              </w:tc>
              <w:tc>
                <w:tcPr>
                  <w:tcW w:w="50" w:type="dxa"/>
                  <w:tcBorders>
                    <w:top w:val="nil"/>
                    <w:left w:val="nil"/>
                    <w:bottom w:val="nil"/>
                    <w:right w:val="nil"/>
                  </w:tcBorders>
                </w:tcPr>
                <w:p w14:paraId="4D39740A"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30257AC7"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8E3E149" w14:textId="77777777" w:rsidR="007E709D" w:rsidRPr="00FF430B" w:rsidRDefault="007E709D" w:rsidP="004D7C86">
                  <w:pPr>
                    <w:ind w:firstLine="567"/>
                    <w:jc w:val="both"/>
                    <w:rPr>
                      <w:noProof w:val="0"/>
                    </w:rPr>
                  </w:pPr>
                  <w:r w:rsidRPr="00FF430B">
                    <w:rPr>
                      <w:noProof w:val="0"/>
                    </w:rPr>
                    <w:t> </w:t>
                  </w:r>
                </w:p>
                <w:p w14:paraId="494681D0" w14:textId="77777777" w:rsidR="007E709D" w:rsidRPr="00FF430B" w:rsidRDefault="007E709D" w:rsidP="007E709D">
                  <w:pPr>
                    <w:rPr>
                      <w:noProof w:val="0"/>
                    </w:rPr>
                  </w:pPr>
                </w:p>
                <w:p w14:paraId="30EEEFAA" w14:textId="77777777" w:rsidR="007E709D" w:rsidRPr="00FF430B" w:rsidRDefault="007E709D" w:rsidP="003E7B03">
                  <w:pPr>
                    <w:jc w:val="both"/>
                    <w:rPr>
                      <w:noProof w:val="0"/>
                    </w:rPr>
                  </w:pPr>
                </w:p>
              </w:tc>
            </w:tr>
          </w:tbl>
          <w:p w14:paraId="4B129164" w14:textId="77777777" w:rsidR="00385C85" w:rsidRPr="00FF430B" w:rsidRDefault="00385C85" w:rsidP="00196AB4">
            <w:pPr>
              <w:tabs>
                <w:tab w:val="left" w:pos="2295"/>
              </w:tabs>
              <w:jc w:val="both"/>
            </w:pPr>
          </w:p>
          <w:p w14:paraId="22609381" w14:textId="77777777" w:rsidR="00385C85" w:rsidRPr="00FF430B" w:rsidRDefault="00385C85" w:rsidP="00196AB4">
            <w:pPr>
              <w:tabs>
                <w:tab w:val="left" w:pos="2295"/>
              </w:tabs>
              <w:jc w:val="both"/>
            </w:pPr>
          </w:p>
          <w:p w14:paraId="6E077E19" w14:textId="77777777" w:rsidR="004D7C86" w:rsidRPr="00FF430B" w:rsidRDefault="004D7C86" w:rsidP="00196AB4">
            <w:pPr>
              <w:tabs>
                <w:tab w:val="left" w:pos="2295"/>
              </w:tabs>
              <w:jc w:val="both"/>
            </w:pPr>
          </w:p>
          <w:p w14:paraId="307D74CD" w14:textId="77777777" w:rsidR="004D7C86" w:rsidRPr="00FF430B" w:rsidRDefault="004D7C86" w:rsidP="00196AB4">
            <w:pPr>
              <w:tabs>
                <w:tab w:val="left" w:pos="2295"/>
              </w:tabs>
              <w:jc w:val="both"/>
            </w:pPr>
          </w:p>
          <w:p w14:paraId="57F6AFB8" w14:textId="77777777" w:rsidR="004D7C86" w:rsidRPr="00FF430B" w:rsidRDefault="004D7C86" w:rsidP="00196AB4">
            <w:pPr>
              <w:tabs>
                <w:tab w:val="left" w:pos="2295"/>
              </w:tabs>
              <w:jc w:val="both"/>
            </w:pPr>
          </w:p>
          <w:p w14:paraId="2DBFF81E" w14:textId="77777777" w:rsidR="004D7C86" w:rsidRPr="00FF430B" w:rsidRDefault="004D7C86" w:rsidP="00196AB4">
            <w:pPr>
              <w:tabs>
                <w:tab w:val="left" w:pos="2295"/>
              </w:tabs>
              <w:jc w:val="both"/>
            </w:pPr>
          </w:p>
          <w:p w14:paraId="389E5B4F" w14:textId="77777777" w:rsidR="004D7C86" w:rsidRPr="00FF430B" w:rsidRDefault="004D7C86" w:rsidP="00196AB4">
            <w:pPr>
              <w:tabs>
                <w:tab w:val="left" w:pos="2295"/>
              </w:tabs>
              <w:jc w:val="both"/>
            </w:pPr>
          </w:p>
          <w:p w14:paraId="2E21B952" w14:textId="77777777" w:rsidR="004D7C86" w:rsidRPr="00FF430B" w:rsidRDefault="004D7C86" w:rsidP="00196AB4">
            <w:pPr>
              <w:tabs>
                <w:tab w:val="left" w:pos="2295"/>
              </w:tabs>
              <w:jc w:val="both"/>
            </w:pPr>
          </w:p>
          <w:p w14:paraId="5ECF4D8A" w14:textId="77777777" w:rsidR="004D7C86" w:rsidRPr="00FF430B" w:rsidRDefault="004D7C86" w:rsidP="00196AB4">
            <w:pPr>
              <w:tabs>
                <w:tab w:val="left" w:pos="2295"/>
              </w:tabs>
              <w:jc w:val="both"/>
            </w:pPr>
          </w:p>
          <w:p w14:paraId="51DE7D4D" w14:textId="77777777" w:rsidR="004D7C86" w:rsidRPr="00FF430B" w:rsidRDefault="004D7C86" w:rsidP="00196AB4">
            <w:pPr>
              <w:tabs>
                <w:tab w:val="left" w:pos="2295"/>
              </w:tabs>
              <w:jc w:val="both"/>
            </w:pPr>
          </w:p>
          <w:p w14:paraId="5F79C877" w14:textId="77777777" w:rsidR="004D7C86" w:rsidRPr="00FF430B" w:rsidRDefault="004D7C86" w:rsidP="00196AB4">
            <w:pPr>
              <w:tabs>
                <w:tab w:val="left" w:pos="2295"/>
              </w:tabs>
              <w:jc w:val="both"/>
            </w:pPr>
          </w:p>
          <w:p w14:paraId="5E0C60BC" w14:textId="77777777" w:rsidR="004D7C86" w:rsidRPr="00FF430B" w:rsidRDefault="004D7C86" w:rsidP="00196AB4">
            <w:pPr>
              <w:tabs>
                <w:tab w:val="left" w:pos="2295"/>
              </w:tabs>
              <w:jc w:val="both"/>
            </w:pPr>
          </w:p>
          <w:p w14:paraId="1BE7EE88" w14:textId="77777777" w:rsidR="004D7C86" w:rsidRPr="00FF430B" w:rsidRDefault="004D7C86" w:rsidP="00196AB4">
            <w:pPr>
              <w:tabs>
                <w:tab w:val="left" w:pos="2295"/>
              </w:tabs>
              <w:jc w:val="both"/>
            </w:pPr>
          </w:p>
          <w:p w14:paraId="2BB68FE7" w14:textId="77777777" w:rsidR="00BE49DD" w:rsidRDefault="00BE49DD" w:rsidP="00196AB4">
            <w:pPr>
              <w:tabs>
                <w:tab w:val="left" w:pos="2295"/>
              </w:tabs>
              <w:jc w:val="both"/>
            </w:pPr>
          </w:p>
          <w:p w14:paraId="2F80ADE7" w14:textId="77777777" w:rsidR="0049557A" w:rsidRDefault="0049557A" w:rsidP="00196AB4">
            <w:pPr>
              <w:tabs>
                <w:tab w:val="left" w:pos="2295"/>
              </w:tabs>
              <w:jc w:val="both"/>
            </w:pPr>
          </w:p>
          <w:p w14:paraId="62B997D7" w14:textId="77777777" w:rsidR="0049557A" w:rsidRPr="00FF430B" w:rsidRDefault="0049557A" w:rsidP="00196AB4">
            <w:pPr>
              <w:tabs>
                <w:tab w:val="left" w:pos="2295"/>
              </w:tabs>
              <w:jc w:val="both"/>
            </w:pPr>
          </w:p>
          <w:p w14:paraId="15BB691D" w14:textId="77777777" w:rsidR="004D7C86" w:rsidRDefault="004D7C86" w:rsidP="00196AB4">
            <w:pPr>
              <w:tabs>
                <w:tab w:val="left" w:pos="2295"/>
              </w:tabs>
              <w:jc w:val="both"/>
            </w:pPr>
          </w:p>
          <w:p w14:paraId="51BC28FE" w14:textId="77777777" w:rsidR="00006D6D" w:rsidRDefault="00006D6D" w:rsidP="00196AB4">
            <w:pPr>
              <w:tabs>
                <w:tab w:val="left" w:pos="2295"/>
              </w:tabs>
              <w:jc w:val="both"/>
            </w:pPr>
          </w:p>
          <w:p w14:paraId="3A7D7F9A" w14:textId="77777777" w:rsidR="00A14C96" w:rsidRDefault="00A14C96" w:rsidP="00196AB4">
            <w:pPr>
              <w:tabs>
                <w:tab w:val="left" w:pos="2295"/>
              </w:tabs>
              <w:jc w:val="both"/>
            </w:pPr>
          </w:p>
          <w:p w14:paraId="7B94FCED" w14:textId="77777777" w:rsidR="00A14C96" w:rsidRPr="00FF430B" w:rsidRDefault="00A14C96" w:rsidP="00196AB4">
            <w:pPr>
              <w:tabs>
                <w:tab w:val="left" w:pos="2295"/>
              </w:tabs>
              <w:jc w:val="both"/>
            </w:pPr>
          </w:p>
          <w:p w14:paraId="1DB802F7"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375682BE"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CE271AB" w14:textId="77777777" w:rsidR="00803E7E" w:rsidRPr="00FF430B" w:rsidRDefault="00803E7E" w:rsidP="004D7C86">
            <w:pPr>
              <w:jc w:val="right"/>
              <w:rPr>
                <w:noProof w:val="0"/>
              </w:rPr>
            </w:pPr>
            <w:r w:rsidRPr="00FF430B">
              <w:rPr>
                <w:noProof w:val="0"/>
              </w:rPr>
              <w:t>din “____” ________ 20___</w:t>
            </w:r>
          </w:p>
          <w:p w14:paraId="662F5AE6" w14:textId="77777777" w:rsidR="004D7C86" w:rsidRDefault="004D7C86" w:rsidP="006A7C1C">
            <w:pPr>
              <w:keepNext/>
              <w:keepLines/>
              <w:spacing w:before="200"/>
              <w:jc w:val="both"/>
              <w:outlineLvl w:val="2"/>
              <w:rPr>
                <w:noProof w:val="0"/>
              </w:rPr>
            </w:pPr>
          </w:p>
          <w:p w14:paraId="41BF2915" w14:textId="77777777" w:rsidR="006A7C1C" w:rsidRPr="00FF430B" w:rsidRDefault="006A7C1C" w:rsidP="006A7C1C">
            <w:pPr>
              <w:keepNext/>
              <w:keepLines/>
              <w:spacing w:before="200"/>
              <w:jc w:val="both"/>
              <w:outlineLvl w:val="2"/>
              <w:rPr>
                <w:noProof w:val="0"/>
              </w:rPr>
            </w:pPr>
          </w:p>
          <w:p w14:paraId="5D97EA50" w14:textId="77777777" w:rsidR="00803E7E" w:rsidRPr="00FF430B" w:rsidRDefault="00803E7E" w:rsidP="00803E7E">
            <w:pPr>
              <w:ind w:firstLine="567"/>
              <w:jc w:val="both"/>
              <w:rPr>
                <w:b/>
                <w:noProof w:val="0"/>
              </w:rPr>
            </w:pPr>
            <w:r w:rsidRPr="00FF430B">
              <w:rPr>
                <w:b/>
                <w:noProof w:val="0"/>
              </w:rPr>
              <w:t>SPECIFICAŢII DE PREŢ</w:t>
            </w:r>
          </w:p>
          <w:p w14:paraId="2804D72E"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0BB26448"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BFCA90"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CAE1C2"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3643BB73"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5F7AFACD"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F46404"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ADA34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5CB81F"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10705A"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B30689"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0E8771" w14:textId="77777777" w:rsidR="00E13118" w:rsidRPr="00FF430B" w:rsidRDefault="00EA64B0" w:rsidP="00E13118">
                  <w:pPr>
                    <w:jc w:val="center"/>
                    <w:rPr>
                      <w:b/>
                      <w:bCs/>
                      <w:noProof w:val="0"/>
                    </w:rPr>
                  </w:pPr>
                  <w:r w:rsidRPr="00FF430B">
                    <w:rPr>
                      <w:b/>
                      <w:bCs/>
                      <w:noProof w:val="0"/>
                    </w:rPr>
                    <w:t>Termenii de executare</w:t>
                  </w:r>
                </w:p>
                <w:p w14:paraId="596ED370" w14:textId="77777777" w:rsidR="00803E7E" w:rsidRPr="00FF430B" w:rsidRDefault="00803E7E" w:rsidP="003E7B03">
                  <w:pPr>
                    <w:tabs>
                      <w:tab w:val="left" w:pos="1134"/>
                    </w:tabs>
                    <w:ind w:left="720"/>
                    <w:outlineLvl w:val="0"/>
                    <w:rPr>
                      <w:b/>
                      <w:bCs/>
                      <w:noProof w:val="0"/>
                    </w:rPr>
                  </w:pPr>
                </w:p>
              </w:tc>
            </w:tr>
            <w:tr w:rsidR="00803E7E" w:rsidRPr="00EC30C2" w14:paraId="66CBCC38"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DC38B"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039DD6"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AFB9F"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3FDB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95874"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53477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E9543B"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13786" w14:textId="77777777" w:rsidR="00803E7E" w:rsidRPr="00FF430B" w:rsidRDefault="00803E7E" w:rsidP="004D7C86">
                  <w:pPr>
                    <w:keepNext/>
                    <w:keepLines/>
                    <w:spacing w:before="200"/>
                    <w:jc w:val="both"/>
                    <w:outlineLvl w:val="2"/>
                    <w:rPr>
                      <w:noProof w:val="0"/>
                    </w:rPr>
                  </w:pPr>
                </w:p>
              </w:tc>
            </w:tr>
            <w:tr w:rsidR="00803E7E" w:rsidRPr="00EC30C2" w14:paraId="3F7E47A3"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6778E"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55C0C"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A933EA"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398613"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9809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6D3BC"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95939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4BB57D" w14:textId="77777777" w:rsidR="00803E7E" w:rsidRPr="00FF430B" w:rsidRDefault="00803E7E" w:rsidP="004D7C86">
                  <w:pPr>
                    <w:keepNext/>
                    <w:keepLines/>
                    <w:spacing w:before="200"/>
                    <w:jc w:val="both"/>
                    <w:outlineLvl w:val="2"/>
                    <w:rPr>
                      <w:noProof w:val="0"/>
                    </w:rPr>
                  </w:pPr>
                </w:p>
              </w:tc>
            </w:tr>
            <w:tr w:rsidR="00803E7E" w:rsidRPr="00EC30C2" w14:paraId="6D369EE3"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8F2023" w14:textId="77777777" w:rsidR="00803E7E" w:rsidRPr="00FF430B" w:rsidRDefault="00EA64B0" w:rsidP="004D7C86">
                  <w:pPr>
                    <w:jc w:val="both"/>
                    <w:rPr>
                      <w:noProof w:val="0"/>
                    </w:rPr>
                  </w:pPr>
                  <w:r w:rsidRPr="00FF430B">
                    <w:rPr>
                      <w:noProof w:val="0"/>
                    </w:rPr>
                    <w:t> </w:t>
                  </w:r>
                </w:p>
                <w:p w14:paraId="0FD0DC73" w14:textId="77777777" w:rsidR="00803E7E" w:rsidRPr="00FF430B" w:rsidRDefault="00803E7E" w:rsidP="004D7C86">
                  <w:pPr>
                    <w:keepNext/>
                    <w:keepLines/>
                    <w:spacing w:before="200"/>
                    <w:jc w:val="both"/>
                    <w:outlineLvl w:val="2"/>
                    <w:rPr>
                      <w:noProof w:val="0"/>
                    </w:rPr>
                  </w:pPr>
                </w:p>
                <w:p w14:paraId="5AA5D34F" w14:textId="77777777" w:rsidR="00753976" w:rsidRPr="00FF430B" w:rsidRDefault="00753976" w:rsidP="004D7C86">
                  <w:pPr>
                    <w:keepNext/>
                    <w:keepLines/>
                    <w:spacing w:before="200"/>
                    <w:jc w:val="both"/>
                    <w:outlineLvl w:val="2"/>
                    <w:rPr>
                      <w:noProof w:val="0"/>
                    </w:rPr>
                  </w:pPr>
                </w:p>
                <w:p w14:paraId="26A86BFF" w14:textId="77777777" w:rsidR="00753976" w:rsidRPr="00FF430B" w:rsidRDefault="00753976" w:rsidP="004D7C86">
                  <w:pPr>
                    <w:keepNext/>
                    <w:keepLines/>
                    <w:spacing w:before="200"/>
                    <w:jc w:val="both"/>
                    <w:outlineLvl w:val="2"/>
                    <w:rPr>
                      <w:noProof w:val="0"/>
                    </w:rPr>
                  </w:pPr>
                </w:p>
                <w:p w14:paraId="2643D780" w14:textId="77777777" w:rsidR="00753976" w:rsidRPr="00FF430B" w:rsidRDefault="00753976" w:rsidP="004D7C86">
                  <w:pPr>
                    <w:keepNext/>
                    <w:keepLines/>
                    <w:spacing w:before="200"/>
                    <w:jc w:val="both"/>
                    <w:outlineLvl w:val="2"/>
                    <w:rPr>
                      <w:noProof w:val="0"/>
                    </w:rPr>
                  </w:pPr>
                </w:p>
                <w:p w14:paraId="13AF1661" w14:textId="77777777" w:rsidR="00803E7E" w:rsidRPr="00FF430B" w:rsidRDefault="00803E7E" w:rsidP="004D7C86">
                  <w:pPr>
                    <w:keepNext/>
                    <w:keepLines/>
                    <w:spacing w:before="200"/>
                    <w:jc w:val="both"/>
                    <w:outlineLvl w:val="2"/>
                    <w:rPr>
                      <w:noProof w:val="0"/>
                    </w:rPr>
                  </w:pPr>
                </w:p>
                <w:p w14:paraId="3EFA48A7" w14:textId="77777777" w:rsidR="00803E7E" w:rsidRPr="00FF430B" w:rsidRDefault="00803E7E" w:rsidP="004D7C86">
                  <w:pPr>
                    <w:keepNext/>
                    <w:keepLines/>
                    <w:spacing w:before="200"/>
                    <w:jc w:val="both"/>
                    <w:outlineLvl w:val="2"/>
                    <w:rPr>
                      <w:noProof w:val="0"/>
                    </w:rPr>
                  </w:pPr>
                </w:p>
                <w:p w14:paraId="22C1F81A" w14:textId="77777777" w:rsidR="00803E7E" w:rsidRDefault="00EA64B0" w:rsidP="004D7C86">
                  <w:pPr>
                    <w:jc w:val="center"/>
                    <w:rPr>
                      <w:b/>
                      <w:bCs/>
                      <w:noProof w:val="0"/>
                    </w:rPr>
                  </w:pPr>
                  <w:r w:rsidRPr="00FF430B">
                    <w:rPr>
                      <w:b/>
                      <w:bCs/>
                      <w:noProof w:val="0"/>
                    </w:rPr>
                    <w:t>SEMNĂTURILE PĂRŢILOR</w:t>
                  </w:r>
                </w:p>
                <w:p w14:paraId="0657B13A" w14:textId="77777777" w:rsidR="006A7C1C" w:rsidRPr="00FF430B" w:rsidRDefault="006A7C1C" w:rsidP="004D7C86">
                  <w:pPr>
                    <w:jc w:val="center"/>
                    <w:rPr>
                      <w:noProof w:val="0"/>
                    </w:rPr>
                  </w:pPr>
                </w:p>
              </w:tc>
            </w:tr>
            <w:tr w:rsidR="00803E7E" w:rsidRPr="00EC30C2" w14:paraId="39A6A9D6"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37A59BB" w14:textId="77777777" w:rsidR="00803E7E" w:rsidRPr="00FF430B" w:rsidRDefault="00EA64B0" w:rsidP="00E13118">
                  <w:pPr>
                    <w:jc w:val="center"/>
                    <w:rPr>
                      <w:noProof w:val="0"/>
                    </w:rPr>
                  </w:pPr>
                  <w:r w:rsidRPr="00FF430B">
                    <w:rPr>
                      <w:b/>
                      <w:bCs/>
                      <w:noProof w:val="0"/>
                    </w:rPr>
                    <w:t>ANTREPRENOR</w:t>
                  </w:r>
                </w:p>
                <w:p w14:paraId="67D15118" w14:textId="77777777" w:rsidR="00371806" w:rsidRPr="00FF430B" w:rsidRDefault="00371806" w:rsidP="00B262BA">
                  <w:pPr>
                    <w:tabs>
                      <w:tab w:val="left" w:pos="1134"/>
                    </w:tabs>
                    <w:ind w:left="720"/>
                    <w:outlineLvl w:val="0"/>
                    <w:rPr>
                      <w:noProof w:val="0"/>
                    </w:rPr>
                  </w:pPr>
                </w:p>
                <w:p w14:paraId="6420F0B7"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5EBF8501" w14:textId="77777777" w:rsidR="00803E7E" w:rsidRPr="00FF430B" w:rsidRDefault="00EA64B0" w:rsidP="00803E7E">
                  <w:pPr>
                    <w:jc w:val="center"/>
                    <w:rPr>
                      <w:noProof w:val="0"/>
                    </w:rPr>
                  </w:pPr>
                  <w:r w:rsidRPr="00FF430B">
                    <w:rPr>
                      <w:b/>
                      <w:bCs/>
                      <w:noProof w:val="0"/>
                    </w:rPr>
                    <w:t>BENEFICIAR</w:t>
                  </w:r>
                </w:p>
                <w:p w14:paraId="745E601C" w14:textId="77777777" w:rsidR="00240751" w:rsidRPr="00FF430B" w:rsidRDefault="00EA64B0" w:rsidP="00240751">
                  <w:pPr>
                    <w:ind w:firstLine="567"/>
                    <w:jc w:val="both"/>
                    <w:rPr>
                      <w:noProof w:val="0"/>
                    </w:rPr>
                  </w:pPr>
                  <w:r w:rsidRPr="00FF430B">
                    <w:rPr>
                      <w:noProof w:val="0"/>
                    </w:rPr>
                    <w:t> </w:t>
                  </w:r>
                </w:p>
                <w:p w14:paraId="639A0FD3" w14:textId="77777777" w:rsidR="00240751" w:rsidRPr="00FF430B" w:rsidRDefault="00240751" w:rsidP="00240751">
                  <w:pPr>
                    <w:keepNext/>
                    <w:keepLines/>
                    <w:spacing w:before="200"/>
                    <w:ind w:firstLine="567"/>
                    <w:jc w:val="both"/>
                    <w:outlineLvl w:val="2"/>
                    <w:rPr>
                      <w:noProof w:val="0"/>
                    </w:rPr>
                  </w:pPr>
                </w:p>
                <w:p w14:paraId="285E0305" w14:textId="77777777" w:rsidR="00803E7E" w:rsidRPr="00FF430B" w:rsidRDefault="00803E7E" w:rsidP="003E7B03">
                  <w:pPr>
                    <w:ind w:firstLine="567"/>
                    <w:jc w:val="both"/>
                    <w:rPr>
                      <w:noProof w:val="0"/>
                    </w:rPr>
                  </w:pPr>
                </w:p>
              </w:tc>
            </w:tr>
          </w:tbl>
          <w:p w14:paraId="49CE5A79" w14:textId="77777777" w:rsidR="00385C85" w:rsidRPr="00FF430B" w:rsidRDefault="00385C85" w:rsidP="00196AB4">
            <w:pPr>
              <w:tabs>
                <w:tab w:val="left" w:pos="2295"/>
              </w:tabs>
              <w:jc w:val="both"/>
            </w:pPr>
          </w:p>
          <w:p w14:paraId="0C71A4BC" w14:textId="77777777" w:rsidR="00385C85" w:rsidRPr="00FF430B" w:rsidRDefault="00385C85" w:rsidP="00196AB4">
            <w:pPr>
              <w:tabs>
                <w:tab w:val="left" w:pos="2295"/>
              </w:tabs>
              <w:jc w:val="both"/>
            </w:pPr>
          </w:p>
          <w:p w14:paraId="7EC96C6D" w14:textId="77777777" w:rsidR="00385C85" w:rsidRPr="00FF430B" w:rsidRDefault="00385C85" w:rsidP="00196AB4">
            <w:pPr>
              <w:tabs>
                <w:tab w:val="left" w:pos="2295"/>
              </w:tabs>
              <w:jc w:val="both"/>
            </w:pPr>
          </w:p>
          <w:p w14:paraId="10519147" w14:textId="77777777" w:rsidR="00385C85" w:rsidRPr="00FF430B" w:rsidRDefault="00385C85" w:rsidP="00196AB4">
            <w:pPr>
              <w:tabs>
                <w:tab w:val="left" w:pos="2295"/>
              </w:tabs>
              <w:jc w:val="both"/>
            </w:pPr>
          </w:p>
          <w:p w14:paraId="243F180D" w14:textId="77777777" w:rsidR="00385C85" w:rsidRPr="00FF430B" w:rsidRDefault="00385C85" w:rsidP="00196AB4">
            <w:pPr>
              <w:tabs>
                <w:tab w:val="left" w:pos="2295"/>
              </w:tabs>
              <w:jc w:val="both"/>
            </w:pPr>
          </w:p>
          <w:p w14:paraId="238A7A99" w14:textId="77777777" w:rsidR="00385C85" w:rsidRPr="00FF430B" w:rsidRDefault="00385C85" w:rsidP="00196AB4">
            <w:pPr>
              <w:tabs>
                <w:tab w:val="left" w:pos="2295"/>
              </w:tabs>
              <w:jc w:val="both"/>
            </w:pPr>
          </w:p>
          <w:p w14:paraId="128E0B30" w14:textId="77777777" w:rsidR="00385C85" w:rsidRPr="00FF430B" w:rsidRDefault="00385C85" w:rsidP="00196AB4">
            <w:pPr>
              <w:tabs>
                <w:tab w:val="left" w:pos="2295"/>
              </w:tabs>
              <w:jc w:val="both"/>
            </w:pPr>
          </w:p>
          <w:p w14:paraId="6E4FEE7A" w14:textId="77777777" w:rsidR="00385C85" w:rsidRPr="00FF430B" w:rsidRDefault="00385C85" w:rsidP="00196AB4">
            <w:pPr>
              <w:tabs>
                <w:tab w:val="left" w:pos="2295"/>
              </w:tabs>
              <w:jc w:val="both"/>
            </w:pPr>
          </w:p>
          <w:p w14:paraId="0B7CA773" w14:textId="77777777" w:rsidR="00385C85" w:rsidRPr="00FF430B" w:rsidRDefault="00385C85" w:rsidP="00196AB4">
            <w:pPr>
              <w:tabs>
                <w:tab w:val="left" w:pos="2295"/>
              </w:tabs>
              <w:jc w:val="both"/>
            </w:pPr>
          </w:p>
          <w:p w14:paraId="48309442" w14:textId="77777777" w:rsidR="00A14C96" w:rsidRDefault="00A14C96" w:rsidP="00196AB4">
            <w:pPr>
              <w:tabs>
                <w:tab w:val="left" w:pos="2295"/>
              </w:tabs>
              <w:jc w:val="both"/>
            </w:pPr>
          </w:p>
          <w:p w14:paraId="0AB48BA3" w14:textId="77777777" w:rsidR="00006D6D" w:rsidRDefault="00006D6D" w:rsidP="00196AB4">
            <w:pPr>
              <w:tabs>
                <w:tab w:val="left" w:pos="2295"/>
              </w:tabs>
              <w:jc w:val="both"/>
            </w:pPr>
          </w:p>
          <w:p w14:paraId="4B5D8FA8" w14:textId="77777777" w:rsidR="00A14C96" w:rsidRDefault="00A14C96" w:rsidP="00196AB4">
            <w:pPr>
              <w:tabs>
                <w:tab w:val="left" w:pos="2295"/>
              </w:tabs>
              <w:jc w:val="both"/>
            </w:pPr>
          </w:p>
          <w:p w14:paraId="5F5CF6A6" w14:textId="77777777" w:rsidR="00A14C96" w:rsidRDefault="00A14C96" w:rsidP="00196AB4">
            <w:pPr>
              <w:tabs>
                <w:tab w:val="left" w:pos="2295"/>
              </w:tabs>
              <w:jc w:val="both"/>
            </w:pPr>
          </w:p>
          <w:p w14:paraId="0C6F173F" w14:textId="77777777" w:rsidR="00A14C96" w:rsidRDefault="00A14C96" w:rsidP="00196AB4">
            <w:pPr>
              <w:tabs>
                <w:tab w:val="left" w:pos="2295"/>
              </w:tabs>
              <w:jc w:val="both"/>
            </w:pPr>
          </w:p>
          <w:p w14:paraId="5FF7A72A" w14:textId="77777777" w:rsidR="0049557A" w:rsidRDefault="0049557A" w:rsidP="00196AB4">
            <w:pPr>
              <w:tabs>
                <w:tab w:val="left" w:pos="2295"/>
              </w:tabs>
              <w:jc w:val="both"/>
            </w:pPr>
          </w:p>
          <w:p w14:paraId="1595AED6" w14:textId="77777777" w:rsidR="0049557A" w:rsidRDefault="0049557A" w:rsidP="00196AB4">
            <w:pPr>
              <w:tabs>
                <w:tab w:val="left" w:pos="2295"/>
              </w:tabs>
              <w:jc w:val="both"/>
            </w:pPr>
          </w:p>
          <w:p w14:paraId="6894C25B" w14:textId="77777777" w:rsidR="0049557A" w:rsidRDefault="0049557A" w:rsidP="00196AB4">
            <w:pPr>
              <w:tabs>
                <w:tab w:val="left" w:pos="2295"/>
              </w:tabs>
              <w:jc w:val="both"/>
            </w:pPr>
          </w:p>
          <w:p w14:paraId="1161DA0A" w14:textId="77777777" w:rsidR="0049557A" w:rsidRDefault="0049557A" w:rsidP="00196AB4">
            <w:pPr>
              <w:tabs>
                <w:tab w:val="left" w:pos="2295"/>
              </w:tabs>
              <w:jc w:val="both"/>
            </w:pPr>
          </w:p>
          <w:p w14:paraId="1CDB96AB" w14:textId="77777777" w:rsidR="006A7C1C" w:rsidRPr="00FF430B" w:rsidRDefault="006A7C1C" w:rsidP="00196AB4">
            <w:pPr>
              <w:tabs>
                <w:tab w:val="left" w:pos="2295"/>
              </w:tabs>
              <w:jc w:val="both"/>
            </w:pPr>
          </w:p>
          <w:p w14:paraId="2F2FDC3D" w14:textId="77777777"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5A20D9E3"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3953CF7A" w14:textId="77777777" w:rsidR="000C5DFB" w:rsidRPr="00FF430B" w:rsidRDefault="000C5DFB" w:rsidP="000C5DFB">
            <w:pPr>
              <w:jc w:val="right"/>
              <w:rPr>
                <w:noProof w:val="0"/>
              </w:rPr>
            </w:pPr>
            <w:r w:rsidRPr="00FF430B">
              <w:rPr>
                <w:noProof w:val="0"/>
              </w:rPr>
              <w:t>din “____” ________ 20___</w:t>
            </w:r>
          </w:p>
          <w:p w14:paraId="5F4B5861" w14:textId="77777777" w:rsidR="00385C85" w:rsidRPr="00FF430B" w:rsidRDefault="00385C85" w:rsidP="00196AB4">
            <w:pPr>
              <w:tabs>
                <w:tab w:val="left" w:pos="2295"/>
              </w:tabs>
              <w:jc w:val="both"/>
            </w:pPr>
          </w:p>
          <w:p w14:paraId="688A7201" w14:textId="77777777" w:rsidR="00385C85" w:rsidRPr="00FF430B" w:rsidRDefault="00385C85" w:rsidP="00196AB4">
            <w:pPr>
              <w:tabs>
                <w:tab w:val="left" w:pos="2295"/>
              </w:tabs>
              <w:jc w:val="both"/>
            </w:pPr>
          </w:p>
          <w:p w14:paraId="2244785E" w14:textId="77777777" w:rsidR="00385C85" w:rsidRPr="00FF430B" w:rsidRDefault="00385C85" w:rsidP="00196AB4">
            <w:pPr>
              <w:tabs>
                <w:tab w:val="left" w:pos="2295"/>
              </w:tabs>
              <w:jc w:val="both"/>
            </w:pPr>
          </w:p>
          <w:p w14:paraId="37CA661F" w14:textId="77777777" w:rsidR="00394DC7" w:rsidRPr="00FF430B" w:rsidRDefault="00394DC7" w:rsidP="00394DC7">
            <w:pPr>
              <w:jc w:val="center"/>
              <w:rPr>
                <w:b/>
                <w:noProof w:val="0"/>
              </w:rPr>
            </w:pPr>
            <w:r w:rsidRPr="00FF430B">
              <w:rPr>
                <w:b/>
                <w:noProof w:val="0"/>
              </w:rPr>
              <w:t>CONTRACT – MODEL</w:t>
            </w:r>
          </w:p>
          <w:p w14:paraId="6ABC8109" w14:textId="77777777" w:rsidR="009174E1" w:rsidRPr="00FF430B" w:rsidRDefault="009174E1" w:rsidP="009174E1">
            <w:pPr>
              <w:jc w:val="center"/>
              <w:rPr>
                <w:b/>
                <w:noProof w:val="0"/>
              </w:rPr>
            </w:pPr>
          </w:p>
          <w:p w14:paraId="5CAF24F0" w14:textId="77777777" w:rsidR="00EB080B" w:rsidRPr="00FF430B" w:rsidRDefault="00EB080B" w:rsidP="00196AB4">
            <w:pPr>
              <w:tabs>
                <w:tab w:val="left" w:pos="2295"/>
              </w:tabs>
              <w:jc w:val="both"/>
            </w:pPr>
          </w:p>
          <w:p w14:paraId="4628EFE4"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2B87DC77"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6218485" w14:textId="77777777" w:rsidR="00EB080B" w:rsidRPr="00FF430B" w:rsidRDefault="00EB080B" w:rsidP="00196AB4">
            <w:pPr>
              <w:tabs>
                <w:tab w:val="left" w:pos="2295"/>
              </w:tabs>
              <w:jc w:val="both"/>
            </w:pPr>
          </w:p>
          <w:p w14:paraId="1EE59A24"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695716EA" w14:textId="77777777" w:rsidR="002D6E71" w:rsidRPr="00FF430B" w:rsidRDefault="002D6E71" w:rsidP="00196AB4">
            <w:pPr>
              <w:tabs>
                <w:tab w:val="left" w:pos="2295"/>
              </w:tabs>
              <w:jc w:val="both"/>
            </w:pPr>
          </w:p>
          <w:p w14:paraId="4D1705EB" w14:textId="77777777" w:rsidR="00AD32DD" w:rsidRPr="00FF430B" w:rsidRDefault="00394DC7" w:rsidP="00385C85">
            <w:pPr>
              <w:pStyle w:val="a"/>
              <w:numPr>
                <w:ilvl w:val="0"/>
                <w:numId w:val="45"/>
              </w:numPr>
              <w:jc w:val="center"/>
              <w:rPr>
                <w:b/>
                <w:kern w:val="28"/>
              </w:rPr>
            </w:pPr>
            <w:r w:rsidRPr="00FF430B">
              <w:rPr>
                <w:b/>
                <w:kern w:val="28"/>
              </w:rPr>
              <w:t>PARTEA GENERALĂ</w:t>
            </w:r>
          </w:p>
          <w:p w14:paraId="074AEC54"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05911D4"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260C499A" w14:textId="77777777" w:rsidTr="008A2F19">
              <w:tc>
                <w:tcPr>
                  <w:tcW w:w="2650" w:type="pct"/>
                </w:tcPr>
                <w:p w14:paraId="540DDE83" w14:textId="77777777" w:rsidR="00394DC7" w:rsidRPr="00FF430B" w:rsidRDefault="00394DC7" w:rsidP="008A2F19">
                  <w:pPr>
                    <w:jc w:val="both"/>
                    <w:rPr>
                      <w:b/>
                    </w:rPr>
                  </w:pPr>
                  <w:r w:rsidRPr="00FF430B">
                    <w:rPr>
                      <w:b/>
                    </w:rPr>
                    <w:t>Beneficiar</w:t>
                  </w:r>
                </w:p>
              </w:tc>
              <w:tc>
                <w:tcPr>
                  <w:tcW w:w="2350" w:type="pct"/>
                </w:tcPr>
                <w:p w14:paraId="331E2208" w14:textId="77777777" w:rsidR="00394DC7" w:rsidRPr="00FF430B" w:rsidRDefault="00394DC7" w:rsidP="008A2F19">
                  <w:pPr>
                    <w:jc w:val="both"/>
                    <w:rPr>
                      <w:b/>
                    </w:rPr>
                  </w:pPr>
                  <w:r w:rsidRPr="00FF430B">
                    <w:rPr>
                      <w:b/>
                    </w:rPr>
                    <w:t>Antreprenor</w:t>
                  </w:r>
                </w:p>
              </w:tc>
            </w:tr>
            <w:tr w:rsidR="00394DC7" w:rsidRPr="00EC30C2" w14:paraId="65279674" w14:textId="77777777" w:rsidTr="008A2F19">
              <w:tc>
                <w:tcPr>
                  <w:tcW w:w="2650" w:type="pct"/>
                </w:tcPr>
                <w:p w14:paraId="4070515E"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2FEE545F"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AC3C718"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03B9AD3A" w14:textId="77777777" w:rsidR="00394DC7" w:rsidRPr="00FF430B" w:rsidRDefault="00394DC7" w:rsidP="00394DC7">
            <w:pPr>
              <w:pStyle w:val="a"/>
              <w:numPr>
                <w:ilvl w:val="0"/>
                <w:numId w:val="0"/>
              </w:numPr>
              <w:ind w:left="3240"/>
              <w:rPr>
                <w:kern w:val="28"/>
                <w:sz w:val="20"/>
                <w:szCs w:val="20"/>
              </w:rPr>
            </w:pPr>
          </w:p>
          <w:p w14:paraId="053744D1"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457C8FD" w14:textId="77777777" w:rsidR="00394DC7" w:rsidRPr="00FF430B" w:rsidRDefault="00394DC7" w:rsidP="00394DC7">
            <w:pPr>
              <w:pStyle w:val="a"/>
              <w:numPr>
                <w:ilvl w:val="0"/>
                <w:numId w:val="0"/>
              </w:numPr>
              <w:ind w:left="3240"/>
              <w:rPr>
                <w:kern w:val="28"/>
                <w:sz w:val="20"/>
                <w:szCs w:val="20"/>
              </w:rPr>
            </w:pPr>
          </w:p>
          <w:p w14:paraId="26C65B31" w14:textId="77777777" w:rsidR="004C7DFB" w:rsidRPr="00FF430B" w:rsidRDefault="004C7DFB" w:rsidP="007C193B">
            <w:pPr>
              <w:jc w:val="both"/>
            </w:pPr>
            <w:r w:rsidRPr="00FF430B">
              <w:t>2. Următoarele documente vor fi considerate părţi componente ale Contractului:</w:t>
            </w:r>
          </w:p>
          <w:p w14:paraId="22A53301" w14:textId="77777777" w:rsidR="00AD32DD" w:rsidRPr="00FF430B" w:rsidRDefault="004C7DFB">
            <w:pPr>
              <w:numPr>
                <w:ilvl w:val="0"/>
                <w:numId w:val="33"/>
              </w:numPr>
              <w:suppressAutoHyphens/>
              <w:ind w:left="0" w:firstLine="720"/>
              <w:jc w:val="both"/>
            </w:pPr>
            <w:r w:rsidRPr="00FF430B">
              <w:t>Formularul Contractului;</w:t>
            </w:r>
          </w:p>
          <w:p w14:paraId="36A27CCA" w14:textId="77777777" w:rsidR="00AD32DD" w:rsidRPr="00FF430B" w:rsidRDefault="004C7DFB">
            <w:pPr>
              <w:numPr>
                <w:ilvl w:val="0"/>
                <w:numId w:val="33"/>
              </w:numPr>
              <w:suppressAutoHyphens/>
              <w:ind w:left="0" w:firstLine="720"/>
              <w:jc w:val="both"/>
              <w:rPr>
                <w:i/>
              </w:rPr>
            </w:pPr>
            <w:r w:rsidRPr="00FF430B">
              <w:t>Formularul ofertei;</w:t>
            </w:r>
          </w:p>
          <w:p w14:paraId="129A198B" w14:textId="77777777" w:rsidR="00AD32DD" w:rsidRPr="00FF430B" w:rsidRDefault="004C7DFB">
            <w:pPr>
              <w:numPr>
                <w:ilvl w:val="0"/>
                <w:numId w:val="33"/>
              </w:numPr>
              <w:suppressAutoHyphens/>
              <w:ind w:left="0" w:firstLine="720"/>
              <w:jc w:val="both"/>
              <w:rPr>
                <w:i/>
              </w:rPr>
            </w:pPr>
            <w:r w:rsidRPr="00FF430B">
              <w:t>Caietul de sarcini;</w:t>
            </w:r>
          </w:p>
          <w:p w14:paraId="3CD299E6" w14:textId="77777777" w:rsidR="00AD32DD" w:rsidRPr="00FF430B" w:rsidRDefault="004C7DFB">
            <w:pPr>
              <w:numPr>
                <w:ilvl w:val="0"/>
                <w:numId w:val="33"/>
              </w:numPr>
              <w:suppressAutoHyphens/>
              <w:ind w:left="0" w:firstLine="720"/>
              <w:jc w:val="both"/>
              <w:rPr>
                <w:i/>
              </w:rPr>
            </w:pPr>
            <w:r w:rsidRPr="00FF430B">
              <w:t>Garanția de bună execuție.</w:t>
            </w:r>
          </w:p>
          <w:p w14:paraId="7666F36E"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6695ABDC"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6EEFC27"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694C26DA" w14:textId="77777777" w:rsidR="00394DC7" w:rsidRPr="00FF430B" w:rsidRDefault="00394DC7" w:rsidP="004C7DFB">
            <w:pPr>
              <w:pStyle w:val="a"/>
              <w:numPr>
                <w:ilvl w:val="0"/>
                <w:numId w:val="0"/>
              </w:numPr>
              <w:ind w:left="710"/>
              <w:jc w:val="left"/>
              <w:rPr>
                <w:kern w:val="28"/>
                <w:sz w:val="20"/>
                <w:szCs w:val="20"/>
              </w:rPr>
            </w:pPr>
          </w:p>
          <w:p w14:paraId="297B6C5D" w14:textId="77777777" w:rsidR="004C7DFB" w:rsidRPr="00FF430B" w:rsidRDefault="007C193B" w:rsidP="007C193B">
            <w:pPr>
              <w:rPr>
                <w:b/>
              </w:rPr>
            </w:pPr>
            <w:r w:rsidRPr="00FF430B">
              <w:rPr>
                <w:b/>
              </w:rPr>
              <w:t>1. OBIECTUL CONTRACTULUI</w:t>
            </w:r>
          </w:p>
          <w:p w14:paraId="7EF8E63A"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2DA532FC"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35A1C763"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1A6AF2A4" w14:textId="77777777" w:rsidR="00394DC7" w:rsidRPr="00FF430B" w:rsidRDefault="00394DC7" w:rsidP="00394DC7">
            <w:pPr>
              <w:pStyle w:val="a"/>
              <w:numPr>
                <w:ilvl w:val="0"/>
                <w:numId w:val="0"/>
              </w:numPr>
              <w:ind w:left="3240"/>
              <w:rPr>
                <w:kern w:val="28"/>
                <w:sz w:val="20"/>
                <w:szCs w:val="20"/>
              </w:rPr>
            </w:pPr>
          </w:p>
          <w:p w14:paraId="13EB309B" w14:textId="77777777" w:rsidR="004C7DFB" w:rsidRPr="00FF430B" w:rsidRDefault="007C193B" w:rsidP="007C193B">
            <w:pPr>
              <w:rPr>
                <w:b/>
              </w:rPr>
            </w:pPr>
            <w:r w:rsidRPr="00FF430B">
              <w:rPr>
                <w:b/>
              </w:rPr>
              <w:t>2.TERMENII ŞI CONDIŢIILE DE PRESTARE</w:t>
            </w:r>
          </w:p>
          <w:p w14:paraId="40B47889"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6680EB85"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7AD83FA7"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550EF0EA"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393D159A"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7772918E" w14:textId="77777777" w:rsidR="002B1EFF" w:rsidRPr="00FF430B" w:rsidRDefault="002B1EFF" w:rsidP="004C7DFB">
            <w:pPr>
              <w:ind w:firstLine="720"/>
              <w:jc w:val="both"/>
            </w:pPr>
          </w:p>
          <w:p w14:paraId="0146E1E9" w14:textId="77777777" w:rsidR="005212EA" w:rsidRPr="00FF430B" w:rsidRDefault="007C193B" w:rsidP="007C193B">
            <w:pPr>
              <w:rPr>
                <w:b/>
              </w:rPr>
            </w:pPr>
            <w:r w:rsidRPr="00FF430B">
              <w:rPr>
                <w:b/>
              </w:rPr>
              <w:t>3. PREŢUL ŞI CONDIŢIILE DE PLATĂ</w:t>
            </w:r>
          </w:p>
          <w:p w14:paraId="17555BB9" w14:textId="77777777" w:rsidR="005212EA" w:rsidRPr="00FF430B" w:rsidRDefault="005212EA" w:rsidP="007C193B">
            <w:pPr>
              <w:jc w:val="both"/>
            </w:pPr>
            <w:r w:rsidRPr="00FF430B">
              <w:t>3.1. Preţul Lucrărilor conform prezentului Contract este stabilit în lei moldoveneşti.</w:t>
            </w:r>
          </w:p>
          <w:p w14:paraId="40AC84E7"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357355D7" w14:textId="77777777" w:rsidR="005212EA" w:rsidRPr="00FF430B" w:rsidRDefault="005212EA" w:rsidP="007C193B">
            <w:pPr>
              <w:jc w:val="both"/>
            </w:pPr>
            <w:r w:rsidRPr="00FF430B">
              <w:t>3.3. Beneficiarul va achita Antreprenorului în două etape suma totală pentru Lucrările executate, după cum urmează:</w:t>
            </w:r>
          </w:p>
          <w:p w14:paraId="24B0F904"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344DD51D"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28F57807"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6C0A6AC0" w14:textId="77777777" w:rsidR="005212EA" w:rsidRPr="00FF430B" w:rsidRDefault="005212EA" w:rsidP="007C193B">
            <w:pPr>
              <w:jc w:val="both"/>
            </w:pPr>
            <w:r w:rsidRPr="00FF430B">
              <w:t>3.5. Plăţile se vor efectua prin ……………, indicat în prezentul Contract.</w:t>
            </w:r>
          </w:p>
          <w:p w14:paraId="66AE2928" w14:textId="77777777" w:rsidR="00394DC7" w:rsidRPr="00FF430B" w:rsidRDefault="00394DC7" w:rsidP="00394DC7">
            <w:pPr>
              <w:pStyle w:val="a"/>
              <w:numPr>
                <w:ilvl w:val="0"/>
                <w:numId w:val="0"/>
              </w:numPr>
              <w:ind w:left="3240"/>
              <w:rPr>
                <w:kern w:val="28"/>
                <w:sz w:val="20"/>
                <w:szCs w:val="20"/>
              </w:rPr>
            </w:pPr>
          </w:p>
          <w:p w14:paraId="426DC277" w14:textId="77777777" w:rsidR="009A30D6" w:rsidRPr="00FF430B" w:rsidRDefault="007C193B" w:rsidP="007C193B">
            <w:pPr>
              <w:rPr>
                <w:b/>
              </w:rPr>
            </w:pPr>
            <w:r w:rsidRPr="00FF430B">
              <w:rPr>
                <w:b/>
              </w:rPr>
              <w:t>4. CONDIŢIILE DE PREDARE-PRIMIRE</w:t>
            </w:r>
          </w:p>
          <w:p w14:paraId="07CA2E65" w14:textId="77777777" w:rsidR="009A30D6" w:rsidRPr="00FF430B" w:rsidRDefault="009A30D6" w:rsidP="007C193B">
            <w:pPr>
              <w:jc w:val="both"/>
            </w:pPr>
            <w:r w:rsidRPr="00FF430B">
              <w:t>4.1. Lucrările se consideră predate de către Antreprenor şi recepţionate de către Beneficiar dacă:</w:t>
            </w:r>
          </w:p>
          <w:p w14:paraId="7262800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47D6743E"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0936575A" w14:textId="77777777" w:rsidR="001C3DC4" w:rsidRPr="00FF430B" w:rsidRDefault="001C3DC4" w:rsidP="001C3DC4">
            <w:pPr>
              <w:ind w:firstLine="720"/>
              <w:jc w:val="center"/>
              <w:rPr>
                <w:b/>
              </w:rPr>
            </w:pPr>
          </w:p>
          <w:p w14:paraId="04C1CF99" w14:textId="77777777" w:rsidR="001C3DC4" w:rsidRPr="00FF430B" w:rsidRDefault="007C193B" w:rsidP="007C193B">
            <w:pPr>
              <w:rPr>
                <w:b/>
              </w:rPr>
            </w:pPr>
            <w:r w:rsidRPr="00FF430B">
              <w:rPr>
                <w:b/>
              </w:rPr>
              <w:t>5. STANDARDE</w:t>
            </w:r>
          </w:p>
          <w:p w14:paraId="1A45C107"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010AF5F9"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1C8B0F6D" w14:textId="77777777" w:rsidR="001C3DC4" w:rsidRPr="00FF430B" w:rsidRDefault="001C3DC4" w:rsidP="001C3DC4">
            <w:pPr>
              <w:ind w:firstLine="720"/>
              <w:jc w:val="both"/>
            </w:pPr>
          </w:p>
          <w:p w14:paraId="1DDB8465" w14:textId="77777777" w:rsidR="001C3DC4" w:rsidRPr="00FF430B" w:rsidRDefault="007C193B" w:rsidP="007C193B">
            <w:pPr>
              <w:rPr>
                <w:b/>
              </w:rPr>
            </w:pPr>
            <w:r w:rsidRPr="00FF430B">
              <w:rPr>
                <w:b/>
              </w:rPr>
              <w:t>6. OBLIGAŢIILE PĂRŢILOR</w:t>
            </w:r>
          </w:p>
          <w:p w14:paraId="0972D3B9" w14:textId="77777777" w:rsidR="001C3DC4" w:rsidRPr="00FF430B" w:rsidRDefault="001C3DC4" w:rsidP="007C193B">
            <w:pPr>
              <w:jc w:val="both"/>
            </w:pPr>
            <w:r w:rsidRPr="00FF430B">
              <w:t>6.1. În baza prezentului Contract, Antreprenorul se obligă:</w:t>
            </w:r>
          </w:p>
          <w:p w14:paraId="153124C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195DC4B3"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3D4FB84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365DEC5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C41056C"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7579DA12"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5EAFDC93"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1BADCCF2"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759C15B6"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FF9D0FD" w14:textId="77777777" w:rsidR="001C3DC4" w:rsidRPr="00FF430B" w:rsidRDefault="001C3DC4" w:rsidP="00FF5CB2">
            <w:pPr>
              <w:jc w:val="both"/>
            </w:pPr>
            <w:r w:rsidRPr="00FF430B">
              <w:t>6.2.  În baza prezentului Contract, Beneficiarul se obligă:</w:t>
            </w:r>
          </w:p>
          <w:p w14:paraId="2DD36D14"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230C52C9"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2AD0BD8A"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5042CC7" w14:textId="77777777" w:rsidR="00A93011" w:rsidRPr="00FF430B" w:rsidRDefault="00A93011" w:rsidP="00A93011">
            <w:pPr>
              <w:ind w:firstLine="720"/>
              <w:jc w:val="center"/>
              <w:rPr>
                <w:b/>
              </w:rPr>
            </w:pPr>
          </w:p>
          <w:p w14:paraId="2C36995F" w14:textId="77777777" w:rsidR="00A93011" w:rsidRPr="00FF430B" w:rsidRDefault="007C193B" w:rsidP="007C193B">
            <w:pPr>
              <w:rPr>
                <w:b/>
              </w:rPr>
            </w:pPr>
            <w:r w:rsidRPr="00FF430B">
              <w:rPr>
                <w:b/>
              </w:rPr>
              <w:t>7. JUSTIFICAREA DATORITĂ UNUI IMPEDIMENT</w:t>
            </w:r>
          </w:p>
          <w:p w14:paraId="45A6AB80"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260E2D1C"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08E55C53"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21384C3" w14:textId="77777777" w:rsidR="001C3DC4" w:rsidRPr="00FF430B" w:rsidRDefault="001C3DC4" w:rsidP="001C3DC4">
            <w:pPr>
              <w:ind w:firstLine="720"/>
              <w:jc w:val="both"/>
            </w:pPr>
          </w:p>
          <w:p w14:paraId="21D917EA" w14:textId="77777777" w:rsidR="00A93011" w:rsidRPr="00FF430B" w:rsidRDefault="007C193B" w:rsidP="007C193B">
            <w:pPr>
              <w:rPr>
                <w:b/>
              </w:rPr>
            </w:pPr>
            <w:r w:rsidRPr="00FF430B">
              <w:rPr>
                <w:b/>
              </w:rPr>
              <w:t>8. REZOLUȚIUNEA CONTRACTULUI</w:t>
            </w:r>
          </w:p>
          <w:p w14:paraId="20773524" w14:textId="77777777" w:rsidR="00A93011" w:rsidRPr="00FF430B" w:rsidRDefault="00A93011" w:rsidP="007C193B">
            <w:pPr>
              <w:jc w:val="both"/>
            </w:pPr>
            <w:r w:rsidRPr="00FF430B">
              <w:t>8.1.Rezoluțiunea Contractului se poate realiza cu acordul comun al Părţilor.</w:t>
            </w:r>
          </w:p>
          <w:p w14:paraId="183E6459"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2C9C5BA3"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057443A0"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8530892"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047CB2C4"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3EE2C7FE"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1D1F3D5B" w14:textId="77777777" w:rsidR="00AD32DD" w:rsidRPr="0049557A"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49557A">
              <w:rPr>
                <w:lang w:val="en-US"/>
              </w:rPr>
              <w:t>contractul</w:t>
            </w:r>
            <w:proofErr w:type="spellEnd"/>
            <w:r w:rsidRPr="0049557A">
              <w:rPr>
                <w:lang w:val="en-US"/>
              </w:rPr>
              <w:t xml:space="preserve"> a </w:t>
            </w:r>
            <w:proofErr w:type="spellStart"/>
            <w:r w:rsidRPr="0049557A">
              <w:rPr>
                <w:lang w:val="en-US"/>
              </w:rPr>
              <w:t>făcut</w:t>
            </w:r>
            <w:proofErr w:type="spellEnd"/>
            <w:r w:rsidRPr="0049557A">
              <w:rPr>
                <w:lang w:val="en-US"/>
              </w:rPr>
              <w:t xml:space="preserve"> </w:t>
            </w:r>
            <w:proofErr w:type="spellStart"/>
            <w:r w:rsidRPr="0049557A">
              <w:rPr>
                <w:lang w:val="en-US"/>
              </w:rPr>
              <w:t>obiectul</w:t>
            </w:r>
            <w:proofErr w:type="spellEnd"/>
            <w:r w:rsidRPr="0049557A">
              <w:rPr>
                <w:lang w:val="en-US"/>
              </w:rPr>
              <w:t xml:space="preserve"> </w:t>
            </w:r>
            <w:proofErr w:type="spellStart"/>
            <w:r w:rsidRPr="0049557A">
              <w:rPr>
                <w:lang w:val="en-US"/>
              </w:rPr>
              <w:t>unei</w:t>
            </w:r>
            <w:proofErr w:type="spellEnd"/>
            <w:r w:rsidRPr="0049557A">
              <w:rPr>
                <w:lang w:val="en-US"/>
              </w:rPr>
              <w:t xml:space="preserve"> </w:t>
            </w:r>
            <w:proofErr w:type="spellStart"/>
            <w:r w:rsidRPr="0049557A">
              <w:rPr>
                <w:lang w:val="en-US"/>
              </w:rPr>
              <w:t>modificări</w:t>
            </w:r>
            <w:proofErr w:type="spellEnd"/>
            <w:r w:rsidRPr="0049557A">
              <w:rPr>
                <w:lang w:val="en-US"/>
              </w:rPr>
              <w:t xml:space="preserve"> </w:t>
            </w:r>
            <w:proofErr w:type="spellStart"/>
            <w:r w:rsidRPr="0049557A">
              <w:rPr>
                <w:lang w:val="en-US"/>
              </w:rPr>
              <w:t>substanțiale</w:t>
            </w:r>
            <w:proofErr w:type="spellEnd"/>
            <w:r w:rsidRPr="0049557A">
              <w:rPr>
                <w:lang w:val="en-US"/>
              </w:rPr>
              <w:t xml:space="preserve"> care </w:t>
            </w:r>
            <w:proofErr w:type="spellStart"/>
            <w:r w:rsidRPr="0049557A">
              <w:rPr>
                <w:lang w:val="en-US"/>
              </w:rPr>
              <w:t>necesita</w:t>
            </w:r>
            <w:proofErr w:type="spellEnd"/>
            <w:r w:rsidRPr="0049557A">
              <w:rPr>
                <w:lang w:val="en-US"/>
              </w:rPr>
              <w:t xml:space="preserve"> o </w:t>
            </w:r>
            <w:proofErr w:type="spellStart"/>
            <w:r w:rsidRPr="0049557A">
              <w:rPr>
                <w:lang w:val="en-US"/>
              </w:rPr>
              <w:t>nouă</w:t>
            </w:r>
            <w:proofErr w:type="spellEnd"/>
            <w:r w:rsidRPr="0049557A">
              <w:rPr>
                <w:lang w:val="en-US"/>
              </w:rPr>
              <w:t xml:space="preserve"> </w:t>
            </w:r>
            <w:proofErr w:type="spellStart"/>
            <w:r w:rsidRPr="0049557A">
              <w:rPr>
                <w:lang w:val="en-US"/>
              </w:rPr>
              <w:t>procedură</w:t>
            </w:r>
            <w:proofErr w:type="spellEnd"/>
            <w:r w:rsidRPr="0049557A">
              <w:rPr>
                <w:lang w:val="en-US"/>
              </w:rPr>
              <w:t xml:space="preserve"> de </w:t>
            </w:r>
            <w:proofErr w:type="spellStart"/>
            <w:r w:rsidRPr="0049557A">
              <w:rPr>
                <w:lang w:val="en-US"/>
              </w:rPr>
              <w:t>achiziție</w:t>
            </w:r>
            <w:proofErr w:type="spellEnd"/>
            <w:r w:rsidRPr="0049557A">
              <w:rPr>
                <w:lang w:val="en-US"/>
              </w:rPr>
              <w:t xml:space="preserve"> </w:t>
            </w:r>
            <w:proofErr w:type="spellStart"/>
            <w:r w:rsidRPr="0049557A">
              <w:rPr>
                <w:lang w:val="en-US"/>
              </w:rPr>
              <w:t>publi</w:t>
            </w:r>
            <w:r w:rsidR="00283820" w:rsidRPr="0049557A">
              <w:rPr>
                <w:lang w:val="en-US"/>
              </w:rPr>
              <w:t>că</w:t>
            </w:r>
            <w:proofErr w:type="spellEnd"/>
            <w:r w:rsidR="00283820" w:rsidRPr="0049557A">
              <w:rPr>
                <w:lang w:val="en-US"/>
              </w:rPr>
              <w:t xml:space="preserve"> </w:t>
            </w:r>
            <w:proofErr w:type="spellStart"/>
            <w:r w:rsidR="00283820" w:rsidRPr="0049557A">
              <w:rPr>
                <w:lang w:val="en-US"/>
              </w:rPr>
              <w:t>în</w:t>
            </w:r>
            <w:proofErr w:type="spellEnd"/>
            <w:r w:rsidR="00283820" w:rsidRPr="0049557A">
              <w:rPr>
                <w:lang w:val="en-US"/>
              </w:rPr>
              <w:t xml:space="preserve"> </w:t>
            </w:r>
            <w:proofErr w:type="spellStart"/>
            <w:r w:rsidR="00283820" w:rsidRPr="0049557A">
              <w:rPr>
                <w:lang w:val="en-US"/>
              </w:rPr>
              <w:t>conformitate</w:t>
            </w:r>
            <w:proofErr w:type="spellEnd"/>
            <w:r w:rsidR="00283820" w:rsidRPr="0049557A">
              <w:rPr>
                <w:lang w:val="en-US"/>
              </w:rPr>
              <w:t xml:space="preserve"> cu art.</w:t>
            </w:r>
            <w:r w:rsidR="003B210E" w:rsidRPr="0049557A">
              <w:rPr>
                <w:lang w:val="en-US"/>
              </w:rPr>
              <w:t xml:space="preserve"> </w:t>
            </w:r>
            <w:r w:rsidRPr="0049557A">
              <w:rPr>
                <w:lang w:val="en-US"/>
              </w:rPr>
              <w:t xml:space="preserve">76 al </w:t>
            </w:r>
            <w:proofErr w:type="spellStart"/>
            <w:r w:rsidRPr="0049557A">
              <w:rPr>
                <w:lang w:val="en-US"/>
              </w:rPr>
              <w:t>Legii</w:t>
            </w:r>
            <w:proofErr w:type="spellEnd"/>
            <w:r w:rsidRPr="0049557A">
              <w:rPr>
                <w:lang w:val="en-US"/>
              </w:rPr>
              <w:t xml:space="preserve"> </w:t>
            </w:r>
            <w:r w:rsidR="00E10240" w:rsidRPr="0049557A">
              <w:rPr>
                <w:lang w:val="en-US"/>
              </w:rPr>
              <w:t>nr.</w:t>
            </w:r>
            <w:r w:rsidR="003B210E" w:rsidRPr="0049557A">
              <w:rPr>
                <w:lang w:val="en-US"/>
              </w:rPr>
              <w:t xml:space="preserve"> </w:t>
            </w:r>
            <w:r w:rsidRPr="0049557A">
              <w:rPr>
                <w:lang w:val="en-US"/>
              </w:rPr>
              <w:t xml:space="preserve">131/2015 </w:t>
            </w:r>
            <w:proofErr w:type="spellStart"/>
            <w:r w:rsidRPr="0049557A">
              <w:rPr>
                <w:lang w:val="en-US"/>
              </w:rPr>
              <w:t>privind</w:t>
            </w:r>
            <w:proofErr w:type="spellEnd"/>
            <w:r w:rsidRPr="0049557A">
              <w:rPr>
                <w:lang w:val="en-US"/>
              </w:rPr>
              <w:t xml:space="preserve"> </w:t>
            </w:r>
            <w:proofErr w:type="spellStart"/>
            <w:r w:rsidRPr="0049557A">
              <w:rPr>
                <w:lang w:val="en-US"/>
              </w:rPr>
              <w:t>achizițiile</w:t>
            </w:r>
            <w:proofErr w:type="spellEnd"/>
            <w:r w:rsidRPr="0049557A">
              <w:rPr>
                <w:lang w:val="en-US"/>
              </w:rPr>
              <w:t xml:space="preserve"> </w:t>
            </w:r>
            <w:proofErr w:type="spellStart"/>
            <w:r w:rsidRPr="0049557A">
              <w:rPr>
                <w:lang w:val="en-US"/>
              </w:rPr>
              <w:t>publice</w:t>
            </w:r>
            <w:proofErr w:type="spellEnd"/>
            <w:r w:rsidRPr="0049557A">
              <w:rPr>
                <w:lang w:val="en-US"/>
              </w:rPr>
              <w:t>;</w:t>
            </w:r>
          </w:p>
          <w:p w14:paraId="52819CFB" w14:textId="77777777" w:rsidR="00AD32DD" w:rsidRPr="0049557A"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49557A">
              <w:rPr>
                <w:lang w:val="en-US"/>
              </w:rPr>
              <w:t>contractul</w:t>
            </w:r>
            <w:proofErr w:type="spellEnd"/>
            <w:r w:rsidRPr="0049557A">
              <w:rPr>
                <w:lang w:val="en-US"/>
              </w:rPr>
              <w:t xml:space="preserve"> nu </w:t>
            </w:r>
            <w:proofErr w:type="spellStart"/>
            <w:r w:rsidR="00073EB7" w:rsidRPr="0049557A">
              <w:rPr>
                <w:lang w:val="en-US"/>
              </w:rPr>
              <w:t>urma</w:t>
            </w:r>
            <w:proofErr w:type="spellEnd"/>
            <w:r w:rsidRPr="0049557A">
              <w:rPr>
                <w:lang w:val="en-US"/>
              </w:rPr>
              <w:t xml:space="preserve"> </w:t>
            </w:r>
            <w:proofErr w:type="spellStart"/>
            <w:r w:rsidRPr="0049557A">
              <w:rPr>
                <w:lang w:val="en-US"/>
              </w:rPr>
              <w:t>să</w:t>
            </w:r>
            <w:proofErr w:type="spellEnd"/>
            <w:r w:rsidRPr="0049557A">
              <w:rPr>
                <w:lang w:val="en-US"/>
              </w:rPr>
              <w:t xml:space="preserve"> fie </w:t>
            </w:r>
            <w:proofErr w:type="spellStart"/>
            <w:r w:rsidRPr="0049557A">
              <w:rPr>
                <w:lang w:val="en-US"/>
              </w:rPr>
              <w:t>atribuit</w:t>
            </w:r>
            <w:proofErr w:type="spellEnd"/>
            <w:r w:rsidRPr="0049557A">
              <w:rPr>
                <w:lang w:val="en-US"/>
              </w:rPr>
              <w:t xml:space="preserve"> </w:t>
            </w:r>
            <w:proofErr w:type="spellStart"/>
            <w:r w:rsidRPr="0049557A">
              <w:rPr>
                <w:lang w:val="en-US"/>
              </w:rPr>
              <w:t>contractantului</w:t>
            </w:r>
            <w:proofErr w:type="spellEnd"/>
            <w:r w:rsidRPr="0049557A">
              <w:rPr>
                <w:lang w:val="en-US"/>
              </w:rPr>
              <w:t xml:space="preserve"> </w:t>
            </w:r>
            <w:proofErr w:type="spellStart"/>
            <w:r w:rsidRPr="0049557A">
              <w:rPr>
                <w:lang w:val="en-US"/>
              </w:rPr>
              <w:t>respectiv</w:t>
            </w:r>
            <w:proofErr w:type="spellEnd"/>
            <w:r w:rsidRPr="0049557A">
              <w:rPr>
                <w:lang w:val="en-US"/>
              </w:rPr>
              <w:t xml:space="preserve">, </w:t>
            </w:r>
            <w:proofErr w:type="spellStart"/>
            <w:r w:rsidRPr="0049557A">
              <w:rPr>
                <w:lang w:val="en-US"/>
              </w:rPr>
              <w:t>avînd</w:t>
            </w:r>
            <w:proofErr w:type="spellEnd"/>
            <w:r w:rsidRPr="0049557A">
              <w:rPr>
                <w:lang w:val="en-US"/>
              </w:rPr>
              <w:t xml:space="preserve"> </w:t>
            </w:r>
            <w:proofErr w:type="spellStart"/>
            <w:r w:rsidRPr="0049557A">
              <w:rPr>
                <w:lang w:val="en-US"/>
              </w:rPr>
              <w:t>în</w:t>
            </w:r>
            <w:proofErr w:type="spellEnd"/>
            <w:r w:rsidRPr="0049557A">
              <w:rPr>
                <w:lang w:val="en-US"/>
              </w:rPr>
              <w:t xml:space="preserve"> </w:t>
            </w:r>
            <w:proofErr w:type="spellStart"/>
            <w:r w:rsidRPr="0049557A">
              <w:rPr>
                <w:lang w:val="en-US"/>
              </w:rPr>
              <w:t>vedere</w:t>
            </w:r>
            <w:proofErr w:type="spellEnd"/>
            <w:r w:rsidRPr="0049557A">
              <w:rPr>
                <w:lang w:val="en-US"/>
              </w:rPr>
              <w:t xml:space="preserve"> o </w:t>
            </w:r>
            <w:proofErr w:type="spellStart"/>
            <w:r w:rsidRPr="0049557A">
              <w:rPr>
                <w:lang w:val="en-US"/>
              </w:rPr>
              <w:t>încălcare</w:t>
            </w:r>
            <w:proofErr w:type="spellEnd"/>
            <w:r w:rsidRPr="0049557A">
              <w:rPr>
                <w:lang w:val="en-US"/>
              </w:rPr>
              <w:t xml:space="preserve"> </w:t>
            </w:r>
            <w:proofErr w:type="spellStart"/>
            <w:r w:rsidRPr="0049557A">
              <w:rPr>
                <w:lang w:val="en-US"/>
              </w:rPr>
              <w:t>gravă</w:t>
            </w:r>
            <w:proofErr w:type="spellEnd"/>
            <w:r w:rsidRPr="0049557A">
              <w:rPr>
                <w:lang w:val="en-US"/>
              </w:rPr>
              <w:t xml:space="preserve"> </w:t>
            </w:r>
            <w:proofErr w:type="gramStart"/>
            <w:r w:rsidRPr="0049557A">
              <w:rPr>
                <w:lang w:val="en-US"/>
              </w:rPr>
              <w:t>a</w:t>
            </w:r>
            <w:proofErr w:type="gramEnd"/>
            <w:r w:rsidRPr="0049557A">
              <w:rPr>
                <w:lang w:val="en-US"/>
              </w:rPr>
              <w:t xml:space="preserve"> </w:t>
            </w:r>
            <w:proofErr w:type="spellStart"/>
            <w:r w:rsidRPr="0049557A">
              <w:rPr>
                <w:lang w:val="en-US"/>
              </w:rPr>
              <w:t>obligaţiilor</w:t>
            </w:r>
            <w:proofErr w:type="spellEnd"/>
            <w:r w:rsidRPr="0049557A">
              <w:rPr>
                <w:lang w:val="en-US"/>
              </w:rPr>
              <w:t xml:space="preserve"> </w:t>
            </w:r>
            <w:proofErr w:type="spellStart"/>
            <w:r w:rsidRPr="0049557A">
              <w:rPr>
                <w:lang w:val="en-US"/>
              </w:rPr>
              <w:t>ce</w:t>
            </w:r>
            <w:proofErr w:type="spellEnd"/>
            <w:r w:rsidRPr="0049557A">
              <w:rPr>
                <w:lang w:val="en-US"/>
              </w:rPr>
              <w:t xml:space="preserve"> </w:t>
            </w:r>
            <w:proofErr w:type="spellStart"/>
            <w:r w:rsidRPr="0049557A">
              <w:rPr>
                <w:lang w:val="en-US"/>
              </w:rPr>
              <w:t>rezultă</w:t>
            </w:r>
            <w:proofErr w:type="spellEnd"/>
            <w:r w:rsidRPr="0049557A">
              <w:rPr>
                <w:lang w:val="en-US"/>
              </w:rPr>
              <w:t xml:space="preserve"> din </w:t>
            </w:r>
            <w:proofErr w:type="spellStart"/>
            <w:r w:rsidRPr="0049557A">
              <w:rPr>
                <w:lang w:val="en-US"/>
              </w:rPr>
              <w:t>Legea</w:t>
            </w:r>
            <w:proofErr w:type="spellEnd"/>
            <w:r w:rsidRPr="0049557A">
              <w:rPr>
                <w:lang w:val="en-US"/>
              </w:rPr>
              <w:t xml:space="preserve"> </w:t>
            </w:r>
            <w:r w:rsidR="00E10240" w:rsidRPr="0049557A">
              <w:rPr>
                <w:lang w:val="en-US"/>
              </w:rPr>
              <w:t>nr.</w:t>
            </w:r>
            <w:r w:rsidR="00FF5CB2" w:rsidRPr="0049557A">
              <w:rPr>
                <w:lang w:val="en-US"/>
              </w:rPr>
              <w:t xml:space="preserve"> </w:t>
            </w:r>
            <w:r w:rsidRPr="0049557A">
              <w:rPr>
                <w:lang w:val="en-US"/>
              </w:rPr>
              <w:t xml:space="preserve">131/2015 </w:t>
            </w:r>
            <w:proofErr w:type="spellStart"/>
            <w:r w:rsidRPr="0049557A">
              <w:rPr>
                <w:lang w:val="en-US"/>
              </w:rPr>
              <w:t>priviind</w:t>
            </w:r>
            <w:proofErr w:type="spellEnd"/>
            <w:r w:rsidRPr="0049557A">
              <w:rPr>
                <w:lang w:val="en-US"/>
              </w:rPr>
              <w:t xml:space="preserve"> </w:t>
            </w:r>
            <w:proofErr w:type="spellStart"/>
            <w:r w:rsidRPr="0049557A">
              <w:rPr>
                <w:lang w:val="en-US"/>
              </w:rPr>
              <w:t>achizițiile</w:t>
            </w:r>
            <w:proofErr w:type="spellEnd"/>
            <w:r w:rsidRPr="0049557A">
              <w:rPr>
                <w:lang w:val="en-US"/>
              </w:rPr>
              <w:t xml:space="preserve"> </w:t>
            </w:r>
            <w:proofErr w:type="spellStart"/>
            <w:r w:rsidRPr="0049557A">
              <w:rPr>
                <w:lang w:val="en-US"/>
              </w:rPr>
              <w:t>publice</w:t>
            </w:r>
            <w:proofErr w:type="spellEnd"/>
            <w:r w:rsidRPr="0049557A">
              <w:rPr>
                <w:lang w:val="en-US"/>
              </w:rPr>
              <w:t xml:space="preserve"> </w:t>
            </w:r>
            <w:proofErr w:type="spellStart"/>
            <w:r w:rsidRPr="0049557A">
              <w:rPr>
                <w:lang w:val="en-US"/>
              </w:rPr>
              <w:t>și</w:t>
            </w:r>
            <w:proofErr w:type="spellEnd"/>
            <w:r w:rsidRPr="0049557A">
              <w:rPr>
                <w:lang w:val="en-US"/>
              </w:rPr>
              <w:t>/</w:t>
            </w:r>
            <w:proofErr w:type="spellStart"/>
            <w:r w:rsidRPr="0049557A">
              <w:rPr>
                <w:lang w:val="en-US"/>
              </w:rPr>
              <w:t>sau</w:t>
            </w:r>
            <w:proofErr w:type="spellEnd"/>
            <w:r w:rsidRPr="0049557A">
              <w:rPr>
                <w:lang w:val="en-US"/>
              </w:rPr>
              <w:t xml:space="preserve"> </w:t>
            </w:r>
            <w:proofErr w:type="spellStart"/>
            <w:r w:rsidRPr="0049557A">
              <w:rPr>
                <w:lang w:val="en-US"/>
              </w:rPr>
              <w:t>tratatele</w:t>
            </w:r>
            <w:proofErr w:type="spellEnd"/>
            <w:r w:rsidRPr="0049557A">
              <w:rPr>
                <w:lang w:val="en-US"/>
              </w:rPr>
              <w:t xml:space="preserve"> </w:t>
            </w:r>
            <w:proofErr w:type="spellStart"/>
            <w:r w:rsidRPr="0049557A">
              <w:rPr>
                <w:lang w:val="en-US"/>
              </w:rPr>
              <w:t>internaţionale</w:t>
            </w:r>
            <w:proofErr w:type="spellEnd"/>
            <w:r w:rsidRPr="0049557A">
              <w:rPr>
                <w:lang w:val="en-US"/>
              </w:rPr>
              <w:t xml:space="preserve"> la care Republica Moldova </w:t>
            </w:r>
            <w:proofErr w:type="spellStart"/>
            <w:r w:rsidRPr="0049557A">
              <w:rPr>
                <w:lang w:val="en-US"/>
              </w:rPr>
              <w:t>este</w:t>
            </w:r>
            <w:proofErr w:type="spellEnd"/>
            <w:r w:rsidRPr="0049557A">
              <w:rPr>
                <w:lang w:val="en-US"/>
              </w:rPr>
              <w:t xml:space="preserve"> </w:t>
            </w:r>
            <w:proofErr w:type="spellStart"/>
            <w:r w:rsidRPr="0049557A">
              <w:rPr>
                <w:lang w:val="en-US"/>
              </w:rPr>
              <w:t>parte</w:t>
            </w:r>
            <w:proofErr w:type="spellEnd"/>
            <w:r w:rsidRPr="0049557A">
              <w:rPr>
                <w:lang w:val="en-US"/>
              </w:rPr>
              <w:t xml:space="preserve">, care a </w:t>
            </w:r>
            <w:proofErr w:type="spellStart"/>
            <w:r w:rsidRPr="0049557A">
              <w:rPr>
                <w:lang w:val="en-US"/>
              </w:rPr>
              <w:t>fost</w:t>
            </w:r>
            <w:proofErr w:type="spellEnd"/>
            <w:r w:rsidRPr="0049557A">
              <w:rPr>
                <w:lang w:val="en-US"/>
              </w:rPr>
              <w:t xml:space="preserve"> </w:t>
            </w:r>
            <w:proofErr w:type="spellStart"/>
            <w:r w:rsidRPr="0049557A">
              <w:rPr>
                <w:lang w:val="en-US"/>
              </w:rPr>
              <w:t>constatată</w:t>
            </w:r>
            <w:proofErr w:type="spellEnd"/>
            <w:r w:rsidRPr="0049557A">
              <w:rPr>
                <w:lang w:val="en-US"/>
              </w:rPr>
              <w:t xml:space="preserve"> </w:t>
            </w:r>
            <w:proofErr w:type="spellStart"/>
            <w:r w:rsidRPr="0049557A">
              <w:rPr>
                <w:lang w:val="en-US"/>
              </w:rPr>
              <w:t>printr</w:t>
            </w:r>
            <w:proofErr w:type="spellEnd"/>
            <w:r w:rsidRPr="0049557A">
              <w:rPr>
                <w:lang w:val="en-US"/>
              </w:rPr>
              <w:t xml:space="preserve">-o </w:t>
            </w:r>
            <w:proofErr w:type="spellStart"/>
            <w:r w:rsidRPr="0049557A">
              <w:rPr>
                <w:lang w:val="en-US"/>
              </w:rPr>
              <w:t>decizie</w:t>
            </w:r>
            <w:proofErr w:type="spellEnd"/>
            <w:r w:rsidRPr="0049557A">
              <w:rPr>
                <w:lang w:val="en-US"/>
              </w:rPr>
              <w:t xml:space="preserve"> a </w:t>
            </w:r>
            <w:proofErr w:type="spellStart"/>
            <w:r w:rsidRPr="0049557A">
              <w:rPr>
                <w:lang w:val="en-US"/>
              </w:rPr>
              <w:t>unei</w:t>
            </w:r>
            <w:proofErr w:type="spellEnd"/>
            <w:r w:rsidRPr="0049557A">
              <w:rPr>
                <w:lang w:val="en-US"/>
              </w:rPr>
              <w:t xml:space="preserve"> </w:t>
            </w:r>
            <w:proofErr w:type="spellStart"/>
            <w:r w:rsidRPr="0049557A">
              <w:rPr>
                <w:lang w:val="en-US"/>
              </w:rPr>
              <w:t>instanțe</w:t>
            </w:r>
            <w:proofErr w:type="spellEnd"/>
            <w:r w:rsidRPr="0049557A">
              <w:rPr>
                <w:lang w:val="en-US"/>
              </w:rPr>
              <w:t xml:space="preserve"> </w:t>
            </w:r>
            <w:proofErr w:type="spellStart"/>
            <w:r w:rsidRPr="0049557A">
              <w:rPr>
                <w:lang w:val="en-US"/>
              </w:rPr>
              <w:t>judecătorești</w:t>
            </w:r>
            <w:proofErr w:type="spellEnd"/>
            <w:r w:rsidRPr="0049557A">
              <w:rPr>
                <w:lang w:val="en-US"/>
              </w:rPr>
              <w:t xml:space="preserve"> </w:t>
            </w:r>
            <w:proofErr w:type="spellStart"/>
            <w:r w:rsidRPr="0049557A">
              <w:rPr>
                <w:lang w:val="en-US"/>
              </w:rPr>
              <w:t>naționale</w:t>
            </w:r>
            <w:proofErr w:type="spellEnd"/>
            <w:r w:rsidRPr="0049557A">
              <w:rPr>
                <w:lang w:val="en-US"/>
              </w:rPr>
              <w:t xml:space="preserve"> </w:t>
            </w:r>
            <w:proofErr w:type="spellStart"/>
            <w:r w:rsidRPr="0049557A">
              <w:rPr>
                <w:lang w:val="en-US"/>
              </w:rPr>
              <w:t>sau</w:t>
            </w:r>
            <w:proofErr w:type="spellEnd"/>
            <w:r w:rsidRPr="0049557A">
              <w:rPr>
                <w:lang w:val="en-US"/>
              </w:rPr>
              <w:t xml:space="preserve">, </w:t>
            </w:r>
            <w:proofErr w:type="spellStart"/>
            <w:r w:rsidRPr="0049557A">
              <w:rPr>
                <w:lang w:val="en-US"/>
              </w:rPr>
              <w:t>după</w:t>
            </w:r>
            <w:proofErr w:type="spellEnd"/>
            <w:r w:rsidRPr="0049557A">
              <w:rPr>
                <w:lang w:val="en-US"/>
              </w:rPr>
              <w:t xml:space="preserve"> </w:t>
            </w:r>
            <w:proofErr w:type="spellStart"/>
            <w:r w:rsidRPr="0049557A">
              <w:rPr>
                <w:lang w:val="en-US"/>
              </w:rPr>
              <w:t>caz</w:t>
            </w:r>
            <w:proofErr w:type="spellEnd"/>
            <w:r w:rsidRPr="0049557A">
              <w:rPr>
                <w:lang w:val="en-US"/>
              </w:rPr>
              <w:t xml:space="preserve">, </w:t>
            </w:r>
            <w:proofErr w:type="spellStart"/>
            <w:r w:rsidRPr="0049557A">
              <w:rPr>
                <w:lang w:val="en-US"/>
              </w:rPr>
              <w:t>internaționale</w:t>
            </w:r>
            <w:proofErr w:type="spellEnd"/>
            <w:r w:rsidRPr="0049557A">
              <w:rPr>
                <w:lang w:val="en-US"/>
              </w:rPr>
              <w:t>.</w:t>
            </w:r>
          </w:p>
          <w:p w14:paraId="5170299E"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56F96378"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3869E0F7" w14:textId="77777777" w:rsidR="00AB7AE2" w:rsidRPr="00FF430B" w:rsidRDefault="00AB7AE2" w:rsidP="007C193B">
            <w:pPr>
              <w:jc w:val="both"/>
            </w:pPr>
          </w:p>
          <w:p w14:paraId="50E82C8F" w14:textId="77777777" w:rsidR="008A2F19" w:rsidRPr="00FF430B" w:rsidRDefault="007C193B" w:rsidP="007C193B">
            <w:pPr>
              <w:rPr>
                <w:b/>
              </w:rPr>
            </w:pPr>
            <w:r w:rsidRPr="00FF430B">
              <w:rPr>
                <w:b/>
              </w:rPr>
              <w:t>9. RECLAMAŢII ŞI SANCŢIUNI</w:t>
            </w:r>
          </w:p>
          <w:p w14:paraId="76025911"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531FC953"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057B6194"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695B17DF"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6AFAD30" w14:textId="77777777" w:rsidR="008A2F19" w:rsidRPr="00FF430B" w:rsidRDefault="008A2F19" w:rsidP="007C193B">
            <w:pPr>
              <w:jc w:val="both"/>
            </w:pPr>
            <w:r w:rsidRPr="00FF430B">
              <w:t>9.5. Antreprenorul poartă răspundere pentru calitatea Lucrărilor în limitele stabilite, inclusiv pentru viciile ascunse.</w:t>
            </w:r>
          </w:p>
          <w:p w14:paraId="7C93E8D8"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158A193"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503B6F06"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131F253B" w14:textId="77777777" w:rsidR="00A93011" w:rsidRPr="00FF430B" w:rsidRDefault="00A93011" w:rsidP="00A93011">
            <w:pPr>
              <w:rPr>
                <w:b/>
              </w:rPr>
            </w:pPr>
          </w:p>
          <w:p w14:paraId="2CE3F910" w14:textId="77777777" w:rsidR="00AE27C8" w:rsidRPr="00FF430B" w:rsidRDefault="007C193B" w:rsidP="007C193B">
            <w:pPr>
              <w:rPr>
                <w:b/>
              </w:rPr>
            </w:pPr>
            <w:r w:rsidRPr="00FF430B">
              <w:rPr>
                <w:b/>
              </w:rPr>
              <w:t>10. DREPTURI DE PROPRIETATE INTELECTUALĂ</w:t>
            </w:r>
          </w:p>
          <w:p w14:paraId="40D6B03B" w14:textId="77777777" w:rsidR="00AE27C8" w:rsidRPr="00FF430B" w:rsidRDefault="00AE27C8" w:rsidP="007C193B">
            <w:pPr>
              <w:jc w:val="both"/>
            </w:pPr>
            <w:r w:rsidRPr="00FF430B">
              <w:t>10.1. Antreprenorul are obligaţia să despăgubească Beneficiarul împotriva oricăror:</w:t>
            </w:r>
          </w:p>
          <w:p w14:paraId="0733A3F9"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3264772"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4E8FBEE6" w14:textId="77777777" w:rsidR="00AE27C8" w:rsidRPr="00FF430B" w:rsidRDefault="00AE27C8" w:rsidP="00AE27C8">
            <w:pPr>
              <w:ind w:firstLine="720"/>
              <w:jc w:val="both"/>
            </w:pPr>
          </w:p>
          <w:p w14:paraId="7B9B5943" w14:textId="77777777" w:rsidR="00AE27C8" w:rsidRPr="00FF430B" w:rsidRDefault="007C193B" w:rsidP="007C193B">
            <w:pPr>
              <w:rPr>
                <w:b/>
              </w:rPr>
            </w:pPr>
            <w:r w:rsidRPr="00FF430B">
              <w:rPr>
                <w:b/>
              </w:rPr>
              <w:t>11. DISPOZIŢII FINALE</w:t>
            </w:r>
          </w:p>
          <w:p w14:paraId="11BC6C22"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048D1385"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33328D84"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56BBD45"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0148E260"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64213C56"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6A14A9AD"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5BE2F82" w14:textId="77777777" w:rsidR="00283820" w:rsidRPr="00FF430B" w:rsidRDefault="00283820" w:rsidP="004D7C86">
            <w:pPr>
              <w:spacing w:line="276" w:lineRule="auto"/>
              <w:contextualSpacing/>
            </w:pPr>
          </w:p>
          <w:p w14:paraId="5C316A03" w14:textId="77777777" w:rsidR="004D7C86" w:rsidRPr="00FF430B" w:rsidRDefault="004D7C86" w:rsidP="004D7C86">
            <w:pPr>
              <w:spacing w:line="276" w:lineRule="auto"/>
              <w:contextualSpacing/>
            </w:pPr>
          </w:p>
          <w:p w14:paraId="6EBCE27C" w14:textId="77777777" w:rsidR="00B262BA" w:rsidRPr="00FF430B" w:rsidRDefault="00B262BA" w:rsidP="004D7C86">
            <w:pPr>
              <w:spacing w:line="276" w:lineRule="auto"/>
              <w:contextualSpacing/>
            </w:pPr>
          </w:p>
          <w:p w14:paraId="5F499061" w14:textId="77777777" w:rsidR="000960C1" w:rsidRPr="00FF430B" w:rsidRDefault="000960C1" w:rsidP="004D7C86">
            <w:pPr>
              <w:spacing w:line="276" w:lineRule="auto"/>
              <w:contextualSpacing/>
            </w:pPr>
          </w:p>
          <w:p w14:paraId="2434B148" w14:textId="77777777" w:rsidR="000960C1" w:rsidRPr="00FF430B" w:rsidRDefault="000960C1" w:rsidP="004D7C86">
            <w:pPr>
              <w:spacing w:line="276" w:lineRule="auto"/>
              <w:contextualSpacing/>
            </w:pPr>
          </w:p>
          <w:p w14:paraId="1481DB0B" w14:textId="77777777" w:rsidR="000960C1" w:rsidRPr="00FF430B" w:rsidRDefault="000960C1" w:rsidP="004D7C86">
            <w:pPr>
              <w:spacing w:line="276" w:lineRule="auto"/>
              <w:contextualSpacing/>
            </w:pPr>
          </w:p>
          <w:p w14:paraId="54BCFE33" w14:textId="77777777" w:rsidR="000960C1" w:rsidRPr="00FF430B" w:rsidRDefault="000960C1" w:rsidP="004D7C86">
            <w:pPr>
              <w:spacing w:line="276" w:lineRule="auto"/>
              <w:contextualSpacing/>
            </w:pPr>
          </w:p>
          <w:p w14:paraId="7170D61F" w14:textId="77777777" w:rsidR="004D7C86" w:rsidRPr="00FF430B" w:rsidRDefault="004D7C86" w:rsidP="004D7C86">
            <w:pPr>
              <w:spacing w:line="276" w:lineRule="auto"/>
              <w:contextualSpacing/>
            </w:pPr>
          </w:p>
          <w:p w14:paraId="10D35D2C" w14:textId="77777777" w:rsidR="004A5F0C" w:rsidRPr="00FF430B" w:rsidRDefault="004A5F0C" w:rsidP="004D7C86">
            <w:pPr>
              <w:spacing w:line="276" w:lineRule="auto"/>
              <w:contextualSpacing/>
            </w:pPr>
          </w:p>
          <w:p w14:paraId="17AA28D8"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75EDA15C"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38543DC9" w14:textId="77777777" w:rsidR="004D7C86" w:rsidRPr="00FF430B" w:rsidRDefault="004D7C86" w:rsidP="004D7C86">
            <w:pPr>
              <w:jc w:val="center"/>
            </w:pPr>
            <w:r w:rsidRPr="00FF430B">
              <w:t>(</w:t>
            </w:r>
            <w:r w:rsidRPr="00FF430B">
              <w:rPr>
                <w:sz w:val="20"/>
                <w:szCs w:val="20"/>
              </w:rPr>
              <w:t>LA NECESITATE)</w:t>
            </w:r>
          </w:p>
          <w:p w14:paraId="12D30923" w14:textId="77777777" w:rsidR="004D7C86" w:rsidRPr="00FF430B" w:rsidRDefault="004D7C86" w:rsidP="004D7C86">
            <w:pPr>
              <w:jc w:val="both"/>
              <w:rPr>
                <w:sz w:val="28"/>
                <w:szCs w:val="28"/>
              </w:rPr>
            </w:pPr>
          </w:p>
          <w:p w14:paraId="45123145" w14:textId="77777777" w:rsidR="004D7C86" w:rsidRPr="00FF430B" w:rsidRDefault="004D7C86" w:rsidP="004D7C86">
            <w:pPr>
              <w:spacing w:line="276" w:lineRule="auto"/>
              <w:contextualSpacing/>
            </w:pPr>
          </w:p>
          <w:p w14:paraId="65F90EB0" w14:textId="77777777" w:rsidR="004D7C86" w:rsidRPr="00FF430B" w:rsidRDefault="004D7C86" w:rsidP="004D7C86">
            <w:pPr>
              <w:spacing w:line="276" w:lineRule="auto"/>
              <w:contextualSpacing/>
            </w:pPr>
          </w:p>
          <w:p w14:paraId="1EB561FD" w14:textId="77777777" w:rsidR="004D7C86" w:rsidRPr="00FF430B" w:rsidRDefault="004D7C86" w:rsidP="004D7C86">
            <w:pPr>
              <w:spacing w:line="276" w:lineRule="auto"/>
              <w:contextualSpacing/>
            </w:pPr>
          </w:p>
          <w:p w14:paraId="2F7CD78A" w14:textId="77777777" w:rsidR="004D7C86" w:rsidRPr="00FF430B" w:rsidRDefault="004D7C86" w:rsidP="004D7C86">
            <w:pPr>
              <w:spacing w:line="276" w:lineRule="auto"/>
              <w:contextualSpacing/>
            </w:pPr>
          </w:p>
          <w:p w14:paraId="63659E8D" w14:textId="77777777" w:rsidR="004D7C86" w:rsidRPr="00FF430B" w:rsidRDefault="004D7C86" w:rsidP="004D7C86">
            <w:pPr>
              <w:spacing w:line="276" w:lineRule="auto"/>
              <w:contextualSpacing/>
            </w:pPr>
          </w:p>
          <w:p w14:paraId="4C8063C2" w14:textId="77777777" w:rsidR="004D7C86" w:rsidRPr="00FF430B" w:rsidRDefault="004D7C86" w:rsidP="004D7C86">
            <w:pPr>
              <w:spacing w:line="276" w:lineRule="auto"/>
              <w:contextualSpacing/>
            </w:pPr>
          </w:p>
          <w:p w14:paraId="747FEFD3"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6B20767F"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D084336" w14:textId="77777777" w:rsidTr="00AD32DD">
              <w:trPr>
                <w:jc w:val="center"/>
              </w:trPr>
              <w:tc>
                <w:tcPr>
                  <w:tcW w:w="5163" w:type="dxa"/>
                  <w:tcBorders>
                    <w:top w:val="nil"/>
                    <w:left w:val="nil"/>
                    <w:bottom w:val="nil"/>
                    <w:right w:val="nil"/>
                  </w:tcBorders>
                </w:tcPr>
                <w:p w14:paraId="576EE849"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54D225FD" w14:textId="77777777" w:rsidR="00DF4A99" w:rsidRPr="00FF430B" w:rsidRDefault="00DF4A99" w:rsidP="003305D5">
                  <w:pPr>
                    <w:tabs>
                      <w:tab w:val="left" w:pos="3295"/>
                    </w:tabs>
                    <w:jc w:val="center"/>
                  </w:pPr>
                  <w:r w:rsidRPr="00FF430B">
                    <w:rPr>
                      <w:b/>
                      <w:iCs/>
                    </w:rPr>
                    <w:t>BENEFICIARUL</w:t>
                  </w:r>
                </w:p>
              </w:tc>
            </w:tr>
            <w:tr w:rsidR="00DF4A99" w:rsidRPr="00EC30C2" w14:paraId="4754BA7C" w14:textId="77777777" w:rsidTr="00AD32DD">
              <w:trPr>
                <w:jc w:val="center"/>
              </w:trPr>
              <w:tc>
                <w:tcPr>
                  <w:tcW w:w="5163" w:type="dxa"/>
                  <w:tcBorders>
                    <w:top w:val="nil"/>
                    <w:left w:val="nil"/>
                    <w:bottom w:val="nil"/>
                    <w:right w:val="nil"/>
                  </w:tcBorders>
                  <w:vAlign w:val="center"/>
                </w:tcPr>
                <w:p w14:paraId="61074276"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E8D8C85"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4D2776B2" w14:textId="77777777" w:rsidTr="00AD32DD">
              <w:trPr>
                <w:jc w:val="center"/>
              </w:trPr>
              <w:tc>
                <w:tcPr>
                  <w:tcW w:w="5163" w:type="dxa"/>
                  <w:tcBorders>
                    <w:top w:val="nil"/>
                    <w:left w:val="nil"/>
                    <w:bottom w:val="nil"/>
                    <w:right w:val="nil"/>
                  </w:tcBorders>
                  <w:vAlign w:val="center"/>
                </w:tcPr>
                <w:p w14:paraId="1882FDBE"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44D1B91"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0E13EB21" w14:textId="77777777" w:rsidTr="00AD32DD">
              <w:trPr>
                <w:jc w:val="center"/>
              </w:trPr>
              <w:tc>
                <w:tcPr>
                  <w:tcW w:w="5163" w:type="dxa"/>
                  <w:tcBorders>
                    <w:top w:val="nil"/>
                    <w:left w:val="nil"/>
                    <w:bottom w:val="nil"/>
                    <w:right w:val="nil"/>
                  </w:tcBorders>
                  <w:vAlign w:val="center"/>
                </w:tcPr>
                <w:p w14:paraId="7E016F97"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822E766"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CDA0AFC" w14:textId="77777777" w:rsidTr="00AD32DD">
              <w:trPr>
                <w:jc w:val="center"/>
              </w:trPr>
              <w:tc>
                <w:tcPr>
                  <w:tcW w:w="5163" w:type="dxa"/>
                  <w:tcBorders>
                    <w:top w:val="nil"/>
                    <w:left w:val="nil"/>
                    <w:bottom w:val="nil"/>
                    <w:right w:val="nil"/>
                  </w:tcBorders>
                  <w:vAlign w:val="center"/>
                </w:tcPr>
                <w:p w14:paraId="2D3017DF"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9109969"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75720BCF" w14:textId="77777777" w:rsidTr="00AD32DD">
              <w:trPr>
                <w:jc w:val="center"/>
              </w:trPr>
              <w:tc>
                <w:tcPr>
                  <w:tcW w:w="5163" w:type="dxa"/>
                  <w:tcBorders>
                    <w:top w:val="nil"/>
                    <w:left w:val="nil"/>
                    <w:bottom w:val="nil"/>
                    <w:right w:val="nil"/>
                  </w:tcBorders>
                  <w:vAlign w:val="center"/>
                </w:tcPr>
                <w:p w14:paraId="53E46E71"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D6DB97E"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5C8E03EC" w14:textId="77777777" w:rsidTr="00AD32DD">
              <w:trPr>
                <w:jc w:val="center"/>
              </w:trPr>
              <w:tc>
                <w:tcPr>
                  <w:tcW w:w="5163" w:type="dxa"/>
                  <w:tcBorders>
                    <w:top w:val="nil"/>
                    <w:left w:val="nil"/>
                    <w:bottom w:val="nil"/>
                    <w:right w:val="nil"/>
                  </w:tcBorders>
                  <w:vAlign w:val="center"/>
                </w:tcPr>
                <w:p w14:paraId="333BF9EA"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EEF4746"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1A6C89FE" w14:textId="77777777" w:rsidTr="00283820">
              <w:trPr>
                <w:trHeight w:val="749"/>
                <w:jc w:val="center"/>
              </w:trPr>
              <w:tc>
                <w:tcPr>
                  <w:tcW w:w="5163" w:type="dxa"/>
                  <w:tcBorders>
                    <w:top w:val="nil"/>
                    <w:left w:val="nil"/>
                    <w:bottom w:val="nil"/>
                    <w:right w:val="nil"/>
                  </w:tcBorders>
                  <w:vAlign w:val="center"/>
                </w:tcPr>
                <w:p w14:paraId="4F39571D"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CFE054" w14:textId="77777777" w:rsidR="00DF4A99" w:rsidRPr="00FF430B" w:rsidRDefault="00DF4A99" w:rsidP="006A7C1C">
                  <w:pPr>
                    <w:tabs>
                      <w:tab w:val="left" w:pos="1134"/>
                      <w:tab w:val="left" w:pos="4680"/>
                      <w:tab w:val="left" w:pos="7020"/>
                    </w:tabs>
                    <w:suppressAutoHyphens/>
                    <w:ind w:firstLine="567"/>
                    <w:jc w:val="both"/>
                  </w:pPr>
                </w:p>
                <w:p w14:paraId="72DDECD3" w14:textId="77777777" w:rsidR="00DF4A99" w:rsidRPr="00FF430B" w:rsidRDefault="00DF4A99" w:rsidP="006A7C1C">
                  <w:pPr>
                    <w:tabs>
                      <w:tab w:val="left" w:pos="1134"/>
                      <w:tab w:val="left" w:pos="4680"/>
                      <w:tab w:val="left" w:pos="7020"/>
                    </w:tabs>
                    <w:suppressAutoHyphens/>
                    <w:ind w:firstLine="567"/>
                    <w:jc w:val="both"/>
                  </w:pPr>
                </w:p>
                <w:p w14:paraId="46D35396" w14:textId="77777777" w:rsidR="00DF4A99" w:rsidRPr="00FF430B" w:rsidRDefault="00DF4A99" w:rsidP="006A7C1C">
                  <w:pPr>
                    <w:tabs>
                      <w:tab w:val="left" w:pos="1134"/>
                      <w:tab w:val="left" w:pos="4680"/>
                      <w:tab w:val="left" w:pos="7020"/>
                    </w:tabs>
                    <w:suppressAutoHyphens/>
                    <w:ind w:firstLine="567"/>
                    <w:jc w:val="both"/>
                  </w:pPr>
                </w:p>
                <w:p w14:paraId="343A81ED" w14:textId="77777777" w:rsidR="00DF4A99" w:rsidRPr="00FF430B" w:rsidRDefault="00DF4A99" w:rsidP="006A7C1C">
                  <w:pPr>
                    <w:tabs>
                      <w:tab w:val="left" w:pos="1134"/>
                      <w:tab w:val="left" w:pos="4680"/>
                      <w:tab w:val="left" w:pos="7020"/>
                    </w:tabs>
                    <w:suppressAutoHyphens/>
                    <w:ind w:firstLine="567"/>
                    <w:jc w:val="both"/>
                  </w:pPr>
                </w:p>
                <w:p w14:paraId="4397322C" w14:textId="77777777" w:rsidR="00DF4A99" w:rsidRPr="00FF430B" w:rsidRDefault="00DF4A99" w:rsidP="006A7C1C">
                  <w:pPr>
                    <w:tabs>
                      <w:tab w:val="left" w:pos="1134"/>
                      <w:tab w:val="left" w:pos="4680"/>
                      <w:tab w:val="left" w:pos="7020"/>
                    </w:tabs>
                    <w:suppressAutoHyphens/>
                    <w:ind w:firstLine="567"/>
                    <w:jc w:val="both"/>
                  </w:pPr>
                </w:p>
              </w:tc>
            </w:tr>
          </w:tbl>
          <w:p w14:paraId="50F69E1A"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201C3A91"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3AEF7B0" w14:textId="77777777" w:rsidTr="00AD32DD">
              <w:trPr>
                <w:trHeight w:val="357"/>
                <w:jc w:val="center"/>
              </w:trPr>
              <w:tc>
                <w:tcPr>
                  <w:tcW w:w="5188" w:type="dxa"/>
                  <w:vAlign w:val="center"/>
                </w:tcPr>
                <w:p w14:paraId="75FF8E76" w14:textId="77777777" w:rsidR="00DF4A99" w:rsidRPr="00FF430B" w:rsidRDefault="00DF4A99" w:rsidP="006A7C1C">
                  <w:pPr>
                    <w:jc w:val="center"/>
                    <w:rPr>
                      <w:b/>
                    </w:rPr>
                  </w:pPr>
                  <w:r w:rsidRPr="00FF430B">
                    <w:rPr>
                      <w:b/>
                    </w:rPr>
                    <w:t>ANTREPRENOR</w:t>
                  </w:r>
                </w:p>
              </w:tc>
              <w:tc>
                <w:tcPr>
                  <w:tcW w:w="4559" w:type="dxa"/>
                  <w:vAlign w:val="center"/>
                </w:tcPr>
                <w:p w14:paraId="68093123" w14:textId="77777777" w:rsidR="00DF4A99" w:rsidRPr="00FF430B" w:rsidRDefault="00DF4A99" w:rsidP="006A7C1C">
                  <w:pPr>
                    <w:jc w:val="center"/>
                    <w:rPr>
                      <w:b/>
                    </w:rPr>
                  </w:pPr>
                  <w:r w:rsidRPr="00FF430B">
                    <w:rPr>
                      <w:b/>
                    </w:rPr>
                    <w:t>BENEFICIAR</w:t>
                  </w:r>
                </w:p>
              </w:tc>
            </w:tr>
            <w:tr w:rsidR="00DF4A99" w:rsidRPr="00EC30C2" w14:paraId="461C7871" w14:textId="77777777" w:rsidTr="00AD32DD">
              <w:trPr>
                <w:trHeight w:val="357"/>
                <w:jc w:val="center"/>
              </w:trPr>
              <w:tc>
                <w:tcPr>
                  <w:tcW w:w="5188" w:type="dxa"/>
                  <w:vAlign w:val="center"/>
                </w:tcPr>
                <w:p w14:paraId="2A60EAF6" w14:textId="77777777" w:rsidR="00DF4A99" w:rsidRPr="00FF430B" w:rsidRDefault="00DF4A99" w:rsidP="00AD32DD">
                  <w:pPr>
                    <w:jc w:val="both"/>
                    <w:rPr>
                      <w:b/>
                    </w:rPr>
                  </w:pPr>
                </w:p>
              </w:tc>
              <w:tc>
                <w:tcPr>
                  <w:tcW w:w="4559" w:type="dxa"/>
                  <w:vAlign w:val="center"/>
                </w:tcPr>
                <w:p w14:paraId="6322B8E8" w14:textId="77777777" w:rsidR="00DF4A99" w:rsidRPr="00FF430B" w:rsidRDefault="00DF4A99" w:rsidP="00AD32DD">
                  <w:pPr>
                    <w:jc w:val="both"/>
                    <w:rPr>
                      <w:b/>
                    </w:rPr>
                  </w:pPr>
                </w:p>
              </w:tc>
            </w:tr>
          </w:tbl>
          <w:p w14:paraId="4D4570ED" w14:textId="77777777" w:rsidR="00DF4A99" w:rsidRPr="00FF430B" w:rsidRDefault="00DF4A99" w:rsidP="00DF4A99">
            <w:pPr>
              <w:tabs>
                <w:tab w:val="left" w:pos="2295"/>
              </w:tabs>
              <w:jc w:val="both"/>
            </w:pPr>
          </w:p>
          <w:p w14:paraId="7C0A00D2" w14:textId="77777777" w:rsidR="00DF4A99" w:rsidRPr="00FF430B" w:rsidRDefault="00DF4A99" w:rsidP="00DF4A99">
            <w:pPr>
              <w:tabs>
                <w:tab w:val="left" w:pos="2295"/>
              </w:tabs>
              <w:jc w:val="both"/>
            </w:pPr>
          </w:p>
          <w:p w14:paraId="26CE787E" w14:textId="77777777" w:rsidR="00DF4A99" w:rsidRPr="00FF430B" w:rsidRDefault="00DF4A99" w:rsidP="00DF4A99">
            <w:pPr>
              <w:tabs>
                <w:tab w:val="left" w:pos="2295"/>
              </w:tabs>
              <w:jc w:val="center"/>
            </w:pPr>
          </w:p>
          <w:p w14:paraId="59F14B85" w14:textId="77777777" w:rsidR="00234775" w:rsidRPr="00FF430B" w:rsidRDefault="00234775" w:rsidP="00DF4A99">
            <w:pPr>
              <w:tabs>
                <w:tab w:val="left" w:pos="2295"/>
              </w:tabs>
              <w:jc w:val="center"/>
            </w:pPr>
          </w:p>
          <w:p w14:paraId="18EB0DAD" w14:textId="77777777" w:rsidR="00283820" w:rsidRPr="00FF430B" w:rsidRDefault="00283820" w:rsidP="00DF4A99">
            <w:pPr>
              <w:tabs>
                <w:tab w:val="left" w:pos="2295"/>
              </w:tabs>
              <w:jc w:val="center"/>
            </w:pPr>
          </w:p>
          <w:p w14:paraId="0C786FF5" w14:textId="77777777" w:rsidR="00DF4A99" w:rsidRPr="00FF430B" w:rsidRDefault="00DF4A99" w:rsidP="00DF4A99">
            <w:pPr>
              <w:tabs>
                <w:tab w:val="left" w:pos="2295"/>
              </w:tabs>
              <w:jc w:val="both"/>
            </w:pPr>
          </w:p>
          <w:p w14:paraId="036BAFC6" w14:textId="77777777" w:rsidR="00DB5DCF" w:rsidRPr="00FF430B" w:rsidRDefault="00DB5DCF" w:rsidP="00196AB4">
            <w:pPr>
              <w:tabs>
                <w:tab w:val="left" w:pos="2295"/>
              </w:tabs>
              <w:jc w:val="both"/>
            </w:pPr>
          </w:p>
          <w:p w14:paraId="5542E105" w14:textId="77777777" w:rsidR="00F53F69" w:rsidRPr="00FF430B" w:rsidRDefault="00F53F69" w:rsidP="00196AB4">
            <w:pPr>
              <w:tabs>
                <w:tab w:val="left" w:pos="2295"/>
              </w:tabs>
              <w:jc w:val="both"/>
            </w:pPr>
          </w:p>
          <w:p w14:paraId="01BF6F76" w14:textId="77777777" w:rsidR="002D6E71" w:rsidRPr="00FF430B" w:rsidRDefault="002D6E71" w:rsidP="00196AB4">
            <w:pPr>
              <w:jc w:val="both"/>
              <w:rPr>
                <w:sz w:val="28"/>
                <w:szCs w:val="28"/>
              </w:rPr>
            </w:pPr>
          </w:p>
          <w:p w14:paraId="2823B1E6" w14:textId="77777777" w:rsidR="004D7C86" w:rsidRPr="00FF430B" w:rsidRDefault="004D7C86" w:rsidP="00196AB4">
            <w:pPr>
              <w:jc w:val="both"/>
              <w:rPr>
                <w:sz w:val="28"/>
                <w:szCs w:val="28"/>
              </w:rPr>
            </w:pPr>
          </w:p>
          <w:p w14:paraId="7C6C8897" w14:textId="77777777" w:rsidR="004D7C86" w:rsidRPr="00FF430B" w:rsidRDefault="004D7C86" w:rsidP="00196AB4">
            <w:pPr>
              <w:jc w:val="both"/>
              <w:rPr>
                <w:sz w:val="28"/>
                <w:szCs w:val="28"/>
              </w:rPr>
            </w:pPr>
          </w:p>
          <w:p w14:paraId="6AC0F6FF" w14:textId="77777777" w:rsidR="004D7C86" w:rsidRPr="00FF430B" w:rsidRDefault="004D7C86" w:rsidP="00196AB4">
            <w:pPr>
              <w:jc w:val="both"/>
              <w:rPr>
                <w:sz w:val="28"/>
                <w:szCs w:val="28"/>
              </w:rPr>
            </w:pPr>
          </w:p>
          <w:p w14:paraId="07D09571" w14:textId="77777777" w:rsidR="004D7C86" w:rsidRPr="00FF430B" w:rsidRDefault="004D7C86" w:rsidP="00196AB4">
            <w:pPr>
              <w:jc w:val="both"/>
              <w:rPr>
                <w:sz w:val="28"/>
                <w:szCs w:val="28"/>
              </w:rPr>
            </w:pPr>
          </w:p>
          <w:p w14:paraId="6801CCBE" w14:textId="77777777" w:rsidR="004D7C86" w:rsidRPr="00FF430B" w:rsidRDefault="004D7C86" w:rsidP="00196AB4">
            <w:pPr>
              <w:jc w:val="both"/>
              <w:rPr>
                <w:sz w:val="28"/>
                <w:szCs w:val="28"/>
              </w:rPr>
            </w:pPr>
          </w:p>
          <w:p w14:paraId="281873CF" w14:textId="77777777" w:rsidR="004D7C86" w:rsidRPr="00FF430B" w:rsidRDefault="004D7C86" w:rsidP="00196AB4">
            <w:pPr>
              <w:jc w:val="both"/>
              <w:rPr>
                <w:sz w:val="28"/>
                <w:szCs w:val="28"/>
              </w:rPr>
            </w:pPr>
          </w:p>
          <w:p w14:paraId="4D1F9D6C" w14:textId="77777777" w:rsidR="004D7C86" w:rsidRPr="00FF430B" w:rsidRDefault="004D7C86" w:rsidP="00196AB4">
            <w:pPr>
              <w:jc w:val="both"/>
              <w:rPr>
                <w:sz w:val="28"/>
                <w:szCs w:val="28"/>
              </w:rPr>
            </w:pPr>
          </w:p>
          <w:p w14:paraId="50E70E2D" w14:textId="77777777" w:rsidR="004D7C86" w:rsidRPr="00FF430B" w:rsidRDefault="004D7C86" w:rsidP="00196AB4">
            <w:pPr>
              <w:jc w:val="both"/>
              <w:rPr>
                <w:sz w:val="28"/>
                <w:szCs w:val="28"/>
              </w:rPr>
            </w:pPr>
          </w:p>
          <w:p w14:paraId="4B17BB4C" w14:textId="77777777" w:rsidR="00AD17E8" w:rsidRDefault="00AD17E8" w:rsidP="00196AB4">
            <w:pPr>
              <w:jc w:val="both"/>
              <w:rPr>
                <w:sz w:val="28"/>
                <w:szCs w:val="28"/>
              </w:rPr>
            </w:pPr>
          </w:p>
          <w:p w14:paraId="6879427A" w14:textId="77777777" w:rsidR="006537B3" w:rsidRPr="00FF430B" w:rsidRDefault="006537B3" w:rsidP="00196AB4">
            <w:pPr>
              <w:jc w:val="both"/>
              <w:rPr>
                <w:sz w:val="28"/>
                <w:szCs w:val="28"/>
              </w:rPr>
            </w:pPr>
          </w:p>
          <w:p w14:paraId="0EF8236E" w14:textId="77777777" w:rsidR="00BE49DD" w:rsidRPr="00FF430B" w:rsidRDefault="00BE49DD" w:rsidP="004D7C86">
            <w:pPr>
              <w:tabs>
                <w:tab w:val="left" w:pos="2295"/>
              </w:tabs>
              <w:jc w:val="right"/>
            </w:pPr>
          </w:p>
          <w:p w14:paraId="6073F605" w14:textId="77777777" w:rsidR="00461DAC" w:rsidRPr="00FF430B" w:rsidRDefault="00461DAC" w:rsidP="004D7C86">
            <w:pPr>
              <w:tabs>
                <w:tab w:val="left" w:pos="2295"/>
              </w:tabs>
              <w:jc w:val="right"/>
            </w:pPr>
            <w:r w:rsidRPr="00FF430B">
              <w:t xml:space="preserve">Anexa nr. </w:t>
            </w:r>
            <w:r w:rsidR="004D7C86" w:rsidRPr="00FF430B">
              <w:t>1</w:t>
            </w:r>
          </w:p>
          <w:p w14:paraId="5BB20D75" w14:textId="77777777" w:rsidR="00461DAC" w:rsidRPr="00FF430B" w:rsidRDefault="00AB7AE2" w:rsidP="004D7C86">
            <w:pPr>
              <w:tabs>
                <w:tab w:val="left" w:pos="2295"/>
              </w:tabs>
              <w:jc w:val="right"/>
            </w:pPr>
            <w:r w:rsidRPr="00FF430B">
              <w:t>la C</w:t>
            </w:r>
            <w:r w:rsidR="00461DAC" w:rsidRPr="00FF430B">
              <w:t>ontractul nr. ___________</w:t>
            </w:r>
          </w:p>
          <w:p w14:paraId="58BB3411"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0C965F7" w14:textId="77777777" w:rsidR="007323B6" w:rsidRPr="00FF430B" w:rsidRDefault="007323B6" w:rsidP="00196AB4">
            <w:pPr>
              <w:tabs>
                <w:tab w:val="left" w:pos="2295"/>
              </w:tabs>
              <w:jc w:val="both"/>
            </w:pPr>
          </w:p>
          <w:p w14:paraId="69597CE2" w14:textId="77777777" w:rsidR="004D7C86" w:rsidRPr="00FF430B" w:rsidRDefault="004D7C86" w:rsidP="00196AB4">
            <w:pPr>
              <w:tabs>
                <w:tab w:val="left" w:pos="2295"/>
              </w:tabs>
              <w:jc w:val="both"/>
            </w:pPr>
          </w:p>
          <w:p w14:paraId="2918E73C" w14:textId="77777777" w:rsidR="004D7C86" w:rsidRPr="00FF430B" w:rsidRDefault="004D7C86" w:rsidP="00196AB4">
            <w:pPr>
              <w:tabs>
                <w:tab w:val="left" w:pos="2295"/>
              </w:tabs>
              <w:jc w:val="both"/>
            </w:pPr>
          </w:p>
          <w:p w14:paraId="3B6BA950" w14:textId="77777777" w:rsidR="004D7C86" w:rsidRPr="00FF430B" w:rsidRDefault="004D7C86" w:rsidP="00196AB4">
            <w:pPr>
              <w:tabs>
                <w:tab w:val="left" w:pos="2295"/>
              </w:tabs>
              <w:jc w:val="both"/>
            </w:pPr>
          </w:p>
          <w:p w14:paraId="2C4B249A" w14:textId="77777777" w:rsidR="004D7C86" w:rsidRPr="00FF430B" w:rsidRDefault="004D7C86" w:rsidP="00196AB4">
            <w:pPr>
              <w:tabs>
                <w:tab w:val="left" w:pos="2295"/>
              </w:tabs>
              <w:jc w:val="both"/>
            </w:pPr>
          </w:p>
          <w:p w14:paraId="59C7E6CF" w14:textId="77777777" w:rsidR="002B4D12" w:rsidRPr="00FF430B" w:rsidRDefault="002B4D12" w:rsidP="00196AB4">
            <w:pPr>
              <w:tabs>
                <w:tab w:val="left" w:pos="2295"/>
              </w:tabs>
              <w:jc w:val="both"/>
            </w:pPr>
          </w:p>
          <w:p w14:paraId="64EE7C3F"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2C21700E"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552A3F67"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D48388"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C6C5F6"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A521C4"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60D4D44" w14:textId="77777777" w:rsidR="004001DE" w:rsidRPr="00FF430B" w:rsidRDefault="004001DE" w:rsidP="004001DE">
                  <w:pPr>
                    <w:jc w:val="center"/>
                    <w:rPr>
                      <w:b/>
                    </w:rPr>
                  </w:pPr>
                  <w:r w:rsidRPr="00FF430B">
                    <w:rPr>
                      <w:b/>
                    </w:rPr>
                    <w:t>Specificarea tehnică deplină solicitată de către autoritatea contractantă</w:t>
                  </w:r>
                </w:p>
                <w:p w14:paraId="775A2D93"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93549D"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042200C0"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78386F0" w14:textId="77777777" w:rsidR="00BB27F9" w:rsidRPr="00FF430B" w:rsidRDefault="004001DE" w:rsidP="00B262BA">
                  <w:pPr>
                    <w:ind w:left="378" w:right="377"/>
                    <w:jc w:val="center"/>
                    <w:rPr>
                      <w:b/>
                      <w:bCs/>
                      <w:noProof w:val="0"/>
                    </w:rPr>
                  </w:pPr>
                  <w:r w:rsidRPr="00FF430B">
                    <w:rPr>
                      <w:b/>
                      <w:bCs/>
                      <w:noProof w:val="0"/>
                    </w:rPr>
                    <w:t>Standarde de</w:t>
                  </w:r>
                </w:p>
                <w:p w14:paraId="7BDC8012"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366820FF"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CF3ED7"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AA9194"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F9B94"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205B2E"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A218"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B9536E7" w14:textId="77777777" w:rsidR="004001DE" w:rsidRPr="00FF430B" w:rsidRDefault="004001DE" w:rsidP="00196AB4">
                  <w:pPr>
                    <w:jc w:val="both"/>
                    <w:rPr>
                      <w:noProof w:val="0"/>
                    </w:rPr>
                  </w:pPr>
                </w:p>
              </w:tc>
            </w:tr>
            <w:tr w:rsidR="004001DE" w:rsidRPr="00EC30C2" w14:paraId="5D6026C9"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6B1C0"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DE7CC"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236CE"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8D516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9C593"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19D5F5D" w14:textId="77777777" w:rsidR="004001DE" w:rsidRPr="00FF430B" w:rsidRDefault="004001DE" w:rsidP="00196AB4">
                  <w:pPr>
                    <w:jc w:val="both"/>
                    <w:rPr>
                      <w:noProof w:val="0"/>
                    </w:rPr>
                  </w:pPr>
                </w:p>
              </w:tc>
            </w:tr>
            <w:tr w:rsidR="004001DE" w:rsidRPr="00EC30C2" w14:paraId="0EA10ED0" w14:textId="77777777" w:rsidTr="00B262BA">
              <w:tc>
                <w:tcPr>
                  <w:tcW w:w="2261" w:type="dxa"/>
                  <w:gridSpan w:val="2"/>
                  <w:tcBorders>
                    <w:top w:val="single" w:sz="6" w:space="0" w:color="000000"/>
                    <w:left w:val="nil"/>
                    <w:bottom w:val="nil"/>
                    <w:right w:val="nil"/>
                  </w:tcBorders>
                </w:tcPr>
                <w:p w14:paraId="4CBCC91B" w14:textId="77777777" w:rsidR="004001DE" w:rsidRPr="00FF430B" w:rsidRDefault="004001DE" w:rsidP="00196AB4">
                  <w:pPr>
                    <w:jc w:val="both"/>
                    <w:rPr>
                      <w:noProof w:val="0"/>
                    </w:rPr>
                  </w:pPr>
                </w:p>
                <w:p w14:paraId="017BF3B8" w14:textId="77777777" w:rsidR="005C3D95" w:rsidRPr="00FF430B" w:rsidRDefault="005C3D95" w:rsidP="00196AB4">
                  <w:pPr>
                    <w:jc w:val="both"/>
                    <w:rPr>
                      <w:noProof w:val="0"/>
                    </w:rPr>
                  </w:pPr>
                </w:p>
                <w:p w14:paraId="0B418455" w14:textId="77777777" w:rsidR="005C3D95" w:rsidRPr="00FF430B" w:rsidRDefault="005C3D95" w:rsidP="00196AB4">
                  <w:pPr>
                    <w:jc w:val="both"/>
                    <w:rPr>
                      <w:noProof w:val="0"/>
                    </w:rPr>
                  </w:pPr>
                </w:p>
                <w:p w14:paraId="6B7E63FB" w14:textId="77777777" w:rsidR="005C3D95" w:rsidRPr="00FF430B" w:rsidRDefault="005C3D95" w:rsidP="00196AB4">
                  <w:pPr>
                    <w:jc w:val="both"/>
                    <w:rPr>
                      <w:noProof w:val="0"/>
                    </w:rPr>
                  </w:pPr>
                </w:p>
                <w:p w14:paraId="6ACE74E0"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0D66B222" w14:textId="77777777" w:rsidR="004001DE" w:rsidRPr="00FF430B" w:rsidRDefault="004001DE" w:rsidP="00196AB4">
                  <w:pPr>
                    <w:jc w:val="both"/>
                    <w:rPr>
                      <w:noProof w:val="0"/>
                    </w:rPr>
                  </w:pPr>
                  <w:r w:rsidRPr="00FF430B">
                    <w:rPr>
                      <w:noProof w:val="0"/>
                    </w:rPr>
                    <w:t> </w:t>
                  </w:r>
                </w:p>
                <w:p w14:paraId="37CC8676" w14:textId="77777777" w:rsidR="005C3D95" w:rsidRPr="00FF430B" w:rsidRDefault="005C3D95" w:rsidP="002B4D12">
                  <w:pPr>
                    <w:jc w:val="center"/>
                    <w:rPr>
                      <w:b/>
                      <w:bCs/>
                      <w:noProof w:val="0"/>
                    </w:rPr>
                  </w:pPr>
                </w:p>
                <w:p w14:paraId="3C4F3AFA" w14:textId="77777777" w:rsidR="004D7C86" w:rsidRPr="00FF430B" w:rsidRDefault="004D7C86" w:rsidP="002B4D12">
                  <w:pPr>
                    <w:jc w:val="center"/>
                    <w:rPr>
                      <w:b/>
                      <w:bCs/>
                      <w:noProof w:val="0"/>
                    </w:rPr>
                  </w:pPr>
                </w:p>
                <w:p w14:paraId="4696680E" w14:textId="77777777" w:rsidR="004D7C86" w:rsidRPr="00FF430B" w:rsidRDefault="004D7C86" w:rsidP="002B4D12">
                  <w:pPr>
                    <w:jc w:val="center"/>
                    <w:rPr>
                      <w:b/>
                      <w:bCs/>
                      <w:noProof w:val="0"/>
                    </w:rPr>
                  </w:pPr>
                </w:p>
                <w:p w14:paraId="1322B5C2" w14:textId="77777777" w:rsidR="004D7C86" w:rsidRPr="00FF430B" w:rsidRDefault="004D7C86" w:rsidP="002B4D12">
                  <w:pPr>
                    <w:jc w:val="center"/>
                    <w:rPr>
                      <w:b/>
                      <w:bCs/>
                      <w:noProof w:val="0"/>
                    </w:rPr>
                  </w:pPr>
                </w:p>
                <w:p w14:paraId="35A390B2" w14:textId="77777777" w:rsidR="004D7C86" w:rsidRPr="00FF430B" w:rsidRDefault="004D7C86" w:rsidP="002B4D12">
                  <w:pPr>
                    <w:jc w:val="center"/>
                    <w:rPr>
                      <w:b/>
                      <w:bCs/>
                      <w:noProof w:val="0"/>
                    </w:rPr>
                  </w:pPr>
                </w:p>
                <w:p w14:paraId="5EF2BF80" w14:textId="77777777" w:rsidR="004D7C86" w:rsidRPr="00FF430B" w:rsidRDefault="004D7C86" w:rsidP="002B4D12">
                  <w:pPr>
                    <w:jc w:val="center"/>
                    <w:rPr>
                      <w:b/>
                      <w:bCs/>
                      <w:noProof w:val="0"/>
                    </w:rPr>
                  </w:pPr>
                </w:p>
                <w:p w14:paraId="21A96C3E" w14:textId="77777777" w:rsidR="005C3D95" w:rsidRPr="00FF430B" w:rsidRDefault="005C3D95" w:rsidP="002B4D12">
                  <w:pPr>
                    <w:jc w:val="center"/>
                    <w:rPr>
                      <w:b/>
                      <w:bCs/>
                      <w:noProof w:val="0"/>
                    </w:rPr>
                  </w:pPr>
                </w:p>
                <w:p w14:paraId="7BAA38B9"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C4F05DF" w14:textId="77777777" w:rsidR="006A7C1C" w:rsidRPr="00FF430B" w:rsidRDefault="006A7C1C" w:rsidP="00D51F0A">
                  <w:pPr>
                    <w:rPr>
                      <w:noProof w:val="0"/>
                    </w:rPr>
                  </w:pPr>
                </w:p>
              </w:tc>
            </w:tr>
            <w:tr w:rsidR="004001DE" w:rsidRPr="00EC30C2" w14:paraId="318932F4"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53C1EA06"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513BC551" w14:textId="77777777" w:rsidR="004001DE" w:rsidRPr="00FF430B" w:rsidRDefault="004001DE" w:rsidP="00196AB4">
                  <w:pPr>
                    <w:ind w:firstLine="567"/>
                    <w:jc w:val="both"/>
                    <w:rPr>
                      <w:noProof w:val="0"/>
                    </w:rPr>
                  </w:pPr>
                  <w:r w:rsidRPr="00FF430B">
                    <w:rPr>
                      <w:noProof w:val="0"/>
                    </w:rPr>
                    <w:t> </w:t>
                  </w:r>
                </w:p>
                <w:p w14:paraId="7D0D85CB"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0AD2C6FE"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328B6B2" w14:textId="77777777" w:rsidR="004001DE" w:rsidRPr="00FF430B" w:rsidRDefault="00A30B00" w:rsidP="00D51F0A">
                  <w:pPr>
                    <w:rPr>
                      <w:noProof w:val="0"/>
                    </w:rPr>
                  </w:pPr>
                  <w:r w:rsidRPr="00FF430B">
                    <w:rPr>
                      <w:b/>
                      <w:bCs/>
                      <w:noProof w:val="0"/>
                    </w:rPr>
                    <w:t xml:space="preserve">                                  Beneficiar</w:t>
                  </w:r>
                </w:p>
                <w:p w14:paraId="5BF59BE3" w14:textId="77777777" w:rsidR="00D51F0A" w:rsidRPr="00FF430B" w:rsidRDefault="00D51F0A" w:rsidP="00196AB4">
                  <w:pPr>
                    <w:ind w:firstLine="567"/>
                    <w:jc w:val="both"/>
                    <w:rPr>
                      <w:noProof w:val="0"/>
                    </w:rPr>
                  </w:pPr>
                </w:p>
                <w:p w14:paraId="786A2968" w14:textId="77777777" w:rsidR="004001DE" w:rsidRPr="00FF430B" w:rsidRDefault="00A30B00" w:rsidP="00196AB4">
                  <w:pPr>
                    <w:ind w:firstLine="567"/>
                    <w:jc w:val="both"/>
                    <w:rPr>
                      <w:noProof w:val="0"/>
                    </w:rPr>
                  </w:pPr>
                  <w:r w:rsidRPr="00FF430B">
                    <w:rPr>
                      <w:noProof w:val="0"/>
                    </w:rPr>
                    <w:t> </w:t>
                  </w:r>
                </w:p>
                <w:p w14:paraId="1BC361BC" w14:textId="77777777" w:rsidR="004001DE" w:rsidRPr="00FF430B" w:rsidRDefault="004001DE" w:rsidP="00196AB4">
                  <w:pPr>
                    <w:ind w:firstLine="567"/>
                    <w:jc w:val="both"/>
                    <w:rPr>
                      <w:noProof w:val="0"/>
                    </w:rPr>
                  </w:pPr>
                </w:p>
              </w:tc>
            </w:tr>
          </w:tbl>
          <w:p w14:paraId="77748351" w14:textId="77777777" w:rsidR="004D7C86" w:rsidRPr="00FF430B" w:rsidRDefault="004D7C86" w:rsidP="00196AB4">
            <w:pPr>
              <w:ind w:firstLine="567"/>
              <w:jc w:val="both"/>
              <w:rPr>
                <w:noProof w:val="0"/>
              </w:rPr>
            </w:pPr>
          </w:p>
          <w:p w14:paraId="4BDEC1F8" w14:textId="77777777" w:rsidR="004D7C86" w:rsidRPr="00FF430B" w:rsidRDefault="004D7C86" w:rsidP="00196AB4">
            <w:pPr>
              <w:ind w:firstLine="567"/>
              <w:jc w:val="both"/>
              <w:rPr>
                <w:noProof w:val="0"/>
              </w:rPr>
            </w:pPr>
          </w:p>
          <w:p w14:paraId="3BC43790" w14:textId="77777777" w:rsidR="004D7C86" w:rsidRPr="00FF430B" w:rsidRDefault="004D7C86" w:rsidP="00196AB4">
            <w:pPr>
              <w:ind w:firstLine="567"/>
              <w:jc w:val="both"/>
              <w:rPr>
                <w:noProof w:val="0"/>
              </w:rPr>
            </w:pPr>
          </w:p>
          <w:p w14:paraId="71945B70" w14:textId="77777777" w:rsidR="004D7C86" w:rsidRPr="00FF430B" w:rsidRDefault="004D7C86" w:rsidP="00196AB4">
            <w:pPr>
              <w:ind w:firstLine="567"/>
              <w:jc w:val="both"/>
              <w:rPr>
                <w:noProof w:val="0"/>
              </w:rPr>
            </w:pPr>
          </w:p>
          <w:p w14:paraId="6384C681" w14:textId="77777777" w:rsidR="004D7C86" w:rsidRPr="00FF430B" w:rsidRDefault="004D7C86" w:rsidP="00196AB4">
            <w:pPr>
              <w:ind w:firstLine="567"/>
              <w:jc w:val="both"/>
              <w:rPr>
                <w:noProof w:val="0"/>
              </w:rPr>
            </w:pPr>
          </w:p>
          <w:p w14:paraId="77C03593" w14:textId="77777777" w:rsidR="004D7C86" w:rsidRPr="00FF430B" w:rsidRDefault="004D7C86" w:rsidP="00196AB4">
            <w:pPr>
              <w:ind w:firstLine="567"/>
              <w:jc w:val="both"/>
              <w:rPr>
                <w:noProof w:val="0"/>
              </w:rPr>
            </w:pPr>
          </w:p>
          <w:p w14:paraId="23D44C21" w14:textId="77777777" w:rsidR="004D7C86" w:rsidRPr="00FF430B" w:rsidRDefault="004D7C86" w:rsidP="00196AB4">
            <w:pPr>
              <w:ind w:firstLine="567"/>
              <w:jc w:val="both"/>
              <w:rPr>
                <w:noProof w:val="0"/>
              </w:rPr>
            </w:pPr>
          </w:p>
          <w:p w14:paraId="22794E0E" w14:textId="77777777" w:rsidR="004D7C86" w:rsidRPr="00FF430B" w:rsidRDefault="004D7C86" w:rsidP="00196AB4">
            <w:pPr>
              <w:ind w:firstLine="567"/>
              <w:jc w:val="both"/>
              <w:rPr>
                <w:noProof w:val="0"/>
              </w:rPr>
            </w:pPr>
          </w:p>
          <w:p w14:paraId="22B42E2D" w14:textId="77777777" w:rsidR="004D7C86" w:rsidRPr="00FF430B" w:rsidRDefault="004D7C86" w:rsidP="00196AB4">
            <w:pPr>
              <w:ind w:firstLine="567"/>
              <w:jc w:val="both"/>
              <w:rPr>
                <w:noProof w:val="0"/>
              </w:rPr>
            </w:pPr>
          </w:p>
          <w:p w14:paraId="755C4BF0" w14:textId="77777777" w:rsidR="004D7C86" w:rsidRPr="00FF430B" w:rsidRDefault="004D7C86" w:rsidP="00196AB4">
            <w:pPr>
              <w:ind w:firstLine="567"/>
              <w:jc w:val="both"/>
              <w:rPr>
                <w:noProof w:val="0"/>
              </w:rPr>
            </w:pPr>
          </w:p>
          <w:p w14:paraId="70DA1CFD" w14:textId="77777777" w:rsidR="004D7C86" w:rsidRPr="00FF430B" w:rsidRDefault="004D7C86" w:rsidP="00196AB4">
            <w:pPr>
              <w:ind w:firstLine="567"/>
              <w:jc w:val="both"/>
              <w:rPr>
                <w:noProof w:val="0"/>
              </w:rPr>
            </w:pPr>
          </w:p>
          <w:p w14:paraId="7A96F7D7" w14:textId="77777777" w:rsidR="004D7C86" w:rsidRPr="00FF430B" w:rsidRDefault="004D7C86" w:rsidP="00196AB4">
            <w:pPr>
              <w:ind w:firstLine="567"/>
              <w:jc w:val="both"/>
              <w:rPr>
                <w:noProof w:val="0"/>
              </w:rPr>
            </w:pPr>
          </w:p>
          <w:p w14:paraId="0CAEDC88" w14:textId="77777777" w:rsidR="004D7C86" w:rsidRPr="00FF430B" w:rsidRDefault="004D7C86" w:rsidP="00196AB4">
            <w:pPr>
              <w:ind w:firstLine="567"/>
              <w:jc w:val="both"/>
              <w:rPr>
                <w:noProof w:val="0"/>
              </w:rPr>
            </w:pPr>
          </w:p>
          <w:p w14:paraId="2B4F16C3" w14:textId="77777777" w:rsidR="004D7C86" w:rsidRPr="00FF430B" w:rsidRDefault="004D7C86" w:rsidP="00196AB4">
            <w:pPr>
              <w:ind w:firstLine="567"/>
              <w:jc w:val="both"/>
              <w:rPr>
                <w:noProof w:val="0"/>
              </w:rPr>
            </w:pPr>
          </w:p>
          <w:p w14:paraId="14290A03" w14:textId="77777777" w:rsidR="004D7C86" w:rsidRPr="00FF430B" w:rsidRDefault="004D7C86" w:rsidP="00196AB4">
            <w:pPr>
              <w:ind w:firstLine="567"/>
              <w:jc w:val="both"/>
              <w:rPr>
                <w:noProof w:val="0"/>
              </w:rPr>
            </w:pPr>
          </w:p>
          <w:p w14:paraId="0571E066" w14:textId="77777777" w:rsidR="004D7C86" w:rsidRPr="00FF430B" w:rsidRDefault="004D7C86" w:rsidP="00196AB4">
            <w:pPr>
              <w:ind w:firstLine="567"/>
              <w:jc w:val="both"/>
              <w:rPr>
                <w:noProof w:val="0"/>
              </w:rPr>
            </w:pPr>
          </w:p>
          <w:p w14:paraId="7CBA4B38" w14:textId="77777777" w:rsidR="004D7C86" w:rsidRDefault="004D7C86" w:rsidP="006537B3">
            <w:pPr>
              <w:jc w:val="both"/>
              <w:rPr>
                <w:noProof w:val="0"/>
              </w:rPr>
            </w:pPr>
          </w:p>
          <w:p w14:paraId="11E49CF5" w14:textId="77777777" w:rsidR="00A14C96" w:rsidRDefault="00A14C96" w:rsidP="006537B3">
            <w:pPr>
              <w:jc w:val="both"/>
              <w:rPr>
                <w:noProof w:val="0"/>
              </w:rPr>
            </w:pPr>
          </w:p>
          <w:p w14:paraId="0A660EFE" w14:textId="77777777" w:rsidR="006537B3" w:rsidRPr="00FF430B" w:rsidRDefault="006537B3" w:rsidP="006537B3">
            <w:pPr>
              <w:jc w:val="both"/>
              <w:rPr>
                <w:noProof w:val="0"/>
              </w:rPr>
            </w:pPr>
          </w:p>
          <w:p w14:paraId="0859CB4B" w14:textId="77777777" w:rsidR="00425938" w:rsidRPr="00FF430B" w:rsidRDefault="00A30B00" w:rsidP="00196AB4">
            <w:pPr>
              <w:ind w:firstLine="567"/>
              <w:jc w:val="both"/>
              <w:rPr>
                <w:noProof w:val="0"/>
              </w:rPr>
            </w:pPr>
            <w:r w:rsidRPr="00FF430B">
              <w:rPr>
                <w:noProof w:val="0"/>
              </w:rPr>
              <w:t> </w:t>
            </w:r>
          </w:p>
          <w:p w14:paraId="77D8A561"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4D4D6FBA"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2EC40538" w14:textId="77777777" w:rsidR="002B4D12" w:rsidRPr="00FF430B" w:rsidRDefault="0003591A" w:rsidP="004D7C86">
            <w:pPr>
              <w:jc w:val="right"/>
              <w:rPr>
                <w:noProof w:val="0"/>
              </w:rPr>
            </w:pPr>
            <w:r w:rsidRPr="00FF430B">
              <w:rPr>
                <w:noProof w:val="0"/>
              </w:rPr>
              <w:t>din “____” ________ 20___</w:t>
            </w:r>
          </w:p>
          <w:p w14:paraId="3108F63C" w14:textId="77777777" w:rsidR="002B4D12" w:rsidRPr="00FF430B" w:rsidRDefault="002B4D12" w:rsidP="002B4D12">
            <w:pPr>
              <w:keepNext/>
              <w:keepLines/>
              <w:spacing w:before="200"/>
              <w:ind w:firstLine="567"/>
              <w:jc w:val="both"/>
              <w:outlineLvl w:val="2"/>
              <w:rPr>
                <w:noProof w:val="0"/>
              </w:rPr>
            </w:pPr>
          </w:p>
          <w:p w14:paraId="3FDB1AD0" w14:textId="77777777" w:rsidR="004D7C86" w:rsidRPr="00FF430B" w:rsidRDefault="004D7C86" w:rsidP="002B4D12">
            <w:pPr>
              <w:keepNext/>
              <w:keepLines/>
              <w:spacing w:before="200"/>
              <w:ind w:firstLine="567"/>
              <w:jc w:val="both"/>
              <w:outlineLvl w:val="2"/>
              <w:rPr>
                <w:noProof w:val="0"/>
              </w:rPr>
            </w:pPr>
          </w:p>
          <w:p w14:paraId="53A06E2F" w14:textId="77777777" w:rsidR="004D7C86" w:rsidRPr="00FF430B" w:rsidRDefault="004D7C86" w:rsidP="002B4D12">
            <w:pPr>
              <w:keepNext/>
              <w:keepLines/>
              <w:spacing w:before="200"/>
              <w:ind w:firstLine="567"/>
              <w:jc w:val="both"/>
              <w:outlineLvl w:val="2"/>
              <w:rPr>
                <w:noProof w:val="0"/>
              </w:rPr>
            </w:pPr>
          </w:p>
          <w:p w14:paraId="4CAFEBFF" w14:textId="77777777" w:rsidR="004D7C86" w:rsidRPr="00FF430B" w:rsidRDefault="004D7C86" w:rsidP="002B4D12">
            <w:pPr>
              <w:keepNext/>
              <w:keepLines/>
              <w:spacing w:before="200"/>
              <w:ind w:firstLine="567"/>
              <w:jc w:val="both"/>
              <w:outlineLvl w:val="2"/>
              <w:rPr>
                <w:noProof w:val="0"/>
              </w:rPr>
            </w:pPr>
          </w:p>
          <w:p w14:paraId="13FD7732"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7DD27FA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320074A"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78C068"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79FDDF"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310D0E4F"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5CEAAC50"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31E15B12"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6F8B7F"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474554"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3B7836"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7FA182"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763D5A9"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8A1A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2DE3F9" w14:textId="77777777" w:rsidR="00283820" w:rsidRPr="00FF430B" w:rsidRDefault="006D2A20" w:rsidP="00D51F0A">
                  <w:pPr>
                    <w:jc w:val="center"/>
                    <w:rPr>
                      <w:b/>
                      <w:bCs/>
                      <w:noProof w:val="0"/>
                    </w:rPr>
                  </w:pPr>
                  <w:r w:rsidRPr="00FF430B">
                    <w:rPr>
                      <w:b/>
                      <w:bCs/>
                      <w:noProof w:val="0"/>
                    </w:rPr>
                    <w:t>Termenii de executare/</w:t>
                  </w:r>
                </w:p>
                <w:p w14:paraId="158FA7AB" w14:textId="77777777" w:rsidR="006D2A20" w:rsidRPr="00FF430B" w:rsidRDefault="006D2A20" w:rsidP="00D51F0A">
                  <w:pPr>
                    <w:jc w:val="center"/>
                    <w:rPr>
                      <w:b/>
                      <w:bCs/>
                      <w:noProof w:val="0"/>
                    </w:rPr>
                  </w:pPr>
                  <w:r w:rsidRPr="00FF430B">
                    <w:rPr>
                      <w:b/>
                      <w:bCs/>
                      <w:noProof w:val="0"/>
                    </w:rPr>
                    <w:t>prestare</w:t>
                  </w:r>
                </w:p>
              </w:tc>
            </w:tr>
            <w:tr w:rsidR="006D2A20" w:rsidRPr="00EC30C2" w14:paraId="27D42488"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C47641"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9635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64141C"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644F69"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755CC"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471B"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BA20A"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41B32" w14:textId="77777777" w:rsidR="006D2A20" w:rsidRPr="00FF430B" w:rsidRDefault="006D2A20" w:rsidP="00101CBC">
                  <w:pPr>
                    <w:jc w:val="both"/>
                    <w:rPr>
                      <w:noProof w:val="0"/>
                    </w:rPr>
                  </w:pPr>
                </w:p>
              </w:tc>
            </w:tr>
            <w:tr w:rsidR="006D2A20" w:rsidRPr="00EC30C2" w14:paraId="1F539C7A"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A474E"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DE4345"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76FE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1DCA57"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E82D04"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13E240"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DB6507"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F84BB" w14:textId="77777777" w:rsidR="006D2A20" w:rsidRPr="00FF430B" w:rsidRDefault="006D2A20" w:rsidP="00101CBC">
                  <w:pPr>
                    <w:jc w:val="both"/>
                    <w:rPr>
                      <w:noProof w:val="0"/>
                    </w:rPr>
                  </w:pPr>
                </w:p>
              </w:tc>
            </w:tr>
            <w:tr w:rsidR="006D2A20" w:rsidRPr="00EC30C2" w14:paraId="52307FF9"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5A6C40B" w14:textId="77777777" w:rsidR="006D2A20" w:rsidRPr="00FF430B" w:rsidRDefault="006D2A20" w:rsidP="00101CBC">
                  <w:pPr>
                    <w:jc w:val="both"/>
                    <w:rPr>
                      <w:noProof w:val="0"/>
                    </w:rPr>
                  </w:pPr>
                  <w:r w:rsidRPr="00FF430B">
                    <w:rPr>
                      <w:noProof w:val="0"/>
                    </w:rPr>
                    <w:t> </w:t>
                  </w:r>
                </w:p>
                <w:p w14:paraId="49BBBE06" w14:textId="77777777" w:rsidR="005C3D95" w:rsidRPr="00FF430B" w:rsidRDefault="005C3D95" w:rsidP="00101CBC">
                  <w:pPr>
                    <w:jc w:val="both"/>
                    <w:rPr>
                      <w:noProof w:val="0"/>
                    </w:rPr>
                  </w:pPr>
                </w:p>
                <w:p w14:paraId="4275D8D3" w14:textId="77777777" w:rsidR="005C3D95" w:rsidRPr="00FF430B" w:rsidRDefault="005C3D95" w:rsidP="00101CBC">
                  <w:pPr>
                    <w:jc w:val="both"/>
                    <w:rPr>
                      <w:noProof w:val="0"/>
                    </w:rPr>
                  </w:pPr>
                </w:p>
                <w:p w14:paraId="3E0BFF07" w14:textId="77777777" w:rsidR="00753976" w:rsidRPr="00FF430B" w:rsidRDefault="00753976" w:rsidP="00101CBC">
                  <w:pPr>
                    <w:jc w:val="both"/>
                    <w:rPr>
                      <w:noProof w:val="0"/>
                    </w:rPr>
                  </w:pPr>
                </w:p>
                <w:p w14:paraId="6D438A5B" w14:textId="77777777" w:rsidR="00753976" w:rsidRPr="00FF430B" w:rsidRDefault="00753976" w:rsidP="00101CBC">
                  <w:pPr>
                    <w:jc w:val="both"/>
                    <w:rPr>
                      <w:noProof w:val="0"/>
                    </w:rPr>
                  </w:pPr>
                </w:p>
                <w:p w14:paraId="531FA497" w14:textId="77777777" w:rsidR="00753976" w:rsidRPr="00FF430B" w:rsidRDefault="00753976" w:rsidP="00101CBC">
                  <w:pPr>
                    <w:jc w:val="both"/>
                    <w:rPr>
                      <w:noProof w:val="0"/>
                    </w:rPr>
                  </w:pPr>
                </w:p>
                <w:p w14:paraId="7FFA2578" w14:textId="77777777" w:rsidR="00753976" w:rsidRPr="00FF430B" w:rsidRDefault="00753976" w:rsidP="00101CBC">
                  <w:pPr>
                    <w:jc w:val="both"/>
                    <w:rPr>
                      <w:noProof w:val="0"/>
                    </w:rPr>
                  </w:pPr>
                </w:p>
                <w:p w14:paraId="3A7C6D06" w14:textId="77777777" w:rsidR="00753976" w:rsidRPr="00FF430B" w:rsidRDefault="00753976" w:rsidP="00101CBC">
                  <w:pPr>
                    <w:jc w:val="both"/>
                    <w:rPr>
                      <w:noProof w:val="0"/>
                    </w:rPr>
                  </w:pPr>
                </w:p>
                <w:p w14:paraId="526F3F8B" w14:textId="77777777" w:rsidR="005C3D95" w:rsidRPr="00FF430B" w:rsidRDefault="005C3D95" w:rsidP="00101CBC">
                  <w:pPr>
                    <w:jc w:val="both"/>
                    <w:rPr>
                      <w:noProof w:val="0"/>
                    </w:rPr>
                  </w:pPr>
                </w:p>
                <w:p w14:paraId="10E59276" w14:textId="77777777" w:rsidR="006D2A20" w:rsidRPr="00FF430B" w:rsidRDefault="006D2A20" w:rsidP="00101CBC">
                  <w:pPr>
                    <w:jc w:val="center"/>
                    <w:rPr>
                      <w:noProof w:val="0"/>
                    </w:rPr>
                  </w:pPr>
                  <w:r w:rsidRPr="00FF430B">
                    <w:rPr>
                      <w:b/>
                      <w:bCs/>
                      <w:noProof w:val="0"/>
                    </w:rPr>
                    <w:t>SEMNĂTURILE PĂRŢILOR</w:t>
                  </w:r>
                </w:p>
              </w:tc>
            </w:tr>
            <w:tr w:rsidR="006D2A20" w:rsidRPr="00EC30C2" w14:paraId="44D87FF2"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29AA5BC2" w14:textId="77777777" w:rsidR="006B515C" w:rsidRPr="00FF430B" w:rsidRDefault="006D2A20" w:rsidP="005E1BB7">
                  <w:pPr>
                    <w:jc w:val="center"/>
                    <w:rPr>
                      <w:b/>
                      <w:bCs/>
                      <w:noProof w:val="0"/>
                    </w:rPr>
                  </w:pPr>
                  <w:r w:rsidRPr="00FF430B">
                    <w:rPr>
                      <w:b/>
                      <w:bCs/>
                      <w:noProof w:val="0"/>
                    </w:rPr>
                    <w:t>Antreprenorul/Prestatorul de lucrări/</w:t>
                  </w:r>
                </w:p>
                <w:p w14:paraId="078EF553"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12662E72" w14:textId="77777777" w:rsidR="006D2A20" w:rsidRPr="00FF430B" w:rsidRDefault="006D2A20" w:rsidP="00101CBC">
                  <w:pPr>
                    <w:ind w:firstLine="567"/>
                    <w:jc w:val="both"/>
                    <w:rPr>
                      <w:noProof w:val="0"/>
                    </w:rPr>
                  </w:pPr>
                  <w:r w:rsidRPr="00FF430B">
                    <w:rPr>
                      <w:noProof w:val="0"/>
                    </w:rPr>
                    <w:t> </w:t>
                  </w:r>
                </w:p>
                <w:p w14:paraId="75109537"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8395BF7" w14:textId="77777777" w:rsidR="006D2A20" w:rsidRPr="00FF430B" w:rsidRDefault="006D2A20" w:rsidP="005E1BB7">
                  <w:pPr>
                    <w:jc w:val="center"/>
                    <w:rPr>
                      <w:noProof w:val="0"/>
                    </w:rPr>
                  </w:pPr>
                  <w:r w:rsidRPr="00FF430B">
                    <w:rPr>
                      <w:b/>
                      <w:bCs/>
                      <w:noProof w:val="0"/>
                    </w:rPr>
                    <w:t>Beneficiar</w:t>
                  </w:r>
                </w:p>
                <w:p w14:paraId="6B89C54E" w14:textId="77777777" w:rsidR="006D2A20" w:rsidRPr="00FF430B" w:rsidRDefault="006D2A20" w:rsidP="00101CBC">
                  <w:pPr>
                    <w:ind w:firstLine="567"/>
                    <w:jc w:val="both"/>
                    <w:rPr>
                      <w:noProof w:val="0"/>
                    </w:rPr>
                  </w:pPr>
                  <w:r w:rsidRPr="00FF430B">
                    <w:rPr>
                      <w:noProof w:val="0"/>
                    </w:rPr>
                    <w:t> </w:t>
                  </w:r>
                </w:p>
                <w:p w14:paraId="1F63327B" w14:textId="77777777" w:rsidR="005E1BB7" w:rsidRPr="00FF430B" w:rsidRDefault="005E1BB7" w:rsidP="00101CBC">
                  <w:pPr>
                    <w:ind w:firstLine="567"/>
                    <w:jc w:val="both"/>
                    <w:rPr>
                      <w:noProof w:val="0"/>
                    </w:rPr>
                  </w:pPr>
                </w:p>
                <w:p w14:paraId="3B9456F3" w14:textId="77777777" w:rsidR="006D2A20" w:rsidRPr="00FF430B" w:rsidRDefault="006D2A20" w:rsidP="00101CBC">
                  <w:pPr>
                    <w:ind w:firstLine="567"/>
                    <w:jc w:val="both"/>
                    <w:rPr>
                      <w:noProof w:val="0"/>
                    </w:rPr>
                  </w:pPr>
                </w:p>
              </w:tc>
            </w:tr>
          </w:tbl>
          <w:p w14:paraId="40B12E52" w14:textId="77777777" w:rsidR="002B4D12" w:rsidRPr="00FF430B" w:rsidRDefault="002B4D12" w:rsidP="00196AB4">
            <w:pPr>
              <w:keepNext/>
              <w:keepLines/>
              <w:spacing w:before="200"/>
              <w:ind w:firstLine="567"/>
              <w:jc w:val="both"/>
              <w:outlineLvl w:val="2"/>
              <w:rPr>
                <w:noProof w:val="0"/>
              </w:rPr>
            </w:pPr>
          </w:p>
          <w:p w14:paraId="684ADD99" w14:textId="77777777" w:rsidR="007323B6" w:rsidRPr="00FF430B" w:rsidRDefault="007323B6" w:rsidP="002B4D12">
            <w:pPr>
              <w:tabs>
                <w:tab w:val="left" w:pos="2295"/>
              </w:tabs>
              <w:jc w:val="both"/>
            </w:pPr>
          </w:p>
          <w:p w14:paraId="1B24204F" w14:textId="77777777" w:rsidR="00F94BAD" w:rsidRPr="00FF430B" w:rsidRDefault="00F94BAD" w:rsidP="007D2982">
            <w:pPr>
              <w:autoSpaceDE w:val="0"/>
              <w:autoSpaceDN w:val="0"/>
              <w:adjustRightInd w:val="0"/>
              <w:ind w:right="23"/>
              <w:jc w:val="center"/>
              <w:rPr>
                <w:b/>
                <w:bCs/>
              </w:rPr>
            </w:pPr>
          </w:p>
          <w:p w14:paraId="53F8357D" w14:textId="77777777" w:rsidR="00C6170E" w:rsidRPr="00FF430B" w:rsidRDefault="00C6170E" w:rsidP="007D2982">
            <w:pPr>
              <w:autoSpaceDE w:val="0"/>
              <w:autoSpaceDN w:val="0"/>
              <w:adjustRightInd w:val="0"/>
              <w:ind w:right="23"/>
              <w:jc w:val="center"/>
              <w:rPr>
                <w:b/>
                <w:bCs/>
              </w:rPr>
            </w:pPr>
          </w:p>
          <w:p w14:paraId="7428DE7D" w14:textId="77777777" w:rsidR="00C6170E" w:rsidRPr="00FF430B" w:rsidRDefault="00C6170E" w:rsidP="007D2982">
            <w:pPr>
              <w:autoSpaceDE w:val="0"/>
              <w:autoSpaceDN w:val="0"/>
              <w:adjustRightInd w:val="0"/>
              <w:ind w:right="23"/>
              <w:jc w:val="center"/>
              <w:rPr>
                <w:b/>
                <w:bCs/>
              </w:rPr>
            </w:pPr>
          </w:p>
          <w:p w14:paraId="5EEC58B2" w14:textId="77777777" w:rsidR="00C6170E" w:rsidRPr="00FF430B" w:rsidRDefault="00C6170E" w:rsidP="007D2982">
            <w:pPr>
              <w:autoSpaceDE w:val="0"/>
              <w:autoSpaceDN w:val="0"/>
              <w:adjustRightInd w:val="0"/>
              <w:ind w:right="23"/>
              <w:jc w:val="center"/>
              <w:rPr>
                <w:b/>
                <w:bCs/>
              </w:rPr>
            </w:pPr>
          </w:p>
          <w:p w14:paraId="2C138519" w14:textId="77777777" w:rsidR="00C6170E" w:rsidRPr="00FF430B" w:rsidRDefault="00C6170E" w:rsidP="007D2982">
            <w:pPr>
              <w:autoSpaceDE w:val="0"/>
              <w:autoSpaceDN w:val="0"/>
              <w:adjustRightInd w:val="0"/>
              <w:ind w:right="23"/>
              <w:jc w:val="center"/>
              <w:rPr>
                <w:b/>
                <w:bCs/>
              </w:rPr>
            </w:pPr>
          </w:p>
          <w:p w14:paraId="03E5E129" w14:textId="77777777" w:rsidR="00C6170E" w:rsidRPr="00FF430B" w:rsidRDefault="00C6170E" w:rsidP="007D2982">
            <w:pPr>
              <w:autoSpaceDE w:val="0"/>
              <w:autoSpaceDN w:val="0"/>
              <w:adjustRightInd w:val="0"/>
              <w:ind w:right="23"/>
              <w:jc w:val="center"/>
              <w:rPr>
                <w:b/>
                <w:bCs/>
              </w:rPr>
            </w:pPr>
          </w:p>
          <w:p w14:paraId="24FB838A" w14:textId="77777777" w:rsidR="00C6170E" w:rsidRPr="00FF430B" w:rsidRDefault="00C6170E" w:rsidP="007D2982">
            <w:pPr>
              <w:autoSpaceDE w:val="0"/>
              <w:autoSpaceDN w:val="0"/>
              <w:adjustRightInd w:val="0"/>
              <w:ind w:right="23"/>
              <w:jc w:val="center"/>
              <w:rPr>
                <w:b/>
                <w:bCs/>
              </w:rPr>
            </w:pPr>
          </w:p>
          <w:p w14:paraId="5FF20DF6" w14:textId="77777777" w:rsidR="00C6170E" w:rsidRPr="00FF430B" w:rsidRDefault="00C6170E" w:rsidP="007D2982">
            <w:pPr>
              <w:autoSpaceDE w:val="0"/>
              <w:autoSpaceDN w:val="0"/>
              <w:adjustRightInd w:val="0"/>
              <w:ind w:right="23"/>
              <w:jc w:val="center"/>
              <w:rPr>
                <w:b/>
                <w:bCs/>
              </w:rPr>
            </w:pPr>
          </w:p>
          <w:p w14:paraId="640E857C" w14:textId="77777777" w:rsidR="00C6170E" w:rsidRPr="00FF430B" w:rsidRDefault="00C6170E" w:rsidP="007D2982">
            <w:pPr>
              <w:autoSpaceDE w:val="0"/>
              <w:autoSpaceDN w:val="0"/>
              <w:adjustRightInd w:val="0"/>
              <w:ind w:right="23"/>
              <w:jc w:val="center"/>
              <w:rPr>
                <w:b/>
                <w:bCs/>
              </w:rPr>
            </w:pPr>
          </w:p>
          <w:p w14:paraId="1C23CE33" w14:textId="77777777" w:rsidR="00C6170E" w:rsidRPr="00FF430B" w:rsidRDefault="00C6170E" w:rsidP="007D2982">
            <w:pPr>
              <w:autoSpaceDE w:val="0"/>
              <w:autoSpaceDN w:val="0"/>
              <w:adjustRightInd w:val="0"/>
              <w:ind w:right="23"/>
              <w:jc w:val="center"/>
              <w:rPr>
                <w:b/>
                <w:bCs/>
              </w:rPr>
            </w:pPr>
          </w:p>
          <w:p w14:paraId="24AA4070" w14:textId="77777777" w:rsidR="001F7AEE" w:rsidRDefault="001F7AEE" w:rsidP="00006D6D">
            <w:pPr>
              <w:autoSpaceDE w:val="0"/>
              <w:autoSpaceDN w:val="0"/>
              <w:adjustRightInd w:val="0"/>
              <w:ind w:right="23"/>
              <w:rPr>
                <w:b/>
                <w:bCs/>
              </w:rPr>
            </w:pPr>
          </w:p>
          <w:p w14:paraId="3276CE39" w14:textId="77777777" w:rsidR="00006D6D" w:rsidRDefault="00006D6D" w:rsidP="00006D6D">
            <w:pPr>
              <w:autoSpaceDE w:val="0"/>
              <w:autoSpaceDN w:val="0"/>
              <w:adjustRightInd w:val="0"/>
              <w:ind w:right="23"/>
              <w:rPr>
                <w:b/>
                <w:bCs/>
              </w:rPr>
            </w:pPr>
          </w:p>
          <w:p w14:paraId="12D229C4" w14:textId="77777777" w:rsidR="00A14C96" w:rsidRDefault="00A14C96" w:rsidP="007D2982">
            <w:pPr>
              <w:autoSpaceDE w:val="0"/>
              <w:autoSpaceDN w:val="0"/>
              <w:adjustRightInd w:val="0"/>
              <w:ind w:right="23"/>
              <w:jc w:val="center"/>
              <w:rPr>
                <w:b/>
                <w:bCs/>
              </w:rPr>
            </w:pPr>
          </w:p>
          <w:p w14:paraId="2398FB81" w14:textId="77777777" w:rsidR="001F7AEE" w:rsidRPr="00FF430B" w:rsidRDefault="001F7AEE" w:rsidP="007D2982">
            <w:pPr>
              <w:autoSpaceDE w:val="0"/>
              <w:autoSpaceDN w:val="0"/>
              <w:adjustRightInd w:val="0"/>
              <w:ind w:right="23"/>
              <w:jc w:val="center"/>
              <w:rPr>
                <w:b/>
                <w:bCs/>
              </w:rPr>
            </w:pPr>
          </w:p>
          <w:p w14:paraId="3EF5394A"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60A392E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E47FC56" w14:textId="77777777" w:rsidR="000C5DFB" w:rsidRPr="00FF430B" w:rsidRDefault="000C5DFB" w:rsidP="000C5DFB">
            <w:pPr>
              <w:jc w:val="right"/>
              <w:rPr>
                <w:noProof w:val="0"/>
              </w:rPr>
            </w:pPr>
            <w:r w:rsidRPr="00FF430B">
              <w:rPr>
                <w:noProof w:val="0"/>
              </w:rPr>
              <w:t>din “____” ________ 20___</w:t>
            </w:r>
          </w:p>
          <w:p w14:paraId="2AA86D93" w14:textId="77777777" w:rsidR="004D7C86" w:rsidRPr="00FF430B" w:rsidRDefault="004D7C86" w:rsidP="000C5DFB">
            <w:pPr>
              <w:autoSpaceDE w:val="0"/>
              <w:autoSpaceDN w:val="0"/>
              <w:adjustRightInd w:val="0"/>
              <w:ind w:right="23"/>
              <w:jc w:val="right"/>
              <w:rPr>
                <w:b/>
                <w:bCs/>
              </w:rPr>
            </w:pPr>
          </w:p>
          <w:p w14:paraId="1A805D79" w14:textId="77777777" w:rsidR="00C6170E" w:rsidRPr="00FF430B" w:rsidRDefault="00C6170E" w:rsidP="007D2982">
            <w:pPr>
              <w:autoSpaceDE w:val="0"/>
              <w:autoSpaceDN w:val="0"/>
              <w:adjustRightInd w:val="0"/>
              <w:ind w:right="23"/>
              <w:jc w:val="center"/>
              <w:rPr>
                <w:b/>
                <w:bCs/>
              </w:rPr>
            </w:pPr>
          </w:p>
          <w:p w14:paraId="498E9FDB"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0FF65E10" w14:textId="77777777" w:rsidTr="00411C62">
              <w:tc>
                <w:tcPr>
                  <w:tcW w:w="9640" w:type="dxa"/>
                  <w:gridSpan w:val="2"/>
                </w:tcPr>
                <w:p w14:paraId="7F977789" w14:textId="77777777" w:rsidR="00F94BAD" w:rsidRPr="00FF430B" w:rsidRDefault="00F94BAD" w:rsidP="00F94BAD">
                  <w:pPr>
                    <w:jc w:val="center"/>
                    <w:rPr>
                      <w:b/>
                    </w:rPr>
                  </w:pPr>
                  <w:r w:rsidRPr="00FF430B">
                    <w:rPr>
                      <w:b/>
                      <w:caps/>
                    </w:rPr>
                    <w:t>ACORD ADIȚIONAL</w:t>
                  </w:r>
                  <w:r w:rsidRPr="00FF430B">
                    <w:rPr>
                      <w:b/>
                    </w:rPr>
                    <w:t xml:space="preserve"> Nr.______</w:t>
                  </w:r>
                </w:p>
                <w:p w14:paraId="70D1C0F2" w14:textId="77777777" w:rsidR="00F94BAD" w:rsidRPr="00FF430B" w:rsidRDefault="00F94BAD" w:rsidP="00F94BAD">
                  <w:pPr>
                    <w:jc w:val="center"/>
                    <w:rPr>
                      <w:b/>
                    </w:rPr>
                  </w:pPr>
                </w:p>
                <w:p w14:paraId="39E3FF9F"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AD24C67" w14:textId="77777777" w:rsidR="00F94BAD" w:rsidRPr="00FF430B" w:rsidRDefault="00F94BAD" w:rsidP="00F94BAD"/>
                <w:p w14:paraId="70C9FCDB" w14:textId="77777777" w:rsidR="00F94BAD" w:rsidRPr="00FF430B" w:rsidRDefault="00F94BAD" w:rsidP="00F94BAD"/>
              </w:tc>
            </w:tr>
            <w:tr w:rsidR="00F94BAD" w:rsidRPr="00EC30C2" w14:paraId="580EB3FD" w14:textId="77777777" w:rsidTr="00411C62">
              <w:tc>
                <w:tcPr>
                  <w:tcW w:w="9640" w:type="dxa"/>
                  <w:gridSpan w:val="2"/>
                </w:tcPr>
                <w:p w14:paraId="79835311"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3E16A96A" w14:textId="77777777" w:rsidR="00F94BAD" w:rsidRPr="00FF430B" w:rsidRDefault="00F94BAD" w:rsidP="00F94BAD">
                  <w:pPr>
                    <w:pStyle w:val="ad"/>
                    <w:ind w:firstLine="0"/>
                    <w:rPr>
                      <w:sz w:val="24"/>
                      <w:szCs w:val="24"/>
                    </w:rPr>
                  </w:pPr>
                </w:p>
                <w:p w14:paraId="066E1344"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7E5BD51" w14:textId="77777777" w:rsidR="00F94BAD" w:rsidRPr="00FF430B" w:rsidRDefault="00F94BAD" w:rsidP="00F94BAD">
                  <w:pPr>
                    <w:pStyle w:val="ad"/>
                    <w:ind w:firstLine="0"/>
                    <w:rPr>
                      <w:sz w:val="24"/>
                      <w:szCs w:val="24"/>
                    </w:rPr>
                  </w:pPr>
                </w:p>
                <w:p w14:paraId="539CAD4F"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3CB18438" w14:textId="77777777" w:rsidR="00F94BAD" w:rsidRPr="0049557A" w:rsidRDefault="00F94BAD" w:rsidP="00F94BAD">
                  <w:pPr>
                    <w:pStyle w:val="af2"/>
                    <w:tabs>
                      <w:tab w:val="right" w:pos="10205"/>
                    </w:tabs>
                    <w:ind w:firstLine="0"/>
                    <w:jc w:val="left"/>
                    <w:rPr>
                      <w:lang w:val="en-US"/>
                    </w:rPr>
                  </w:pPr>
                </w:p>
                <w:p w14:paraId="012A2DFE"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4A330DF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3AC7CE7" w14:textId="77777777" w:rsidR="00F94BAD" w:rsidRPr="00FF430B" w:rsidRDefault="00F94BAD" w:rsidP="00F94BAD">
                  <w:pPr>
                    <w:tabs>
                      <w:tab w:val="right" w:pos="10205"/>
                    </w:tabs>
                    <w:ind w:left="1134" w:right="-1"/>
                  </w:pPr>
                </w:p>
                <w:p w14:paraId="2B406EA1"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1E0DF9E" w14:textId="77777777" w:rsidR="00F94BAD" w:rsidRPr="00FF430B" w:rsidRDefault="00F94BAD" w:rsidP="00F94BAD">
                  <w:pPr>
                    <w:pStyle w:val="2"/>
                    <w:rPr>
                      <w:szCs w:val="24"/>
                    </w:rPr>
                  </w:pPr>
                </w:p>
                <w:p w14:paraId="0AEF9508" w14:textId="77777777" w:rsidR="00F94BAD" w:rsidRPr="00FF430B" w:rsidRDefault="00F94BAD" w:rsidP="00F94BAD"/>
                <w:p w14:paraId="24350536" w14:textId="77777777" w:rsidR="00F94BAD" w:rsidRPr="00FF430B" w:rsidRDefault="009429D7" w:rsidP="00FD0E2B">
                  <w:pPr>
                    <w:jc w:val="center"/>
                  </w:pPr>
                  <w:r w:rsidRPr="00FF430B">
                    <w:rPr>
                      <w:b/>
                      <w:bCs/>
                      <w:noProof w:val="0"/>
                    </w:rPr>
                    <w:t>SEMNĂTURILE PĂRŢILOR</w:t>
                  </w:r>
                </w:p>
                <w:p w14:paraId="2115B007" w14:textId="77777777" w:rsidR="00F94BAD" w:rsidRPr="00FF430B" w:rsidRDefault="00F94BAD" w:rsidP="00F94BAD"/>
              </w:tc>
            </w:tr>
            <w:tr w:rsidR="00F94BAD" w:rsidRPr="00EC30C2" w14:paraId="06E62E73" w14:textId="77777777" w:rsidTr="00411C62">
              <w:trPr>
                <w:trHeight w:val="357"/>
              </w:trPr>
              <w:tc>
                <w:tcPr>
                  <w:tcW w:w="5179" w:type="dxa"/>
                  <w:vAlign w:val="center"/>
                </w:tcPr>
                <w:p w14:paraId="471BDAA2"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129F5E02" w14:textId="77777777" w:rsidR="00F94BAD" w:rsidRPr="00FF430B" w:rsidRDefault="006A7C1C" w:rsidP="0067769C">
                  <w:pPr>
                    <w:jc w:val="center"/>
                    <w:rPr>
                      <w:noProof w:val="0"/>
                    </w:rPr>
                  </w:pPr>
                  <w:r w:rsidRPr="00FF430B">
                    <w:rPr>
                      <w:b/>
                      <w:bCs/>
                      <w:noProof w:val="0"/>
                    </w:rPr>
                    <w:t>BENEFICIAR</w:t>
                  </w:r>
                </w:p>
              </w:tc>
            </w:tr>
            <w:tr w:rsidR="00F94BAD" w:rsidRPr="00EC30C2" w14:paraId="1E2B10EC"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7909C56" w14:textId="77777777" w:rsidR="00F94BAD" w:rsidRPr="00FF430B" w:rsidRDefault="00F94BAD" w:rsidP="0067769C"/>
              </w:tc>
              <w:tc>
                <w:tcPr>
                  <w:tcW w:w="4461" w:type="dxa"/>
                  <w:tcBorders>
                    <w:top w:val="nil"/>
                    <w:left w:val="nil"/>
                    <w:bottom w:val="nil"/>
                    <w:right w:val="nil"/>
                  </w:tcBorders>
                  <w:vAlign w:val="center"/>
                </w:tcPr>
                <w:p w14:paraId="11CA6FAE" w14:textId="77777777" w:rsidR="00F94BAD" w:rsidRPr="00FF430B" w:rsidRDefault="00F94BAD" w:rsidP="0067769C"/>
              </w:tc>
            </w:tr>
          </w:tbl>
          <w:p w14:paraId="7534F5BD" w14:textId="77777777" w:rsidR="00F94BAD" w:rsidRPr="00FF430B" w:rsidRDefault="00F94BAD" w:rsidP="007D2982">
            <w:pPr>
              <w:autoSpaceDE w:val="0"/>
              <w:autoSpaceDN w:val="0"/>
              <w:adjustRightInd w:val="0"/>
              <w:ind w:right="23"/>
              <w:jc w:val="center"/>
              <w:rPr>
                <w:b/>
                <w:color w:val="000000"/>
                <w:w w:val="90"/>
              </w:rPr>
            </w:pPr>
          </w:p>
          <w:p w14:paraId="0BC442DB" w14:textId="77777777" w:rsidR="002217B0" w:rsidRPr="00FF430B" w:rsidRDefault="002217B0" w:rsidP="007D2982">
            <w:pPr>
              <w:autoSpaceDE w:val="0"/>
              <w:autoSpaceDN w:val="0"/>
              <w:adjustRightInd w:val="0"/>
              <w:ind w:right="23"/>
              <w:jc w:val="center"/>
              <w:rPr>
                <w:b/>
                <w:color w:val="000000"/>
                <w:w w:val="90"/>
              </w:rPr>
            </w:pPr>
          </w:p>
          <w:p w14:paraId="03459451" w14:textId="77777777" w:rsidR="003A40C2" w:rsidRPr="00FF430B" w:rsidRDefault="003A40C2" w:rsidP="007D2982">
            <w:pPr>
              <w:autoSpaceDE w:val="0"/>
              <w:autoSpaceDN w:val="0"/>
              <w:adjustRightInd w:val="0"/>
              <w:ind w:right="23"/>
              <w:jc w:val="center"/>
              <w:rPr>
                <w:b/>
                <w:color w:val="000000"/>
                <w:w w:val="90"/>
              </w:rPr>
            </w:pPr>
          </w:p>
          <w:p w14:paraId="1F57A937" w14:textId="77777777" w:rsidR="003A40C2" w:rsidRPr="00FF430B" w:rsidRDefault="003A40C2" w:rsidP="007D2982">
            <w:pPr>
              <w:autoSpaceDE w:val="0"/>
              <w:autoSpaceDN w:val="0"/>
              <w:adjustRightInd w:val="0"/>
              <w:ind w:right="23"/>
              <w:jc w:val="center"/>
              <w:rPr>
                <w:b/>
                <w:color w:val="000000"/>
                <w:w w:val="90"/>
              </w:rPr>
            </w:pPr>
          </w:p>
          <w:p w14:paraId="010368E5" w14:textId="77777777" w:rsidR="003A40C2" w:rsidRPr="00FF430B" w:rsidRDefault="003A40C2" w:rsidP="007D2982">
            <w:pPr>
              <w:autoSpaceDE w:val="0"/>
              <w:autoSpaceDN w:val="0"/>
              <w:adjustRightInd w:val="0"/>
              <w:ind w:right="23"/>
              <w:jc w:val="center"/>
              <w:rPr>
                <w:b/>
                <w:color w:val="000000"/>
                <w:w w:val="90"/>
              </w:rPr>
            </w:pPr>
          </w:p>
          <w:p w14:paraId="7ADBCF5C" w14:textId="77777777" w:rsidR="003A40C2" w:rsidRPr="00FF430B" w:rsidRDefault="003A40C2" w:rsidP="007D2982">
            <w:pPr>
              <w:autoSpaceDE w:val="0"/>
              <w:autoSpaceDN w:val="0"/>
              <w:adjustRightInd w:val="0"/>
              <w:ind w:right="23"/>
              <w:jc w:val="center"/>
              <w:rPr>
                <w:b/>
                <w:color w:val="000000"/>
                <w:w w:val="90"/>
              </w:rPr>
            </w:pPr>
          </w:p>
          <w:p w14:paraId="5DAF0923" w14:textId="77777777" w:rsidR="003A40C2" w:rsidRPr="00FF430B" w:rsidRDefault="003A40C2" w:rsidP="007D2982">
            <w:pPr>
              <w:autoSpaceDE w:val="0"/>
              <w:autoSpaceDN w:val="0"/>
              <w:adjustRightInd w:val="0"/>
              <w:ind w:right="23"/>
              <w:jc w:val="center"/>
              <w:rPr>
                <w:b/>
                <w:color w:val="000000"/>
                <w:w w:val="90"/>
              </w:rPr>
            </w:pPr>
          </w:p>
          <w:p w14:paraId="1EFE6DBE" w14:textId="77777777" w:rsidR="00C6170E" w:rsidRPr="00FF430B" w:rsidRDefault="00C6170E" w:rsidP="007D2982">
            <w:pPr>
              <w:autoSpaceDE w:val="0"/>
              <w:autoSpaceDN w:val="0"/>
              <w:adjustRightInd w:val="0"/>
              <w:ind w:right="23"/>
              <w:jc w:val="center"/>
              <w:rPr>
                <w:b/>
                <w:color w:val="000000"/>
                <w:w w:val="90"/>
              </w:rPr>
            </w:pPr>
          </w:p>
          <w:p w14:paraId="21C4C653" w14:textId="77777777" w:rsidR="003A40C2" w:rsidRPr="00FF430B" w:rsidRDefault="003A40C2" w:rsidP="007D2982">
            <w:pPr>
              <w:autoSpaceDE w:val="0"/>
              <w:autoSpaceDN w:val="0"/>
              <w:adjustRightInd w:val="0"/>
              <w:ind w:right="23"/>
              <w:jc w:val="center"/>
              <w:rPr>
                <w:b/>
                <w:color w:val="000000"/>
                <w:w w:val="90"/>
              </w:rPr>
            </w:pPr>
          </w:p>
          <w:p w14:paraId="14F92FC1" w14:textId="77777777" w:rsidR="00BE49DD" w:rsidRPr="00FF430B" w:rsidRDefault="00BE49DD" w:rsidP="007D2982">
            <w:pPr>
              <w:autoSpaceDE w:val="0"/>
              <w:autoSpaceDN w:val="0"/>
              <w:adjustRightInd w:val="0"/>
              <w:ind w:right="23"/>
              <w:jc w:val="center"/>
              <w:rPr>
                <w:b/>
                <w:color w:val="000000"/>
                <w:w w:val="90"/>
              </w:rPr>
            </w:pPr>
          </w:p>
          <w:p w14:paraId="36A9AB2C" w14:textId="77777777" w:rsidR="004A5F0C" w:rsidRPr="00FF430B" w:rsidRDefault="004A5F0C" w:rsidP="007D2982">
            <w:pPr>
              <w:autoSpaceDE w:val="0"/>
              <w:autoSpaceDN w:val="0"/>
              <w:adjustRightInd w:val="0"/>
              <w:ind w:right="23"/>
              <w:jc w:val="center"/>
              <w:rPr>
                <w:b/>
                <w:color w:val="000000"/>
                <w:w w:val="90"/>
              </w:rPr>
            </w:pPr>
          </w:p>
          <w:p w14:paraId="26188955" w14:textId="77777777" w:rsidR="00BE49DD" w:rsidRPr="00FF430B" w:rsidRDefault="00BE49DD" w:rsidP="007D2982">
            <w:pPr>
              <w:autoSpaceDE w:val="0"/>
              <w:autoSpaceDN w:val="0"/>
              <w:adjustRightInd w:val="0"/>
              <w:ind w:right="23"/>
              <w:jc w:val="center"/>
              <w:rPr>
                <w:b/>
                <w:color w:val="000000"/>
                <w:w w:val="90"/>
              </w:rPr>
            </w:pPr>
          </w:p>
          <w:p w14:paraId="16594D42" w14:textId="77777777" w:rsidR="003A40C2" w:rsidRPr="00FF430B" w:rsidRDefault="003A40C2" w:rsidP="007D2982">
            <w:pPr>
              <w:autoSpaceDE w:val="0"/>
              <w:autoSpaceDN w:val="0"/>
              <w:adjustRightInd w:val="0"/>
              <w:ind w:right="23"/>
              <w:jc w:val="center"/>
              <w:rPr>
                <w:b/>
                <w:color w:val="000000"/>
                <w:w w:val="90"/>
              </w:rPr>
            </w:pPr>
          </w:p>
          <w:p w14:paraId="7AF5AC79" w14:textId="77777777" w:rsidR="003A40C2" w:rsidRPr="00FF430B" w:rsidRDefault="003A40C2" w:rsidP="007D2982">
            <w:pPr>
              <w:autoSpaceDE w:val="0"/>
              <w:autoSpaceDN w:val="0"/>
              <w:adjustRightInd w:val="0"/>
              <w:ind w:right="23"/>
              <w:jc w:val="center"/>
              <w:rPr>
                <w:b/>
                <w:color w:val="000000"/>
                <w:w w:val="90"/>
              </w:rPr>
            </w:pPr>
          </w:p>
          <w:p w14:paraId="3DE69372"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51B34F0F"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66ECD9B3" w14:textId="77777777" w:rsidR="000C5DFB" w:rsidRPr="00FF430B" w:rsidRDefault="000C5DFB" w:rsidP="000C5DFB">
            <w:pPr>
              <w:jc w:val="right"/>
              <w:rPr>
                <w:noProof w:val="0"/>
              </w:rPr>
            </w:pPr>
            <w:r w:rsidRPr="00FF430B">
              <w:rPr>
                <w:noProof w:val="0"/>
              </w:rPr>
              <w:t>din “____” ________ 20___</w:t>
            </w:r>
          </w:p>
          <w:p w14:paraId="27688D68" w14:textId="77777777" w:rsidR="003A40C2" w:rsidRPr="00FF430B" w:rsidRDefault="003A40C2" w:rsidP="007D2982">
            <w:pPr>
              <w:autoSpaceDE w:val="0"/>
              <w:autoSpaceDN w:val="0"/>
              <w:adjustRightInd w:val="0"/>
              <w:ind w:right="23"/>
              <w:jc w:val="center"/>
              <w:rPr>
                <w:b/>
                <w:color w:val="000000"/>
                <w:w w:val="90"/>
              </w:rPr>
            </w:pPr>
          </w:p>
          <w:p w14:paraId="71059F67" w14:textId="77777777" w:rsidR="00FD0E2B" w:rsidRPr="00FF430B" w:rsidRDefault="00FD0E2B" w:rsidP="007D2982">
            <w:pPr>
              <w:autoSpaceDE w:val="0"/>
              <w:autoSpaceDN w:val="0"/>
              <w:adjustRightInd w:val="0"/>
              <w:ind w:right="23"/>
              <w:jc w:val="center"/>
              <w:rPr>
                <w:b/>
                <w:color w:val="000000"/>
                <w:w w:val="90"/>
              </w:rPr>
            </w:pPr>
          </w:p>
          <w:p w14:paraId="7FC11D56" w14:textId="77777777" w:rsidR="00F94BAD" w:rsidRPr="00FF430B" w:rsidRDefault="00F94BAD" w:rsidP="007D2982">
            <w:pPr>
              <w:autoSpaceDE w:val="0"/>
              <w:autoSpaceDN w:val="0"/>
              <w:adjustRightInd w:val="0"/>
              <w:ind w:right="23"/>
              <w:jc w:val="center"/>
              <w:rPr>
                <w:b/>
                <w:bCs/>
              </w:rPr>
            </w:pPr>
          </w:p>
          <w:p w14:paraId="2E8F743D"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506B15B6" w14:textId="77777777" w:rsidR="007D2982" w:rsidRPr="00FF430B" w:rsidRDefault="007D2982" w:rsidP="007D2982">
            <w:pPr>
              <w:autoSpaceDE w:val="0"/>
              <w:autoSpaceDN w:val="0"/>
              <w:adjustRightInd w:val="0"/>
              <w:ind w:right="23"/>
              <w:jc w:val="center"/>
            </w:pPr>
            <w:r w:rsidRPr="00FF430B">
              <w:t>nr. ________ data ___________</w:t>
            </w:r>
          </w:p>
          <w:p w14:paraId="372CC0E2" w14:textId="77777777" w:rsidR="007D2982" w:rsidRPr="00FF430B" w:rsidRDefault="007D2982" w:rsidP="007D2982">
            <w:pPr>
              <w:autoSpaceDE w:val="0"/>
              <w:autoSpaceDN w:val="0"/>
              <w:adjustRightInd w:val="0"/>
              <w:ind w:right="23"/>
              <w:jc w:val="center"/>
            </w:pPr>
          </w:p>
          <w:p w14:paraId="4AF068CE"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03F1845A" w14:textId="77777777" w:rsidR="007D2982" w:rsidRPr="00FF430B" w:rsidRDefault="007D2982" w:rsidP="007D2982">
            <w:pPr>
              <w:autoSpaceDE w:val="0"/>
              <w:autoSpaceDN w:val="0"/>
              <w:adjustRightInd w:val="0"/>
              <w:ind w:left="1140" w:right="-540"/>
              <w:jc w:val="both"/>
              <w:rPr>
                <w:b/>
                <w:bCs/>
              </w:rPr>
            </w:pPr>
          </w:p>
          <w:p w14:paraId="636F182E"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37FF9259" w14:textId="77777777" w:rsidR="005B3BAD" w:rsidRPr="00FF430B" w:rsidRDefault="005B3BAD" w:rsidP="007D2982">
            <w:pPr>
              <w:autoSpaceDE w:val="0"/>
              <w:autoSpaceDN w:val="0"/>
              <w:adjustRightInd w:val="0"/>
              <w:jc w:val="both"/>
            </w:pPr>
          </w:p>
          <w:p w14:paraId="629E40EA" w14:textId="77777777" w:rsidR="007D2982" w:rsidRPr="00FF430B" w:rsidRDefault="007D2982" w:rsidP="007D2982">
            <w:pPr>
              <w:autoSpaceDE w:val="0"/>
              <w:autoSpaceDN w:val="0"/>
              <w:adjustRightInd w:val="0"/>
              <w:jc w:val="both"/>
            </w:pPr>
            <w:r w:rsidRPr="00FF430B">
              <w:t xml:space="preserve">    între</w:t>
            </w:r>
          </w:p>
          <w:p w14:paraId="6C2D3004" w14:textId="77777777" w:rsidR="007D2982" w:rsidRPr="00FF430B" w:rsidRDefault="007D2982" w:rsidP="007D2982">
            <w:pPr>
              <w:autoSpaceDE w:val="0"/>
              <w:autoSpaceDN w:val="0"/>
              <w:adjustRightInd w:val="0"/>
              <w:jc w:val="both"/>
            </w:pPr>
          </w:p>
          <w:p w14:paraId="1C97EF95"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0BCEF0C9" w14:textId="77777777" w:rsidR="007D2982" w:rsidRPr="00FF430B" w:rsidRDefault="007D2982" w:rsidP="007D2982">
            <w:pPr>
              <w:autoSpaceDE w:val="0"/>
              <w:autoSpaceDN w:val="0"/>
              <w:adjustRightInd w:val="0"/>
              <w:jc w:val="both"/>
            </w:pPr>
          </w:p>
          <w:p w14:paraId="1CF817B4"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74B20F35" w14:textId="77777777" w:rsidR="007D2982" w:rsidRPr="00FF430B" w:rsidRDefault="007D2982" w:rsidP="007D2982">
            <w:pPr>
              <w:autoSpaceDE w:val="0"/>
              <w:autoSpaceDN w:val="0"/>
              <w:adjustRightInd w:val="0"/>
              <w:jc w:val="both"/>
              <w:rPr>
                <w:b/>
                <w:bCs/>
              </w:rPr>
            </w:pPr>
          </w:p>
          <w:p w14:paraId="6DFE54A5"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1022976" w14:textId="77777777" w:rsidR="007D2982" w:rsidRPr="00FF430B" w:rsidRDefault="007D2982" w:rsidP="007D2982">
            <w:pPr>
              <w:autoSpaceDE w:val="0"/>
              <w:autoSpaceDN w:val="0"/>
              <w:adjustRightInd w:val="0"/>
              <w:jc w:val="both"/>
            </w:pPr>
          </w:p>
          <w:p w14:paraId="5AFD86E1"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B2C5EF9" w14:textId="77777777" w:rsidR="007D2982" w:rsidRPr="00FF430B" w:rsidRDefault="007D2982" w:rsidP="007D2982">
            <w:pPr>
              <w:autoSpaceDE w:val="0"/>
              <w:autoSpaceDN w:val="0"/>
              <w:adjustRightInd w:val="0"/>
              <w:jc w:val="both"/>
            </w:pPr>
          </w:p>
          <w:p w14:paraId="00444C41"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572E0C44" w14:textId="77777777" w:rsidR="007D2982" w:rsidRPr="00FF430B" w:rsidRDefault="007D2982" w:rsidP="007D2982">
            <w:pPr>
              <w:autoSpaceDE w:val="0"/>
              <w:autoSpaceDN w:val="0"/>
              <w:adjustRightInd w:val="0"/>
              <w:jc w:val="both"/>
              <w:rPr>
                <w:b/>
                <w:bCs/>
              </w:rPr>
            </w:pPr>
          </w:p>
          <w:p w14:paraId="1C995E74"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2C95086" w14:textId="77777777" w:rsidR="007D2982" w:rsidRPr="00FF430B" w:rsidRDefault="007D2982" w:rsidP="007D2982">
            <w:pPr>
              <w:autoSpaceDE w:val="0"/>
              <w:autoSpaceDN w:val="0"/>
              <w:adjustRightInd w:val="0"/>
              <w:jc w:val="both"/>
            </w:pPr>
          </w:p>
          <w:p w14:paraId="4022E9FD"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1677696D" w14:textId="77777777" w:rsidR="007D2982" w:rsidRPr="00FF430B" w:rsidRDefault="007D2982" w:rsidP="007D2982">
            <w:pPr>
              <w:autoSpaceDE w:val="0"/>
              <w:autoSpaceDN w:val="0"/>
              <w:adjustRightInd w:val="0"/>
              <w:jc w:val="both"/>
              <w:rPr>
                <w:b/>
                <w:bCs/>
                <w:i/>
                <w:iCs/>
              </w:rPr>
            </w:pPr>
          </w:p>
          <w:p w14:paraId="7E143E41"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69A544A3"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04471954" w14:textId="77777777" w:rsidR="007D2982" w:rsidRPr="00FF430B" w:rsidRDefault="007D2982" w:rsidP="007D2982">
            <w:pPr>
              <w:autoSpaceDE w:val="0"/>
              <w:autoSpaceDN w:val="0"/>
              <w:adjustRightInd w:val="0"/>
              <w:jc w:val="both"/>
              <w:rPr>
                <w:i/>
                <w:iCs/>
              </w:rPr>
            </w:pPr>
          </w:p>
          <w:p w14:paraId="36A36583"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57A1CB2" w14:textId="77777777" w:rsidR="00634DB7" w:rsidRPr="00FF430B" w:rsidRDefault="00634DB7" w:rsidP="007D2982">
            <w:pPr>
              <w:autoSpaceDE w:val="0"/>
              <w:autoSpaceDN w:val="0"/>
              <w:adjustRightInd w:val="0"/>
              <w:jc w:val="both"/>
              <w:rPr>
                <w:b/>
                <w:bCs/>
              </w:rPr>
            </w:pPr>
          </w:p>
          <w:p w14:paraId="28ABA4CB"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5BDDC833" w14:textId="77777777" w:rsidR="007D2982" w:rsidRPr="00FF430B" w:rsidRDefault="007D2982" w:rsidP="007D2982">
            <w:pPr>
              <w:autoSpaceDE w:val="0"/>
              <w:autoSpaceDN w:val="0"/>
              <w:adjustRightInd w:val="0"/>
              <w:jc w:val="both"/>
              <w:rPr>
                <w:b/>
                <w:bCs/>
              </w:rPr>
            </w:pPr>
          </w:p>
          <w:p w14:paraId="66563F2A"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15C22B04" w14:textId="77777777" w:rsidR="007D2982" w:rsidRPr="00FF430B" w:rsidRDefault="007D2982" w:rsidP="007D2982">
            <w:pPr>
              <w:ind w:left="660"/>
              <w:jc w:val="both"/>
              <w:rPr>
                <w:b/>
                <w:bCs/>
              </w:rPr>
            </w:pPr>
          </w:p>
          <w:p w14:paraId="54F8FC7D"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EFB1E8D"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32CFEA94" w14:textId="77777777" w:rsidR="007D2982" w:rsidRPr="00FF430B" w:rsidRDefault="007D2982" w:rsidP="007D2982">
            <w:pPr>
              <w:autoSpaceDE w:val="0"/>
              <w:autoSpaceDN w:val="0"/>
              <w:adjustRightInd w:val="0"/>
              <w:ind w:firstLine="720"/>
              <w:jc w:val="both"/>
            </w:pPr>
          </w:p>
          <w:p w14:paraId="6D670435"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24195A4B" w14:textId="77777777" w:rsidR="007D2982" w:rsidRPr="00FF430B" w:rsidRDefault="007D2982" w:rsidP="007D2982">
            <w:pPr>
              <w:autoSpaceDE w:val="0"/>
              <w:autoSpaceDN w:val="0"/>
              <w:adjustRightInd w:val="0"/>
              <w:ind w:left="660"/>
              <w:jc w:val="both"/>
              <w:rPr>
                <w:b/>
                <w:bCs/>
              </w:rPr>
            </w:pPr>
          </w:p>
          <w:p w14:paraId="7BA9BE98"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3A01B4C5" w14:textId="77777777" w:rsidR="0063773E" w:rsidRPr="00FF430B" w:rsidRDefault="0063773E" w:rsidP="0063773E">
            <w:pPr>
              <w:jc w:val="both"/>
            </w:pPr>
            <w:r w:rsidRPr="00FF430B">
              <w:t>b) propunerea financiară;</w:t>
            </w:r>
          </w:p>
          <w:p w14:paraId="6E80C49A" w14:textId="77777777" w:rsidR="0063773E" w:rsidRPr="00FF430B" w:rsidRDefault="0063773E" w:rsidP="0063773E">
            <w:pPr>
              <w:jc w:val="both"/>
            </w:pPr>
            <w:r w:rsidRPr="00FF430B">
              <w:t>c) caietul de sarcini;</w:t>
            </w:r>
          </w:p>
          <w:p w14:paraId="5D033C62" w14:textId="77777777" w:rsidR="007D2982" w:rsidRPr="00FF430B" w:rsidRDefault="0063773E" w:rsidP="0063773E">
            <w:pPr>
              <w:autoSpaceDE w:val="0"/>
              <w:autoSpaceDN w:val="0"/>
              <w:adjustRightInd w:val="0"/>
              <w:jc w:val="both"/>
            </w:pPr>
            <w:r w:rsidRPr="00FF430B">
              <w:t>d) alte anexe, după caz.</w:t>
            </w:r>
          </w:p>
          <w:p w14:paraId="60305FEE" w14:textId="77777777" w:rsidR="007D2982" w:rsidRPr="00FF430B" w:rsidRDefault="007D2982" w:rsidP="007D2982">
            <w:pPr>
              <w:autoSpaceDE w:val="0"/>
              <w:autoSpaceDN w:val="0"/>
              <w:adjustRightInd w:val="0"/>
              <w:jc w:val="both"/>
            </w:pPr>
          </w:p>
          <w:p w14:paraId="3ADD0F9E"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4DACF84A" w14:textId="77777777" w:rsidR="00C6170E" w:rsidRPr="00FF430B" w:rsidRDefault="00C6170E" w:rsidP="00C6170E">
            <w:pPr>
              <w:pStyle w:val="a"/>
              <w:numPr>
                <w:ilvl w:val="0"/>
                <w:numId w:val="0"/>
              </w:numPr>
              <w:autoSpaceDE w:val="0"/>
              <w:autoSpaceDN w:val="0"/>
              <w:adjustRightInd w:val="0"/>
              <w:ind w:left="660"/>
              <w:rPr>
                <w:b/>
                <w:bCs/>
              </w:rPr>
            </w:pPr>
          </w:p>
          <w:p w14:paraId="7FBE0B31"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38C04E9D"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4494A198"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150825C7"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749E09CC" w14:textId="77777777" w:rsidR="007D2982" w:rsidRPr="00FF430B" w:rsidRDefault="007D2982" w:rsidP="007D2982">
            <w:pPr>
              <w:autoSpaceDE w:val="0"/>
              <w:autoSpaceDN w:val="0"/>
              <w:adjustRightInd w:val="0"/>
              <w:jc w:val="both"/>
            </w:pPr>
          </w:p>
          <w:p w14:paraId="6DEAD463" w14:textId="77777777" w:rsidR="00C20F59" w:rsidRPr="00FF430B" w:rsidRDefault="0003591A" w:rsidP="00196AB4">
            <w:pPr>
              <w:jc w:val="both"/>
              <w:rPr>
                <w:i/>
              </w:rPr>
            </w:pPr>
            <w:r w:rsidRPr="00FF430B">
              <w:rPr>
                <w:i/>
              </w:rPr>
              <w:t>CLAUZE APLICABILE CONTRACTELOR SUBSECVENTE</w:t>
            </w:r>
          </w:p>
          <w:p w14:paraId="64E2CEC7" w14:textId="77777777" w:rsidR="00C20F59" w:rsidRPr="00FF430B" w:rsidRDefault="00C20F59" w:rsidP="00196AB4">
            <w:pPr>
              <w:jc w:val="both"/>
            </w:pPr>
          </w:p>
          <w:p w14:paraId="6C238906"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A4C9821" w14:textId="77777777" w:rsidR="00C6170E" w:rsidRPr="00FF430B" w:rsidRDefault="00C6170E" w:rsidP="00C6170E">
            <w:pPr>
              <w:pStyle w:val="a"/>
              <w:numPr>
                <w:ilvl w:val="0"/>
                <w:numId w:val="0"/>
              </w:numPr>
              <w:ind w:left="660"/>
              <w:rPr>
                <w:b/>
              </w:rPr>
            </w:pPr>
          </w:p>
          <w:p w14:paraId="5774E1A9" w14:textId="77777777" w:rsidR="00C20F59" w:rsidRPr="00FF430B" w:rsidRDefault="00C20F59" w:rsidP="00CD31E8">
            <w:pPr>
              <w:jc w:val="both"/>
            </w:pPr>
            <w:r w:rsidRPr="00FF430B">
              <w:t>9.1 Executarea contractelor subsecvente va începe din momentul încheierii acestora.</w:t>
            </w:r>
          </w:p>
          <w:p w14:paraId="3A01E8A9"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7647742E" w14:textId="77777777" w:rsidR="00C20F59" w:rsidRPr="00FF430B" w:rsidRDefault="00C20F59" w:rsidP="00CD31E8">
            <w:pPr>
              <w:jc w:val="both"/>
            </w:pPr>
          </w:p>
          <w:p w14:paraId="2E411248"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11671A84" w14:textId="77777777" w:rsidR="00C6170E" w:rsidRPr="00FF430B" w:rsidRDefault="00C6170E" w:rsidP="00CD31E8">
            <w:pPr>
              <w:jc w:val="both"/>
            </w:pPr>
          </w:p>
          <w:p w14:paraId="3B7102EF"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98A6183" w14:textId="77777777" w:rsidR="00411C62" w:rsidRPr="00FF430B" w:rsidRDefault="00411C62" w:rsidP="006A7C1C">
            <w:pPr>
              <w:jc w:val="both"/>
              <w:rPr>
                <w:b/>
              </w:rPr>
            </w:pPr>
          </w:p>
          <w:p w14:paraId="4CCBE4DC"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4517B8F1" w14:textId="77777777" w:rsidR="00C6170E" w:rsidRPr="00FF430B" w:rsidRDefault="00C6170E" w:rsidP="00CD31E8">
            <w:pPr>
              <w:jc w:val="both"/>
            </w:pPr>
          </w:p>
          <w:p w14:paraId="3A1EDA68"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4CAD8DFD"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92D0451"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0F0B765D"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45C88695" w14:textId="77777777" w:rsidR="00C20F59" w:rsidRPr="00FF430B" w:rsidRDefault="00C20F59" w:rsidP="00CD31E8">
            <w:pPr>
              <w:jc w:val="both"/>
            </w:pPr>
          </w:p>
          <w:p w14:paraId="38DFCFD5" w14:textId="77777777" w:rsidR="00C6170E" w:rsidRPr="00FF430B" w:rsidRDefault="00C6170E" w:rsidP="00CD31E8">
            <w:pPr>
              <w:jc w:val="both"/>
            </w:pPr>
          </w:p>
          <w:p w14:paraId="7D34DFB7" w14:textId="77777777" w:rsidR="00C6170E" w:rsidRPr="00FF430B" w:rsidRDefault="00C6170E" w:rsidP="00CD31E8">
            <w:pPr>
              <w:jc w:val="both"/>
            </w:pPr>
          </w:p>
          <w:p w14:paraId="7077584D" w14:textId="77777777" w:rsidR="00C6170E" w:rsidRPr="00FF430B" w:rsidRDefault="00C6170E" w:rsidP="00CD31E8">
            <w:pPr>
              <w:jc w:val="both"/>
            </w:pPr>
          </w:p>
          <w:p w14:paraId="2D8386AC" w14:textId="77777777" w:rsidR="00C6170E" w:rsidRPr="00FF430B" w:rsidRDefault="00C6170E" w:rsidP="00CD31E8">
            <w:pPr>
              <w:jc w:val="both"/>
            </w:pPr>
          </w:p>
          <w:p w14:paraId="29D24256"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0247AC85" w14:textId="77777777" w:rsidR="004A5F0C" w:rsidRPr="00FF430B" w:rsidRDefault="00C20F59" w:rsidP="00CD31E8">
            <w:pPr>
              <w:jc w:val="both"/>
            </w:pPr>
            <w:r w:rsidRPr="00FF430B">
              <w:t>...........................                                                     ...........</w:t>
            </w:r>
            <w:r w:rsidR="00CD31E8" w:rsidRPr="00FF430B">
              <w:t>..............</w:t>
            </w:r>
            <w:r w:rsidR="007747EC" w:rsidRPr="00FF430B">
              <w:t>..........</w:t>
            </w:r>
          </w:p>
          <w:p w14:paraId="12B2248A"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7307AC8" w14:textId="77777777" w:rsidR="00C20F59" w:rsidRPr="00FF430B" w:rsidRDefault="00C20F59" w:rsidP="00CD31E8">
            <w:pPr>
              <w:jc w:val="both"/>
            </w:pPr>
          </w:p>
          <w:p w14:paraId="79E3216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986131D" w14:textId="77777777" w:rsidR="00C20F59" w:rsidRPr="00FF430B" w:rsidRDefault="00C20F59" w:rsidP="00CD31E8">
            <w:pPr>
              <w:jc w:val="both"/>
            </w:pPr>
            <w:r w:rsidRPr="00FF430B">
              <w:t xml:space="preserve">  ...........................                                                     .........................</w:t>
            </w:r>
            <w:r w:rsidR="007747EC" w:rsidRPr="00FF430B">
              <w:t>.......</w:t>
            </w:r>
            <w:r w:rsidRPr="00FF430B">
              <w:t>..</w:t>
            </w:r>
          </w:p>
          <w:p w14:paraId="4798022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2D9731A4" w14:textId="77777777" w:rsidR="00C20F59" w:rsidRPr="00FF430B" w:rsidRDefault="00C20F59" w:rsidP="00CD31E8">
            <w:pPr>
              <w:jc w:val="both"/>
            </w:pPr>
          </w:p>
          <w:p w14:paraId="1C581F25" w14:textId="77777777" w:rsidR="00C20F59" w:rsidRPr="00FF430B" w:rsidRDefault="00C20F59" w:rsidP="00CD31E8">
            <w:pPr>
              <w:jc w:val="both"/>
            </w:pPr>
          </w:p>
          <w:p w14:paraId="7BAF9B9D"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AF1D9B0" w14:textId="77777777" w:rsidR="00D82B8E" w:rsidRPr="00FF430B" w:rsidRDefault="00C20F59" w:rsidP="00196AB4">
            <w:pPr>
              <w:jc w:val="both"/>
            </w:pPr>
            <w:r w:rsidRPr="00FF430B">
              <w:t>...........................                                                     .........................</w:t>
            </w:r>
            <w:r w:rsidR="007747EC" w:rsidRPr="00FF430B">
              <w:t>.......</w:t>
            </w:r>
            <w:r w:rsidRPr="00FF430B">
              <w:t>..</w:t>
            </w:r>
          </w:p>
          <w:p w14:paraId="4B38EDF5"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620DB29C" w14:textId="77777777" w:rsidR="00C20F59" w:rsidRPr="00FF430B" w:rsidRDefault="00C20F59" w:rsidP="00196AB4">
            <w:pPr>
              <w:jc w:val="both"/>
            </w:pPr>
          </w:p>
          <w:p w14:paraId="4289E602" w14:textId="77777777" w:rsidR="00C20F59" w:rsidRPr="00FF430B" w:rsidRDefault="00C20F59" w:rsidP="00196AB4">
            <w:pPr>
              <w:jc w:val="both"/>
              <w:rPr>
                <w:sz w:val="28"/>
                <w:szCs w:val="28"/>
              </w:rPr>
            </w:pPr>
          </w:p>
          <w:p w14:paraId="3F49C4AD" w14:textId="77777777" w:rsidR="00233538" w:rsidRPr="00FF430B" w:rsidRDefault="00233538" w:rsidP="00196AB4">
            <w:pPr>
              <w:jc w:val="both"/>
            </w:pPr>
          </w:p>
          <w:p w14:paraId="0C0AF48C" w14:textId="77777777" w:rsidR="00233538" w:rsidRPr="00FF430B" w:rsidRDefault="00233538" w:rsidP="00196AB4">
            <w:pPr>
              <w:jc w:val="both"/>
            </w:pPr>
          </w:p>
          <w:p w14:paraId="1B544E37" w14:textId="77777777" w:rsidR="00233538" w:rsidRPr="00FF430B" w:rsidRDefault="00233538" w:rsidP="00196AB4">
            <w:pPr>
              <w:jc w:val="both"/>
            </w:pPr>
          </w:p>
          <w:p w14:paraId="0C496608" w14:textId="77777777" w:rsidR="00233538" w:rsidRPr="00FF430B" w:rsidRDefault="00233538" w:rsidP="00196AB4">
            <w:pPr>
              <w:jc w:val="both"/>
            </w:pPr>
          </w:p>
        </w:tc>
      </w:tr>
    </w:tbl>
    <w:p w14:paraId="6EA2CC20"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59BCC" w14:textId="77777777" w:rsidR="00E21D59" w:rsidRDefault="00E21D59" w:rsidP="00A20ACF">
      <w:r>
        <w:separator/>
      </w:r>
    </w:p>
  </w:endnote>
  <w:endnote w:type="continuationSeparator" w:id="0">
    <w:p w14:paraId="6C89AFF1" w14:textId="77777777" w:rsidR="00E21D59" w:rsidRDefault="00E21D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F94E6"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9A60113" w14:textId="77777777" w:rsidR="008F1D40" w:rsidRDefault="00D94F64">
        <w:pPr>
          <w:pStyle w:val="a4"/>
          <w:jc w:val="right"/>
        </w:pPr>
        <w:r>
          <w:fldChar w:fldCharType="begin"/>
        </w:r>
        <w:r w:rsidR="008F1D40">
          <w:instrText xml:space="preserve"> PAGE   \* MERGEFORMAT </w:instrText>
        </w:r>
        <w:r>
          <w:fldChar w:fldCharType="separate"/>
        </w:r>
        <w:r w:rsidR="00C805CC">
          <w:t>6</w:t>
        </w:r>
        <w:r w:rsidR="00C805CC">
          <w:t>0</w:t>
        </w:r>
        <w:r>
          <w:fldChar w:fldCharType="end"/>
        </w:r>
      </w:p>
    </w:sdtContent>
  </w:sdt>
  <w:p w14:paraId="00841B22"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5CC1" w14:textId="77777777" w:rsidR="00E21D59" w:rsidRDefault="00E21D59" w:rsidP="00A20ACF">
      <w:r>
        <w:separator/>
      </w:r>
    </w:p>
  </w:footnote>
  <w:footnote w:type="continuationSeparator" w:id="0">
    <w:p w14:paraId="1644E9D4" w14:textId="77777777" w:rsidR="00E21D59" w:rsidRDefault="00E21D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56196031">
    <w:abstractNumId w:val="35"/>
  </w:num>
  <w:num w:numId="2" w16cid:durableId="2078162192">
    <w:abstractNumId w:val="43"/>
  </w:num>
  <w:num w:numId="3" w16cid:durableId="928388820">
    <w:abstractNumId w:val="32"/>
  </w:num>
  <w:num w:numId="4" w16cid:durableId="1339503403">
    <w:abstractNumId w:val="31"/>
  </w:num>
  <w:num w:numId="5" w16cid:durableId="583760305">
    <w:abstractNumId w:val="15"/>
  </w:num>
  <w:num w:numId="6" w16cid:durableId="375207019">
    <w:abstractNumId w:val="18"/>
  </w:num>
  <w:num w:numId="7" w16cid:durableId="1759327632">
    <w:abstractNumId w:val="16"/>
  </w:num>
  <w:num w:numId="8" w16cid:durableId="62920068">
    <w:abstractNumId w:val="9"/>
  </w:num>
  <w:num w:numId="9" w16cid:durableId="978071334">
    <w:abstractNumId w:val="30"/>
  </w:num>
  <w:num w:numId="10" w16cid:durableId="2134325045">
    <w:abstractNumId w:val="13"/>
  </w:num>
  <w:num w:numId="11" w16cid:durableId="834539299">
    <w:abstractNumId w:val="22"/>
  </w:num>
  <w:num w:numId="12" w16cid:durableId="1894612012">
    <w:abstractNumId w:val="23"/>
  </w:num>
  <w:num w:numId="13" w16cid:durableId="2130781464">
    <w:abstractNumId w:val="38"/>
  </w:num>
  <w:num w:numId="14" w16cid:durableId="136529622">
    <w:abstractNumId w:val="29"/>
  </w:num>
  <w:num w:numId="15" w16cid:durableId="649793550">
    <w:abstractNumId w:val="8"/>
  </w:num>
  <w:num w:numId="16" w16cid:durableId="1587835631">
    <w:abstractNumId w:val="24"/>
  </w:num>
  <w:num w:numId="17" w16cid:durableId="894508465">
    <w:abstractNumId w:val="25"/>
  </w:num>
  <w:num w:numId="18" w16cid:durableId="1761217747">
    <w:abstractNumId w:val="36"/>
  </w:num>
  <w:num w:numId="19" w16cid:durableId="1592541521">
    <w:abstractNumId w:val="11"/>
  </w:num>
  <w:num w:numId="20" w16cid:durableId="1445541498">
    <w:abstractNumId w:val="40"/>
  </w:num>
  <w:num w:numId="21" w16cid:durableId="1136332658">
    <w:abstractNumId w:val="34"/>
  </w:num>
  <w:num w:numId="22" w16cid:durableId="1772118608">
    <w:abstractNumId w:val="12"/>
  </w:num>
  <w:num w:numId="23" w16cid:durableId="1791628070">
    <w:abstractNumId w:val="33"/>
  </w:num>
  <w:num w:numId="24" w16cid:durableId="1582912694">
    <w:abstractNumId w:val="19"/>
  </w:num>
  <w:num w:numId="25" w16cid:durableId="1386442199">
    <w:abstractNumId w:val="27"/>
  </w:num>
  <w:num w:numId="26" w16cid:durableId="847335013">
    <w:abstractNumId w:val="21"/>
  </w:num>
  <w:num w:numId="27" w16cid:durableId="593129909">
    <w:abstractNumId w:val="39"/>
  </w:num>
  <w:num w:numId="28" w16cid:durableId="1636333468">
    <w:abstractNumId w:val="14"/>
  </w:num>
  <w:num w:numId="29" w16cid:durableId="1916012122">
    <w:abstractNumId w:val="10"/>
  </w:num>
  <w:num w:numId="30" w16cid:durableId="604116256">
    <w:abstractNumId w:val="20"/>
  </w:num>
  <w:num w:numId="31" w16cid:durableId="605580286">
    <w:abstractNumId w:val="7"/>
  </w:num>
  <w:num w:numId="32" w16cid:durableId="1559393975">
    <w:abstractNumId w:val="5"/>
  </w:num>
  <w:num w:numId="33" w16cid:durableId="330111015">
    <w:abstractNumId w:val="3"/>
  </w:num>
  <w:num w:numId="34" w16cid:durableId="1167403486">
    <w:abstractNumId w:val="0"/>
  </w:num>
  <w:num w:numId="35" w16cid:durableId="1206985431">
    <w:abstractNumId w:val="2"/>
  </w:num>
  <w:num w:numId="36" w16cid:durableId="1949458758">
    <w:abstractNumId w:val="4"/>
  </w:num>
  <w:num w:numId="37" w16cid:durableId="1132289665">
    <w:abstractNumId w:val="1"/>
  </w:num>
  <w:num w:numId="38" w16cid:durableId="177894551">
    <w:abstractNumId w:val="28"/>
  </w:num>
  <w:num w:numId="39" w16cid:durableId="18339074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34056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10763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1109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34557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0200324">
    <w:abstractNumId w:val="43"/>
  </w:num>
  <w:num w:numId="45" w16cid:durableId="48573906">
    <w:abstractNumId w:val="37"/>
  </w:num>
  <w:num w:numId="46" w16cid:durableId="2064138207">
    <w:abstractNumId w:val="6"/>
  </w:num>
  <w:num w:numId="47" w16cid:durableId="972560479">
    <w:abstractNumId w:val="42"/>
  </w:num>
  <w:num w:numId="48" w16cid:durableId="1279333331">
    <w:abstractNumId w:val="26"/>
  </w:num>
  <w:num w:numId="49" w16cid:durableId="282657290">
    <w:abstractNumId w:val="17"/>
  </w:num>
  <w:num w:numId="50" w16cid:durableId="210464676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013"/>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946"/>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57A"/>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C2C"/>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EFB"/>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23E"/>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26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F6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1D59"/>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471E"/>
  <w15:docId w15:val="{E31A7BE0-83F2-4CBD-B69B-5FF9E734D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4955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9557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2A5DD-808C-4DD1-BDDC-E5642A0DB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69</Pages>
  <Words>24153</Words>
  <Characters>137676</Characters>
  <Application>Microsoft Office Word</Application>
  <DocSecurity>0</DocSecurity>
  <Lines>1147</Lines>
  <Paragraphs>323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2025-02-25T07:07:00Z</dcterms:created>
  <dcterms:modified xsi:type="dcterms:W3CDTF">2026-06-10T11:35:00Z</dcterms:modified>
</cp:coreProperties>
</file>