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4CB70" w14:textId="77777777" w:rsidR="007C005D" w:rsidRPr="00FF430B" w:rsidRDefault="007C005D" w:rsidP="007C005D">
      <w:pPr>
        <w:tabs>
          <w:tab w:val="left" w:pos="5103"/>
          <w:tab w:val="left" w:pos="10348"/>
        </w:tabs>
        <w:jc w:val="right"/>
        <w:rPr>
          <w:noProof w:val="0"/>
          <w:lang w:val="ro-MD" w:eastAsia="ru-RU"/>
        </w:rPr>
      </w:pPr>
      <w:r w:rsidRPr="00FF430B">
        <w:rPr>
          <w:noProof w:val="0"/>
          <w:lang w:val="ro-MD" w:eastAsia="ru-RU"/>
        </w:rPr>
        <w:t>APROBATĂ</w:t>
      </w:r>
    </w:p>
    <w:p w14:paraId="0494CB71" w14:textId="77777777" w:rsidR="007C005D" w:rsidRPr="00FF430B" w:rsidRDefault="007C005D" w:rsidP="007C005D">
      <w:pPr>
        <w:tabs>
          <w:tab w:val="left" w:pos="5103"/>
          <w:tab w:val="left" w:pos="10348"/>
        </w:tabs>
        <w:jc w:val="right"/>
        <w:rPr>
          <w:noProof w:val="0"/>
          <w:lang w:val="ro-MD" w:eastAsia="ru-RU"/>
        </w:rPr>
      </w:pPr>
      <w:r w:rsidRPr="00FF430B">
        <w:rPr>
          <w:noProof w:val="0"/>
          <w:lang w:val="ro-MD" w:eastAsia="ru-RU"/>
        </w:rPr>
        <w:t xml:space="preserve"> prin Ordinul </w:t>
      </w:r>
    </w:p>
    <w:p w14:paraId="0494CB72" w14:textId="77777777" w:rsidR="007C005D" w:rsidRDefault="007C005D" w:rsidP="007C005D">
      <w:pPr>
        <w:tabs>
          <w:tab w:val="left" w:pos="5103"/>
          <w:tab w:val="left" w:pos="10348"/>
        </w:tabs>
        <w:jc w:val="right"/>
        <w:rPr>
          <w:noProof w:val="0"/>
          <w:lang w:val="ro-MD" w:eastAsia="ru-RU"/>
        </w:rPr>
      </w:pPr>
      <w:r w:rsidRPr="00FF430B">
        <w:rPr>
          <w:noProof w:val="0"/>
          <w:lang w:val="ro-MD" w:eastAsia="ru-RU"/>
        </w:rPr>
        <w:t xml:space="preserve">                                               nr.      din _________2021</w:t>
      </w:r>
    </w:p>
    <w:p w14:paraId="0494CB73" w14:textId="77777777" w:rsidR="007C005D" w:rsidRPr="00FF430B" w:rsidRDefault="007C005D" w:rsidP="007C005D">
      <w:pPr>
        <w:tabs>
          <w:tab w:val="left" w:pos="5103"/>
          <w:tab w:val="left" w:pos="10348"/>
        </w:tabs>
        <w:jc w:val="right"/>
        <w:rPr>
          <w:noProof w:val="0"/>
          <w:lang w:val="ro-MD" w:eastAsia="ru-RU"/>
        </w:rPr>
      </w:pPr>
    </w:p>
    <w:p w14:paraId="0494CB74" w14:textId="77777777" w:rsidR="007C005D" w:rsidRPr="00FF430B" w:rsidRDefault="007C005D" w:rsidP="007C005D">
      <w:pPr>
        <w:tabs>
          <w:tab w:val="left" w:pos="5103"/>
          <w:tab w:val="left" w:pos="10348"/>
        </w:tabs>
        <w:jc w:val="center"/>
        <w:rPr>
          <w:noProof w:val="0"/>
          <w:lang w:val="ro-MD" w:eastAsia="ru-RU"/>
        </w:rPr>
      </w:pPr>
    </w:p>
    <w:p w14:paraId="0494CB75" w14:textId="77777777" w:rsidR="007C005D" w:rsidRPr="00FF430B" w:rsidRDefault="007C005D" w:rsidP="007C005D">
      <w:pPr>
        <w:tabs>
          <w:tab w:val="left" w:pos="5103"/>
          <w:tab w:val="left" w:pos="10348"/>
        </w:tabs>
        <w:jc w:val="center"/>
        <w:rPr>
          <w:b/>
          <w:noProof w:val="0"/>
          <w:lang w:val="ro-MD" w:eastAsia="ru-RU"/>
        </w:rPr>
      </w:pPr>
    </w:p>
    <w:p w14:paraId="0494CB76" w14:textId="77777777" w:rsidR="007C005D" w:rsidRPr="00FF430B" w:rsidRDefault="007C005D" w:rsidP="007C005D">
      <w:pPr>
        <w:tabs>
          <w:tab w:val="left" w:pos="5103"/>
          <w:tab w:val="left" w:pos="10348"/>
        </w:tabs>
        <w:jc w:val="center"/>
        <w:rPr>
          <w:b/>
          <w:noProof w:val="0"/>
          <w:lang w:val="ro-MD" w:eastAsia="ru-RU"/>
        </w:rPr>
      </w:pPr>
      <w:r w:rsidRPr="00FF430B">
        <w:rPr>
          <w:b/>
          <w:noProof w:val="0"/>
          <w:lang w:val="ro-MD" w:eastAsia="ru-RU"/>
        </w:rPr>
        <w:t>DOCUMENTAŢIA STANDARD</w:t>
      </w:r>
    </w:p>
    <w:p w14:paraId="0494CB77" w14:textId="77777777" w:rsidR="007C005D" w:rsidRPr="00FF430B" w:rsidRDefault="007C005D" w:rsidP="007C005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494CB78" w14:textId="77777777" w:rsidR="007C005D" w:rsidRPr="00FF430B" w:rsidRDefault="007C005D" w:rsidP="007C005D">
      <w:pPr>
        <w:tabs>
          <w:tab w:val="left" w:pos="5103"/>
          <w:tab w:val="left" w:pos="10348"/>
        </w:tabs>
        <w:jc w:val="center"/>
        <w:rPr>
          <w:noProof w:val="0"/>
          <w:lang w:val="ro-MD" w:eastAsia="ru-RU"/>
        </w:rPr>
      </w:pPr>
    </w:p>
    <w:p w14:paraId="0494CB79" w14:textId="77777777" w:rsidR="007C005D" w:rsidRPr="00FF430B" w:rsidRDefault="007C005D" w:rsidP="007C005D">
      <w:pPr>
        <w:rPr>
          <w:lang w:val="ro-MD"/>
        </w:rPr>
      </w:pPr>
    </w:p>
    <w:p w14:paraId="0494CB7A" w14:textId="77777777" w:rsidR="007C005D" w:rsidRDefault="007C005D" w:rsidP="007C005D">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0494CB7B" w14:textId="77777777" w:rsidR="007C005D" w:rsidRPr="007D2250" w:rsidRDefault="007C005D" w:rsidP="007C005D">
      <w:pPr>
        <w:rPr>
          <w:lang w:val="ro-MD"/>
        </w:rPr>
      </w:pPr>
    </w:p>
    <w:p w14:paraId="0494CB7C" w14:textId="77777777" w:rsidR="007C005D" w:rsidRPr="00A14C96" w:rsidRDefault="007C005D" w:rsidP="007C005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0494CB7D" w14:textId="77777777" w:rsidR="007C005D" w:rsidRPr="00A14C96" w:rsidRDefault="007C005D" w:rsidP="007C005D">
      <w:pPr>
        <w:rPr>
          <w:lang w:val="ro-MD"/>
        </w:rPr>
      </w:pPr>
    </w:p>
    <w:p w14:paraId="0494CB7E" w14:textId="77777777" w:rsidR="007C005D" w:rsidRPr="00FF430B" w:rsidRDefault="007C005D" w:rsidP="007C005D">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w:t>
      </w:r>
      <w:proofErr w:type="spellStart"/>
      <w:r w:rsidRPr="00A14C96">
        <w:rPr>
          <w:lang w:val="ro-MD"/>
        </w:rPr>
        <w:t>Documentaţie</w:t>
      </w:r>
      <w:proofErr w:type="spellEnd"/>
      <w:r w:rsidRPr="00A14C96">
        <w:rPr>
          <w:lang w:val="ro-MD"/>
        </w:rPr>
        <w:t xml:space="preserve"> reprezintă o </w:t>
      </w:r>
      <w:proofErr w:type="spellStart"/>
      <w:r w:rsidRPr="00A14C96">
        <w:rPr>
          <w:lang w:val="ro-MD"/>
        </w:rPr>
        <w:t>instrucţiune</w:t>
      </w:r>
      <w:proofErr w:type="spellEnd"/>
      <w:r w:rsidRPr="00A14C96">
        <w:rPr>
          <w:lang w:val="ro-MD"/>
        </w:rPr>
        <w:t xml:space="preserve"> pentru autoritățile contractante și </w:t>
      </w:r>
      <w:proofErr w:type="spellStart"/>
      <w:r w:rsidRPr="00A14C96">
        <w:rPr>
          <w:lang w:val="ro-MD"/>
        </w:rPr>
        <w:t>ofertanţi</w:t>
      </w:r>
      <w:proofErr w:type="spellEnd"/>
      <w:r w:rsidRPr="00A14C96">
        <w:rPr>
          <w:lang w:val="ro-MD"/>
        </w:rPr>
        <w:t>, utilizată la</w:t>
      </w:r>
      <w:r w:rsidRPr="00A14C96">
        <w:rPr>
          <w:lang w:val="ro-MD" w:eastAsia="ru-RU"/>
        </w:rPr>
        <w:t xml:space="preserve"> inițierea </w:t>
      </w:r>
      <w:proofErr w:type="spellStart"/>
      <w:r w:rsidRPr="00A14C96">
        <w:rPr>
          <w:lang w:val="ro-MD" w:eastAsia="ru-RU"/>
        </w:rPr>
        <w:t>şi</w:t>
      </w:r>
      <w:proofErr w:type="spellEnd"/>
      <w:r w:rsidRPr="00A14C96">
        <w:rPr>
          <w:lang w:val="ro-MD" w:eastAsia="ru-RU"/>
        </w:rPr>
        <w:t xml:space="preserve"> </w:t>
      </w:r>
      <w:proofErr w:type="spellStart"/>
      <w:r w:rsidRPr="00A14C96">
        <w:rPr>
          <w:lang w:val="ro-MD" w:eastAsia="ru-RU"/>
        </w:rPr>
        <w:t>desfăşurarea</w:t>
      </w:r>
      <w:proofErr w:type="spellEnd"/>
      <w:r w:rsidRPr="00A14C96">
        <w:rPr>
          <w:lang w:val="ro-MD" w:eastAsia="ru-RU"/>
        </w:rPr>
        <w:t xml:space="preserve"> procedurilor de </w:t>
      </w:r>
      <w:proofErr w:type="spellStart"/>
      <w:r w:rsidRPr="00A14C96">
        <w:rPr>
          <w:lang w:val="ro-MD" w:eastAsia="ru-RU"/>
        </w:rPr>
        <w:t>achiziţii</w:t>
      </w:r>
      <w:proofErr w:type="spellEnd"/>
      <w:r w:rsidRPr="00A14C96">
        <w:rPr>
          <w:lang w:val="ro-MD" w:eastAsia="ru-RU"/>
        </w:rPr>
        <w:t xml:space="preserve"> publice de lucrări </w:t>
      </w:r>
      <w:r w:rsidRPr="00A14C96">
        <w:rPr>
          <w:lang w:val="ro-MD"/>
        </w:rPr>
        <w:t xml:space="preserve">sau procedurilor de </w:t>
      </w:r>
      <w:proofErr w:type="spellStart"/>
      <w:r w:rsidRPr="00A14C96">
        <w:rPr>
          <w:lang w:val="ro-MD"/>
        </w:rPr>
        <w:t>achiziţii</w:t>
      </w:r>
      <w:proofErr w:type="spellEnd"/>
      <w:r w:rsidRPr="00A14C96">
        <w:rPr>
          <w:lang w:val="ro-MD"/>
        </w:rPr>
        <w:t xml:space="preserve"> publice de servicii de proiectare și de lucrări</w:t>
      </w:r>
      <w:r w:rsidRPr="00A14C96">
        <w:rPr>
          <w:lang w:val="ro-MD" w:eastAsia="ru-RU"/>
        </w:rPr>
        <w:t>.</w:t>
      </w:r>
      <w:r w:rsidRPr="00FF430B">
        <w:rPr>
          <w:lang w:val="ro-MD" w:eastAsia="ru-RU"/>
        </w:rPr>
        <w:t xml:space="preserve"> </w:t>
      </w:r>
      <w:r w:rsidRPr="00FF430B">
        <w:rPr>
          <w:lang w:val="ro-MD"/>
        </w:rPr>
        <w:t xml:space="preserve">La procedurile de </w:t>
      </w:r>
      <w:proofErr w:type="spellStart"/>
      <w:r w:rsidRPr="00FF430B">
        <w:rPr>
          <w:lang w:val="ro-MD"/>
        </w:rPr>
        <w:t>achiziţii</w:t>
      </w:r>
      <w:proofErr w:type="spellEnd"/>
      <w:r w:rsidRPr="00FF430B">
        <w:rPr>
          <w:lang w:val="ro-MD"/>
        </w:rPr>
        <w:t xml:space="preserve"> de lucrări sau procedurile de </w:t>
      </w:r>
      <w:proofErr w:type="spellStart"/>
      <w:r w:rsidRPr="00FF430B">
        <w:rPr>
          <w:lang w:val="ro-MD"/>
        </w:rPr>
        <w:t>achiziţii</w:t>
      </w:r>
      <w:proofErr w:type="spellEnd"/>
      <w:r w:rsidRPr="00FF430B">
        <w:rPr>
          <w:lang w:val="ro-MD"/>
        </w:rPr>
        <w:t xml:space="preserve"> publice de servicii de proiectare și de lucrări </w:t>
      </w:r>
      <w:proofErr w:type="spellStart"/>
      <w:r w:rsidRPr="00FF430B">
        <w:rPr>
          <w:lang w:val="ro-MD"/>
        </w:rPr>
        <w:t>iniţiate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desfăşurate</w:t>
      </w:r>
      <w:proofErr w:type="spellEnd"/>
      <w:r w:rsidRPr="00FF430B">
        <w:rPr>
          <w:lang w:val="ro-MD"/>
        </w:rPr>
        <w:t xml:space="preserve"> prin cererea ofertelor de </w:t>
      </w:r>
      <w:proofErr w:type="spellStart"/>
      <w:r w:rsidRPr="00FF430B">
        <w:rPr>
          <w:lang w:val="ro-MD"/>
        </w:rPr>
        <w:t>preţuri</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achiziţiile</w:t>
      </w:r>
      <w:proofErr w:type="spellEnd"/>
      <w:r w:rsidRPr="00FF430B">
        <w:rPr>
          <w:lang w:val="ro-MD"/>
        </w:rPr>
        <w:t xml:space="preserve"> de valoare mică, </w:t>
      </w:r>
      <w:proofErr w:type="spellStart"/>
      <w:r w:rsidRPr="00FF430B">
        <w:rPr>
          <w:lang w:val="ro-MD"/>
        </w:rPr>
        <w:t>autorităţile</w:t>
      </w:r>
      <w:proofErr w:type="spellEnd"/>
      <w:r w:rsidRPr="00FF430B">
        <w:rPr>
          <w:lang w:val="ro-MD"/>
        </w:rPr>
        <w:t xml:space="preserve"> contractante pot simplifica formularele în </w:t>
      </w:r>
      <w:proofErr w:type="spellStart"/>
      <w:r w:rsidRPr="00FF430B">
        <w:rPr>
          <w:lang w:val="ro-MD"/>
        </w:rPr>
        <w:t>dependenţă</w:t>
      </w:r>
      <w:proofErr w:type="spellEnd"/>
      <w:r w:rsidRPr="00FF430B">
        <w:rPr>
          <w:lang w:val="ro-MD"/>
        </w:rPr>
        <w:t xml:space="preserve"> de complexitatea </w:t>
      </w:r>
      <w:proofErr w:type="spellStart"/>
      <w:r w:rsidRPr="00FF430B">
        <w:rPr>
          <w:lang w:val="ro-MD"/>
        </w:rPr>
        <w:t>achiziţiei</w:t>
      </w:r>
      <w:proofErr w:type="spellEnd"/>
      <w:r w:rsidRPr="00FF430B">
        <w:rPr>
          <w:lang w:val="ro-MD"/>
        </w:rPr>
        <w:t>.</w:t>
      </w:r>
    </w:p>
    <w:p w14:paraId="0494CB7F" w14:textId="77777777" w:rsidR="007C005D" w:rsidRPr="00FF430B" w:rsidRDefault="007C005D" w:rsidP="007C005D">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0494CB80" w14:textId="77777777" w:rsidR="007C005D" w:rsidRPr="00FF430B" w:rsidRDefault="007C005D" w:rsidP="007C005D">
      <w:pPr>
        <w:pStyle w:val="Listparagraf"/>
        <w:numPr>
          <w:ilvl w:val="0"/>
          <w:numId w:val="4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0494CB81" w14:textId="77777777" w:rsidR="007C005D" w:rsidRPr="00FF430B" w:rsidRDefault="007C005D" w:rsidP="007C005D">
      <w:pPr>
        <w:pStyle w:val="Listparagraf"/>
        <w:numPr>
          <w:ilvl w:val="0"/>
          <w:numId w:val="48"/>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0494CB82" w14:textId="77777777" w:rsidR="007C005D" w:rsidRPr="00FF430B" w:rsidRDefault="007C005D" w:rsidP="007C005D">
      <w:pPr>
        <w:pStyle w:val="Listparagraf"/>
        <w:numPr>
          <w:ilvl w:val="0"/>
          <w:numId w:val="48"/>
        </w:numPr>
        <w:tabs>
          <w:tab w:val="left" w:pos="-284"/>
          <w:tab w:val="left" w:pos="426"/>
        </w:tabs>
        <w:ind w:left="-284" w:firstLine="284"/>
        <w:rPr>
          <w:lang w:val="ro-MD"/>
        </w:rPr>
      </w:pPr>
      <w:r w:rsidRPr="00FF430B">
        <w:rPr>
          <w:lang w:val="ro-MD"/>
        </w:rPr>
        <w:t>Invitație de participare la etapele de preselecție/la procedurile negociate (anexa nr. 3);</w:t>
      </w:r>
    </w:p>
    <w:p w14:paraId="0494CB83" w14:textId="77777777" w:rsidR="007C005D" w:rsidRPr="00FF430B" w:rsidRDefault="007C005D" w:rsidP="007C005D">
      <w:pPr>
        <w:pStyle w:val="Listparagraf"/>
        <w:numPr>
          <w:ilvl w:val="0"/>
          <w:numId w:val="48"/>
        </w:numPr>
        <w:tabs>
          <w:tab w:val="left" w:pos="-284"/>
          <w:tab w:val="left" w:pos="426"/>
        </w:tabs>
        <w:ind w:left="-284" w:firstLine="284"/>
        <w:rPr>
          <w:lang w:val="ro-MD"/>
        </w:rPr>
      </w:pPr>
      <w:r w:rsidRPr="00FF430B">
        <w:rPr>
          <w:lang w:val="ro-MD"/>
        </w:rPr>
        <w:t>Proces-verbal cu privire la rezultatele preselecției candidaților (anexa nr. 4);</w:t>
      </w:r>
    </w:p>
    <w:p w14:paraId="0494CB84" w14:textId="77777777" w:rsidR="007C005D" w:rsidRPr="00FF430B" w:rsidRDefault="007C005D" w:rsidP="007C005D">
      <w:pPr>
        <w:pStyle w:val="Listparagraf"/>
        <w:numPr>
          <w:ilvl w:val="0"/>
          <w:numId w:val="48"/>
        </w:numPr>
        <w:tabs>
          <w:tab w:val="left" w:pos="-284"/>
          <w:tab w:val="left" w:pos="426"/>
        </w:tabs>
        <w:ind w:left="-284" w:firstLine="284"/>
        <w:rPr>
          <w:lang w:val="ro-MD"/>
        </w:rPr>
      </w:pPr>
      <w:r w:rsidRPr="00FF430B">
        <w:rPr>
          <w:lang w:val="ro-MD"/>
        </w:rPr>
        <w:t>Anunț de atribuire (anexa nr. 5);</w:t>
      </w:r>
    </w:p>
    <w:p w14:paraId="0494CB85" w14:textId="77777777" w:rsidR="007C005D" w:rsidRPr="00FF430B" w:rsidRDefault="007C005D" w:rsidP="007C005D">
      <w:pPr>
        <w:pStyle w:val="Listparagraf"/>
        <w:numPr>
          <w:ilvl w:val="0"/>
          <w:numId w:val="48"/>
        </w:numPr>
        <w:tabs>
          <w:tab w:val="left" w:pos="-284"/>
          <w:tab w:val="left" w:pos="426"/>
        </w:tabs>
        <w:ind w:left="-284" w:firstLine="284"/>
        <w:rPr>
          <w:lang w:val="ro-MD"/>
        </w:rPr>
      </w:pPr>
      <w:r w:rsidRPr="00FF430B">
        <w:rPr>
          <w:lang w:val="ro-MD"/>
        </w:rPr>
        <w:t>Anunț privind modificarea contractului de achiziții publice/acordului-cadru (anexa nr. 6);</w:t>
      </w:r>
    </w:p>
    <w:p w14:paraId="0494CB86" w14:textId="77777777" w:rsidR="007C005D" w:rsidRPr="00FF430B" w:rsidRDefault="007C005D" w:rsidP="007C005D">
      <w:pPr>
        <w:pStyle w:val="Listparagraf"/>
        <w:numPr>
          <w:ilvl w:val="0"/>
          <w:numId w:val="48"/>
        </w:numPr>
        <w:tabs>
          <w:tab w:val="left" w:pos="-284"/>
          <w:tab w:val="left" w:pos="426"/>
        </w:tabs>
        <w:ind w:left="-284" w:firstLine="284"/>
        <w:rPr>
          <w:lang w:val="ro-MD"/>
        </w:rPr>
      </w:pPr>
      <w:r w:rsidRPr="00FF430B">
        <w:rPr>
          <w:lang w:val="ro-MD"/>
        </w:rPr>
        <w:t>Cerere de participare (anexa nr. 7);</w:t>
      </w:r>
    </w:p>
    <w:p w14:paraId="0494CB87" w14:textId="77777777" w:rsidR="007C005D" w:rsidRPr="00FF430B" w:rsidRDefault="007C005D" w:rsidP="007C005D">
      <w:pPr>
        <w:pStyle w:val="Listparagraf"/>
        <w:numPr>
          <w:ilvl w:val="0"/>
          <w:numId w:val="48"/>
        </w:numPr>
        <w:tabs>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valabilitatea ofertei (anexa nr. 8);</w:t>
      </w:r>
    </w:p>
    <w:p w14:paraId="0494CB88" w14:textId="77777777" w:rsidR="007C005D" w:rsidRPr="00FF430B" w:rsidRDefault="007C005D" w:rsidP="007C005D">
      <w:pPr>
        <w:pStyle w:val="Listparagraf"/>
        <w:numPr>
          <w:ilvl w:val="0"/>
          <w:numId w:val="48"/>
        </w:numPr>
        <w:tabs>
          <w:tab w:val="left" w:pos="-284"/>
          <w:tab w:val="left" w:pos="426"/>
        </w:tabs>
        <w:ind w:left="-284" w:firstLine="284"/>
        <w:rPr>
          <w:lang w:val="ro-MD"/>
        </w:rPr>
      </w:pPr>
      <w:r w:rsidRPr="00FF430B">
        <w:rPr>
          <w:lang w:val="ro-MD"/>
        </w:rPr>
        <w:t xml:space="preserve">Scrisoare  de  </w:t>
      </w:r>
      <w:proofErr w:type="spellStart"/>
      <w:r w:rsidRPr="00FF430B">
        <w:rPr>
          <w:lang w:val="ro-MD"/>
        </w:rPr>
        <w:t>garanţie</w:t>
      </w:r>
      <w:proofErr w:type="spellEnd"/>
      <w:r w:rsidRPr="00FF430B">
        <w:rPr>
          <w:lang w:val="ro-MD"/>
        </w:rPr>
        <w:t xml:space="preserve">  bancară (anexa nr. 9);</w:t>
      </w:r>
    </w:p>
    <w:p w14:paraId="0494CB89"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0494CB8A"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Grafic de  executare a documentației de proiect (anexa nr. 11);</w:t>
      </w:r>
    </w:p>
    <w:p w14:paraId="0494CB8B"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 xml:space="preserve">Declarație privind </w:t>
      </w:r>
      <w:proofErr w:type="spellStart"/>
      <w:r w:rsidRPr="00FF430B">
        <w:rPr>
          <w:lang w:val="ro-MD"/>
        </w:rPr>
        <w:t>experienţa</w:t>
      </w:r>
      <w:proofErr w:type="spellEnd"/>
      <w:r w:rsidRPr="00FF430B">
        <w:rPr>
          <w:lang w:val="ro-MD"/>
        </w:rPr>
        <w:t xml:space="preserve"> similară (anexa nr. 12);</w:t>
      </w:r>
    </w:p>
    <w:p w14:paraId="0494CB8C"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0494CB8D"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 corespunzătoare a contractului (anexa nr. 14);</w:t>
      </w:r>
    </w:p>
    <w:p w14:paraId="0494CB8E" w14:textId="77777777" w:rsidR="007C005D" w:rsidRPr="00FF430B" w:rsidRDefault="007C005D" w:rsidP="007C005D">
      <w:pPr>
        <w:pStyle w:val="Listparagraf"/>
        <w:numPr>
          <w:ilvl w:val="0"/>
          <w:numId w:val="4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pentru implementarea contractului (anexa nr. 15);</w:t>
      </w:r>
    </w:p>
    <w:p w14:paraId="0494CB8F" w14:textId="77777777" w:rsidR="007C005D" w:rsidRPr="00FF430B" w:rsidRDefault="007C005D" w:rsidP="007C005D">
      <w:pPr>
        <w:pStyle w:val="Listparagraf"/>
        <w:numPr>
          <w:ilvl w:val="0"/>
          <w:numId w:val="4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care sunt îndeplinite de </w:t>
      </w:r>
      <w:proofErr w:type="spellStart"/>
      <w:r w:rsidRPr="00FF430B">
        <w:rPr>
          <w:lang w:val="ro-MD"/>
        </w:rPr>
        <w:t>aceştia</w:t>
      </w:r>
      <w:proofErr w:type="spellEnd"/>
      <w:r w:rsidRPr="00FF430B">
        <w:rPr>
          <w:lang w:val="ro-MD"/>
        </w:rPr>
        <w:t xml:space="preserve"> (anexa nr.</w:t>
      </w:r>
      <w:r>
        <w:rPr>
          <w:lang w:val="ro-MD"/>
        </w:rPr>
        <w:t xml:space="preserve"> </w:t>
      </w:r>
      <w:r w:rsidRPr="00FF430B">
        <w:rPr>
          <w:lang w:val="ro-MD"/>
        </w:rPr>
        <w:t>16);</w:t>
      </w:r>
    </w:p>
    <w:p w14:paraId="0494CB90"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 17);</w:t>
      </w:r>
    </w:p>
    <w:p w14:paraId="0494CB91"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 (anexa nr.</w:t>
      </w:r>
      <w:r>
        <w:rPr>
          <w:lang w:val="ro-MD"/>
        </w:rPr>
        <w:t xml:space="preserve"> </w:t>
      </w:r>
      <w:r w:rsidRPr="00FF430B">
        <w:rPr>
          <w:lang w:val="ro-MD"/>
        </w:rPr>
        <w:t>18);</w:t>
      </w:r>
    </w:p>
    <w:p w14:paraId="0494CB92"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de operatori economici (anexa nr.</w:t>
      </w:r>
      <w:r>
        <w:rPr>
          <w:lang w:val="ro-MD"/>
        </w:rPr>
        <w:t xml:space="preserve"> </w:t>
      </w:r>
      <w:r w:rsidRPr="00FF430B">
        <w:rPr>
          <w:lang w:val="ro-MD"/>
        </w:rPr>
        <w:t>19);</w:t>
      </w:r>
    </w:p>
    <w:p w14:paraId="0494CB93"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tehnic (anexa nr.</w:t>
      </w:r>
      <w:r>
        <w:rPr>
          <w:lang w:val="ro-MD"/>
        </w:rPr>
        <w:t xml:space="preserve"> </w:t>
      </w:r>
      <w:r w:rsidRPr="00FF430B">
        <w:rPr>
          <w:lang w:val="ro-MD"/>
        </w:rPr>
        <w:t>20);</w:t>
      </w:r>
    </w:p>
    <w:p w14:paraId="0494CB94"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 (anexa nr.</w:t>
      </w:r>
      <w:r>
        <w:rPr>
          <w:lang w:val="ro-MD"/>
        </w:rPr>
        <w:t xml:space="preserve"> </w:t>
      </w:r>
      <w:r w:rsidRPr="00FF430B">
        <w:rPr>
          <w:lang w:val="ro-MD"/>
        </w:rPr>
        <w:t>21);</w:t>
      </w:r>
    </w:p>
    <w:p w14:paraId="0494CB95"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0494CB96"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0494CB97"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Caiet de sarcini. Servicii de proiectare (anexa nr. 24);</w:t>
      </w:r>
    </w:p>
    <w:p w14:paraId="0494CB98"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lastRenderedPageBreak/>
        <w:t>Contract de antrepriză (anexa nr. 25);</w:t>
      </w:r>
    </w:p>
    <w:p w14:paraId="0494CB99"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achiziţionare</w:t>
      </w:r>
      <w:proofErr w:type="spellEnd"/>
      <w:r w:rsidRPr="00FF430B">
        <w:rPr>
          <w:lang w:val="ro-MD"/>
        </w:rPr>
        <w:t xml:space="preserve"> a serviciilor de proiectare (anexa nr. 26);</w:t>
      </w:r>
    </w:p>
    <w:p w14:paraId="0494CB9A"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Acord adițional (anexa nr. 27);</w:t>
      </w:r>
    </w:p>
    <w:p w14:paraId="0494CB9B" w14:textId="77777777" w:rsidR="007C005D" w:rsidRPr="00FF430B" w:rsidRDefault="007C005D" w:rsidP="007C005D">
      <w:pPr>
        <w:pStyle w:val="Listparagraf"/>
        <w:numPr>
          <w:ilvl w:val="0"/>
          <w:numId w:val="48"/>
        </w:numPr>
        <w:tabs>
          <w:tab w:val="clear" w:pos="1134"/>
          <w:tab w:val="left" w:pos="-284"/>
          <w:tab w:val="left" w:pos="426"/>
        </w:tabs>
        <w:ind w:left="-284" w:firstLine="284"/>
        <w:rPr>
          <w:lang w:val="ro-MD"/>
        </w:rPr>
      </w:pPr>
      <w:r w:rsidRPr="00FF430B">
        <w:rPr>
          <w:lang w:val="ro-MD"/>
        </w:rPr>
        <w:t>Acord-cadru (anexa nr. 28).</w:t>
      </w:r>
    </w:p>
    <w:p w14:paraId="0494CB9C" w14:textId="77777777" w:rsidR="007C005D" w:rsidRPr="00FF430B" w:rsidRDefault="007C005D" w:rsidP="007C005D">
      <w:pPr>
        <w:pStyle w:val="Listparagraf"/>
        <w:numPr>
          <w:ilvl w:val="0"/>
          <w:numId w:val="0"/>
        </w:numPr>
        <w:tabs>
          <w:tab w:val="clear" w:pos="1134"/>
          <w:tab w:val="left" w:pos="-284"/>
          <w:tab w:val="left" w:pos="196"/>
          <w:tab w:val="left" w:pos="567"/>
        </w:tabs>
        <w:rPr>
          <w:color w:val="000000" w:themeColor="text1"/>
          <w:lang w:val="ro-MD"/>
        </w:rPr>
      </w:pPr>
    </w:p>
    <w:p w14:paraId="0494CB9D" w14:textId="77777777" w:rsidR="007C005D" w:rsidRPr="00FF430B" w:rsidRDefault="007C005D" w:rsidP="007C005D">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0494CB9E" w14:textId="77777777" w:rsidR="007C005D" w:rsidRPr="00FF430B" w:rsidRDefault="007C005D" w:rsidP="007C005D">
      <w:pPr>
        <w:pStyle w:val="Listparagraf"/>
        <w:numPr>
          <w:ilvl w:val="0"/>
          <w:numId w:val="0"/>
        </w:numPr>
        <w:tabs>
          <w:tab w:val="clear" w:pos="1134"/>
          <w:tab w:val="left" w:pos="-284"/>
          <w:tab w:val="left" w:pos="196"/>
          <w:tab w:val="left" w:pos="567"/>
        </w:tabs>
        <w:rPr>
          <w:color w:val="000000" w:themeColor="text1"/>
          <w:lang w:val="ro-MD"/>
        </w:rPr>
      </w:pPr>
    </w:p>
    <w:p w14:paraId="0494CB9F" w14:textId="77777777" w:rsidR="007C005D" w:rsidRPr="00FF430B" w:rsidRDefault="007C005D" w:rsidP="007C005D">
      <w:pPr>
        <w:pStyle w:val="Listparagraf"/>
        <w:numPr>
          <w:ilvl w:val="0"/>
          <w:numId w:val="19"/>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w:t>
      </w:r>
      <w:proofErr w:type="spellStart"/>
      <w:r w:rsidRPr="00FF430B">
        <w:rPr>
          <w:lang w:val="ro-MD"/>
        </w:rPr>
        <w:t>soluţii</w:t>
      </w:r>
      <w:proofErr w:type="spellEnd"/>
      <w:r w:rsidRPr="00FF430B">
        <w:rPr>
          <w:lang w:val="ro-MD"/>
        </w:rPr>
        <w:t xml:space="preserve"> urbanistice și de amenajare a teritoriului, arhitecturale, constructive, tehnologice, rezultatele calculelor și argumentării </w:t>
      </w:r>
      <w:proofErr w:type="spellStart"/>
      <w:r w:rsidRPr="00FF430B">
        <w:rPr>
          <w:lang w:val="ro-MD"/>
        </w:rPr>
        <w:t>soluţiilor</w:t>
      </w:r>
      <w:proofErr w:type="spellEnd"/>
      <w:r w:rsidRPr="00FF430B">
        <w:rPr>
          <w:lang w:val="ro-MD"/>
        </w:rPr>
        <w:t xml:space="preserve"> adoptate, volumele de lucrări, caracteristicile tehnice și alcătuirea elementelor constructive, precum și alte </w:t>
      </w:r>
      <w:proofErr w:type="spellStart"/>
      <w:r w:rsidRPr="00FF430B">
        <w:rPr>
          <w:lang w:val="ro-MD"/>
        </w:rPr>
        <w:t>soluţii</w:t>
      </w:r>
      <w:proofErr w:type="spellEnd"/>
      <w:r w:rsidRPr="00FF430B">
        <w:rPr>
          <w:lang w:val="ro-MD"/>
        </w:rPr>
        <w:t xml:space="preserve"> tehnice se prezintă în caietul de sarcini (anexa nr. 23 și anexa nr. 24).</w:t>
      </w:r>
    </w:p>
    <w:p w14:paraId="0494CBA0" w14:textId="77777777" w:rsidR="007C005D" w:rsidRPr="00FF430B" w:rsidRDefault="007C005D" w:rsidP="007C005D">
      <w:pPr>
        <w:pStyle w:val="Listparagraf"/>
        <w:numPr>
          <w:ilvl w:val="0"/>
          <w:numId w:val="0"/>
        </w:numPr>
        <w:ind w:left="360"/>
        <w:rPr>
          <w:lang w:val="ro-MD"/>
        </w:rPr>
      </w:pPr>
    </w:p>
    <w:p w14:paraId="0494CBA1" w14:textId="77777777" w:rsidR="007C005D" w:rsidRPr="00FF430B" w:rsidRDefault="007C005D" w:rsidP="007C005D">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494CBA2" w14:textId="77777777" w:rsidR="007C005D" w:rsidRPr="00FF430B" w:rsidRDefault="007C005D" w:rsidP="007C005D">
      <w:pPr>
        <w:pStyle w:val="Listparagraf"/>
        <w:numPr>
          <w:ilvl w:val="0"/>
          <w:numId w:val="0"/>
        </w:numPr>
        <w:ind w:left="357"/>
        <w:rPr>
          <w:lang w:val="ro-MD"/>
        </w:rPr>
      </w:pPr>
    </w:p>
    <w:p w14:paraId="0494CBA3" w14:textId="77777777" w:rsidR="007C005D" w:rsidRPr="00FF430B" w:rsidRDefault="007C005D" w:rsidP="007C005D">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0494CBA4" w14:textId="77777777" w:rsidR="007C005D" w:rsidRPr="00FF430B" w:rsidRDefault="007C005D" w:rsidP="007C005D">
      <w:pPr>
        <w:pStyle w:val="Listparagraf"/>
        <w:numPr>
          <w:ilvl w:val="0"/>
          <w:numId w:val="20"/>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0494CBA5" w14:textId="77777777" w:rsidR="007C005D" w:rsidRPr="00FF430B" w:rsidRDefault="00700EB9" w:rsidP="007C005D">
      <w:pPr>
        <w:pStyle w:val="Listparagraf"/>
        <w:numPr>
          <w:ilvl w:val="0"/>
          <w:numId w:val="20"/>
        </w:numPr>
        <w:tabs>
          <w:tab w:val="clear" w:pos="1134"/>
          <w:tab w:val="left" w:pos="-284"/>
          <w:tab w:val="left" w:pos="284"/>
        </w:tabs>
        <w:spacing w:after="120"/>
        <w:ind w:left="-284" w:firstLine="284"/>
        <w:rPr>
          <w:lang w:val="ro-MD"/>
        </w:rPr>
      </w:pPr>
      <w:hyperlink r:id="rId7" w:history="1">
        <w:r w:rsidR="007C005D" w:rsidRPr="00FF430B">
          <w:rPr>
            <w:rStyle w:val="Hyperlink"/>
            <w:rFonts w:eastAsiaTheme="majorEastAsia"/>
            <w:bCs/>
            <w:color w:val="auto"/>
            <w:u w:val="none"/>
            <w:bdr w:val="none" w:sz="0" w:space="0" w:color="auto" w:frame="1"/>
            <w:shd w:val="clear" w:color="auto" w:fill="FFFFFF"/>
            <w:lang w:val="ro-MD"/>
          </w:rPr>
          <w:t>Hotărârii Guvernului nr.</w:t>
        </w:r>
        <w:r w:rsidR="007C005D">
          <w:rPr>
            <w:rStyle w:val="Hyperlink"/>
            <w:rFonts w:eastAsiaTheme="majorEastAsia"/>
            <w:bCs/>
            <w:color w:val="auto"/>
            <w:u w:val="none"/>
            <w:bdr w:val="none" w:sz="0" w:space="0" w:color="auto" w:frame="1"/>
            <w:shd w:val="clear" w:color="auto" w:fill="FFFFFF"/>
            <w:lang w:val="ro-MD"/>
          </w:rPr>
          <w:t xml:space="preserve"> </w:t>
        </w:r>
        <w:r w:rsidR="007C005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7C005D" w:rsidRPr="00FF430B">
        <w:rPr>
          <w:rStyle w:val="Robust"/>
          <w:b w:val="0"/>
          <w:bdr w:val="none" w:sz="0" w:space="0" w:color="auto" w:frame="1"/>
          <w:shd w:val="clear" w:color="auto" w:fill="FFFFFF"/>
          <w:lang w:val="ro-MD"/>
        </w:rPr>
        <w:t>.</w:t>
      </w:r>
    </w:p>
    <w:p w14:paraId="0494CBA6" w14:textId="77777777" w:rsidR="007C005D" w:rsidRPr="00FF430B" w:rsidRDefault="007C005D" w:rsidP="007C005D">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0494CBA7" w14:textId="77777777" w:rsidR="007C005D" w:rsidRPr="00FF430B" w:rsidRDefault="007C005D" w:rsidP="007C005D">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0494CBA8" w14:textId="77777777" w:rsidR="007C005D" w:rsidRPr="00FF430B" w:rsidRDefault="007C005D" w:rsidP="007C005D">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0494CBA9"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0494CBAA"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w:t>
      </w:r>
      <w:proofErr w:type="spellStart"/>
      <w:r w:rsidRPr="00FF430B">
        <w:rPr>
          <w:lang w:val="ro-MD"/>
        </w:rPr>
        <w:t>şi</w:t>
      </w:r>
      <w:proofErr w:type="spellEnd"/>
      <w:r w:rsidRPr="00FF430B">
        <w:rPr>
          <w:lang w:val="ro-MD"/>
        </w:rPr>
        <w:t xml:space="preserve"> toată </w:t>
      </w:r>
      <w:proofErr w:type="spellStart"/>
      <w:r w:rsidRPr="00FF430B">
        <w:rPr>
          <w:lang w:val="ro-MD"/>
        </w:rPr>
        <w:t>corespondenţa</w:t>
      </w:r>
      <w:proofErr w:type="spellEnd"/>
      <w:r w:rsidRPr="00FF430B">
        <w:rPr>
          <w:lang w:val="ro-MD"/>
        </w:rPr>
        <w:t xml:space="preserve"> dintre ofertant </w:t>
      </w:r>
      <w:proofErr w:type="spellStart"/>
      <w:r w:rsidRPr="00FF430B">
        <w:rPr>
          <w:lang w:val="ro-MD"/>
        </w:rPr>
        <w:t>şi</w:t>
      </w:r>
      <w:proofErr w:type="spellEnd"/>
      <w:r w:rsidRPr="00FF430B">
        <w:rPr>
          <w:lang w:val="ro-MD"/>
        </w:rPr>
        <w:t xml:space="preserve"> autoritatea contractantă se întocmește în limba română </w:t>
      </w:r>
      <w:r w:rsidRPr="00A14C96">
        <w:rPr>
          <w:lang w:val="ro-MD"/>
        </w:rPr>
        <w:t>sau, după caz,</w:t>
      </w:r>
      <w:r w:rsidRPr="00FF430B">
        <w:rPr>
          <w:lang w:val="ro-MD"/>
        </w:rPr>
        <w:t xml:space="preserve"> toate documentele enumerate pot fi întocmite </w:t>
      </w:r>
      <w:proofErr w:type="spellStart"/>
      <w:r w:rsidRPr="00FF430B">
        <w:rPr>
          <w:lang w:val="ro-MD"/>
        </w:rPr>
        <w:t>şi</w:t>
      </w:r>
      <w:proofErr w:type="spellEnd"/>
      <w:r w:rsidRPr="00FF430B">
        <w:rPr>
          <w:lang w:val="ro-MD"/>
        </w:rPr>
        <w:t xml:space="preserve"> în una din limbile de </w:t>
      </w:r>
      <w:proofErr w:type="spellStart"/>
      <w:r w:rsidRPr="00FF430B">
        <w:rPr>
          <w:lang w:val="ro-MD"/>
        </w:rPr>
        <w:t>circulaţie</w:t>
      </w:r>
      <w:proofErr w:type="spellEnd"/>
      <w:r w:rsidRPr="00FF430B">
        <w:rPr>
          <w:lang w:val="ro-MD"/>
        </w:rPr>
        <w:t xml:space="preserve"> </w:t>
      </w:r>
      <w:proofErr w:type="spellStart"/>
      <w:r w:rsidRPr="00FF430B">
        <w:rPr>
          <w:lang w:val="ro-MD"/>
        </w:rPr>
        <w:t>internaţională</w:t>
      </w:r>
      <w:proofErr w:type="spellEnd"/>
      <w:r w:rsidRPr="00FF430B">
        <w:rPr>
          <w:lang w:val="ro-MD"/>
        </w:rPr>
        <w:t xml:space="preserve">. Documentele justificative </w:t>
      </w:r>
      <w:proofErr w:type="spellStart"/>
      <w:r w:rsidRPr="00FF430B">
        <w:rPr>
          <w:lang w:val="ro-MD"/>
        </w:rPr>
        <w:t>şi</w:t>
      </w:r>
      <w:proofErr w:type="spellEnd"/>
      <w:r w:rsidRPr="00FF430B">
        <w:rPr>
          <w:lang w:val="ro-MD"/>
        </w:rPr>
        <w:t xml:space="preserve"> literatura de specialitate tipărită, care fac parte din ofertă, pot fi întocmite în altă limbă, specificată în </w:t>
      </w:r>
      <w:proofErr w:type="spellStart"/>
      <w:r w:rsidRPr="00FF430B">
        <w:rPr>
          <w:lang w:val="ro-MD"/>
        </w:rPr>
        <w:t>documentaţia</w:t>
      </w:r>
      <w:proofErr w:type="spellEnd"/>
      <w:r w:rsidRPr="00FF430B">
        <w:rPr>
          <w:lang w:val="ro-MD"/>
        </w:rPr>
        <w:t xml:space="preserve"> de atribuire, cu </w:t>
      </w:r>
      <w:proofErr w:type="spellStart"/>
      <w:r w:rsidRPr="00FF430B">
        <w:rPr>
          <w:lang w:val="ro-MD"/>
        </w:rPr>
        <w:t>condiţia</w:t>
      </w:r>
      <w:proofErr w:type="spellEnd"/>
      <w:r w:rsidRPr="00FF430B">
        <w:rPr>
          <w:lang w:val="ro-MD"/>
        </w:rPr>
        <w:t xml:space="preserve"> ca acestea să fie </w:t>
      </w:r>
      <w:proofErr w:type="spellStart"/>
      <w:r w:rsidRPr="00FF430B">
        <w:rPr>
          <w:lang w:val="ro-MD"/>
        </w:rPr>
        <w:t>însoţite</w:t>
      </w:r>
      <w:proofErr w:type="spellEnd"/>
      <w:r w:rsidRPr="00FF430B">
        <w:rPr>
          <w:lang w:val="ro-MD"/>
        </w:rPr>
        <w:t xml:space="preserve"> de o traducere exactă a fragmentelor relevante în limba română.</w:t>
      </w:r>
    </w:p>
    <w:p w14:paraId="0494CBAB"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494CBAC"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achizițiilor de servicii de proiectare,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Pr="00FF430B">
        <w:rPr>
          <w:lang w:val="ro-MD"/>
        </w:rPr>
        <w:t xml:space="preserve"> să exercite supravegherea de autor pe tot parcursul execuției lucrărilor.</w:t>
      </w:r>
    </w:p>
    <w:p w14:paraId="0494CBAD"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de a asigura accesul ofertantului/</w:t>
      </w:r>
      <w:proofErr w:type="spellStart"/>
      <w:r w:rsidRPr="00FF430B">
        <w:rPr>
          <w:lang w:val="ro-MD"/>
        </w:rPr>
        <w:t>ofertanţilor</w:t>
      </w:r>
      <w:proofErr w:type="spellEnd"/>
      <w:r w:rsidRPr="00FF430B">
        <w:rPr>
          <w:lang w:val="ro-MD"/>
        </w:rPr>
        <w:t xml:space="preserve"> să viziteze amplasamentul lucrării de </w:t>
      </w:r>
      <w:proofErr w:type="spellStart"/>
      <w:r w:rsidRPr="00FF430B">
        <w:rPr>
          <w:lang w:val="ro-MD"/>
        </w:rPr>
        <w:t>construcţie</w:t>
      </w:r>
      <w:proofErr w:type="spellEnd"/>
      <w:r w:rsidRPr="00FF430B">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494CBAE"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 și să obțină toate informațiile care pot fi necesare în vederea </w:t>
      </w:r>
      <w:r w:rsidRPr="00FF430B">
        <w:rPr>
          <w:lang w:val="ro-MD"/>
        </w:rPr>
        <w:lastRenderedPageBreak/>
        <w:t xml:space="preserve">elaborării ofertei.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suportă orice eventuale cheltuieli, pierderi sau daune ca rezultat al vizitării amplasamentului lucrării.</w:t>
      </w:r>
    </w:p>
    <w:p w14:paraId="0494CBAF"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0494CBB0" w14:textId="77777777" w:rsidR="007C005D" w:rsidRPr="00FF430B" w:rsidRDefault="007C005D" w:rsidP="007C005D">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0494CBB1" w14:textId="77777777" w:rsidR="007C005D" w:rsidRPr="00FF430B" w:rsidRDefault="007C005D" w:rsidP="007C005D">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0494CBB2" w14:textId="77777777" w:rsidR="007C005D" w:rsidRPr="00FF430B" w:rsidRDefault="007C005D" w:rsidP="007C005D">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Sunt interzise următoarele </w:t>
      </w:r>
      <w:proofErr w:type="spellStart"/>
      <w:r w:rsidRPr="00FF430B">
        <w:rPr>
          <w:lang w:val="ro-MD"/>
        </w:rPr>
        <w:t>acţiuni</w:t>
      </w:r>
      <w:proofErr w:type="spellEnd"/>
      <w:r w:rsidRPr="00FF430B">
        <w:rPr>
          <w:lang w:val="ro-MD"/>
        </w:rPr>
        <w:t xml:space="preserve"> în cadrul procedurii de achiziție:</w:t>
      </w:r>
      <w:bookmarkStart w:id="6" w:name="_Toc392179965"/>
      <w:bookmarkStart w:id="7" w:name="_Toc392180136"/>
      <w:bookmarkStart w:id="8" w:name="_Toc449539026"/>
    </w:p>
    <w:p w14:paraId="0494CBB3" w14:textId="77777777" w:rsidR="007C005D" w:rsidRPr="00FF430B" w:rsidRDefault="007C005D" w:rsidP="007C005D">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494CBB4" w14:textId="77777777" w:rsidR="007C005D" w:rsidRPr="00FF430B" w:rsidRDefault="007C005D" w:rsidP="007C005D">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0494CBB5" w14:textId="77777777" w:rsidR="007C005D" w:rsidRPr="00FF430B" w:rsidRDefault="007C005D" w:rsidP="007C005D">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0494CBB6" w14:textId="77777777" w:rsidR="007C005D" w:rsidRPr="00FF430B" w:rsidRDefault="007C005D" w:rsidP="007C005D">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494CBB7" w14:textId="77777777" w:rsidR="007C005D" w:rsidRPr="00FF430B" w:rsidRDefault="007C005D" w:rsidP="007C005D">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prezentarea unor </w:t>
      </w:r>
      <w:proofErr w:type="spellStart"/>
      <w:r w:rsidRPr="00FF430B">
        <w:rPr>
          <w:color w:val="000000" w:themeColor="text1"/>
          <w:lang w:val="ro-MD"/>
        </w:rPr>
        <w:t>informaţii</w:t>
      </w:r>
      <w:proofErr w:type="spellEnd"/>
      <w:r w:rsidRPr="00FF430B">
        <w:rPr>
          <w:color w:val="000000" w:themeColor="text1"/>
          <w:lang w:val="ro-MD"/>
        </w:rPr>
        <w:t xml:space="preserve"> false organelor de urmărire penală, pentru a împiedica </w:t>
      </w:r>
      <w:proofErr w:type="spellStart"/>
      <w:r w:rsidRPr="00FF430B">
        <w:rPr>
          <w:color w:val="000000" w:themeColor="text1"/>
          <w:lang w:val="ro-MD"/>
        </w:rPr>
        <w:t>esenţial</w:t>
      </w:r>
      <w:proofErr w:type="spellEnd"/>
      <w:r w:rsidRPr="00FF430B">
        <w:rPr>
          <w:color w:val="000000" w:themeColor="text1"/>
          <w:lang w:val="ro-MD"/>
        </w:rPr>
        <w:t xml:space="preserve"> urmărirea penală 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urmăririi penale.</w:t>
      </w:r>
      <w:bookmarkEnd w:id="18"/>
      <w:bookmarkEnd w:id="19"/>
      <w:bookmarkEnd w:id="20"/>
    </w:p>
    <w:p w14:paraId="0494CBB8" w14:textId="77777777" w:rsidR="007C005D" w:rsidRPr="00FF430B" w:rsidRDefault="007C005D" w:rsidP="007C005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0494CBB9" w14:textId="77777777" w:rsidR="007C005D" w:rsidRPr="00FF430B" w:rsidRDefault="007C005D" w:rsidP="007C005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0494CBBA" w14:textId="77777777" w:rsidR="007C005D" w:rsidRPr="00FF430B" w:rsidRDefault="007C005D" w:rsidP="007C005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0494CBBB" w14:textId="77777777" w:rsidR="007C005D" w:rsidRPr="00FF430B" w:rsidRDefault="007C005D" w:rsidP="007C005D">
      <w:pPr>
        <w:rPr>
          <w:lang w:val="ro-MD"/>
        </w:rPr>
      </w:pPr>
    </w:p>
    <w:p w14:paraId="0494CBBC" w14:textId="77777777" w:rsidR="007C005D" w:rsidRPr="00FF430B" w:rsidRDefault="007C005D" w:rsidP="007C005D">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0494CBBD"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0494CBBE" w14:textId="77777777" w:rsidR="007C005D" w:rsidRPr="00FF430B" w:rsidRDefault="007C005D" w:rsidP="007C005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0494CBBF" w14:textId="77777777" w:rsidR="007C005D" w:rsidRPr="00FF430B" w:rsidRDefault="007C005D" w:rsidP="007C005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w:t>
      </w:r>
      <w:proofErr w:type="spellStart"/>
      <w:r w:rsidRPr="00FF430B">
        <w:rPr>
          <w:lang w:val="ro-MD"/>
        </w:rPr>
        <w:t>ul</w:t>
      </w:r>
      <w:proofErr w:type="spellEnd"/>
      <w:r w:rsidRPr="00FF430B">
        <w:rPr>
          <w:lang w:val="ro-MD"/>
        </w:rPr>
        <w:t xml:space="preserve"> separat. Asocierea trebuie prezentată în formă scrisă la solicitarea autorității contractante odată ce a fost declarat în DUAE.</w:t>
      </w:r>
    </w:p>
    <w:p w14:paraId="0494CBC0" w14:textId="77777777" w:rsidR="007C005D" w:rsidRPr="00FF430B" w:rsidRDefault="007C005D" w:rsidP="007C005D">
      <w:pPr>
        <w:pStyle w:val="Listparagraf"/>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 xml:space="preserve">Filialele agenților economici, cu personalitate juridică </w:t>
      </w:r>
      <w:proofErr w:type="spellStart"/>
      <w:r w:rsidRPr="00FF430B">
        <w:rPr>
          <w:lang w:val="ro-MD"/>
        </w:rPr>
        <w:t>şi</w:t>
      </w:r>
      <w:proofErr w:type="spellEnd"/>
      <w:r w:rsidRPr="00FF430B">
        <w:rPr>
          <w:lang w:val="ro-MD"/>
        </w:rPr>
        <w:t xml:space="preserve">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 xml:space="preserve">documente care dovedesc eligibilitatea, înregistrarea, capacitatea tehnică și capacitatea </w:t>
      </w:r>
      <w:proofErr w:type="spellStart"/>
      <w:r w:rsidRPr="00FF430B">
        <w:rPr>
          <w:lang w:val="ro-MD"/>
        </w:rPr>
        <w:t>economico</w:t>
      </w:r>
      <w:proofErr w:type="spellEnd"/>
      <w:r w:rsidRPr="00FF430B">
        <w:rPr>
          <w:lang w:val="ro-MD"/>
        </w:rPr>
        <w:t>-financiară.</w:t>
      </w:r>
    </w:p>
    <w:p w14:paraId="0494CBC1" w14:textId="77777777" w:rsidR="007C005D" w:rsidRPr="00FF430B" w:rsidRDefault="007C005D" w:rsidP="007C005D">
      <w:pPr>
        <w:pStyle w:val="Listparagraf"/>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w:t>
      </w:r>
      <w:proofErr w:type="spellStart"/>
      <w:r w:rsidRPr="00FF430B">
        <w:rPr>
          <w:lang w:val="ro-MD"/>
        </w:rPr>
        <w:t>achiziţie</w:t>
      </w:r>
      <w:proofErr w:type="spellEnd"/>
      <w:r w:rsidRPr="00FF430B">
        <w:rPr>
          <w:lang w:val="ro-MD"/>
        </w:rPr>
        <w:t xml:space="preserve"> publică de lucrări sau de servicii de proiectare și de lucrări </w:t>
      </w:r>
      <w:proofErr w:type="spellStart"/>
      <w:r w:rsidRPr="00FF430B">
        <w:rPr>
          <w:lang w:val="ro-MD"/>
        </w:rPr>
        <w:t>şi</w:t>
      </w:r>
      <w:proofErr w:type="spellEnd"/>
      <w:r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FF430B">
        <w:rPr>
          <w:lang w:val="ro-MD"/>
        </w:rPr>
        <w:t>şi</w:t>
      </w:r>
      <w:proofErr w:type="spellEnd"/>
      <w:r w:rsidRPr="00FF430B">
        <w:rPr>
          <w:lang w:val="ro-MD"/>
        </w:rPr>
        <w:t xml:space="preserve"> capacitatea </w:t>
      </w:r>
      <w:proofErr w:type="spellStart"/>
      <w:r w:rsidRPr="00FF430B">
        <w:rPr>
          <w:lang w:val="ro-MD"/>
        </w:rPr>
        <w:t>economico</w:t>
      </w:r>
      <w:proofErr w:type="spellEnd"/>
      <w:r w:rsidRPr="00FF430B">
        <w:rPr>
          <w:lang w:val="ro-MD"/>
        </w:rPr>
        <w:t>-financiară, trebuie să fie cele ale persoanei juridice.</w:t>
      </w:r>
    </w:p>
    <w:p w14:paraId="0494CBC2" w14:textId="77777777" w:rsidR="007C005D" w:rsidRPr="00FF430B" w:rsidRDefault="007C005D" w:rsidP="007C005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0494CBC3" w14:textId="77777777" w:rsidR="007C005D" w:rsidRPr="00FF430B" w:rsidRDefault="007C005D" w:rsidP="007C005D">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0494CBC4" w14:textId="77777777" w:rsidR="007C005D" w:rsidRPr="00FF430B" w:rsidRDefault="007C005D" w:rsidP="007C005D">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94CBC5" w14:textId="77777777" w:rsidR="007C005D" w:rsidRPr="00FF430B" w:rsidRDefault="007C005D" w:rsidP="007C005D">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0494CBC6" w14:textId="77777777" w:rsidR="007C005D" w:rsidRPr="00FF430B" w:rsidRDefault="007C005D" w:rsidP="007C005D">
      <w:pPr>
        <w:spacing w:after="120"/>
        <w:ind w:left="142"/>
        <w:rPr>
          <w:lang w:val="ro-MD"/>
        </w:rPr>
      </w:pPr>
      <w:r w:rsidRPr="00FF430B">
        <w:rPr>
          <w:lang w:val="ro-MD"/>
        </w:rPr>
        <w:t>1) eligibilitatea ofertantului sau candidatului;</w:t>
      </w:r>
    </w:p>
    <w:p w14:paraId="0494CBC7" w14:textId="77777777" w:rsidR="007C005D" w:rsidRPr="00FF430B" w:rsidRDefault="007C005D" w:rsidP="007C005D">
      <w:pPr>
        <w:spacing w:after="120"/>
        <w:ind w:left="142"/>
        <w:rPr>
          <w:lang w:val="ro-MD"/>
        </w:rPr>
      </w:pPr>
      <w:r w:rsidRPr="00FF430B">
        <w:rPr>
          <w:lang w:val="ro-MD"/>
        </w:rPr>
        <w:t>2) capacitatea de exercitare a activității profesionale;</w:t>
      </w:r>
    </w:p>
    <w:p w14:paraId="0494CBC8" w14:textId="77777777" w:rsidR="007C005D" w:rsidRPr="00FF430B" w:rsidRDefault="007C005D" w:rsidP="007C005D">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0494CBC9" w14:textId="77777777" w:rsidR="007C005D" w:rsidRPr="00FF430B" w:rsidRDefault="007C005D" w:rsidP="007C005D">
      <w:pPr>
        <w:pStyle w:val="Listparagraf"/>
        <w:numPr>
          <w:ilvl w:val="0"/>
          <w:numId w:val="0"/>
        </w:numPr>
        <w:tabs>
          <w:tab w:val="clear" w:pos="1134"/>
          <w:tab w:val="left" w:pos="0"/>
        </w:tabs>
        <w:spacing w:after="120"/>
        <w:ind w:left="142"/>
        <w:rPr>
          <w:lang w:val="ro-MD"/>
        </w:rPr>
      </w:pPr>
      <w:r w:rsidRPr="00FF430B">
        <w:rPr>
          <w:lang w:val="ro-MD"/>
        </w:rPr>
        <w:t>4) capacitatea tehnică;</w:t>
      </w:r>
    </w:p>
    <w:p w14:paraId="0494CBCA" w14:textId="77777777" w:rsidR="007C005D" w:rsidRPr="00FF430B" w:rsidRDefault="007C005D" w:rsidP="007C005D">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0494CBCB" w14:textId="77777777" w:rsidR="007C005D" w:rsidRPr="00FF430B" w:rsidRDefault="007C005D" w:rsidP="007C005D">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0494CBCC" w14:textId="77777777" w:rsidR="007C005D" w:rsidRPr="00FF430B" w:rsidRDefault="007C005D" w:rsidP="007C005D">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F430B">
        <w:rPr>
          <w:lang w:val="ro-MD"/>
        </w:rPr>
        <w:t>utilizînd</w:t>
      </w:r>
      <w:proofErr w:type="spellEnd"/>
      <w:r w:rsidRPr="00FF430B">
        <w:rPr>
          <w:lang w:val="ro-MD"/>
        </w:rPr>
        <w:t xml:space="preserve"> </w:t>
      </w:r>
      <w:r w:rsidRPr="00FF430B">
        <w:rPr>
          <w:color w:val="000000" w:themeColor="text1"/>
          <w:lang w:val="ro-MD"/>
        </w:rPr>
        <w:t xml:space="preserve">Sistemul </w:t>
      </w:r>
      <w:proofErr w:type="spellStart"/>
      <w:r w:rsidRPr="00FF430B">
        <w:rPr>
          <w:color w:val="000000" w:themeColor="text1"/>
          <w:lang w:val="ro-MD"/>
        </w:rPr>
        <w:t>informaţional</w:t>
      </w:r>
      <w:proofErr w:type="spellEnd"/>
      <w:r w:rsidRPr="00FF430B">
        <w:rPr>
          <w:color w:val="000000" w:themeColor="text1"/>
          <w:lang w:val="ro-MD"/>
        </w:rPr>
        <w:t xml:space="preserve"> automatizat „Registrul de stat al </w:t>
      </w:r>
      <w:proofErr w:type="spellStart"/>
      <w:r w:rsidRPr="00FF430B">
        <w:rPr>
          <w:color w:val="000000" w:themeColor="text1"/>
          <w:lang w:val="ro-MD"/>
        </w:rPr>
        <w:t>achiziţiilor</w:t>
      </w:r>
      <w:proofErr w:type="spellEnd"/>
      <w:r w:rsidRPr="00FF430B">
        <w:rPr>
          <w:color w:val="000000" w:themeColor="text1"/>
          <w:lang w:val="ro-MD"/>
        </w:rPr>
        <w:t xml:space="preserve">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0494CBCD"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94CBCE"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 xml:space="preserve">Se exclude de la procedura de atribuire 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respectiv nu este eligibil, orice ofertant care se află în oricare dintre </w:t>
      </w:r>
      <w:proofErr w:type="spellStart"/>
      <w:r w:rsidRPr="00FF430B">
        <w:rPr>
          <w:lang w:val="ro-MD"/>
        </w:rPr>
        <w:t>situaţiile</w:t>
      </w:r>
      <w:proofErr w:type="spellEnd"/>
      <w:r w:rsidRPr="00FF430B">
        <w:rPr>
          <w:lang w:val="ro-MD"/>
        </w:rPr>
        <w:t xml:space="preserv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0494CBCF" w14:textId="77777777" w:rsidR="007C005D" w:rsidRPr="00FF430B" w:rsidRDefault="007C005D" w:rsidP="007C005D">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494CBD0" w14:textId="77777777" w:rsidR="007C005D" w:rsidRPr="00FF430B" w:rsidRDefault="007C005D" w:rsidP="007C005D">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 xml:space="preserve">Autoritatea contractantă extrage </w:t>
      </w:r>
      <w:proofErr w:type="spellStart"/>
      <w:r w:rsidRPr="00FF430B">
        <w:rPr>
          <w:lang w:val="ro-MD"/>
        </w:rPr>
        <w:t>informaţia</w:t>
      </w:r>
      <w:proofErr w:type="spellEnd"/>
      <w:r w:rsidRPr="00FF430B">
        <w:rPr>
          <w:lang w:val="ro-MD"/>
        </w:rPr>
        <w:t xml:space="preserve"> necesară pentru constatarea </w:t>
      </w:r>
      <w:proofErr w:type="spellStart"/>
      <w:r w:rsidRPr="00FF430B">
        <w:rPr>
          <w:lang w:val="ro-MD"/>
        </w:rPr>
        <w:t>existenţei</w:t>
      </w:r>
      <w:proofErr w:type="spellEnd"/>
      <w:r w:rsidRPr="00FF430B">
        <w:rPr>
          <w:lang w:val="ro-MD"/>
        </w:rPr>
        <w:t xml:space="preserve"> sau </w:t>
      </w:r>
      <w:proofErr w:type="spellStart"/>
      <w:r w:rsidRPr="00FF430B">
        <w:rPr>
          <w:lang w:val="ro-MD"/>
        </w:rPr>
        <w:t>inexistenţei</w:t>
      </w:r>
      <w:proofErr w:type="spellEnd"/>
      <w:r w:rsidRPr="00FF430B">
        <w:rPr>
          <w:lang w:val="ro-MD"/>
        </w:rPr>
        <w:t xml:space="preserve"> </w:t>
      </w:r>
      <w:proofErr w:type="spellStart"/>
      <w:r w:rsidRPr="00FF430B">
        <w:rPr>
          <w:lang w:val="ro-MD"/>
        </w:rPr>
        <w:t>circumstanţelor</w:t>
      </w:r>
      <w:proofErr w:type="spellEnd"/>
      <w:r w:rsidRPr="00FF430B">
        <w:rPr>
          <w:lang w:val="ro-MD"/>
        </w:rPr>
        <w:t xml:space="preserve"> menționate la pct.</w:t>
      </w:r>
      <w:r>
        <w:rPr>
          <w:lang w:val="ro-MD"/>
        </w:rPr>
        <w:t xml:space="preserve"> </w:t>
      </w:r>
      <w:r w:rsidRPr="00FF430B">
        <w:rPr>
          <w:lang w:val="ro-MD"/>
        </w:rPr>
        <w:t>28 și pct.</w:t>
      </w:r>
      <w:r>
        <w:rPr>
          <w:lang w:val="ro-MD"/>
        </w:rPr>
        <w:t xml:space="preserve"> </w:t>
      </w:r>
      <w:r w:rsidRPr="00FF430B">
        <w:rPr>
          <w:lang w:val="ro-MD"/>
        </w:rPr>
        <w:t xml:space="preserve">29 din bazele de date disponibile ale </w:t>
      </w:r>
      <w:proofErr w:type="spellStart"/>
      <w:r w:rsidRPr="00FF430B">
        <w:rPr>
          <w:lang w:val="ro-MD"/>
        </w:rPr>
        <w:t>autorităţilor</w:t>
      </w:r>
      <w:proofErr w:type="spellEnd"/>
      <w:r w:rsidRPr="00FF430B">
        <w:rPr>
          <w:lang w:val="ro-MD"/>
        </w:rPr>
        <w:t xml:space="preserve"> publice sau ale </w:t>
      </w:r>
      <w:proofErr w:type="spellStart"/>
      <w:r w:rsidRPr="00FF430B">
        <w:rPr>
          <w:lang w:val="ro-MD"/>
        </w:rPr>
        <w:t>părţilor</w:t>
      </w:r>
      <w:proofErr w:type="spellEnd"/>
      <w:r w:rsidRPr="00FF430B">
        <w:rPr>
          <w:lang w:val="ro-MD"/>
        </w:rPr>
        <w:t xml:space="preserve"> </w:t>
      </w:r>
      <w:proofErr w:type="spellStart"/>
      <w:r w:rsidRPr="00FF430B">
        <w:rPr>
          <w:lang w:val="ro-MD"/>
        </w:rPr>
        <w:t>terţe</w:t>
      </w:r>
      <w:proofErr w:type="spellEnd"/>
      <w:r w:rsidRPr="00FF430B">
        <w:rPr>
          <w:lang w:val="ro-MD"/>
        </w:rPr>
        <w:t xml:space="preserve">. Dacă acest lucru nu este posibil, autoritatea contractantă are </w:t>
      </w:r>
      <w:proofErr w:type="spellStart"/>
      <w:r w:rsidRPr="00FF430B">
        <w:rPr>
          <w:lang w:val="ro-MD"/>
        </w:rPr>
        <w:t>obligaţia</w:t>
      </w:r>
      <w:proofErr w:type="spellEnd"/>
      <w:r w:rsidRPr="00FF430B">
        <w:rPr>
          <w:lang w:val="ro-MD"/>
        </w:rPr>
        <w:t xml:space="preserve"> de a accepta ca fiind suficient </w:t>
      </w:r>
      <w:proofErr w:type="spellStart"/>
      <w:r w:rsidRPr="00FF430B">
        <w:rPr>
          <w:lang w:val="ro-MD"/>
        </w:rPr>
        <w:t>şi</w:t>
      </w:r>
      <w:proofErr w:type="spellEnd"/>
      <w:r w:rsidRPr="00FF430B">
        <w:rPr>
          <w:lang w:val="ro-MD"/>
        </w:rPr>
        <w:t xml:space="preserve"> relevant pentru demonstrarea faptului că ofertantul/candidatul nu se încadrează în una dintre </w:t>
      </w:r>
      <w:proofErr w:type="spellStart"/>
      <w:r w:rsidRPr="00FF430B">
        <w:rPr>
          <w:lang w:val="ro-MD"/>
        </w:rPr>
        <w:t>situaţiile</w:t>
      </w:r>
      <w:proofErr w:type="spellEnd"/>
      <w:r w:rsidRPr="00FF430B">
        <w:rPr>
          <w:lang w:val="ro-MD"/>
        </w:rPr>
        <w:t xml:space="preserv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ofertantul este stabilit, cum </w:t>
      </w:r>
      <w:r w:rsidRPr="00FF430B">
        <w:rPr>
          <w:lang w:val="ro-MD"/>
        </w:rPr>
        <w:lastRenderedPageBreak/>
        <w:t xml:space="preserve">ar fi certificate, caziere judiciare sau alte documente echivalente emise de </w:t>
      </w:r>
      <w:proofErr w:type="spellStart"/>
      <w:r w:rsidRPr="00FF430B">
        <w:rPr>
          <w:lang w:val="ro-MD"/>
        </w:rPr>
        <w:t>autorităţi</w:t>
      </w:r>
      <w:proofErr w:type="spellEnd"/>
      <w:r w:rsidRPr="00FF430B">
        <w:rPr>
          <w:lang w:val="ro-MD"/>
        </w:rPr>
        <w:t xml:space="preserve"> competente din </w:t>
      </w:r>
      <w:proofErr w:type="spellStart"/>
      <w:r w:rsidRPr="00FF430B">
        <w:rPr>
          <w:lang w:val="ro-MD"/>
        </w:rPr>
        <w:t>ţara</w:t>
      </w:r>
      <w:proofErr w:type="spellEnd"/>
      <w:r w:rsidRPr="00FF430B">
        <w:rPr>
          <w:lang w:val="ro-MD"/>
        </w:rPr>
        <w:t xml:space="preserve"> respectivă.</w:t>
      </w:r>
    </w:p>
    <w:p w14:paraId="0494CBD1" w14:textId="77777777" w:rsidR="007C005D" w:rsidRPr="00FF430B" w:rsidRDefault="007C005D" w:rsidP="007C005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w:t>
      </w:r>
      <w:proofErr w:type="spellStart"/>
      <w:r w:rsidRPr="00FF430B">
        <w:rPr>
          <w:lang w:val="ro-MD"/>
        </w:rPr>
        <w:t>legislaţia</w:t>
      </w:r>
      <w:proofErr w:type="spellEnd"/>
      <w:r w:rsidRPr="00FF430B">
        <w:rPr>
          <w:lang w:val="ro-MD"/>
        </w:rPr>
        <w:t xml:space="preserve"> internă a statului în care sunt </w:t>
      </w:r>
      <w:proofErr w:type="spellStart"/>
      <w:r w:rsidRPr="00FF430B">
        <w:rPr>
          <w:lang w:val="ro-MD"/>
        </w:rPr>
        <w:t>stabiliţi</w:t>
      </w:r>
      <w:proofErr w:type="spellEnd"/>
      <w:r w:rsidRPr="00FF430B">
        <w:rPr>
          <w:lang w:val="ro-MD"/>
        </w:rPr>
        <w:t xml:space="preserve"> </w:t>
      </w:r>
      <w:proofErr w:type="spellStart"/>
      <w:r w:rsidRPr="00FF430B">
        <w:rPr>
          <w:lang w:val="ro-MD"/>
        </w:rPr>
        <w:t>ofertanţii</w:t>
      </w:r>
      <w:proofErr w:type="spellEnd"/>
      <w:r w:rsidRPr="00FF430B">
        <w:rPr>
          <w:lang w:val="ro-MD"/>
        </w:rPr>
        <w:t xml:space="preserve">, aceste solicitări se referă la persoanele fizice </w:t>
      </w:r>
      <w:proofErr w:type="spellStart"/>
      <w:r w:rsidRPr="00FF430B">
        <w:rPr>
          <w:lang w:val="ro-MD"/>
        </w:rPr>
        <w:t>şi</w:t>
      </w:r>
      <w:proofErr w:type="spellEnd"/>
      <w:r w:rsidRPr="00FF430B">
        <w:rPr>
          <w:lang w:val="ro-MD"/>
        </w:rPr>
        <w:t xml:space="preserve"> persoanele juridice, inclusiv, după caz, la directori de companii sau la orice persoană cu putere de reprezentare, de decizie ori de control în ceea ce </w:t>
      </w:r>
      <w:proofErr w:type="spellStart"/>
      <w:r w:rsidRPr="00FF430B">
        <w:rPr>
          <w:lang w:val="ro-MD"/>
        </w:rPr>
        <w:t>priveşte</w:t>
      </w:r>
      <w:proofErr w:type="spellEnd"/>
      <w:r w:rsidRPr="00FF430B">
        <w:rPr>
          <w:lang w:val="ro-MD"/>
        </w:rPr>
        <w:t xml:space="preserve"> ofertantul/candidatul.</w:t>
      </w:r>
    </w:p>
    <w:p w14:paraId="0494CBD2" w14:textId="77777777" w:rsidR="007C005D" w:rsidRPr="00FF430B" w:rsidRDefault="007C005D" w:rsidP="007C005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 xml:space="preserve">În cazul în care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este stabilit ofertantul/candidatul nu se emit documente de natura celor prevăzute la pct. 28 sau respectivele documente nu vizează toate </w:t>
      </w:r>
      <w:proofErr w:type="spellStart"/>
      <w:r w:rsidRPr="00FF430B">
        <w:rPr>
          <w:lang w:val="ro-MD"/>
        </w:rPr>
        <w:t>situaţiile</w:t>
      </w:r>
      <w:proofErr w:type="spellEnd"/>
      <w:r w:rsidRPr="00FF430B">
        <w:rPr>
          <w:lang w:val="ro-MD"/>
        </w:rPr>
        <w:t xml:space="preserve"> referitoare de la pct. 29, autoritatea contractantă are </w:t>
      </w:r>
      <w:proofErr w:type="spellStart"/>
      <w:r w:rsidRPr="00FF430B">
        <w:rPr>
          <w:lang w:val="ro-MD"/>
        </w:rPr>
        <w:t>obligaţia</w:t>
      </w:r>
      <w:proofErr w:type="spellEnd"/>
      <w:r w:rsidRPr="00FF430B">
        <w:rPr>
          <w:lang w:val="ro-MD"/>
        </w:rPr>
        <w:t xml:space="preserve"> de a accepta o </w:t>
      </w:r>
      <w:proofErr w:type="spellStart"/>
      <w:r w:rsidRPr="00FF430B">
        <w:rPr>
          <w:lang w:val="ro-MD"/>
        </w:rPr>
        <w:t>declaraţie</w:t>
      </w:r>
      <w:proofErr w:type="spellEnd"/>
      <w:r w:rsidRPr="00FF430B">
        <w:rPr>
          <w:lang w:val="ro-MD"/>
        </w:rPr>
        <w:t xml:space="preserve"> pe propria răspundere sau, dacă în </w:t>
      </w:r>
      <w:proofErr w:type="spellStart"/>
      <w:r w:rsidRPr="00FF430B">
        <w:rPr>
          <w:lang w:val="ro-MD"/>
        </w:rPr>
        <w:t>ţara</w:t>
      </w:r>
      <w:proofErr w:type="spellEnd"/>
      <w:r w:rsidRPr="00FF430B">
        <w:rPr>
          <w:lang w:val="ro-MD"/>
        </w:rPr>
        <w:t xml:space="preserve"> respectivă nu există prevederi legale referitoare la </w:t>
      </w:r>
      <w:proofErr w:type="spellStart"/>
      <w:r w:rsidRPr="00FF430B">
        <w:rPr>
          <w:lang w:val="ro-MD"/>
        </w:rPr>
        <w:t>declaraţia</w:t>
      </w:r>
      <w:proofErr w:type="spellEnd"/>
      <w:r w:rsidRPr="00FF430B">
        <w:rPr>
          <w:lang w:val="ro-MD"/>
        </w:rPr>
        <w:t xml:space="preserve"> pe propria răspundere, o </w:t>
      </w:r>
      <w:proofErr w:type="spellStart"/>
      <w:r w:rsidRPr="00FF430B">
        <w:rPr>
          <w:lang w:val="ro-MD"/>
        </w:rPr>
        <w:t>declaraţie</w:t>
      </w:r>
      <w:proofErr w:type="spellEnd"/>
      <w:r w:rsidRPr="00FF430B">
        <w:rPr>
          <w:lang w:val="ro-MD"/>
        </w:rPr>
        <w:t xml:space="preserve"> autentică dată în </w:t>
      </w:r>
      <w:proofErr w:type="spellStart"/>
      <w:r w:rsidRPr="00FF430B">
        <w:rPr>
          <w:lang w:val="ro-MD"/>
        </w:rPr>
        <w:t>faţa</w:t>
      </w:r>
      <w:proofErr w:type="spellEnd"/>
      <w:r w:rsidRPr="00FF430B">
        <w:rPr>
          <w:lang w:val="ro-MD"/>
        </w:rPr>
        <w:t xml:space="preserve"> unui notar, a unei </w:t>
      </w:r>
      <w:proofErr w:type="spellStart"/>
      <w:r w:rsidRPr="00FF430B">
        <w:rPr>
          <w:lang w:val="ro-MD"/>
        </w:rPr>
        <w:t>autorităţi</w:t>
      </w:r>
      <w:proofErr w:type="spellEnd"/>
      <w:r w:rsidRPr="00FF430B">
        <w:rPr>
          <w:lang w:val="ro-MD"/>
        </w:rPr>
        <w:t xml:space="preserve"> administrative sau judiciare sau a unei </w:t>
      </w:r>
      <w:proofErr w:type="spellStart"/>
      <w:r w:rsidRPr="00FF430B">
        <w:rPr>
          <w:lang w:val="ro-MD"/>
        </w:rPr>
        <w:t>asociaţii</w:t>
      </w:r>
      <w:proofErr w:type="spellEnd"/>
      <w:r w:rsidRPr="00FF430B">
        <w:rPr>
          <w:lang w:val="ro-MD"/>
        </w:rPr>
        <w:t xml:space="preserve"> profesionale care are </w:t>
      </w:r>
      <w:proofErr w:type="spellStart"/>
      <w:r w:rsidRPr="00FF430B">
        <w:rPr>
          <w:lang w:val="ro-MD"/>
        </w:rPr>
        <w:t>competenţe</w:t>
      </w:r>
      <w:proofErr w:type="spellEnd"/>
      <w:r w:rsidRPr="00FF430B">
        <w:rPr>
          <w:lang w:val="ro-MD"/>
        </w:rPr>
        <w:t xml:space="preserve"> în acest sens.</w:t>
      </w:r>
    </w:p>
    <w:p w14:paraId="0494CBD3" w14:textId="77777777" w:rsidR="007C005D" w:rsidRPr="00FF430B" w:rsidRDefault="007C005D" w:rsidP="007C005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494CBD4"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0494CBD5"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F430B">
        <w:rPr>
          <w:lang w:val="ro-MD"/>
        </w:rPr>
        <w:t>cerinţelor</w:t>
      </w:r>
      <w:proofErr w:type="spellEnd"/>
      <w:r w:rsidRPr="00FF430B">
        <w:rPr>
          <w:lang w:val="ro-MD"/>
        </w:rPr>
        <w:t xml:space="preserve"> de îndeplinire a contractului, cum ar fi:</w:t>
      </w:r>
    </w:p>
    <w:p w14:paraId="0494CBD6" w14:textId="77777777" w:rsidR="007C005D" w:rsidRPr="00FF430B" w:rsidRDefault="007C005D" w:rsidP="007C005D">
      <w:pPr>
        <w:pStyle w:val="Listparagraf"/>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0494CBD7" w14:textId="77777777" w:rsidR="007C005D" w:rsidRPr="00FF430B" w:rsidRDefault="007C005D" w:rsidP="007C005D">
      <w:pPr>
        <w:pStyle w:val="Listparagraf"/>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0494CBD8" w14:textId="77777777" w:rsidR="007C005D" w:rsidRPr="00FF430B" w:rsidRDefault="007C005D" w:rsidP="007C005D">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0494CBD9" w14:textId="77777777" w:rsidR="007C005D" w:rsidRPr="00FF430B" w:rsidRDefault="007C005D" w:rsidP="007C005D">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 xml:space="preserve">4) situația financiară pentru perioada de gestiune anterioară, avizat </w:t>
      </w:r>
      <w:proofErr w:type="spellStart"/>
      <w:r w:rsidRPr="00FF430B">
        <w:rPr>
          <w:lang w:val="ro-MD"/>
        </w:rPr>
        <w:t>şi</w:t>
      </w:r>
      <w:proofErr w:type="spellEnd"/>
      <w:r w:rsidRPr="00FF430B">
        <w:rPr>
          <w:lang w:val="ro-MD"/>
        </w:rPr>
        <w:t xml:space="preserve"> înregistrat de organele competente, și orice alte documente legale edificatoare prin care ofertantul își poate dovedi capacitatea </w:t>
      </w:r>
      <w:proofErr w:type="spellStart"/>
      <w:r w:rsidRPr="00FF430B">
        <w:rPr>
          <w:lang w:val="ro-MD"/>
        </w:rPr>
        <w:t>economico</w:t>
      </w:r>
      <w:proofErr w:type="spellEnd"/>
      <w:r w:rsidRPr="00FF430B">
        <w:rPr>
          <w:lang w:val="ro-MD"/>
        </w:rPr>
        <w:t>-financiară.</w:t>
      </w:r>
    </w:p>
    <w:p w14:paraId="0494CBDA"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494CBDB" w14:textId="77777777" w:rsidR="007C005D" w:rsidRPr="00FF430B" w:rsidRDefault="007C005D" w:rsidP="007C005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 xml:space="preserve">La solicitarea autorității </w:t>
      </w:r>
      <w:proofErr w:type="spellStart"/>
      <w:r w:rsidRPr="00D14071">
        <w:rPr>
          <w:bCs/>
          <w:lang w:val="ro-MD"/>
        </w:rPr>
        <w:t>contactante</w:t>
      </w:r>
      <w:proofErr w:type="spellEnd"/>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w:t>
      </w:r>
      <w:proofErr w:type="spellStart"/>
      <w:r w:rsidRPr="00FF430B">
        <w:rPr>
          <w:lang w:val="ro-MD"/>
        </w:rPr>
        <w:t>informaţii</w:t>
      </w:r>
      <w:proofErr w:type="spellEnd"/>
      <w:r w:rsidRPr="00FF430B">
        <w:rPr>
          <w:lang w:val="ro-MD"/>
        </w:rPr>
        <w:t xml:space="preserve"> sunt relevante pentru îndeplinirea contractului și nu sunt disponibile în bazele de date ale autorităților publice sau ale părților terțe, după cum urmează:</w:t>
      </w:r>
    </w:p>
    <w:p w14:paraId="0494CBDC" w14:textId="77777777" w:rsidR="007C005D" w:rsidRPr="00FF430B" w:rsidRDefault="007C005D" w:rsidP="007C005D">
      <w:pPr>
        <w:pStyle w:val="Listparagraf"/>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 xml:space="preserve">13,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Pr="00FF430B">
        <w:rPr>
          <w:lang w:val="ro-MD"/>
        </w:rPr>
        <w:t>;</w:t>
      </w:r>
    </w:p>
    <w:p w14:paraId="0494CBDD" w14:textId="77777777" w:rsidR="007C005D" w:rsidRPr="00FF430B" w:rsidRDefault="007C005D" w:rsidP="007C005D">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autorizate </w:t>
      </w:r>
      <w:proofErr w:type="spellStart"/>
      <w:r w:rsidRPr="00FF430B">
        <w:rPr>
          <w:lang w:val="ro-MD"/>
        </w:rPr>
        <w:t>şi</w:t>
      </w:r>
      <w:proofErr w:type="spellEnd"/>
      <w:r w:rsidRPr="00FF430B">
        <w:rPr>
          <w:lang w:val="ro-MD"/>
        </w:rPr>
        <w:t xml:space="preserve"> acreditate în modul stabilit sau a contractelor cu aceste laboratoare, pentru încercări de 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0494CBDE" w14:textId="77777777" w:rsidR="007C005D" w:rsidRPr="00FF430B" w:rsidRDefault="007C005D" w:rsidP="007C005D">
      <w:pPr>
        <w:pStyle w:val="Listparagraf"/>
        <w:numPr>
          <w:ilvl w:val="0"/>
          <w:numId w:val="0"/>
        </w:numPr>
        <w:tabs>
          <w:tab w:val="clear" w:pos="1134"/>
          <w:tab w:val="left" w:pos="142"/>
        </w:tabs>
        <w:spacing w:after="120"/>
        <w:ind w:left="-284" w:firstLine="426"/>
        <w:rPr>
          <w:lang w:val="ro-MD"/>
        </w:rPr>
      </w:pPr>
      <w:r w:rsidRPr="00FF430B">
        <w:rPr>
          <w:lang w:val="ro-MD"/>
        </w:rPr>
        <w:t xml:space="preserve"> 3)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conform anexei nr. 15;</w:t>
      </w:r>
    </w:p>
    <w:p w14:paraId="0494CBDF" w14:textId="77777777" w:rsidR="007C005D" w:rsidRPr="00FF430B" w:rsidRDefault="007C005D" w:rsidP="007C005D">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ale cadrelor de conducere în ultimii 3 ani;</w:t>
      </w:r>
    </w:p>
    <w:p w14:paraId="0494CBE0" w14:textId="77777777" w:rsidR="007C005D" w:rsidRPr="00FF430B" w:rsidRDefault="007C005D" w:rsidP="007C005D">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 sau servicii de proiectare și de lucrări, în corespundere cu pct. 44;</w:t>
      </w:r>
    </w:p>
    <w:p w14:paraId="0494CBE1" w14:textId="77777777" w:rsidR="007C005D" w:rsidRPr="00FF430B" w:rsidRDefault="007C005D" w:rsidP="007C005D">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 sau servicii de proiectare și de lucrări, conform anexei nr. 14;</w:t>
      </w:r>
    </w:p>
    <w:p w14:paraId="0494CBE2" w14:textId="77777777" w:rsidR="007C005D" w:rsidRPr="00FF430B" w:rsidRDefault="007C005D" w:rsidP="007C005D">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 conform anexei nr. 16. De asemenea, urmează a fi atașat/atașate la anexa nr.16, copia/copiile contractului/contractelor încheiat/încheiate cu </w:t>
      </w:r>
      <w:proofErr w:type="spellStart"/>
      <w:r w:rsidRPr="00FF430B">
        <w:rPr>
          <w:lang w:val="ro-MD"/>
        </w:rPr>
        <w:t>subatreprenorii</w:t>
      </w:r>
      <w:proofErr w:type="spellEnd"/>
      <w:r w:rsidRPr="00FF430B">
        <w:rPr>
          <w:lang w:val="ro-MD"/>
        </w:rPr>
        <w:t>.</w:t>
      </w:r>
    </w:p>
    <w:p w14:paraId="0494CBE3"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494CBE4"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 xml:space="preserve">Ofertantul urmează să dispună de un nivel minim de </w:t>
      </w:r>
      <w:proofErr w:type="spellStart"/>
      <w:r w:rsidRPr="00FF430B">
        <w:rPr>
          <w:lang w:val="ro-MD"/>
        </w:rPr>
        <w:t>experienţă</w:t>
      </w:r>
      <w:proofErr w:type="spellEnd"/>
      <w:r w:rsidRPr="00FF430B">
        <w:rPr>
          <w:lang w:val="ro-MD"/>
        </w:rPr>
        <w:t xml:space="preserve"> pentru a se califica conform </w:t>
      </w:r>
      <w:proofErr w:type="spellStart"/>
      <w:r w:rsidRPr="00FF430B">
        <w:rPr>
          <w:lang w:val="ro-MD"/>
        </w:rPr>
        <w:t>cerinţelor</w:t>
      </w:r>
      <w:proofErr w:type="spellEnd"/>
      <w:r w:rsidRPr="00FF430B">
        <w:rPr>
          <w:lang w:val="ro-MD"/>
        </w:rPr>
        <w:t xml:space="preserve"> de îndeplinire a contractului:</w:t>
      </w:r>
    </w:p>
    <w:p w14:paraId="0494CBE5"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Pr="00FF430B">
        <w:rPr>
          <w:lang w:val="ro-MD"/>
        </w:rPr>
        <w:t xml:space="preserve"> la terminarea lucrărilor/procesul-verbal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din partea Beneficiarului (informațiile date se vor include în anexele nr. 12 și nr. 13); sau </w:t>
      </w:r>
    </w:p>
    <w:p w14:paraId="0494CBE6"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Pr="00FF430B">
        <w:rPr>
          <w:lang w:val="ro-MD"/>
        </w:rPr>
        <w:t xml:space="preserve"> la terminarea lucrărilor/ procesele-verbale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însoţite</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din partea Beneficiarului (informațiile date se vor include în anexele nr. 12 și nr. 13).</w:t>
      </w:r>
    </w:p>
    <w:p w14:paraId="0494CBE7"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w:t>
      </w:r>
      <w:proofErr w:type="spellStart"/>
      <w:r w:rsidRPr="00D14071">
        <w:rPr>
          <w:lang w:val="ro-MD"/>
        </w:rPr>
        <w:t>contactante</w:t>
      </w:r>
      <w:proofErr w:type="spellEnd"/>
      <w:r w:rsidRPr="00D14071">
        <w:rPr>
          <w:lang w:val="ro-MD"/>
        </w:rPr>
        <w:t xml:space="preserve">, </w:t>
      </w:r>
      <w:r w:rsidRPr="00FF430B">
        <w:rPr>
          <w:lang w:val="ro-MD"/>
        </w:rPr>
        <w:t xml:space="preserve"> documente și certificate emise de organisme independente, prin care se atestă faptul că respectă anumite standarde de asigurare a </w:t>
      </w:r>
      <w:proofErr w:type="spellStart"/>
      <w:r w:rsidRPr="00FF430B">
        <w:rPr>
          <w:lang w:val="ro-MD"/>
        </w:rPr>
        <w:t>calităţii</w:t>
      </w:r>
      <w:proofErr w:type="spellEnd"/>
      <w:r w:rsidRPr="00FF430B">
        <w:rPr>
          <w:lang w:val="ro-MD"/>
        </w:rPr>
        <w:t xml:space="preserve"> (ISO 9001), acestea trebuie să se raporteze la sistemele de asigurare a </w:t>
      </w:r>
      <w:proofErr w:type="spellStart"/>
      <w:r w:rsidRPr="00FF430B">
        <w:rPr>
          <w:lang w:val="ro-MD"/>
        </w:rPr>
        <w:t>calităţii</w:t>
      </w:r>
      <w:proofErr w:type="spellEnd"/>
      <w:r w:rsidRPr="00FF430B">
        <w:rPr>
          <w:lang w:val="ro-MD"/>
        </w:rPr>
        <w:t>, bazate pe seriile de standarde europene relevante, certificate de organisme conforme cu seriile de standarde europene privind certificarea, sau la standarde internaționale pertinente, emise de organisme acreditate.</w:t>
      </w:r>
    </w:p>
    <w:p w14:paraId="0494CBE8"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 xml:space="preserve">În conformitate cu principiul </w:t>
      </w:r>
      <w:proofErr w:type="spellStart"/>
      <w:r w:rsidRPr="00FF430B">
        <w:rPr>
          <w:bCs/>
          <w:lang w:val="ro-MD"/>
        </w:rPr>
        <w:t>recunoaşterii</w:t>
      </w:r>
      <w:proofErr w:type="spellEnd"/>
      <w:r w:rsidRPr="00FF430B">
        <w:rPr>
          <w:bCs/>
          <w:lang w:val="ro-MD"/>
        </w:rPr>
        <w:t xml:space="preserve"> reciproce, autoritatea contractantă are </w:t>
      </w:r>
      <w:proofErr w:type="spellStart"/>
      <w:r w:rsidRPr="00FF430B">
        <w:rPr>
          <w:bCs/>
          <w:lang w:val="ro-MD"/>
        </w:rPr>
        <w:t>obligaţia</w:t>
      </w:r>
      <w:proofErr w:type="spellEnd"/>
      <w:r w:rsidRPr="00FF430B">
        <w:rPr>
          <w:bCs/>
          <w:lang w:val="ro-MD"/>
        </w:rPr>
        <w:t xml:space="preserve"> de a accepta certificatele echivalente emise de organismele stabilite în statele membre ale Uniunii Europene. În cazul în care operatorul economic nu </w:t>
      </w:r>
      <w:proofErr w:type="spellStart"/>
      <w:r w:rsidRPr="00FF430B">
        <w:rPr>
          <w:bCs/>
          <w:lang w:val="ro-MD"/>
        </w:rPr>
        <w:t>deţine</w:t>
      </w:r>
      <w:proofErr w:type="spellEnd"/>
      <w:r w:rsidRPr="00FF430B">
        <w:rPr>
          <w:bCs/>
          <w:lang w:val="ro-MD"/>
        </w:rPr>
        <w:t xml:space="preserve"> un certificat de calitate astfel cum este solicitat de autoritatea contractantă, aceasta din urmă are </w:t>
      </w:r>
      <w:proofErr w:type="spellStart"/>
      <w:r w:rsidRPr="00FF430B">
        <w:rPr>
          <w:bCs/>
          <w:lang w:val="ro-MD"/>
        </w:rPr>
        <w:t>obligaţia</w:t>
      </w:r>
      <w:proofErr w:type="spellEnd"/>
      <w:r w:rsidRPr="00FF430B">
        <w:rPr>
          <w:bCs/>
          <w:lang w:val="ro-MD"/>
        </w:rPr>
        <w:t xml:space="preserve"> de a accepta orice alte certificări prezentate de operatorul economic respectiv, în măsura în care acestea confirmă asigurarea unui nivel corespunzător al </w:t>
      </w:r>
      <w:proofErr w:type="spellStart"/>
      <w:r w:rsidRPr="00FF430B">
        <w:rPr>
          <w:bCs/>
          <w:lang w:val="ro-MD"/>
        </w:rPr>
        <w:t>calităţii</w:t>
      </w:r>
      <w:proofErr w:type="spellEnd"/>
      <w:r w:rsidRPr="00FF430B">
        <w:rPr>
          <w:bCs/>
          <w:lang w:val="ro-MD"/>
        </w:rPr>
        <w:t>.</w:t>
      </w:r>
      <w:bookmarkStart w:id="23" w:name="_Toc392180150"/>
      <w:bookmarkStart w:id="24" w:name="_Toc449539040"/>
    </w:p>
    <w:p w14:paraId="0494CBE9" w14:textId="77777777" w:rsidR="007C005D" w:rsidRPr="00FF430B" w:rsidRDefault="007C005D" w:rsidP="007C005D">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 xml:space="preserve">Operatorul economic prezintă documente, certificate, emise de organisme independente, prin care se atestă faptul că respectă anumite standarde de </w:t>
      </w:r>
      <w:proofErr w:type="spellStart"/>
      <w:r w:rsidRPr="00FF430B">
        <w:rPr>
          <w:bCs/>
          <w:lang w:val="ro-MD"/>
        </w:rPr>
        <w:t>protecţie</w:t>
      </w:r>
      <w:proofErr w:type="spellEnd"/>
      <w:r w:rsidRPr="00FF430B">
        <w:rPr>
          <w:bCs/>
          <w:lang w:val="ro-MD"/>
        </w:rPr>
        <w:t xml:space="preserve"> a mediului, aceasta trebuie să se raporteze:</w:t>
      </w:r>
    </w:p>
    <w:p w14:paraId="0494CBEA" w14:textId="77777777" w:rsidR="007C005D" w:rsidRPr="00FF430B" w:rsidRDefault="007C005D" w:rsidP="007C005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 xml:space="preserve">1) la Sistemul Comunitar de Management de Mediu </w:t>
      </w:r>
      <w:proofErr w:type="spellStart"/>
      <w:r w:rsidRPr="00FF430B">
        <w:rPr>
          <w:lang w:val="ro-MD"/>
        </w:rPr>
        <w:t>şi</w:t>
      </w:r>
      <w:proofErr w:type="spellEnd"/>
      <w:r w:rsidRPr="00FF430B">
        <w:rPr>
          <w:lang w:val="ro-MD"/>
        </w:rPr>
        <w:t xml:space="preserve"> Audit (EMAS), sau;</w:t>
      </w:r>
    </w:p>
    <w:p w14:paraId="0494CBEB" w14:textId="77777777" w:rsidR="007C005D" w:rsidRPr="00FF430B" w:rsidRDefault="007C005D" w:rsidP="007C005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 xml:space="preserve">2) 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494CBEC" w14:textId="77777777" w:rsidR="007C005D" w:rsidRPr="00FF430B" w:rsidRDefault="007C005D" w:rsidP="007C005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w:t>
      </w:r>
      <w:proofErr w:type="spellStart"/>
      <w:r w:rsidRPr="00FF430B">
        <w:rPr>
          <w:lang w:val="ro-MD"/>
        </w:rPr>
        <w:t>recunoaşterii</w:t>
      </w:r>
      <w:proofErr w:type="spellEnd"/>
      <w:r w:rsidRPr="00FF430B">
        <w:rPr>
          <w:lang w:val="ro-MD"/>
        </w:rPr>
        <w:t xml:space="preserve"> reciproce, autoritatea contractantă are </w:t>
      </w:r>
      <w:proofErr w:type="spellStart"/>
      <w:r w:rsidRPr="00FF430B">
        <w:rPr>
          <w:lang w:val="ro-MD"/>
        </w:rPr>
        <w:t>obligaţia</w:t>
      </w:r>
      <w:proofErr w:type="spellEnd"/>
      <w:r w:rsidRPr="00FF430B">
        <w:rPr>
          <w:lang w:val="ro-MD"/>
        </w:rPr>
        <w:t xml:space="preserve"> de a accepta certificatele echivalente emise de organismele stabilite în statele membre ale Uniunii </w:t>
      </w:r>
      <w:r w:rsidRPr="00FF430B">
        <w:rPr>
          <w:lang w:val="ro-MD"/>
        </w:rPr>
        <w:lastRenderedPageBreak/>
        <w:t xml:space="preserve">Europene. În cazul în care operatorul economic nu </w:t>
      </w:r>
      <w:proofErr w:type="spellStart"/>
      <w:r w:rsidRPr="00FF430B">
        <w:rPr>
          <w:lang w:val="ro-MD"/>
        </w:rPr>
        <w:t>deţine</w:t>
      </w:r>
      <w:proofErr w:type="spellEnd"/>
      <w:r w:rsidRPr="00FF430B">
        <w:rPr>
          <w:lang w:val="ro-MD"/>
        </w:rPr>
        <w:t xml:space="preserve"> un certificat de mediu astfel cum este solicitat de autoritatea contractantă, aceasta din urmă are </w:t>
      </w:r>
      <w:proofErr w:type="spellStart"/>
      <w:r w:rsidRPr="00FF430B">
        <w:rPr>
          <w:lang w:val="ro-MD"/>
        </w:rPr>
        <w:t>obligaţia</w:t>
      </w:r>
      <w:proofErr w:type="spellEnd"/>
      <w:r w:rsidRPr="00FF430B">
        <w:rPr>
          <w:lang w:val="ro-MD"/>
        </w:rPr>
        <w:t xml:space="preserve"> de a accepta orice alte certificări prezentate de operatorul economic respectiv, în măsura în care acestea confirmă asigurarea unui nivel corespunzător al </w:t>
      </w:r>
      <w:proofErr w:type="spellStart"/>
      <w:r w:rsidRPr="00FF430B">
        <w:rPr>
          <w:lang w:val="ro-MD"/>
        </w:rPr>
        <w:t>protecţiei</w:t>
      </w:r>
      <w:proofErr w:type="spellEnd"/>
      <w:r w:rsidRPr="00FF430B">
        <w:rPr>
          <w:lang w:val="ro-MD"/>
        </w:rPr>
        <w:t xml:space="preserve"> mediului.</w:t>
      </w:r>
    </w:p>
    <w:p w14:paraId="0494CBED"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0494CBEE"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0494CBEF"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494CBF0"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0494CBF1"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494CBF2"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0494CBF3"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0494CBF4"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0494CBF5"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0494CBF6"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0494CBF7"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0494CBF8"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0494CBF9"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0494CBFA"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0494CBFB"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0494CBFC"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0494CBFD"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0494CBFE"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0494CBFF" w14:textId="77777777" w:rsidR="007C005D" w:rsidRPr="00FF430B" w:rsidRDefault="007C005D" w:rsidP="007C005D">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0494CC00" w14:textId="77777777" w:rsidR="007C005D" w:rsidRPr="00FF430B" w:rsidRDefault="007C005D" w:rsidP="007C005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0494CC01" w14:textId="77777777" w:rsidR="007C005D" w:rsidRPr="00FF430B" w:rsidRDefault="007C005D" w:rsidP="007C005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0494CC02" w14:textId="77777777" w:rsidR="007C005D" w:rsidRPr="00FF430B" w:rsidRDefault="007C005D" w:rsidP="007C005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494CC03" w14:textId="77777777" w:rsidR="007C005D" w:rsidRPr="00FF430B" w:rsidRDefault="007C005D" w:rsidP="007C005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0494CC04" w14:textId="77777777" w:rsidR="007C005D" w:rsidRPr="00FF430B" w:rsidRDefault="007C005D" w:rsidP="007C005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0494CC05" w14:textId="77777777" w:rsidR="007C005D" w:rsidRPr="00FF430B" w:rsidRDefault="007C005D" w:rsidP="007C005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0494CC06" w14:textId="77777777" w:rsidR="007C005D" w:rsidRPr="00FF430B" w:rsidRDefault="007C005D" w:rsidP="007C005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0494CC07" w14:textId="77777777" w:rsidR="007C005D" w:rsidRPr="00FF430B" w:rsidRDefault="007C005D" w:rsidP="007C005D">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0494CC08" w14:textId="77777777" w:rsidR="007C005D" w:rsidRPr="00FF430B" w:rsidRDefault="007C005D" w:rsidP="007C005D">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94CC09" w14:textId="77777777" w:rsidR="007C005D" w:rsidRPr="00FF430B" w:rsidRDefault="007C005D" w:rsidP="007C005D">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494CC0A" w14:textId="77777777" w:rsidR="007C005D" w:rsidRPr="00FF430B" w:rsidRDefault="007C005D" w:rsidP="007C005D">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14:paraId="0494CC0B" w14:textId="77777777" w:rsidR="007C005D" w:rsidRPr="00FF430B" w:rsidRDefault="007C005D" w:rsidP="007C005D">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494CC0C" w14:textId="77777777" w:rsidR="007C005D" w:rsidRPr="00FF430B" w:rsidRDefault="007C005D" w:rsidP="007C005D">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0494CC0D" w14:textId="77777777" w:rsidR="007C005D" w:rsidRPr="00FF430B" w:rsidRDefault="007C005D" w:rsidP="007C005D">
      <w:pPr>
        <w:tabs>
          <w:tab w:val="left" w:pos="-284"/>
          <w:tab w:val="left" w:pos="426"/>
          <w:tab w:val="left" w:pos="604"/>
        </w:tabs>
        <w:spacing w:after="120"/>
        <w:ind w:left="-284" w:firstLine="284"/>
        <w:jc w:val="both"/>
        <w:rPr>
          <w:lang w:val="ro-MD"/>
        </w:rPr>
      </w:pPr>
      <w:r w:rsidRPr="00FF430B">
        <w:rPr>
          <w:lang w:val="ro-MD"/>
        </w:rPr>
        <w:tab/>
      </w:r>
    </w:p>
    <w:p w14:paraId="0494CC0E" w14:textId="77777777" w:rsidR="007C005D" w:rsidRPr="00FF430B" w:rsidRDefault="007C005D" w:rsidP="007C005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0494CC0F" w14:textId="77777777" w:rsidR="007C005D" w:rsidRPr="00FF430B" w:rsidRDefault="007C005D" w:rsidP="007C005D">
      <w:pPr>
        <w:rPr>
          <w:lang w:val="ro-MD"/>
        </w:rPr>
      </w:pPr>
    </w:p>
    <w:bookmarkEnd w:id="25"/>
    <w:bookmarkEnd w:id="26"/>
    <w:p w14:paraId="0494CC10" w14:textId="77777777" w:rsidR="007C005D" w:rsidRPr="00FF430B" w:rsidRDefault="007C005D" w:rsidP="007C005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0494CC11" w14:textId="77777777" w:rsidR="007C005D" w:rsidRPr="00FF430B" w:rsidRDefault="007C005D" w:rsidP="007C005D">
      <w:pPr>
        <w:tabs>
          <w:tab w:val="left" w:pos="-284"/>
        </w:tabs>
        <w:ind w:left="-284" w:firstLine="284"/>
        <w:rPr>
          <w:lang w:val="ro-MD"/>
        </w:rPr>
      </w:pPr>
    </w:p>
    <w:p w14:paraId="0494CC12" w14:textId="77777777" w:rsidR="007C005D" w:rsidRPr="00FF430B" w:rsidRDefault="007C005D" w:rsidP="007C005D">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0494CC13" w14:textId="77777777" w:rsidR="007C005D" w:rsidRPr="00FF430B" w:rsidRDefault="007C005D" w:rsidP="007C005D">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0494CC14" w14:textId="77777777" w:rsidR="007C005D" w:rsidRPr="00FF430B" w:rsidRDefault="007C005D" w:rsidP="007C005D">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0494CC15" w14:textId="77777777" w:rsidR="007C005D" w:rsidRPr="00FF430B" w:rsidRDefault="007C005D" w:rsidP="007C005D">
      <w:pPr>
        <w:tabs>
          <w:tab w:val="left" w:pos="0"/>
          <w:tab w:val="left" w:pos="426"/>
          <w:tab w:val="left" w:pos="960"/>
        </w:tabs>
        <w:spacing w:after="120"/>
        <w:rPr>
          <w:lang w:val="ro-MD"/>
        </w:rPr>
      </w:pPr>
      <w:r w:rsidRPr="00FF430B">
        <w:rPr>
          <w:lang w:val="ro-MD"/>
        </w:rPr>
        <w:t>2) Propunerea financiară;</w:t>
      </w:r>
    </w:p>
    <w:p w14:paraId="0494CC16" w14:textId="77777777" w:rsidR="007C005D" w:rsidRPr="00FF430B" w:rsidRDefault="007C005D" w:rsidP="007C005D">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0494CC17" w14:textId="77777777" w:rsidR="007C005D" w:rsidRPr="00FF430B" w:rsidRDefault="007C005D" w:rsidP="007C005D">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0494CC18" w14:textId="77777777" w:rsidR="007C005D" w:rsidRPr="00FF430B" w:rsidRDefault="007C005D" w:rsidP="007C005D">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0494CC19"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0494CC1A"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494CC1B" w14:textId="77777777" w:rsidR="007C005D" w:rsidRPr="00FF430B" w:rsidRDefault="007C005D" w:rsidP="007C005D">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0494CC1C"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0494CC1D"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0494CC1E" w14:textId="77777777" w:rsidR="007C005D" w:rsidRPr="00FF430B" w:rsidRDefault="007C005D" w:rsidP="007C005D">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494CC1F" w14:textId="77777777" w:rsidR="007C005D" w:rsidRPr="00FF430B" w:rsidRDefault="007C005D" w:rsidP="007C005D">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0494CC20"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0494CC21"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494CC22"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0494CC23"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494CC24" w14:textId="77777777" w:rsidR="007C005D" w:rsidRPr="00FF430B" w:rsidRDefault="007C005D" w:rsidP="007C005D">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0494CC25" w14:textId="77777777" w:rsidR="007C005D" w:rsidRPr="00FF430B" w:rsidRDefault="007C005D" w:rsidP="007C005D">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494CC26" w14:textId="77777777" w:rsidR="007C005D" w:rsidRPr="00FF430B" w:rsidRDefault="007C005D" w:rsidP="007C005D">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0494CC27" w14:textId="77777777" w:rsidR="007C005D" w:rsidRPr="00FF430B" w:rsidRDefault="007C005D" w:rsidP="007C005D">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0494CC28" w14:textId="77777777" w:rsidR="007C005D" w:rsidRPr="00FF430B" w:rsidRDefault="007C005D" w:rsidP="007C005D">
      <w:pPr>
        <w:tabs>
          <w:tab w:val="left" w:pos="-284"/>
        </w:tabs>
        <w:ind w:left="-284" w:firstLine="284"/>
        <w:jc w:val="center"/>
        <w:rPr>
          <w:b/>
          <w:sz w:val="26"/>
          <w:szCs w:val="26"/>
          <w:lang w:val="ro-MD"/>
        </w:rPr>
      </w:pPr>
    </w:p>
    <w:p w14:paraId="0494CC29" w14:textId="77777777" w:rsidR="007C005D" w:rsidRPr="00FF430B" w:rsidRDefault="007C005D" w:rsidP="007C005D">
      <w:pPr>
        <w:tabs>
          <w:tab w:val="left" w:pos="-284"/>
        </w:tabs>
        <w:ind w:left="-284" w:firstLine="284"/>
        <w:jc w:val="center"/>
        <w:rPr>
          <w:b/>
          <w:sz w:val="26"/>
          <w:szCs w:val="26"/>
          <w:lang w:val="ro-MD"/>
        </w:rPr>
      </w:pPr>
      <w:r w:rsidRPr="00FF430B">
        <w:rPr>
          <w:b/>
          <w:sz w:val="26"/>
          <w:szCs w:val="26"/>
          <w:lang w:val="ro-MD"/>
        </w:rPr>
        <w:t>Secţiunea a 4-a</w:t>
      </w:r>
    </w:p>
    <w:p w14:paraId="0494CC2A" w14:textId="77777777" w:rsidR="007C005D" w:rsidRPr="00FF430B" w:rsidRDefault="007C005D" w:rsidP="007C005D">
      <w:pPr>
        <w:tabs>
          <w:tab w:val="left" w:pos="-284"/>
        </w:tabs>
        <w:ind w:left="-284" w:firstLine="284"/>
        <w:jc w:val="center"/>
        <w:rPr>
          <w:b/>
          <w:sz w:val="26"/>
          <w:szCs w:val="26"/>
          <w:lang w:val="ro-MD"/>
        </w:rPr>
      </w:pPr>
    </w:p>
    <w:p w14:paraId="0494CC2B" w14:textId="77777777" w:rsidR="007C005D" w:rsidRPr="00FF430B" w:rsidRDefault="007C005D" w:rsidP="007C005D">
      <w:pPr>
        <w:tabs>
          <w:tab w:val="left" w:pos="-284"/>
        </w:tabs>
        <w:ind w:left="-284" w:firstLine="284"/>
        <w:jc w:val="center"/>
        <w:rPr>
          <w:b/>
          <w:lang w:val="ro-MD"/>
        </w:rPr>
      </w:pPr>
      <w:r w:rsidRPr="00FF430B">
        <w:rPr>
          <w:b/>
          <w:lang w:val="ro-MD"/>
        </w:rPr>
        <w:t>Depunerea și deschiderea ofertelor</w:t>
      </w:r>
    </w:p>
    <w:p w14:paraId="0494CC2C" w14:textId="77777777" w:rsidR="007C005D" w:rsidRPr="00FF430B" w:rsidRDefault="007C005D" w:rsidP="007C005D">
      <w:pPr>
        <w:tabs>
          <w:tab w:val="left" w:pos="-284"/>
        </w:tabs>
        <w:ind w:left="-284" w:firstLine="284"/>
        <w:jc w:val="center"/>
        <w:rPr>
          <w:b/>
          <w:lang w:val="ro-MD"/>
        </w:rPr>
      </w:pPr>
    </w:p>
    <w:p w14:paraId="0494CC2D" w14:textId="77777777" w:rsidR="007C005D" w:rsidRPr="00FF430B" w:rsidRDefault="007C005D" w:rsidP="007C005D">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0494CC2E"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494CC2F"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494CC30"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0494CC31"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0494CC32"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0494CC33"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494CC34"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0494CC35" w14:textId="77777777" w:rsidR="007C005D" w:rsidRPr="00FF430B" w:rsidRDefault="007C005D" w:rsidP="007C005D">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494CC36" w14:textId="77777777" w:rsidR="007C005D" w:rsidRPr="00FF430B" w:rsidRDefault="007C005D" w:rsidP="007C005D">
      <w:pPr>
        <w:tabs>
          <w:tab w:val="left" w:pos="-284"/>
          <w:tab w:val="left" w:pos="960"/>
        </w:tabs>
        <w:ind w:left="-284" w:firstLine="284"/>
        <w:jc w:val="both"/>
        <w:rPr>
          <w:lang w:val="ro-MD"/>
        </w:rPr>
      </w:pPr>
    </w:p>
    <w:p w14:paraId="0494CC37" w14:textId="77777777" w:rsidR="007C005D" w:rsidRPr="00FF430B" w:rsidRDefault="007C005D" w:rsidP="007C005D">
      <w:pPr>
        <w:tabs>
          <w:tab w:val="left" w:pos="-284"/>
          <w:tab w:val="left" w:pos="960"/>
        </w:tabs>
        <w:ind w:left="-284" w:firstLine="284"/>
        <w:jc w:val="both"/>
        <w:rPr>
          <w:lang w:val="ro-MD"/>
        </w:rPr>
      </w:pPr>
    </w:p>
    <w:p w14:paraId="0494CC38" w14:textId="77777777" w:rsidR="007C005D" w:rsidRPr="00FF430B" w:rsidRDefault="007C005D" w:rsidP="007C005D">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0494CC39" w14:textId="77777777" w:rsidR="007C005D" w:rsidRPr="00FF430B" w:rsidRDefault="007C005D" w:rsidP="007C005D">
      <w:pPr>
        <w:tabs>
          <w:tab w:val="left" w:pos="-284"/>
          <w:tab w:val="left" w:pos="284"/>
          <w:tab w:val="left" w:pos="604"/>
          <w:tab w:val="left" w:pos="1134"/>
        </w:tabs>
        <w:ind w:left="-284" w:firstLine="284"/>
        <w:jc w:val="center"/>
        <w:rPr>
          <w:rFonts w:eastAsiaTheme="majorEastAsia"/>
          <w:b/>
          <w:bCs/>
          <w:lang w:val="ro-MD"/>
        </w:rPr>
      </w:pPr>
    </w:p>
    <w:p w14:paraId="0494CC3A" w14:textId="77777777" w:rsidR="007C005D" w:rsidRPr="00FF430B" w:rsidRDefault="007C005D" w:rsidP="007C005D">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0494CC3B" w14:textId="77777777" w:rsidR="007C005D" w:rsidRPr="00FF430B" w:rsidRDefault="007C005D" w:rsidP="007C005D">
      <w:pPr>
        <w:tabs>
          <w:tab w:val="left" w:pos="-284"/>
          <w:tab w:val="left" w:pos="604"/>
          <w:tab w:val="left" w:pos="1134"/>
        </w:tabs>
        <w:ind w:left="-284" w:firstLine="284"/>
        <w:jc w:val="center"/>
        <w:rPr>
          <w:rFonts w:eastAsiaTheme="majorEastAsia"/>
          <w:b/>
          <w:bCs/>
          <w:lang w:val="ro-MD"/>
        </w:rPr>
      </w:pPr>
    </w:p>
    <w:p w14:paraId="0494CC3C"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0494CC3D"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0494CC3E"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0494CC3F" w14:textId="77777777" w:rsidR="007C005D" w:rsidRPr="00FF430B" w:rsidRDefault="007C005D" w:rsidP="007C005D">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0494CC40" w14:textId="77777777" w:rsidR="007C005D" w:rsidRPr="00FF430B" w:rsidRDefault="007C005D" w:rsidP="007C005D">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0494CC41"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494CC42"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494CC43" w14:textId="77777777" w:rsidR="007C005D" w:rsidRPr="00FF430B" w:rsidRDefault="007C005D" w:rsidP="007C005D">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94CC44"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494CC45"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0494CC46"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0494CC47"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494CC48"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0494CC49"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0494CC4A"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0494CC4B"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0494CC4C"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0494CC4D"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494CC4E"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0494CC4F"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494CC50" w14:textId="77777777" w:rsidR="007C005D" w:rsidRPr="00FF430B" w:rsidRDefault="007C005D" w:rsidP="007C005D">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0494CC51"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494CC52"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494CC53"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494CC54"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0494CC55"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4CC56" w14:textId="77777777" w:rsidR="007C005D" w:rsidRPr="00FF430B" w:rsidRDefault="007C005D" w:rsidP="007C005D">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494CC57" w14:textId="77777777" w:rsidR="007C005D" w:rsidRPr="00FF430B" w:rsidRDefault="007C005D" w:rsidP="007C005D">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0494CC58" w14:textId="77777777" w:rsidR="007C005D" w:rsidRPr="00FF430B" w:rsidRDefault="007C005D" w:rsidP="007C005D">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494CC59" w14:textId="77777777" w:rsidR="007C005D" w:rsidRPr="00FF430B" w:rsidRDefault="007C005D" w:rsidP="007C005D">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0494CC5A" w14:textId="77777777" w:rsidR="007C005D" w:rsidRPr="00FF430B" w:rsidRDefault="007C005D" w:rsidP="007C005D">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494CC5B" w14:textId="77777777" w:rsidR="007C005D" w:rsidRPr="00FF430B" w:rsidRDefault="007C005D" w:rsidP="007C005D">
      <w:pPr>
        <w:tabs>
          <w:tab w:val="left" w:pos="-284"/>
          <w:tab w:val="left" w:pos="462"/>
          <w:tab w:val="left" w:pos="1134"/>
        </w:tabs>
        <w:spacing w:after="120"/>
        <w:ind w:left="-284" w:firstLine="284"/>
        <w:jc w:val="both"/>
        <w:rPr>
          <w:lang w:val="ro-MD"/>
        </w:rPr>
      </w:pPr>
    </w:p>
    <w:p w14:paraId="0494CC5C" w14:textId="77777777" w:rsidR="007C005D" w:rsidRPr="00FF430B" w:rsidRDefault="007C005D" w:rsidP="007C005D">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0494CC5D" w14:textId="77777777" w:rsidR="007C005D" w:rsidRPr="00FF430B" w:rsidRDefault="007C005D" w:rsidP="007C005D">
      <w:pPr>
        <w:tabs>
          <w:tab w:val="left" w:pos="-284"/>
        </w:tabs>
        <w:ind w:left="-284" w:firstLine="284"/>
        <w:jc w:val="center"/>
        <w:rPr>
          <w:rFonts w:eastAsiaTheme="majorEastAsia"/>
          <w:b/>
          <w:bCs/>
          <w:sz w:val="26"/>
          <w:szCs w:val="26"/>
          <w:lang w:val="ro-MD"/>
        </w:rPr>
      </w:pPr>
    </w:p>
    <w:p w14:paraId="0494CC5E" w14:textId="77777777" w:rsidR="007C005D" w:rsidRPr="00FF430B" w:rsidRDefault="007C005D" w:rsidP="007C005D">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0494CC5F" w14:textId="77777777" w:rsidR="007C005D" w:rsidRPr="00FF430B" w:rsidRDefault="007C005D" w:rsidP="007C005D">
      <w:pPr>
        <w:tabs>
          <w:tab w:val="left" w:pos="-284"/>
        </w:tabs>
        <w:ind w:left="-284" w:firstLine="284"/>
        <w:jc w:val="center"/>
        <w:rPr>
          <w:lang w:val="ro-MD"/>
        </w:rPr>
      </w:pPr>
    </w:p>
    <w:p w14:paraId="0494CC60"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0494CC61"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0494CC62" w14:textId="77777777" w:rsidR="007C005D" w:rsidRPr="00FF430B" w:rsidRDefault="007C005D" w:rsidP="007C005D">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94CC63"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94CC64" w14:textId="77777777" w:rsidR="007C005D" w:rsidRPr="00FF430B" w:rsidRDefault="007C005D" w:rsidP="007C005D">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0494CC65" w14:textId="77777777" w:rsidR="007C005D" w:rsidRPr="00FF430B" w:rsidRDefault="007C005D" w:rsidP="007C005D">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0494CC66" w14:textId="77777777" w:rsidR="007C005D" w:rsidRPr="00FF430B" w:rsidRDefault="007C005D" w:rsidP="007C005D">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494CC67" w14:textId="77777777" w:rsidR="007C005D" w:rsidRPr="00FF430B" w:rsidRDefault="007C005D" w:rsidP="007C005D">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0494CC68" w14:textId="77777777" w:rsidR="007C005D" w:rsidRPr="00FF430B" w:rsidRDefault="007C005D" w:rsidP="007C005D">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0494CC69"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14:paraId="0494CC6A" w14:textId="77777777" w:rsidR="007C005D" w:rsidRPr="00FF430B" w:rsidRDefault="007C005D" w:rsidP="007C005D">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0494CC6B" w14:textId="77777777" w:rsidR="007C005D" w:rsidRPr="00FF430B" w:rsidRDefault="007C005D" w:rsidP="007C005D">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494CC6C"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494CC6D"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494CC6E"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494CC6F"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0494CC70"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0494CC71"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0494CC72"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94CC73" w14:textId="77777777" w:rsidR="007C005D" w:rsidRPr="00FF430B" w:rsidRDefault="007C005D" w:rsidP="007C005D">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0494CC74" w14:textId="77777777" w:rsidR="007C005D" w:rsidRPr="00FF430B" w:rsidRDefault="007C005D" w:rsidP="007C005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0494CC75" w14:textId="77777777" w:rsidR="007C005D" w:rsidRPr="00FF430B" w:rsidRDefault="007C005D" w:rsidP="007C005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0494CC76" w14:textId="77777777" w:rsidR="007C005D" w:rsidRPr="00FF430B" w:rsidRDefault="007C005D" w:rsidP="007C005D">
      <w:pPr>
        <w:jc w:val="right"/>
        <w:rPr>
          <w:noProof w:val="0"/>
          <w:lang w:val="ro-MD"/>
        </w:rPr>
      </w:pPr>
      <w:r w:rsidRPr="00FF430B">
        <w:rPr>
          <w:noProof w:val="0"/>
          <w:lang w:val="ro-MD"/>
        </w:rPr>
        <w:t>la Documentația standard nr._____</w:t>
      </w:r>
    </w:p>
    <w:p w14:paraId="0494CC77" w14:textId="77777777" w:rsidR="007C005D" w:rsidRPr="00FF430B" w:rsidRDefault="007C005D" w:rsidP="007C005D">
      <w:pPr>
        <w:jc w:val="right"/>
        <w:rPr>
          <w:noProof w:val="0"/>
          <w:lang w:val="ro-MD"/>
        </w:rPr>
      </w:pPr>
      <w:r w:rsidRPr="00FF430B">
        <w:rPr>
          <w:noProof w:val="0"/>
          <w:lang w:val="ro-MD"/>
        </w:rPr>
        <w:t>din “____” ________ 20___</w:t>
      </w:r>
    </w:p>
    <w:p w14:paraId="0494CC78" w14:textId="77777777" w:rsidR="007C005D" w:rsidRPr="00FF430B" w:rsidRDefault="007C005D" w:rsidP="007C005D">
      <w:pPr>
        <w:pStyle w:val="Style3"/>
        <w:tabs>
          <w:tab w:val="left" w:pos="567"/>
        </w:tabs>
        <w:spacing w:before="0" w:beforeAutospacing="0" w:after="0"/>
        <w:ind w:left="0" w:firstLine="0"/>
        <w:jc w:val="center"/>
        <w:rPr>
          <w:rFonts w:eastAsia="PMingLiU"/>
          <w:b w:val="0"/>
          <w:lang w:val="ro-MD" w:eastAsia="zh-CN"/>
        </w:rPr>
      </w:pPr>
    </w:p>
    <w:p w14:paraId="0494CC79" w14:textId="77777777" w:rsidR="007C005D" w:rsidRPr="00FF430B" w:rsidRDefault="007C005D" w:rsidP="007C005D">
      <w:pPr>
        <w:pStyle w:val="Style3"/>
        <w:tabs>
          <w:tab w:val="left" w:pos="567"/>
        </w:tabs>
        <w:spacing w:before="0" w:beforeAutospacing="0" w:after="0"/>
        <w:ind w:left="0" w:firstLine="0"/>
        <w:jc w:val="center"/>
        <w:rPr>
          <w:rFonts w:eastAsia="PMingLiU"/>
          <w:b w:val="0"/>
          <w:lang w:val="ro-MD" w:eastAsia="zh-CN"/>
        </w:rPr>
      </w:pPr>
    </w:p>
    <w:p w14:paraId="0494CC7A" w14:textId="77777777" w:rsidR="007C005D" w:rsidRPr="00FF430B" w:rsidRDefault="007C005D" w:rsidP="007C005D">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0494CC7B" w14:textId="77777777" w:rsidR="007C005D" w:rsidRPr="00FF430B" w:rsidRDefault="007C005D" w:rsidP="007C005D">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0494CC7C" w14:textId="77777777" w:rsidR="007C005D" w:rsidRPr="00FF430B" w:rsidRDefault="007C005D" w:rsidP="007C005D">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C005D" w:rsidRPr="00EC30C2" w14:paraId="0494CC7F" w14:textId="77777777" w:rsidTr="00065CEA">
        <w:tc>
          <w:tcPr>
            <w:tcW w:w="5949" w:type="dxa"/>
            <w:shd w:val="clear" w:color="auto" w:fill="F2F2F2"/>
          </w:tcPr>
          <w:p w14:paraId="0494CC7D"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0494CC7E" w14:textId="77777777" w:rsidR="007C005D" w:rsidRPr="00FF430B" w:rsidRDefault="007C005D" w:rsidP="00065CEA">
            <w:pPr>
              <w:spacing w:line="276" w:lineRule="auto"/>
              <w:jc w:val="both"/>
              <w:rPr>
                <w:rFonts w:eastAsia="Calibri"/>
                <w:noProof w:val="0"/>
                <w:lang w:val="ro-MD"/>
              </w:rPr>
            </w:pPr>
          </w:p>
        </w:tc>
      </w:tr>
      <w:tr w:rsidR="007C005D" w:rsidRPr="00EC30C2" w14:paraId="0494CC82" w14:textId="77777777" w:rsidTr="00065CEA">
        <w:tc>
          <w:tcPr>
            <w:tcW w:w="5949" w:type="dxa"/>
            <w:shd w:val="clear" w:color="auto" w:fill="F2F2F2"/>
          </w:tcPr>
          <w:p w14:paraId="0494CC80"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IDNO</w:t>
            </w:r>
          </w:p>
        </w:tc>
        <w:tc>
          <w:tcPr>
            <w:tcW w:w="3969" w:type="dxa"/>
          </w:tcPr>
          <w:p w14:paraId="0494CC81" w14:textId="77777777" w:rsidR="007C005D" w:rsidRPr="00FF430B" w:rsidRDefault="007C005D" w:rsidP="00065CEA">
            <w:pPr>
              <w:spacing w:line="276" w:lineRule="auto"/>
              <w:jc w:val="both"/>
              <w:rPr>
                <w:rFonts w:eastAsia="Calibri"/>
                <w:noProof w:val="0"/>
                <w:lang w:val="ro-MD"/>
              </w:rPr>
            </w:pPr>
          </w:p>
        </w:tc>
      </w:tr>
      <w:tr w:rsidR="007C005D" w:rsidRPr="00EC30C2" w14:paraId="0494CC85" w14:textId="77777777" w:rsidTr="00065CEA">
        <w:tc>
          <w:tcPr>
            <w:tcW w:w="5949" w:type="dxa"/>
            <w:shd w:val="clear" w:color="auto" w:fill="F2F2F2"/>
          </w:tcPr>
          <w:p w14:paraId="0494CC83"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Adresa</w:t>
            </w:r>
          </w:p>
        </w:tc>
        <w:tc>
          <w:tcPr>
            <w:tcW w:w="3969" w:type="dxa"/>
          </w:tcPr>
          <w:p w14:paraId="0494CC84" w14:textId="77777777" w:rsidR="007C005D" w:rsidRPr="00FF430B" w:rsidRDefault="007C005D" w:rsidP="00065CEA">
            <w:pPr>
              <w:spacing w:line="276" w:lineRule="auto"/>
              <w:jc w:val="both"/>
              <w:rPr>
                <w:rFonts w:eastAsia="Calibri"/>
                <w:noProof w:val="0"/>
                <w:lang w:val="ro-MD"/>
              </w:rPr>
            </w:pPr>
          </w:p>
        </w:tc>
      </w:tr>
      <w:tr w:rsidR="007C005D" w:rsidRPr="00EC30C2" w14:paraId="0494CC88" w14:textId="77777777" w:rsidTr="00065CEA">
        <w:tc>
          <w:tcPr>
            <w:tcW w:w="5949" w:type="dxa"/>
            <w:shd w:val="clear" w:color="auto" w:fill="F2F2F2"/>
          </w:tcPr>
          <w:p w14:paraId="0494CC86"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0494CC87" w14:textId="77777777" w:rsidR="007C005D" w:rsidRPr="00FF430B" w:rsidRDefault="007C005D" w:rsidP="00065CEA">
            <w:pPr>
              <w:spacing w:line="276" w:lineRule="auto"/>
              <w:jc w:val="both"/>
              <w:rPr>
                <w:rFonts w:eastAsia="Calibri"/>
                <w:noProof w:val="0"/>
                <w:lang w:val="ro-MD"/>
              </w:rPr>
            </w:pPr>
          </w:p>
        </w:tc>
      </w:tr>
      <w:tr w:rsidR="007C005D" w:rsidRPr="00EC30C2" w14:paraId="0494CC8B" w14:textId="77777777" w:rsidTr="00065CEA">
        <w:tc>
          <w:tcPr>
            <w:tcW w:w="5949" w:type="dxa"/>
            <w:shd w:val="clear" w:color="auto" w:fill="F2F2F2"/>
          </w:tcPr>
          <w:p w14:paraId="0494CC89"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0494CC8A" w14:textId="77777777" w:rsidR="007C005D" w:rsidRPr="00FF430B" w:rsidRDefault="007C005D" w:rsidP="00065CEA">
            <w:pPr>
              <w:spacing w:line="276" w:lineRule="auto"/>
              <w:jc w:val="both"/>
              <w:rPr>
                <w:rFonts w:eastAsia="Calibri"/>
                <w:noProof w:val="0"/>
                <w:lang w:val="ro-MD"/>
              </w:rPr>
            </w:pPr>
          </w:p>
        </w:tc>
      </w:tr>
      <w:tr w:rsidR="007C005D" w:rsidRPr="00EC30C2" w14:paraId="0494CC8E" w14:textId="77777777" w:rsidTr="00065CEA">
        <w:tc>
          <w:tcPr>
            <w:tcW w:w="5949" w:type="dxa"/>
            <w:shd w:val="clear" w:color="auto" w:fill="F2F2F2"/>
          </w:tcPr>
          <w:p w14:paraId="0494CC8C"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494CC8D" w14:textId="77777777" w:rsidR="007C005D" w:rsidRPr="00FF430B" w:rsidRDefault="007C005D" w:rsidP="00065CEA">
            <w:pPr>
              <w:spacing w:line="276" w:lineRule="auto"/>
              <w:jc w:val="both"/>
              <w:rPr>
                <w:rFonts w:eastAsia="Calibri"/>
                <w:noProof w:val="0"/>
                <w:lang w:val="ro-MD"/>
              </w:rPr>
            </w:pPr>
          </w:p>
        </w:tc>
      </w:tr>
      <w:tr w:rsidR="007C005D" w:rsidRPr="00EC30C2" w14:paraId="0494CC91" w14:textId="77777777" w:rsidTr="00065CEA">
        <w:tc>
          <w:tcPr>
            <w:tcW w:w="5949" w:type="dxa"/>
            <w:shd w:val="clear" w:color="auto" w:fill="F2F2F2"/>
          </w:tcPr>
          <w:p w14:paraId="0494CC8F"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0494CC90" w14:textId="77777777" w:rsidR="007C005D" w:rsidRPr="00FF430B" w:rsidRDefault="007C005D" w:rsidP="00065CEA">
            <w:pPr>
              <w:spacing w:line="276" w:lineRule="auto"/>
              <w:jc w:val="both"/>
              <w:rPr>
                <w:rFonts w:eastAsia="Calibri"/>
                <w:noProof w:val="0"/>
                <w:lang w:val="ro-MD"/>
              </w:rPr>
            </w:pPr>
          </w:p>
        </w:tc>
      </w:tr>
      <w:tr w:rsidR="007C005D" w:rsidRPr="00EC30C2" w14:paraId="0494CC95" w14:textId="77777777" w:rsidTr="00065CEA">
        <w:tc>
          <w:tcPr>
            <w:tcW w:w="5949" w:type="dxa"/>
            <w:shd w:val="clear" w:color="auto" w:fill="F2F2F2"/>
          </w:tcPr>
          <w:p w14:paraId="0494CC92"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0494CC93" w14:textId="77777777" w:rsidR="007C005D" w:rsidRPr="00FF430B" w:rsidRDefault="007C005D" w:rsidP="00065CEA">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0494CC94" w14:textId="77777777" w:rsidR="007C005D" w:rsidRPr="00FF430B" w:rsidRDefault="007C005D" w:rsidP="00065CEA">
            <w:pPr>
              <w:spacing w:line="276" w:lineRule="auto"/>
              <w:jc w:val="both"/>
              <w:rPr>
                <w:rFonts w:eastAsia="Calibri"/>
                <w:noProof w:val="0"/>
                <w:lang w:val="ro-MD"/>
              </w:rPr>
            </w:pPr>
          </w:p>
        </w:tc>
      </w:tr>
      <w:tr w:rsidR="007C005D" w:rsidRPr="00EC30C2" w14:paraId="0494CC99" w14:textId="77777777" w:rsidTr="00065CEA">
        <w:tc>
          <w:tcPr>
            <w:tcW w:w="5949" w:type="dxa"/>
            <w:shd w:val="clear" w:color="auto" w:fill="F2F2F2"/>
          </w:tcPr>
          <w:p w14:paraId="0494CC96"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0494CC97" w14:textId="77777777" w:rsidR="007C005D" w:rsidRPr="00FF430B" w:rsidRDefault="007C005D" w:rsidP="00065CEA">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0494CC98" w14:textId="77777777" w:rsidR="007C005D" w:rsidRPr="00FF430B" w:rsidRDefault="007C005D" w:rsidP="00065CEA">
            <w:pPr>
              <w:spacing w:line="276" w:lineRule="auto"/>
              <w:jc w:val="both"/>
              <w:rPr>
                <w:rFonts w:eastAsia="Calibri"/>
                <w:noProof w:val="0"/>
                <w:lang w:val="ro-MD"/>
              </w:rPr>
            </w:pPr>
          </w:p>
        </w:tc>
      </w:tr>
    </w:tbl>
    <w:p w14:paraId="0494CC9A" w14:textId="77777777" w:rsidR="007C005D" w:rsidRPr="00FF430B" w:rsidRDefault="007C005D" w:rsidP="007C005D">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C005D" w:rsidRPr="00EC30C2" w14:paraId="0494CCA1" w14:textId="77777777" w:rsidTr="00065C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494CC9B"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494CC9C"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494CC9D"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494CC9E"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494CC9F"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94CCA0"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C005D" w:rsidRPr="00EC30C2" w14:paraId="0494CCA8" w14:textId="77777777" w:rsidTr="00065CE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4CCA2"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94CCA3" w14:textId="77777777" w:rsidR="007C005D" w:rsidRPr="00FF430B" w:rsidRDefault="007C005D" w:rsidP="00065CEA">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94CCA4"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4CCA5" w14:textId="77777777" w:rsidR="007C005D" w:rsidRPr="00FF430B" w:rsidRDefault="007C005D" w:rsidP="00065CEA">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94CCA6" w14:textId="77777777" w:rsidR="007C005D" w:rsidRPr="00FF430B" w:rsidRDefault="007C005D" w:rsidP="00065CEA">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94CCA7" w14:textId="77777777" w:rsidR="007C005D" w:rsidRPr="00FF430B" w:rsidRDefault="007C005D" w:rsidP="00065CEA">
            <w:pPr>
              <w:spacing w:line="276" w:lineRule="auto"/>
              <w:jc w:val="center"/>
              <w:rPr>
                <w:rFonts w:eastAsia="Calibri"/>
                <w:noProof w:val="0"/>
                <w:lang w:val="ro-MD"/>
              </w:rPr>
            </w:pPr>
          </w:p>
        </w:tc>
      </w:tr>
      <w:tr w:rsidR="007C005D" w:rsidRPr="00EC30C2" w14:paraId="0494CCAF" w14:textId="77777777" w:rsidTr="00065CE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4CCA9"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94CCAA" w14:textId="77777777" w:rsidR="007C005D" w:rsidRPr="00FF430B" w:rsidRDefault="007C005D" w:rsidP="00065CEA">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94CCAB" w14:textId="77777777" w:rsidR="007C005D" w:rsidRPr="00FF430B" w:rsidRDefault="007C005D" w:rsidP="00065CEA">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4CCAC" w14:textId="77777777" w:rsidR="007C005D" w:rsidRPr="00FF430B" w:rsidRDefault="007C005D" w:rsidP="00065CEA">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94CCAD" w14:textId="77777777" w:rsidR="007C005D" w:rsidRPr="00FF430B" w:rsidRDefault="007C005D" w:rsidP="00065CEA">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94CCAE" w14:textId="77777777" w:rsidR="007C005D" w:rsidRPr="00FF430B" w:rsidRDefault="007C005D" w:rsidP="00065CEA">
            <w:pPr>
              <w:spacing w:line="276" w:lineRule="auto"/>
              <w:jc w:val="center"/>
              <w:rPr>
                <w:rFonts w:eastAsia="Calibri"/>
                <w:noProof w:val="0"/>
                <w:lang w:val="ro-MD"/>
              </w:rPr>
            </w:pPr>
          </w:p>
        </w:tc>
      </w:tr>
    </w:tbl>
    <w:p w14:paraId="0494CCB0" w14:textId="77777777" w:rsidR="007C005D" w:rsidRPr="00FF430B" w:rsidRDefault="007C005D" w:rsidP="007C005D">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7C005D" w:rsidRPr="00EC30C2" w14:paraId="0494CCB4" w14:textId="77777777" w:rsidTr="00065CEA">
        <w:tc>
          <w:tcPr>
            <w:tcW w:w="5954" w:type="dxa"/>
            <w:shd w:val="clear" w:color="auto" w:fill="F2F2F2"/>
          </w:tcPr>
          <w:p w14:paraId="0494CCB1"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0494CCB2"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Nu □</w:t>
            </w:r>
          </w:p>
          <w:p w14:paraId="0494CCB3"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Da □</w:t>
            </w:r>
          </w:p>
        </w:tc>
      </w:tr>
      <w:tr w:rsidR="007C005D" w:rsidRPr="00EC30C2" w14:paraId="0494CCB8" w14:textId="77777777" w:rsidTr="00065CEA">
        <w:tc>
          <w:tcPr>
            <w:tcW w:w="5954" w:type="dxa"/>
            <w:shd w:val="clear" w:color="auto" w:fill="F2F2F2"/>
          </w:tcPr>
          <w:p w14:paraId="0494CCB5"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Pr="00FF430B">
              <w:rPr>
                <w:rFonts w:eastAsia="Calibri"/>
                <w:noProof w:val="0"/>
                <w:lang w:val="ro-MD"/>
              </w:rPr>
              <w:t>legisau</w:t>
            </w:r>
            <w:proofErr w:type="spellEnd"/>
            <w:r w:rsidRPr="00FF430B">
              <w:rPr>
                <w:rFonts w:eastAsia="Calibri"/>
                <w:noProof w:val="0"/>
                <w:lang w:val="ro-MD"/>
              </w:rPr>
              <w:t xml:space="preserve"> al unor acte administrative</w:t>
            </w:r>
          </w:p>
        </w:tc>
        <w:tc>
          <w:tcPr>
            <w:tcW w:w="3969" w:type="dxa"/>
          </w:tcPr>
          <w:p w14:paraId="0494CCB6"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Nu □</w:t>
            </w:r>
          </w:p>
          <w:p w14:paraId="0494CCB7"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Da □</w:t>
            </w:r>
          </w:p>
        </w:tc>
      </w:tr>
      <w:tr w:rsidR="007C005D" w:rsidRPr="00EC30C2" w14:paraId="0494CCBD" w14:textId="77777777" w:rsidTr="00065CEA">
        <w:tc>
          <w:tcPr>
            <w:tcW w:w="5954" w:type="dxa"/>
            <w:shd w:val="clear" w:color="auto" w:fill="F2F2F2"/>
          </w:tcPr>
          <w:p w14:paraId="0494CCB9"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0494CCBA" w14:textId="77777777" w:rsidR="007C005D" w:rsidRPr="00FF430B" w:rsidRDefault="007C005D" w:rsidP="00065CEA">
            <w:pPr>
              <w:spacing w:line="276" w:lineRule="auto"/>
              <w:contextualSpacing/>
              <w:jc w:val="both"/>
              <w:rPr>
                <w:rFonts w:eastAsia="Calibri"/>
                <w:noProof w:val="0"/>
                <w:sz w:val="20"/>
                <w:szCs w:val="20"/>
                <w:lang w:val="ro-MD"/>
              </w:rPr>
            </w:pPr>
          </w:p>
          <w:p w14:paraId="0494CCBB" w14:textId="77777777" w:rsidR="007C005D" w:rsidRPr="00FF430B" w:rsidRDefault="007C005D" w:rsidP="00065CEA">
            <w:pPr>
              <w:spacing w:line="276" w:lineRule="auto"/>
              <w:contextualSpacing/>
              <w:jc w:val="both"/>
              <w:rPr>
                <w:rFonts w:eastAsia="Calibri"/>
                <w:noProof w:val="0"/>
                <w:lang w:val="ro-MD"/>
              </w:rPr>
            </w:pPr>
          </w:p>
          <w:p w14:paraId="0494CCBC" w14:textId="77777777" w:rsidR="007C005D" w:rsidRPr="00FF430B" w:rsidRDefault="007C005D" w:rsidP="00065CEA">
            <w:pPr>
              <w:spacing w:line="276" w:lineRule="auto"/>
              <w:contextualSpacing/>
              <w:jc w:val="both"/>
              <w:rPr>
                <w:rFonts w:eastAsia="Calibri"/>
                <w:noProof w:val="0"/>
                <w:lang w:val="ro-MD"/>
              </w:rPr>
            </w:pPr>
          </w:p>
        </w:tc>
      </w:tr>
    </w:tbl>
    <w:p w14:paraId="0494CCBE" w14:textId="77777777" w:rsidR="007C005D" w:rsidRDefault="007C005D" w:rsidP="007C005D">
      <w:pPr>
        <w:spacing w:before="240" w:after="160" w:line="276" w:lineRule="auto"/>
        <w:ind w:left="1080"/>
        <w:jc w:val="both"/>
        <w:rPr>
          <w:rFonts w:eastAsia="Calibri"/>
          <w:b/>
          <w:noProof w:val="0"/>
          <w:lang w:val="ro-MD"/>
        </w:rPr>
      </w:pPr>
    </w:p>
    <w:p w14:paraId="0494CCBF" w14:textId="77777777" w:rsidR="007C005D" w:rsidRPr="00FF430B" w:rsidRDefault="007C005D" w:rsidP="007C005D">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C005D" w:rsidRPr="00EC30C2" w14:paraId="0494CCC2" w14:textId="77777777" w:rsidTr="00065CEA">
        <w:tc>
          <w:tcPr>
            <w:tcW w:w="5812" w:type="dxa"/>
            <w:shd w:val="clear" w:color="auto" w:fill="F2F2F2"/>
          </w:tcPr>
          <w:p w14:paraId="0494CCC0"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0494CCC1" w14:textId="77777777" w:rsidR="007C005D" w:rsidRPr="00FF430B" w:rsidRDefault="007C005D" w:rsidP="00065CEA">
            <w:pPr>
              <w:spacing w:line="276" w:lineRule="auto"/>
              <w:contextualSpacing/>
              <w:jc w:val="both"/>
              <w:rPr>
                <w:rFonts w:eastAsia="Calibri"/>
                <w:noProof w:val="0"/>
                <w:lang w:val="ro-MD"/>
              </w:rPr>
            </w:pPr>
          </w:p>
        </w:tc>
      </w:tr>
      <w:tr w:rsidR="007C005D" w:rsidRPr="00EC30C2" w14:paraId="0494CCC6" w14:textId="77777777" w:rsidTr="00065CEA">
        <w:tc>
          <w:tcPr>
            <w:tcW w:w="5812" w:type="dxa"/>
            <w:shd w:val="clear" w:color="auto" w:fill="F2F2F2"/>
          </w:tcPr>
          <w:p w14:paraId="0494CCC3"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0494CCC4"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Acord-cadru □</w:t>
            </w:r>
          </w:p>
          <w:p w14:paraId="0494CCC5"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7C005D" w:rsidRPr="00EC30C2" w14:paraId="0494CCCB" w14:textId="77777777" w:rsidTr="00065CEA">
        <w:tc>
          <w:tcPr>
            <w:tcW w:w="5812" w:type="dxa"/>
            <w:shd w:val="clear" w:color="auto" w:fill="F2F2F2"/>
          </w:tcPr>
          <w:p w14:paraId="0494CCC7" w14:textId="77777777" w:rsidR="007C005D" w:rsidRPr="00FF430B" w:rsidRDefault="007C005D" w:rsidP="00065CEA">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0494CCC8" w14:textId="77777777" w:rsidR="007C005D" w:rsidRPr="00FF430B" w:rsidRDefault="007C005D" w:rsidP="00065CEA">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0494CCC9"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Nu □</w:t>
            </w:r>
          </w:p>
          <w:p w14:paraId="0494CCCA" w14:textId="77777777" w:rsidR="007C005D" w:rsidRPr="00FF430B" w:rsidRDefault="007C005D" w:rsidP="00065CEA">
            <w:pPr>
              <w:spacing w:line="276" w:lineRule="auto"/>
              <w:contextualSpacing/>
              <w:jc w:val="both"/>
              <w:rPr>
                <w:rFonts w:eastAsia="Calibri"/>
                <w:noProof w:val="0"/>
                <w:lang w:val="ro-MD"/>
              </w:rPr>
            </w:pPr>
            <w:r w:rsidRPr="00FF430B">
              <w:rPr>
                <w:rFonts w:eastAsia="Calibri"/>
                <w:noProof w:val="0"/>
                <w:lang w:val="ro-MD"/>
              </w:rPr>
              <w:t>Da □</w:t>
            </w:r>
          </w:p>
        </w:tc>
      </w:tr>
      <w:tr w:rsidR="007C005D" w:rsidRPr="00EC30C2" w14:paraId="0494CCD2" w14:textId="77777777" w:rsidTr="00065CEA">
        <w:tc>
          <w:tcPr>
            <w:tcW w:w="5812" w:type="dxa"/>
            <w:shd w:val="clear" w:color="auto" w:fill="F2F2F2"/>
          </w:tcPr>
          <w:p w14:paraId="0494CCCC"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0494CCCD" w14:textId="77777777" w:rsidR="007C005D" w:rsidRPr="00FF430B" w:rsidRDefault="007C005D" w:rsidP="00065CEA">
            <w:pPr>
              <w:spacing w:line="276" w:lineRule="auto"/>
              <w:contextualSpacing/>
              <w:jc w:val="both"/>
              <w:rPr>
                <w:noProof w:val="0"/>
                <w:lang w:val="ro-MD" w:eastAsia="zh-CN"/>
              </w:rPr>
            </w:pPr>
          </w:p>
        </w:tc>
        <w:tc>
          <w:tcPr>
            <w:tcW w:w="4111" w:type="dxa"/>
          </w:tcPr>
          <w:p w14:paraId="0494CCCE"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494CCCF"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 xml:space="preserve">tel/fax: (022) 820 652, 820-651 </w:t>
            </w:r>
          </w:p>
          <w:p w14:paraId="0494CCD0" w14:textId="77777777" w:rsidR="007C005D" w:rsidRPr="00FF430B" w:rsidRDefault="007C005D" w:rsidP="00065CEA">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0494CCD1" w14:textId="77777777" w:rsidR="007C005D" w:rsidRPr="00FF430B" w:rsidRDefault="007C005D" w:rsidP="00065CEA">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7C005D" w:rsidRPr="00EC30C2" w14:paraId="0494CCD6" w14:textId="77777777" w:rsidTr="00065CEA">
        <w:tc>
          <w:tcPr>
            <w:tcW w:w="5812" w:type="dxa"/>
            <w:shd w:val="clear" w:color="auto" w:fill="F2F2F2"/>
          </w:tcPr>
          <w:p w14:paraId="0494CCD3" w14:textId="77777777" w:rsidR="007C005D" w:rsidRPr="00FF430B" w:rsidRDefault="007C005D" w:rsidP="00065CEA">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0494CCD4" w14:textId="77777777" w:rsidR="007C005D" w:rsidRPr="00FF430B" w:rsidRDefault="007C005D" w:rsidP="00065CEA">
            <w:pPr>
              <w:spacing w:line="276" w:lineRule="auto"/>
              <w:jc w:val="both"/>
              <w:rPr>
                <w:rFonts w:eastAsia="Calibri"/>
                <w:noProof w:val="0"/>
                <w:lang w:val="ro-MD"/>
              </w:rPr>
            </w:pPr>
          </w:p>
          <w:p w14:paraId="0494CCD5" w14:textId="77777777" w:rsidR="007C005D" w:rsidRPr="00FF430B" w:rsidRDefault="007C005D" w:rsidP="00065CEA">
            <w:pPr>
              <w:spacing w:line="276" w:lineRule="auto"/>
              <w:jc w:val="both"/>
              <w:rPr>
                <w:rFonts w:eastAsia="Calibri"/>
                <w:noProof w:val="0"/>
                <w:lang w:val="ro-MD"/>
              </w:rPr>
            </w:pPr>
          </w:p>
        </w:tc>
      </w:tr>
    </w:tbl>
    <w:p w14:paraId="0494CCD7" w14:textId="77777777" w:rsidR="007C005D" w:rsidRPr="00FF430B" w:rsidRDefault="007C005D" w:rsidP="007C005D">
      <w:pPr>
        <w:spacing w:after="160" w:line="276" w:lineRule="auto"/>
        <w:jc w:val="both"/>
        <w:rPr>
          <w:rFonts w:eastAsia="Calibri"/>
          <w:noProof w:val="0"/>
          <w:lang w:val="ro-MD"/>
        </w:rPr>
      </w:pPr>
    </w:p>
    <w:p w14:paraId="0494CCD8" w14:textId="77777777" w:rsidR="007C005D" w:rsidRPr="00FF430B" w:rsidRDefault="007C005D" w:rsidP="007C005D">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0494CCD9" w14:textId="77777777" w:rsidR="007C005D" w:rsidRPr="00FF430B" w:rsidRDefault="007C005D" w:rsidP="007C005D">
      <w:pPr>
        <w:spacing w:after="160" w:line="276" w:lineRule="auto"/>
        <w:jc w:val="both"/>
        <w:rPr>
          <w:rFonts w:eastAsia="Calibri"/>
          <w:noProof w:val="0"/>
          <w:lang w:val="ro-MD"/>
        </w:rPr>
      </w:pPr>
    </w:p>
    <w:p w14:paraId="0494CCDA" w14:textId="77777777" w:rsidR="007C005D" w:rsidRPr="00FF430B" w:rsidRDefault="007C005D" w:rsidP="007C005D">
      <w:pPr>
        <w:spacing w:after="160" w:line="276" w:lineRule="auto"/>
        <w:jc w:val="both"/>
        <w:rPr>
          <w:rFonts w:eastAsia="Calibri"/>
          <w:noProof w:val="0"/>
          <w:lang w:val="ro-MD"/>
        </w:rPr>
      </w:pPr>
    </w:p>
    <w:p w14:paraId="0494CCDB" w14:textId="77777777" w:rsidR="007C005D" w:rsidRPr="00FF430B" w:rsidRDefault="007C005D" w:rsidP="007C005D">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131/2015 privind achizițiile publice).</w:t>
      </w:r>
    </w:p>
    <w:p w14:paraId="0494CCDC" w14:textId="77777777" w:rsidR="007C005D" w:rsidRPr="00FF430B" w:rsidRDefault="007C005D" w:rsidP="007C005D">
      <w:pPr>
        <w:spacing w:after="160" w:line="276" w:lineRule="auto"/>
        <w:rPr>
          <w:rFonts w:ascii="Calibri" w:eastAsia="Calibri" w:hAnsi="Calibri"/>
          <w:noProof w:val="0"/>
          <w:sz w:val="22"/>
          <w:szCs w:val="22"/>
          <w:lang w:val="ro-MD"/>
        </w:rPr>
      </w:pPr>
    </w:p>
    <w:p w14:paraId="0494CCDD" w14:textId="77777777" w:rsidR="007C005D" w:rsidRPr="00FF430B" w:rsidRDefault="007C005D" w:rsidP="007C005D">
      <w:pPr>
        <w:spacing w:after="160" w:line="276" w:lineRule="auto"/>
        <w:rPr>
          <w:rFonts w:ascii="Calibri" w:eastAsia="Calibri" w:hAnsi="Calibri"/>
          <w:noProof w:val="0"/>
          <w:sz w:val="22"/>
          <w:szCs w:val="22"/>
          <w:lang w:val="ro-MD"/>
        </w:rPr>
      </w:pPr>
    </w:p>
    <w:p w14:paraId="0494CCDE" w14:textId="77777777" w:rsidR="007C005D" w:rsidRPr="00FF430B" w:rsidRDefault="007C005D" w:rsidP="007C005D">
      <w:pPr>
        <w:spacing w:after="160" w:line="276" w:lineRule="auto"/>
        <w:rPr>
          <w:rFonts w:ascii="Calibri" w:eastAsia="Calibri" w:hAnsi="Calibri"/>
          <w:noProof w:val="0"/>
          <w:sz w:val="22"/>
          <w:szCs w:val="22"/>
          <w:lang w:val="ro-MD"/>
        </w:rPr>
      </w:pPr>
    </w:p>
    <w:p w14:paraId="0494CCDF" w14:textId="77777777" w:rsidR="007C005D" w:rsidRPr="00FF430B" w:rsidRDefault="007C005D" w:rsidP="007C005D">
      <w:pPr>
        <w:spacing w:after="160" w:line="276" w:lineRule="auto"/>
        <w:rPr>
          <w:rFonts w:ascii="Calibri" w:eastAsia="Calibri" w:hAnsi="Calibri"/>
          <w:noProof w:val="0"/>
          <w:sz w:val="22"/>
          <w:szCs w:val="22"/>
          <w:lang w:val="ro-MD"/>
        </w:rPr>
      </w:pPr>
    </w:p>
    <w:p w14:paraId="0494CCE0" w14:textId="77777777" w:rsidR="007C005D" w:rsidRPr="00FF430B" w:rsidRDefault="007C005D" w:rsidP="007C005D">
      <w:pPr>
        <w:spacing w:after="160" w:line="276" w:lineRule="auto"/>
        <w:rPr>
          <w:rFonts w:ascii="Calibri" w:eastAsia="Calibri" w:hAnsi="Calibri"/>
          <w:noProof w:val="0"/>
          <w:sz w:val="22"/>
          <w:szCs w:val="22"/>
          <w:lang w:val="ro-MD"/>
        </w:rPr>
      </w:pPr>
    </w:p>
    <w:p w14:paraId="0494CCE1" w14:textId="77777777" w:rsidR="007C005D" w:rsidRPr="00FF430B" w:rsidRDefault="007C005D" w:rsidP="007C005D">
      <w:pPr>
        <w:spacing w:after="160" w:line="276" w:lineRule="auto"/>
        <w:rPr>
          <w:rFonts w:ascii="Calibri" w:eastAsia="Calibri" w:hAnsi="Calibri"/>
          <w:noProof w:val="0"/>
          <w:sz w:val="22"/>
          <w:szCs w:val="22"/>
          <w:lang w:val="ro-MD"/>
        </w:rPr>
      </w:pPr>
    </w:p>
    <w:p w14:paraId="0494CCE2" w14:textId="77777777" w:rsidR="007C005D" w:rsidRPr="00FF430B" w:rsidRDefault="007C005D" w:rsidP="007C005D">
      <w:pPr>
        <w:spacing w:after="160" w:line="276" w:lineRule="auto"/>
        <w:rPr>
          <w:rFonts w:ascii="Calibri" w:eastAsia="Calibri" w:hAnsi="Calibri"/>
          <w:noProof w:val="0"/>
          <w:sz w:val="22"/>
          <w:szCs w:val="22"/>
          <w:lang w:val="ro-MD"/>
        </w:rPr>
      </w:pPr>
    </w:p>
    <w:p w14:paraId="0494CCE3" w14:textId="77777777" w:rsidR="007C005D" w:rsidRPr="00FF430B" w:rsidRDefault="007C005D" w:rsidP="007C005D">
      <w:pPr>
        <w:spacing w:after="160" w:line="276" w:lineRule="auto"/>
        <w:rPr>
          <w:rFonts w:ascii="Calibri" w:eastAsia="Calibri" w:hAnsi="Calibri"/>
          <w:noProof w:val="0"/>
          <w:sz w:val="22"/>
          <w:szCs w:val="22"/>
          <w:lang w:val="ro-MD"/>
        </w:rPr>
      </w:pPr>
    </w:p>
    <w:p w14:paraId="0494CCE4" w14:textId="77777777" w:rsidR="007C005D" w:rsidRPr="00FF430B" w:rsidRDefault="007C005D" w:rsidP="007C005D">
      <w:pPr>
        <w:spacing w:after="160" w:line="276" w:lineRule="auto"/>
        <w:rPr>
          <w:rFonts w:ascii="Calibri" w:eastAsia="Calibri" w:hAnsi="Calibri"/>
          <w:noProof w:val="0"/>
          <w:sz w:val="22"/>
          <w:szCs w:val="22"/>
          <w:lang w:val="ro-MD"/>
        </w:rPr>
      </w:pPr>
    </w:p>
    <w:p w14:paraId="0494CCE5" w14:textId="77777777" w:rsidR="007C005D" w:rsidRPr="00FF430B" w:rsidRDefault="007C005D" w:rsidP="007C005D">
      <w:pPr>
        <w:spacing w:after="160" w:line="276" w:lineRule="auto"/>
        <w:rPr>
          <w:rFonts w:ascii="Calibri" w:eastAsia="Calibri" w:hAnsi="Calibri"/>
          <w:noProof w:val="0"/>
          <w:sz w:val="22"/>
          <w:szCs w:val="22"/>
          <w:lang w:val="ro-MD"/>
        </w:rPr>
      </w:pPr>
    </w:p>
    <w:p w14:paraId="0494CCE6" w14:textId="77777777" w:rsidR="007C005D" w:rsidRPr="00FF430B" w:rsidRDefault="007C005D" w:rsidP="007C005D">
      <w:pPr>
        <w:spacing w:after="160" w:line="276" w:lineRule="auto"/>
        <w:rPr>
          <w:rFonts w:ascii="Calibri" w:eastAsia="Calibri" w:hAnsi="Calibri"/>
          <w:noProof w:val="0"/>
          <w:sz w:val="22"/>
          <w:szCs w:val="22"/>
          <w:lang w:val="ro-MD"/>
        </w:rPr>
      </w:pPr>
    </w:p>
    <w:p w14:paraId="0494CCE7" w14:textId="77777777" w:rsidR="007C005D" w:rsidRPr="00FF430B" w:rsidRDefault="007C005D" w:rsidP="007C005D">
      <w:pPr>
        <w:spacing w:after="160" w:line="276" w:lineRule="auto"/>
        <w:rPr>
          <w:rFonts w:ascii="Calibri" w:eastAsia="Calibri" w:hAnsi="Calibri"/>
          <w:noProof w:val="0"/>
          <w:sz w:val="22"/>
          <w:szCs w:val="22"/>
          <w:lang w:val="ro-MD"/>
        </w:rPr>
      </w:pPr>
    </w:p>
    <w:p w14:paraId="0494CCE8" w14:textId="77777777" w:rsidR="007C005D" w:rsidRPr="00FF430B" w:rsidRDefault="007C005D" w:rsidP="007C005D">
      <w:pPr>
        <w:spacing w:after="160" w:line="276" w:lineRule="auto"/>
        <w:rPr>
          <w:rFonts w:ascii="Calibri" w:eastAsia="Calibri" w:hAnsi="Calibri"/>
          <w:noProof w:val="0"/>
          <w:sz w:val="22"/>
          <w:szCs w:val="22"/>
          <w:lang w:val="ro-MD"/>
        </w:rPr>
      </w:pPr>
    </w:p>
    <w:p w14:paraId="0494CCE9" w14:textId="77777777" w:rsidR="007C005D" w:rsidRPr="00FF430B" w:rsidRDefault="007C005D" w:rsidP="007C005D">
      <w:pPr>
        <w:spacing w:after="160" w:line="276" w:lineRule="auto"/>
        <w:rPr>
          <w:rFonts w:ascii="Calibri" w:eastAsia="Calibri" w:hAnsi="Calibri"/>
          <w:noProof w:val="0"/>
          <w:sz w:val="22"/>
          <w:szCs w:val="22"/>
          <w:lang w:val="ro-MD"/>
        </w:rPr>
      </w:pPr>
    </w:p>
    <w:p w14:paraId="0494CCEA" w14:textId="77777777" w:rsidR="007C005D" w:rsidRPr="00FF430B" w:rsidRDefault="007C005D" w:rsidP="007C005D">
      <w:pPr>
        <w:tabs>
          <w:tab w:val="decimal" w:pos="8364"/>
        </w:tabs>
        <w:spacing w:line="276" w:lineRule="auto"/>
        <w:ind w:right="-144"/>
        <w:jc w:val="center"/>
        <w:rPr>
          <w:b/>
          <w:bCs/>
          <w:color w:val="000000"/>
          <w:lang w:val="ro-MD"/>
        </w:rPr>
      </w:pPr>
    </w:p>
    <w:p w14:paraId="0494CCEB"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CEC" w14:textId="77777777" w:rsidR="007C005D" w:rsidRPr="00285363" w:rsidRDefault="007C005D" w:rsidP="007C005D">
      <w:pPr>
        <w:jc w:val="right"/>
      </w:pPr>
      <w:r w:rsidRPr="00285363">
        <w:t>Documentația standard nr. 69</w:t>
      </w:r>
    </w:p>
    <w:p w14:paraId="0494CCED" w14:textId="77777777" w:rsidR="007C005D" w:rsidRPr="00285363" w:rsidRDefault="007C005D" w:rsidP="007C005D">
      <w:pPr>
        <w:jc w:val="right"/>
      </w:pPr>
      <w:r w:rsidRPr="00285363">
        <w:t>din 7 mai  2021</w:t>
      </w:r>
    </w:p>
    <w:p w14:paraId="0494CCEE" w14:textId="77777777" w:rsidR="007C005D" w:rsidRPr="00285363" w:rsidRDefault="007C005D" w:rsidP="007C005D">
      <w:pPr>
        <w:jc w:val="right"/>
      </w:pPr>
    </w:p>
    <w:p w14:paraId="0494CCEF" w14:textId="77777777" w:rsidR="007C005D" w:rsidRPr="00285363" w:rsidRDefault="007C005D" w:rsidP="007C005D">
      <w:pPr>
        <w:spacing w:before="120"/>
        <w:jc w:val="center"/>
        <w:outlineLvl w:val="0"/>
        <w:rPr>
          <w:b/>
          <w:sz w:val="28"/>
          <w:szCs w:val="28"/>
          <w:lang w:eastAsia="ru-RU"/>
        </w:rPr>
      </w:pPr>
      <w:bookmarkStart w:id="45" w:name="_Hlk98855030"/>
      <w:r w:rsidRPr="00285363">
        <w:rPr>
          <w:b/>
          <w:sz w:val="28"/>
          <w:szCs w:val="28"/>
          <w:lang w:eastAsia="ru-RU"/>
        </w:rPr>
        <w:t>ANUNȚ DE PARTICIPARE</w:t>
      </w:r>
    </w:p>
    <w:p w14:paraId="0494CCF0" w14:textId="77777777" w:rsidR="007C005D" w:rsidRPr="00285363" w:rsidRDefault="007C005D" w:rsidP="007C005D">
      <w:pPr>
        <w:rPr>
          <w:sz w:val="20"/>
          <w:szCs w:val="20"/>
          <w:lang w:eastAsia="ru-RU"/>
        </w:rPr>
      </w:pPr>
    </w:p>
    <w:bookmarkEnd w:id="45"/>
    <w:p w14:paraId="0494CDB3"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B4"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B5"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B6"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B7"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0494CDB8" w14:textId="77777777" w:rsidR="007C005D" w:rsidRPr="00FF430B" w:rsidRDefault="007C005D" w:rsidP="007C005D">
      <w:pPr>
        <w:jc w:val="right"/>
        <w:rPr>
          <w:noProof w:val="0"/>
          <w:lang w:val="ro-MD"/>
        </w:rPr>
      </w:pPr>
      <w:r w:rsidRPr="00FF430B">
        <w:rPr>
          <w:noProof w:val="0"/>
          <w:lang w:val="ro-MD"/>
        </w:rPr>
        <w:t>la Documentația standard nr._____</w:t>
      </w:r>
    </w:p>
    <w:p w14:paraId="0494CDB9" w14:textId="77777777" w:rsidR="007C005D" w:rsidRPr="00FF430B" w:rsidRDefault="007C005D" w:rsidP="007C005D">
      <w:pPr>
        <w:jc w:val="right"/>
        <w:rPr>
          <w:noProof w:val="0"/>
          <w:lang w:val="ro-MD"/>
        </w:rPr>
      </w:pPr>
      <w:r w:rsidRPr="00FF430B">
        <w:rPr>
          <w:noProof w:val="0"/>
          <w:lang w:val="ro-MD"/>
        </w:rPr>
        <w:t>din “____” ________ 20___</w:t>
      </w:r>
    </w:p>
    <w:p w14:paraId="0494CDBA" w14:textId="77777777" w:rsidR="007C005D" w:rsidRPr="00FF430B" w:rsidRDefault="007C005D" w:rsidP="007C005D">
      <w:pPr>
        <w:pStyle w:val="Style3"/>
        <w:tabs>
          <w:tab w:val="left" w:pos="567"/>
        </w:tabs>
        <w:spacing w:before="0" w:beforeAutospacing="0" w:after="0"/>
        <w:ind w:left="0" w:firstLine="0"/>
        <w:jc w:val="right"/>
        <w:rPr>
          <w:rFonts w:eastAsia="PMingLiU"/>
          <w:lang w:val="ro-MD" w:eastAsia="zh-CN"/>
        </w:rPr>
      </w:pPr>
    </w:p>
    <w:p w14:paraId="0494CDBB"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BC" w14:textId="77777777" w:rsidR="007C005D" w:rsidRPr="00FF430B" w:rsidRDefault="007C005D" w:rsidP="007C005D">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0494CDBD" w14:textId="77777777" w:rsidR="007C005D" w:rsidRPr="00FF430B" w:rsidRDefault="007C005D" w:rsidP="007C005D">
      <w:pPr>
        <w:shd w:val="clear" w:color="auto" w:fill="FFFFFF" w:themeFill="background1"/>
        <w:spacing w:before="120"/>
        <w:rPr>
          <w:b/>
          <w:noProof w:val="0"/>
          <w:lang w:val="ro-MD" w:eastAsia="ru-RU"/>
        </w:rPr>
      </w:pPr>
    </w:p>
    <w:p w14:paraId="0494CDBE" w14:textId="77777777" w:rsidR="007C005D" w:rsidRPr="00FF430B" w:rsidRDefault="007C005D" w:rsidP="007C005D">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0494CDBF" w14:textId="77777777" w:rsidR="007C005D" w:rsidRPr="00FF430B" w:rsidRDefault="007C005D" w:rsidP="007C005D">
      <w:pPr>
        <w:shd w:val="clear" w:color="auto" w:fill="FFFFFF" w:themeFill="background1"/>
        <w:rPr>
          <w:noProof w:val="0"/>
          <w:sz w:val="20"/>
          <w:szCs w:val="20"/>
          <w:lang w:val="ro-MD" w:eastAsia="ru-RU"/>
        </w:rPr>
      </w:pPr>
    </w:p>
    <w:p w14:paraId="0494CDC0" w14:textId="77777777" w:rsidR="007C005D" w:rsidRPr="00FF430B" w:rsidRDefault="007C005D" w:rsidP="007C005D">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14:paraId="0494CDC1" w14:textId="77777777" w:rsidR="007C005D" w:rsidRPr="00FF430B" w:rsidRDefault="007C005D" w:rsidP="007C005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0494CDC2" w14:textId="77777777" w:rsidR="007C005D" w:rsidRPr="00FF430B" w:rsidRDefault="007C005D" w:rsidP="007C005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494CDC3" w14:textId="77777777" w:rsidR="007C005D" w:rsidRPr="00FF430B" w:rsidRDefault="007C005D" w:rsidP="007C005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0494CDC4" w14:textId="77777777" w:rsidR="007C005D" w:rsidRPr="00FF430B" w:rsidRDefault="007C005D" w:rsidP="007C005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0494CDC5" w14:textId="77777777" w:rsidR="007C005D" w:rsidRPr="00FF430B" w:rsidRDefault="007C005D" w:rsidP="007C005D">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0494CDC6" w14:textId="77777777" w:rsidR="007C005D" w:rsidRPr="00FF430B" w:rsidRDefault="007C005D" w:rsidP="007C005D">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0494CDC7" w14:textId="77777777" w:rsidR="007C005D" w:rsidRPr="00FF430B" w:rsidRDefault="007C005D" w:rsidP="007C005D">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Pr="00FF430B">
        <w:rPr>
          <w:b/>
          <w:noProof w:val="0"/>
          <w:lang w:val="ro-MD" w:eastAsia="ru-RU"/>
        </w:rPr>
        <w:t>candidațiiselectați</w:t>
      </w:r>
      <w:proofErr w:type="spellEnd"/>
      <w:r w:rsidRPr="00FF430B">
        <w:rPr>
          <w:b/>
          <w:noProof w:val="0"/>
          <w:lang w:val="ro-MD" w:eastAsia="ru-RU"/>
        </w:rPr>
        <w:t xml:space="preserve"> ________________, să participe la procedura de achiziție privind prestarea/executarea următoarelor servicii de proiectare/lucrări:</w:t>
      </w:r>
    </w:p>
    <w:p w14:paraId="0494CDC8" w14:textId="77777777" w:rsidR="007C005D" w:rsidRPr="00FF430B" w:rsidRDefault="007C005D" w:rsidP="007C005D">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C005D" w:rsidRPr="00EC30C2" w14:paraId="0494CDCC" w14:textId="77777777" w:rsidTr="00065CEA">
        <w:trPr>
          <w:jc w:val="center"/>
        </w:trPr>
        <w:tc>
          <w:tcPr>
            <w:tcW w:w="576" w:type="dxa"/>
            <w:shd w:val="clear" w:color="auto" w:fill="auto"/>
          </w:tcPr>
          <w:p w14:paraId="0494CDC9" w14:textId="77777777" w:rsidR="007C005D" w:rsidRPr="00FF430B" w:rsidRDefault="007C005D" w:rsidP="00065CE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0494CDCA" w14:textId="77777777" w:rsidR="007C005D" w:rsidRPr="00FF430B" w:rsidRDefault="007C005D" w:rsidP="00065CE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0494CDCB" w14:textId="77777777" w:rsidR="007C005D" w:rsidRPr="00FF430B" w:rsidRDefault="007C005D" w:rsidP="00065CE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C005D" w:rsidRPr="00EC30C2" w14:paraId="0494CDD0" w14:textId="77777777" w:rsidTr="00065CEA">
        <w:trPr>
          <w:jc w:val="center"/>
        </w:trPr>
        <w:tc>
          <w:tcPr>
            <w:tcW w:w="576" w:type="dxa"/>
            <w:shd w:val="clear" w:color="auto" w:fill="auto"/>
          </w:tcPr>
          <w:p w14:paraId="0494CDCD" w14:textId="77777777" w:rsidR="007C005D" w:rsidRPr="00FF430B" w:rsidRDefault="007C005D" w:rsidP="00065CEA">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494CDCE" w14:textId="77777777" w:rsidR="007C005D" w:rsidRPr="00FF430B" w:rsidRDefault="007C005D" w:rsidP="00065CEA">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494CDCF" w14:textId="77777777" w:rsidR="007C005D" w:rsidRPr="00FF430B" w:rsidRDefault="007C005D" w:rsidP="00065CEA">
            <w:pPr>
              <w:shd w:val="clear" w:color="auto" w:fill="FFFFFF" w:themeFill="background1"/>
              <w:tabs>
                <w:tab w:val="left" w:pos="612"/>
              </w:tabs>
              <w:spacing w:before="120" w:after="120"/>
              <w:rPr>
                <w:iCs/>
                <w:noProof w:val="0"/>
                <w:lang w:val="ro-MD" w:eastAsia="ru-RU"/>
              </w:rPr>
            </w:pPr>
          </w:p>
        </w:tc>
      </w:tr>
      <w:tr w:rsidR="007C005D" w:rsidRPr="00EC30C2" w14:paraId="0494CDD4" w14:textId="77777777" w:rsidTr="00065CEA">
        <w:trPr>
          <w:jc w:val="center"/>
        </w:trPr>
        <w:tc>
          <w:tcPr>
            <w:tcW w:w="576" w:type="dxa"/>
            <w:shd w:val="clear" w:color="auto" w:fill="auto"/>
          </w:tcPr>
          <w:p w14:paraId="0494CDD1" w14:textId="77777777" w:rsidR="007C005D" w:rsidRPr="00FF430B" w:rsidRDefault="007C005D" w:rsidP="00065CEA">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494CDD2" w14:textId="77777777" w:rsidR="007C005D" w:rsidRPr="00FF430B" w:rsidRDefault="007C005D" w:rsidP="00065CEA">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494CDD3" w14:textId="77777777" w:rsidR="007C005D" w:rsidRPr="00FF430B" w:rsidRDefault="007C005D" w:rsidP="00065CEA">
            <w:pPr>
              <w:shd w:val="clear" w:color="auto" w:fill="FFFFFF" w:themeFill="background1"/>
              <w:tabs>
                <w:tab w:val="left" w:pos="612"/>
              </w:tabs>
              <w:spacing w:before="120" w:after="120"/>
              <w:rPr>
                <w:iCs/>
                <w:noProof w:val="0"/>
                <w:lang w:val="ro-MD" w:eastAsia="ru-RU"/>
              </w:rPr>
            </w:pPr>
          </w:p>
        </w:tc>
      </w:tr>
    </w:tbl>
    <w:p w14:paraId="0494CDD5" w14:textId="77777777" w:rsidR="007C005D" w:rsidRPr="00FF430B" w:rsidRDefault="007C005D" w:rsidP="007C005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0494CDD6" w14:textId="77777777" w:rsidR="007C005D" w:rsidRPr="00FF430B" w:rsidRDefault="007C005D" w:rsidP="007C005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0494CDD7" w14:textId="77777777" w:rsidR="007C005D" w:rsidRPr="00FF430B" w:rsidRDefault="007C005D" w:rsidP="007C005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0494CDD8" w14:textId="77777777" w:rsidR="007C005D" w:rsidRPr="00FF430B" w:rsidRDefault="007C005D" w:rsidP="007C005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Ofertele se prezintă în valuta_____________________________________________.</w:t>
      </w:r>
    </w:p>
    <w:p w14:paraId="0494CDD9" w14:textId="77777777" w:rsidR="007C005D" w:rsidRPr="00FF430B" w:rsidRDefault="007C005D" w:rsidP="007C005D">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0494CDDA" w14:textId="77777777" w:rsidR="007C005D" w:rsidRPr="00FF430B" w:rsidRDefault="007C005D" w:rsidP="007C005D">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0494CDDB" w14:textId="77777777" w:rsidR="007C005D" w:rsidRPr="00FF430B" w:rsidRDefault="007C005D" w:rsidP="007C005D">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0494CDDC" w14:textId="77777777" w:rsidR="007C005D" w:rsidRPr="00FF430B" w:rsidRDefault="007C005D" w:rsidP="007C005D">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0494CDDD" w14:textId="77777777" w:rsidR="007C005D" w:rsidRPr="00FF430B" w:rsidRDefault="007C005D" w:rsidP="007C005D">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0494CDDE" w14:textId="77777777" w:rsidR="007C005D" w:rsidRPr="00FF430B" w:rsidRDefault="007C005D" w:rsidP="007C005D">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0494CDDF" w14:textId="77777777" w:rsidR="007C005D" w:rsidRPr="00FF430B" w:rsidRDefault="007C005D" w:rsidP="007C005D">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0494CDE0" w14:textId="77777777" w:rsidR="007C005D" w:rsidRPr="00FF430B" w:rsidRDefault="007C005D" w:rsidP="007C005D">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0494CDE1" w14:textId="77777777" w:rsidR="007C005D" w:rsidRPr="00FF430B" w:rsidRDefault="007C005D" w:rsidP="007C005D">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494CDE2" w14:textId="77777777" w:rsidR="007C005D" w:rsidRPr="00FF430B" w:rsidRDefault="007C005D" w:rsidP="007C005D">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494CDE3" w14:textId="77777777" w:rsidR="007C005D" w:rsidRPr="00FF430B" w:rsidRDefault="007C005D" w:rsidP="007C005D">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0494CDE4" w14:textId="77777777" w:rsidR="007C005D" w:rsidRPr="00FF430B" w:rsidRDefault="007C005D" w:rsidP="007C005D">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0494CDE5" w14:textId="77777777" w:rsidR="007C005D" w:rsidRPr="00FF430B" w:rsidRDefault="007C005D" w:rsidP="007C005D">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0494CDE6" w14:textId="77777777" w:rsidR="007C005D" w:rsidRPr="00FF430B" w:rsidRDefault="007C005D" w:rsidP="007C005D">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494CDE7" w14:textId="77777777" w:rsidR="007C005D" w:rsidRPr="00FF430B" w:rsidRDefault="007C005D" w:rsidP="007C005D">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494CDE8" w14:textId="77777777" w:rsidR="007C005D" w:rsidRPr="00FF430B" w:rsidRDefault="007C005D" w:rsidP="007C005D">
      <w:pPr>
        <w:shd w:val="clear" w:color="auto" w:fill="FFFFFF" w:themeFill="background1"/>
        <w:spacing w:before="120" w:after="120"/>
        <w:rPr>
          <w:b/>
          <w:noProof w:val="0"/>
          <w:lang w:val="ro-MD" w:eastAsia="ru-RU"/>
        </w:rPr>
      </w:pPr>
    </w:p>
    <w:p w14:paraId="0494CDE9" w14:textId="77777777" w:rsidR="007C005D" w:rsidRPr="00FF430B" w:rsidRDefault="007C005D" w:rsidP="007C005D">
      <w:pPr>
        <w:shd w:val="clear" w:color="auto" w:fill="FFFFFF" w:themeFill="background1"/>
        <w:spacing w:before="120" w:after="120"/>
        <w:rPr>
          <w:b/>
          <w:noProof w:val="0"/>
          <w:lang w:val="ro-MD" w:eastAsia="ru-RU"/>
        </w:rPr>
      </w:pPr>
    </w:p>
    <w:p w14:paraId="0494CDEA" w14:textId="77777777" w:rsidR="007C005D" w:rsidRPr="00FF430B" w:rsidRDefault="007C005D" w:rsidP="007C005D">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0494CDEB" w14:textId="77777777" w:rsidR="007C005D" w:rsidRPr="00FF430B" w:rsidRDefault="007C005D" w:rsidP="007C005D">
      <w:pPr>
        <w:tabs>
          <w:tab w:val="decimal" w:pos="8364"/>
        </w:tabs>
        <w:spacing w:line="276" w:lineRule="auto"/>
        <w:ind w:right="-144"/>
        <w:jc w:val="center"/>
        <w:rPr>
          <w:b/>
          <w:bCs/>
          <w:color w:val="000000"/>
          <w:lang w:val="ro-MD"/>
        </w:rPr>
      </w:pPr>
    </w:p>
    <w:p w14:paraId="0494CDEC" w14:textId="77777777" w:rsidR="007C005D" w:rsidRPr="00FF430B" w:rsidRDefault="007C005D" w:rsidP="007C005D">
      <w:pPr>
        <w:tabs>
          <w:tab w:val="decimal" w:pos="8364"/>
        </w:tabs>
        <w:spacing w:line="276" w:lineRule="auto"/>
        <w:ind w:right="-144"/>
        <w:jc w:val="center"/>
        <w:rPr>
          <w:b/>
          <w:bCs/>
          <w:color w:val="000000"/>
          <w:lang w:val="ro-MD"/>
        </w:rPr>
      </w:pPr>
    </w:p>
    <w:p w14:paraId="0494CDED"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EE"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EF"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0"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1"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2"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3"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4"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5"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6"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7"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8"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9"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A"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B"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C"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D"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E"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DFF"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0"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1"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2"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3"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4"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5"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6"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7"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8"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9"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A"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B"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C"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0D"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0494CE0E" w14:textId="77777777" w:rsidR="007C005D" w:rsidRPr="00FF430B" w:rsidRDefault="007C005D" w:rsidP="007C005D">
      <w:pPr>
        <w:jc w:val="right"/>
        <w:rPr>
          <w:noProof w:val="0"/>
          <w:lang w:val="ro-MD"/>
        </w:rPr>
      </w:pPr>
      <w:r w:rsidRPr="00FF430B">
        <w:rPr>
          <w:noProof w:val="0"/>
          <w:lang w:val="ro-MD"/>
        </w:rPr>
        <w:t>la Documentația standard nr._____</w:t>
      </w:r>
    </w:p>
    <w:p w14:paraId="0494CE0F" w14:textId="77777777" w:rsidR="007C005D" w:rsidRPr="00FF430B" w:rsidRDefault="007C005D" w:rsidP="007C005D">
      <w:pPr>
        <w:jc w:val="right"/>
        <w:rPr>
          <w:noProof w:val="0"/>
          <w:lang w:val="ro-MD"/>
        </w:rPr>
      </w:pPr>
      <w:r w:rsidRPr="00FF430B">
        <w:rPr>
          <w:noProof w:val="0"/>
          <w:lang w:val="ro-MD"/>
        </w:rPr>
        <w:t>din “____” ________ 20___</w:t>
      </w:r>
    </w:p>
    <w:p w14:paraId="0494CE10"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11"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12"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13" w14:textId="77777777" w:rsidR="007C005D" w:rsidRPr="00FF430B" w:rsidRDefault="007C005D" w:rsidP="007C005D">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0494CE14" w14:textId="77777777" w:rsidR="007C005D" w:rsidRPr="00FF430B" w:rsidRDefault="007C005D" w:rsidP="007C005D">
      <w:pPr>
        <w:pStyle w:val="Style3"/>
        <w:tabs>
          <w:tab w:val="left" w:pos="567"/>
        </w:tabs>
        <w:spacing w:before="0" w:beforeAutospacing="0" w:after="0"/>
        <w:ind w:left="0" w:firstLine="0"/>
        <w:jc w:val="center"/>
        <w:rPr>
          <w:rFonts w:eastAsia="PMingLiU"/>
          <w:sz w:val="28"/>
          <w:szCs w:val="28"/>
          <w:lang w:val="ro-MD" w:eastAsia="zh-CN"/>
        </w:rPr>
      </w:pPr>
    </w:p>
    <w:p w14:paraId="0494CE15" w14:textId="77777777" w:rsidR="007C005D" w:rsidRPr="00FF430B" w:rsidRDefault="007C005D" w:rsidP="007C005D">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0494CE16"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E17"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C005D" w:rsidRPr="00EC30C2" w14:paraId="0494CE19"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18" w14:textId="77777777" w:rsidR="007C005D" w:rsidRPr="00FF430B" w:rsidRDefault="007C005D" w:rsidP="00065CEA">
            <w:pPr>
              <w:rPr>
                <w:b/>
                <w:bCs/>
                <w:lang w:val="ro-MD"/>
              </w:rPr>
            </w:pPr>
            <w:r w:rsidRPr="00FF430B">
              <w:rPr>
                <w:b/>
                <w:bCs/>
                <w:lang w:val="ro-MD"/>
              </w:rPr>
              <w:t>Autoritatea contractantă:________________________________________________________</w:t>
            </w:r>
          </w:p>
        </w:tc>
      </w:tr>
      <w:tr w:rsidR="007C005D" w:rsidRPr="00EC30C2" w14:paraId="0494CE1B"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1A" w14:textId="77777777" w:rsidR="007C005D" w:rsidRPr="00FF430B" w:rsidRDefault="007C005D" w:rsidP="00065CEA">
            <w:pPr>
              <w:ind w:right="129"/>
              <w:rPr>
                <w:b/>
                <w:bCs/>
                <w:lang w:val="ro-MD"/>
              </w:rPr>
            </w:pPr>
            <w:r w:rsidRPr="00FF430B">
              <w:rPr>
                <w:b/>
                <w:bCs/>
                <w:lang w:val="ro-MD"/>
              </w:rPr>
              <w:t>IDNO:________________________________________________________________________</w:t>
            </w:r>
          </w:p>
        </w:tc>
      </w:tr>
      <w:tr w:rsidR="007C005D" w:rsidRPr="00EC30C2" w14:paraId="0494CE1D" w14:textId="77777777" w:rsidTr="00065CE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1C" w14:textId="77777777" w:rsidR="007C005D" w:rsidRPr="00FF430B" w:rsidRDefault="007C005D" w:rsidP="00065CEA">
            <w:pPr>
              <w:rPr>
                <w:b/>
                <w:bCs/>
                <w:lang w:val="ro-MD"/>
              </w:rPr>
            </w:pPr>
          </w:p>
        </w:tc>
      </w:tr>
      <w:tr w:rsidR="007C005D" w:rsidRPr="00EC30C2" w14:paraId="0494CE1F"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1E" w14:textId="77777777" w:rsidR="007C005D" w:rsidRPr="00FF430B" w:rsidRDefault="007C005D" w:rsidP="00065CEA">
            <w:pPr>
              <w:rPr>
                <w:b/>
                <w:bCs/>
                <w:lang w:val="ro-MD"/>
              </w:rPr>
            </w:pPr>
            <w:r w:rsidRPr="00FF430B">
              <w:rPr>
                <w:b/>
                <w:bCs/>
                <w:lang w:val="ro-MD"/>
              </w:rPr>
              <w:t>Procedura de achiziţie publică:___________________________________________________</w:t>
            </w:r>
          </w:p>
        </w:tc>
      </w:tr>
      <w:tr w:rsidR="007C005D" w:rsidRPr="00EC30C2" w14:paraId="0494CE21"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20" w14:textId="77777777" w:rsidR="007C005D" w:rsidRPr="00FF430B" w:rsidRDefault="007C005D" w:rsidP="00065CEA">
            <w:pPr>
              <w:rPr>
                <w:b/>
                <w:bCs/>
                <w:lang w:val="ro-MD"/>
              </w:rPr>
            </w:pPr>
            <w:r w:rsidRPr="00FF430B">
              <w:rPr>
                <w:b/>
                <w:bCs/>
                <w:lang w:val="ro-MD"/>
              </w:rPr>
              <w:t>Nr.:__________________________________________________________________________</w:t>
            </w:r>
          </w:p>
        </w:tc>
      </w:tr>
      <w:tr w:rsidR="007C005D" w:rsidRPr="00EC30C2" w14:paraId="0494CE23"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22" w14:textId="77777777" w:rsidR="007C005D" w:rsidRPr="00FF430B" w:rsidRDefault="007C005D" w:rsidP="00065CEA">
            <w:pPr>
              <w:rPr>
                <w:b/>
                <w:bCs/>
                <w:lang w:val="ro-MD"/>
              </w:rPr>
            </w:pPr>
            <w:r w:rsidRPr="00FF430B">
              <w:rPr>
                <w:b/>
                <w:bCs/>
                <w:lang w:val="ro-MD"/>
              </w:rPr>
              <w:t>publicată în ___________link:___________________________________________________</w:t>
            </w:r>
          </w:p>
        </w:tc>
      </w:tr>
      <w:tr w:rsidR="007C005D" w:rsidRPr="00EC30C2" w14:paraId="0494CE25" w14:textId="77777777" w:rsidTr="00065CE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24" w14:textId="77777777" w:rsidR="007C005D" w:rsidRPr="00FF430B" w:rsidRDefault="007C005D" w:rsidP="00065CEA">
            <w:pPr>
              <w:rPr>
                <w:b/>
                <w:bCs/>
                <w:lang w:val="ro-MD"/>
              </w:rPr>
            </w:pPr>
          </w:p>
        </w:tc>
      </w:tr>
      <w:tr w:rsidR="007C005D" w:rsidRPr="00EC30C2" w14:paraId="0494CE27"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26" w14:textId="77777777" w:rsidR="007C005D" w:rsidRPr="00FF430B" w:rsidRDefault="007C005D" w:rsidP="00065CEA">
            <w:pPr>
              <w:rPr>
                <w:b/>
                <w:bCs/>
                <w:lang w:val="ro-MD"/>
              </w:rPr>
            </w:pPr>
            <w:r w:rsidRPr="00FF430B">
              <w:rPr>
                <w:b/>
                <w:bCs/>
                <w:lang w:val="ro-MD"/>
              </w:rPr>
              <w:t>Tipul obiectului de achiziţie:_____________________________________________________</w:t>
            </w:r>
          </w:p>
        </w:tc>
      </w:tr>
      <w:tr w:rsidR="007C005D" w:rsidRPr="00EC30C2" w14:paraId="0494CE29"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28" w14:textId="77777777" w:rsidR="007C005D" w:rsidRPr="00FF430B" w:rsidRDefault="007C005D" w:rsidP="00065CEA">
            <w:pPr>
              <w:ind w:right="129"/>
              <w:rPr>
                <w:b/>
                <w:bCs/>
                <w:lang w:val="ro-MD"/>
              </w:rPr>
            </w:pPr>
            <w:r w:rsidRPr="00FF430B">
              <w:rPr>
                <w:b/>
                <w:bCs/>
                <w:lang w:val="ro-MD"/>
              </w:rPr>
              <w:t>Obiectul achiziţiei:_____________________________________________________________</w:t>
            </w:r>
          </w:p>
        </w:tc>
      </w:tr>
      <w:tr w:rsidR="007C005D" w:rsidRPr="00EC30C2" w14:paraId="0494CE2B"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2A" w14:textId="77777777" w:rsidR="007C005D" w:rsidRPr="00FF430B" w:rsidRDefault="007C005D" w:rsidP="00065CEA">
            <w:pPr>
              <w:rPr>
                <w:b/>
                <w:bCs/>
                <w:lang w:val="ro-MD"/>
              </w:rPr>
            </w:pPr>
            <w:r w:rsidRPr="00FF430B">
              <w:rPr>
                <w:b/>
                <w:bCs/>
                <w:lang w:val="ro-MD"/>
              </w:rPr>
              <w:t>Cod CPV:____________________________________________________________________</w:t>
            </w:r>
          </w:p>
        </w:tc>
      </w:tr>
      <w:tr w:rsidR="007C005D" w:rsidRPr="00EC30C2" w14:paraId="0494CE2D" w14:textId="77777777" w:rsidTr="00065CE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4CE2C" w14:textId="77777777" w:rsidR="007C005D" w:rsidRPr="00FF430B" w:rsidRDefault="007C005D" w:rsidP="00065CEA">
            <w:pPr>
              <w:rPr>
                <w:b/>
                <w:bCs/>
                <w:lang w:val="ro-MD"/>
              </w:rPr>
            </w:pPr>
          </w:p>
        </w:tc>
      </w:tr>
    </w:tbl>
    <w:p w14:paraId="0494CE2E" w14:textId="77777777" w:rsidR="007C005D" w:rsidRPr="00FF430B" w:rsidRDefault="007C005D" w:rsidP="007C005D">
      <w:pPr>
        <w:pStyle w:val="Style3"/>
        <w:tabs>
          <w:tab w:val="left" w:pos="567"/>
        </w:tabs>
        <w:spacing w:before="0" w:beforeAutospacing="0" w:after="0"/>
        <w:ind w:left="0" w:firstLine="0"/>
        <w:rPr>
          <w:rFonts w:eastAsia="PMingLiU"/>
          <w:b w:val="0"/>
          <w:lang w:val="ro-MD" w:eastAsia="zh-CN"/>
        </w:rPr>
      </w:pPr>
    </w:p>
    <w:p w14:paraId="0494CE2F" w14:textId="77777777" w:rsidR="007C005D" w:rsidRPr="00FF430B" w:rsidRDefault="007C005D" w:rsidP="007C005D">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__________________________________________________având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0494CE30" w14:textId="77777777" w:rsidR="007C005D" w:rsidRPr="00FF430B" w:rsidRDefault="007C005D" w:rsidP="007C005D">
      <w:pPr>
        <w:pStyle w:val="Style3"/>
        <w:tabs>
          <w:tab w:val="clear" w:pos="360"/>
          <w:tab w:val="left" w:pos="0"/>
        </w:tabs>
        <w:ind w:left="0" w:firstLine="0"/>
        <w:rPr>
          <w:rFonts w:eastAsia="PMingLiU"/>
          <w:b w:val="0"/>
          <w:lang w:val="ro-MD" w:eastAsia="zh-CN"/>
        </w:rPr>
      </w:pPr>
    </w:p>
    <w:p w14:paraId="0494CE31" w14:textId="77777777" w:rsidR="007C005D" w:rsidRPr="00FF430B" w:rsidRDefault="007C005D" w:rsidP="007C005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0494CE32" w14:textId="77777777" w:rsidR="007C005D" w:rsidRPr="00FF430B" w:rsidRDefault="007C005D" w:rsidP="007C005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0494CE33" w14:textId="77777777" w:rsidR="007C005D" w:rsidRPr="00FF430B" w:rsidRDefault="007C005D" w:rsidP="007C005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0494CE34" w14:textId="77777777" w:rsidR="007C005D" w:rsidRPr="00FF430B" w:rsidRDefault="007C005D" w:rsidP="007C005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0494CE35" w14:textId="77777777" w:rsidR="007C005D" w:rsidRPr="00FF430B" w:rsidRDefault="007C005D" w:rsidP="007C005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0494CE36" w14:textId="77777777" w:rsidR="007C005D" w:rsidRPr="00FF430B" w:rsidRDefault="007C005D" w:rsidP="007C005D">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0494CE37" w14:textId="77777777" w:rsidR="007C005D" w:rsidRPr="00FF430B" w:rsidRDefault="007C005D" w:rsidP="007C005D">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0494CE38" w14:textId="77777777" w:rsidR="007C005D" w:rsidRPr="00FF430B" w:rsidRDefault="007C005D" w:rsidP="007C005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0494CE39" w14:textId="77777777" w:rsidR="007C005D" w:rsidRPr="00FF430B" w:rsidRDefault="007C005D" w:rsidP="007C005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0494CE3A" w14:textId="77777777" w:rsidR="007C005D" w:rsidRPr="00FF430B" w:rsidRDefault="007C005D" w:rsidP="007C005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0494CE3B" w14:textId="77777777" w:rsidR="007C005D" w:rsidRPr="00FF430B" w:rsidRDefault="007C005D" w:rsidP="007C005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0494CE3C" w14:textId="77777777" w:rsidR="007C005D" w:rsidRPr="00FF430B" w:rsidRDefault="007C005D" w:rsidP="007C005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0494CE3D" w14:textId="77777777" w:rsidR="007C005D" w:rsidRPr="00FF430B" w:rsidRDefault="007C005D" w:rsidP="007C005D">
      <w:pPr>
        <w:pStyle w:val="Style3"/>
        <w:tabs>
          <w:tab w:val="left" w:pos="567"/>
        </w:tabs>
        <w:spacing w:before="0" w:beforeAutospacing="0" w:after="0"/>
        <w:ind w:left="0" w:firstLine="0"/>
        <w:rPr>
          <w:rFonts w:eastAsia="PMingLiU"/>
          <w:b w:val="0"/>
          <w:lang w:val="ro-MD" w:eastAsia="zh-CN"/>
        </w:rPr>
      </w:pPr>
    </w:p>
    <w:p w14:paraId="0494CE3E"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lastRenderedPageBreak/>
        <w:t>Informaţia</w:t>
      </w:r>
      <w:proofErr w:type="spellEnd"/>
      <w:r w:rsidRPr="00FF430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C005D" w:rsidRPr="00EC30C2" w14:paraId="0494CE40" w14:textId="77777777" w:rsidTr="00065CE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94CE3F" w14:textId="77777777" w:rsidR="007C005D" w:rsidRPr="00FF430B" w:rsidRDefault="007C005D" w:rsidP="00065CEA">
            <w:pPr>
              <w:rPr>
                <w:bCs/>
                <w:color w:val="000000" w:themeColor="text1"/>
                <w:lang w:val="ro-MD"/>
              </w:rPr>
            </w:pPr>
            <w:r w:rsidRPr="00FF430B">
              <w:rPr>
                <w:bCs/>
                <w:color w:val="000000" w:themeColor="text1"/>
                <w:lang w:val="ro-MD"/>
              </w:rPr>
              <w:t>CANDIDAT</w:t>
            </w:r>
          </w:p>
        </w:tc>
      </w:tr>
      <w:tr w:rsidR="007C005D" w:rsidRPr="00EC30C2" w14:paraId="0494CE43" w14:textId="77777777" w:rsidTr="00065CE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94CE41" w14:textId="77777777" w:rsidR="007C005D" w:rsidRPr="00FF430B" w:rsidRDefault="007C005D" w:rsidP="00065CEA">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94CE42" w14:textId="77777777" w:rsidR="007C005D" w:rsidRPr="00FF430B" w:rsidRDefault="007C005D" w:rsidP="00065CEA">
            <w:pPr>
              <w:jc w:val="center"/>
              <w:rPr>
                <w:bCs/>
                <w:color w:val="000000" w:themeColor="text1"/>
                <w:lang w:val="ro-MD"/>
              </w:rPr>
            </w:pPr>
            <w:r w:rsidRPr="00FF430B">
              <w:rPr>
                <w:bCs/>
                <w:color w:val="000000" w:themeColor="text1"/>
                <w:lang w:val="ro-MD"/>
              </w:rPr>
              <w:t xml:space="preserve">Corespundere                                  </w:t>
            </w:r>
          </w:p>
        </w:tc>
      </w:tr>
      <w:tr w:rsidR="007C005D" w:rsidRPr="00EC30C2" w14:paraId="0494CE46" w14:textId="77777777" w:rsidTr="00065CE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94CE44" w14:textId="77777777" w:rsidR="007C005D" w:rsidRPr="00FF430B" w:rsidRDefault="007C005D" w:rsidP="00065CEA">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94CE45" w14:textId="77777777" w:rsidR="007C005D" w:rsidRPr="00FF430B" w:rsidRDefault="007C005D" w:rsidP="00065CEA">
            <w:pPr>
              <w:jc w:val="center"/>
              <w:rPr>
                <w:bCs/>
                <w:color w:val="000000" w:themeColor="text1"/>
                <w:lang w:val="ro-MD"/>
              </w:rPr>
            </w:pPr>
          </w:p>
        </w:tc>
      </w:tr>
      <w:tr w:rsidR="007C005D" w:rsidRPr="00EC30C2" w14:paraId="0494CE49" w14:textId="77777777" w:rsidTr="00065CE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94CE47" w14:textId="77777777" w:rsidR="007C005D" w:rsidRPr="00FF430B" w:rsidRDefault="007C005D" w:rsidP="00065CEA">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94CE48" w14:textId="77777777" w:rsidR="007C005D" w:rsidRPr="00FF430B" w:rsidRDefault="007C005D" w:rsidP="00065CEA">
            <w:pPr>
              <w:jc w:val="center"/>
              <w:rPr>
                <w:bCs/>
                <w:color w:val="000000" w:themeColor="text1"/>
                <w:lang w:val="ro-MD"/>
              </w:rPr>
            </w:pPr>
          </w:p>
        </w:tc>
      </w:tr>
      <w:tr w:rsidR="007C005D" w:rsidRPr="00EC30C2" w14:paraId="0494CE4C" w14:textId="77777777" w:rsidTr="00065CE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94CE4A" w14:textId="77777777" w:rsidR="007C005D" w:rsidRPr="00FF430B" w:rsidRDefault="007C005D" w:rsidP="00065CEA">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94CE4B" w14:textId="77777777" w:rsidR="007C005D" w:rsidRPr="00FF430B" w:rsidRDefault="007C005D" w:rsidP="00065CEA">
            <w:pPr>
              <w:jc w:val="center"/>
              <w:rPr>
                <w:bCs/>
                <w:color w:val="000000" w:themeColor="text1"/>
                <w:lang w:val="ro-MD"/>
              </w:rPr>
            </w:pPr>
          </w:p>
        </w:tc>
      </w:tr>
    </w:tbl>
    <w:p w14:paraId="0494CE4D"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4E"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0494CE4F" w14:textId="77777777" w:rsidR="007C005D" w:rsidRPr="00FF430B" w:rsidRDefault="007C005D" w:rsidP="007C005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494CE50"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51"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494CE52" w14:textId="77777777" w:rsidR="007C005D" w:rsidRPr="00FF430B" w:rsidRDefault="007C005D" w:rsidP="007C005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494CE53"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54"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55"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0494CE56" w14:textId="77777777" w:rsidR="007C005D" w:rsidRPr="00FF430B" w:rsidRDefault="007C005D" w:rsidP="007C005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494CE57"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58"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0494CE59" w14:textId="77777777" w:rsidR="007C005D" w:rsidRPr="00FF430B" w:rsidRDefault="007C005D" w:rsidP="007C005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494CE5A" w14:textId="77777777" w:rsidR="007C005D" w:rsidRPr="00FF430B" w:rsidRDefault="007C005D" w:rsidP="007C005D">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0494CE5B"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5C"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0494CE5D"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0494CE5E"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0494CE5F"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0494CE60"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0494CE61"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62" w14:textId="77777777" w:rsidR="007C005D" w:rsidRPr="00FF430B" w:rsidRDefault="007C005D" w:rsidP="007C005D">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scris/prin mijloace electronice candidații selectați:</w:t>
      </w:r>
    </w:p>
    <w:p w14:paraId="0494CE63" w14:textId="77777777" w:rsidR="007C005D" w:rsidRPr="00FF430B" w:rsidRDefault="007C005D" w:rsidP="007C005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494CE64" w14:textId="77777777" w:rsidR="007C005D" w:rsidRPr="00FF430B" w:rsidRDefault="007C005D" w:rsidP="007C005D">
      <w:pPr>
        <w:pStyle w:val="Style3"/>
        <w:tabs>
          <w:tab w:val="left" w:pos="567"/>
        </w:tabs>
        <w:spacing w:before="0" w:beforeAutospacing="0" w:after="0"/>
        <w:ind w:left="0" w:firstLine="0"/>
        <w:jc w:val="both"/>
        <w:rPr>
          <w:rFonts w:eastAsia="PMingLiU"/>
          <w:b w:val="0"/>
          <w:i/>
          <w:lang w:val="ro-MD" w:eastAsia="zh-CN"/>
        </w:rPr>
      </w:pPr>
    </w:p>
    <w:p w14:paraId="0494CE65" w14:textId="77777777" w:rsidR="007C005D" w:rsidRPr="00FF430B" w:rsidRDefault="007C005D" w:rsidP="007C005D">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0494CE66" w14:textId="77777777" w:rsidR="007C005D" w:rsidRPr="00FF430B" w:rsidRDefault="007C005D" w:rsidP="007C005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494CE67" w14:textId="77777777" w:rsidR="007C005D" w:rsidRPr="00FF430B" w:rsidRDefault="007C005D" w:rsidP="007C005D">
      <w:pPr>
        <w:pStyle w:val="Style3"/>
        <w:tabs>
          <w:tab w:val="left" w:pos="567"/>
        </w:tabs>
        <w:spacing w:before="0" w:beforeAutospacing="0" w:after="0"/>
        <w:ind w:left="0" w:firstLine="0"/>
        <w:jc w:val="both"/>
        <w:rPr>
          <w:rFonts w:eastAsia="PMingLiU"/>
          <w:b w:val="0"/>
          <w:lang w:val="ro-MD" w:eastAsia="zh-CN"/>
        </w:rPr>
      </w:pPr>
    </w:p>
    <w:p w14:paraId="0494CE68" w14:textId="77777777" w:rsidR="007C005D" w:rsidRPr="00FF430B" w:rsidRDefault="007C005D" w:rsidP="007C005D">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0494CE69" w14:textId="77777777" w:rsidR="007C005D" w:rsidRPr="00FF430B" w:rsidRDefault="007C005D" w:rsidP="007C005D">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0494CE6A" w14:textId="77777777" w:rsidR="007C005D" w:rsidRPr="00FF430B" w:rsidRDefault="007C005D" w:rsidP="007C005D">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0494CE6B" w14:textId="77777777" w:rsidR="007C005D" w:rsidRPr="00FF430B" w:rsidRDefault="007C005D" w:rsidP="007C005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0494CE6C" w14:textId="77777777" w:rsidR="007C005D" w:rsidRPr="00FF430B" w:rsidRDefault="007C005D" w:rsidP="007C005D">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0494CE6D"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0494CE6E"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0494CE6F"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0"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1"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2"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3"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4"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5"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6"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7"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8"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9"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A"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B" w14:textId="77777777" w:rsidR="007C005D" w:rsidRDefault="007C005D" w:rsidP="007C005D">
      <w:pPr>
        <w:pStyle w:val="Style3"/>
        <w:tabs>
          <w:tab w:val="left" w:pos="567"/>
        </w:tabs>
        <w:spacing w:before="0" w:beforeAutospacing="0" w:after="0"/>
        <w:ind w:left="0" w:firstLine="0"/>
        <w:rPr>
          <w:rFonts w:eastAsia="PMingLiU"/>
          <w:lang w:val="ro-MD" w:eastAsia="zh-CN"/>
        </w:rPr>
      </w:pPr>
    </w:p>
    <w:p w14:paraId="0494CE7C"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7D"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0494CE7E" w14:textId="77777777" w:rsidR="007C005D" w:rsidRPr="00FF430B" w:rsidRDefault="007C005D" w:rsidP="007C005D">
      <w:pPr>
        <w:jc w:val="right"/>
        <w:rPr>
          <w:noProof w:val="0"/>
          <w:lang w:val="ro-MD"/>
        </w:rPr>
      </w:pPr>
      <w:r w:rsidRPr="00FF430B">
        <w:rPr>
          <w:noProof w:val="0"/>
          <w:lang w:val="ro-MD"/>
        </w:rPr>
        <w:t>la Documentația standard nr._____</w:t>
      </w:r>
    </w:p>
    <w:p w14:paraId="0494CE7F" w14:textId="77777777" w:rsidR="007C005D" w:rsidRPr="00FF430B" w:rsidRDefault="007C005D" w:rsidP="007C005D">
      <w:pPr>
        <w:jc w:val="right"/>
        <w:rPr>
          <w:noProof w:val="0"/>
          <w:lang w:val="ro-MD"/>
        </w:rPr>
      </w:pPr>
      <w:r w:rsidRPr="00FF430B">
        <w:rPr>
          <w:noProof w:val="0"/>
          <w:lang w:val="ro-MD"/>
        </w:rPr>
        <w:t>din “____” ________ 20___</w:t>
      </w:r>
    </w:p>
    <w:p w14:paraId="0494CE80"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81"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E82" w14:textId="77777777" w:rsidR="007C005D" w:rsidRPr="00FF430B" w:rsidRDefault="007C005D" w:rsidP="007C005D">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0494CE83" w14:textId="77777777" w:rsidR="007C005D" w:rsidRPr="00FF430B" w:rsidRDefault="007C005D" w:rsidP="007C005D">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0494CE84" w14:textId="77777777" w:rsidR="007C005D" w:rsidRPr="00FF430B" w:rsidRDefault="007C005D" w:rsidP="007C005D">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C005D" w:rsidRPr="00EC30C2" w14:paraId="0494CE87" w14:textId="77777777" w:rsidTr="00065CEA">
        <w:tc>
          <w:tcPr>
            <w:tcW w:w="4248" w:type="dxa"/>
            <w:shd w:val="clear" w:color="auto" w:fill="FFFFFF" w:themeFill="background1"/>
          </w:tcPr>
          <w:p w14:paraId="0494CE85" w14:textId="77777777" w:rsidR="007C005D" w:rsidRPr="00FF430B" w:rsidRDefault="007C005D" w:rsidP="00065CEA">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0494CE86" w14:textId="77777777" w:rsidR="007C005D" w:rsidRPr="00FF430B" w:rsidRDefault="007C005D" w:rsidP="00065CEA">
            <w:pPr>
              <w:ind w:right="-1"/>
              <w:jc w:val="both"/>
              <w:rPr>
                <w:rFonts w:eastAsia="Cambria"/>
                <w:noProof w:val="0"/>
                <w:lang w:val="ro-MD"/>
              </w:rPr>
            </w:pPr>
          </w:p>
        </w:tc>
      </w:tr>
      <w:tr w:rsidR="007C005D" w:rsidRPr="00EC30C2" w14:paraId="0494CE8A" w14:textId="77777777" w:rsidTr="00065CEA">
        <w:tc>
          <w:tcPr>
            <w:tcW w:w="4248" w:type="dxa"/>
            <w:shd w:val="clear" w:color="auto" w:fill="FFFFFF" w:themeFill="background1"/>
          </w:tcPr>
          <w:p w14:paraId="0494CE88" w14:textId="77777777" w:rsidR="007C005D" w:rsidRPr="00FF430B" w:rsidRDefault="007C005D" w:rsidP="00065CEA">
            <w:pPr>
              <w:ind w:right="-1"/>
              <w:jc w:val="both"/>
              <w:rPr>
                <w:rFonts w:eastAsia="Calibri"/>
                <w:noProof w:val="0"/>
                <w:lang w:val="ro-MD"/>
              </w:rPr>
            </w:pPr>
            <w:r w:rsidRPr="00FF430B">
              <w:rPr>
                <w:rFonts w:eastAsia="Cambria"/>
                <w:noProof w:val="0"/>
                <w:lang w:val="ro-MD"/>
              </w:rPr>
              <w:t>Localitate</w:t>
            </w:r>
          </w:p>
        </w:tc>
        <w:tc>
          <w:tcPr>
            <w:tcW w:w="5528" w:type="dxa"/>
          </w:tcPr>
          <w:p w14:paraId="0494CE89" w14:textId="77777777" w:rsidR="007C005D" w:rsidRPr="00FF430B" w:rsidRDefault="007C005D" w:rsidP="00065CEA">
            <w:pPr>
              <w:ind w:right="-1"/>
              <w:jc w:val="both"/>
              <w:rPr>
                <w:rFonts w:eastAsia="Cambria"/>
                <w:noProof w:val="0"/>
                <w:lang w:val="ro-MD"/>
              </w:rPr>
            </w:pPr>
          </w:p>
        </w:tc>
      </w:tr>
      <w:tr w:rsidR="007C005D" w:rsidRPr="00EC30C2" w14:paraId="0494CE8D" w14:textId="77777777" w:rsidTr="00065CEA">
        <w:tc>
          <w:tcPr>
            <w:tcW w:w="4248" w:type="dxa"/>
            <w:shd w:val="clear" w:color="auto" w:fill="FFFFFF" w:themeFill="background1"/>
          </w:tcPr>
          <w:p w14:paraId="0494CE8B" w14:textId="77777777" w:rsidR="007C005D" w:rsidRPr="00FF430B" w:rsidRDefault="007C005D" w:rsidP="00065CEA">
            <w:pPr>
              <w:ind w:right="-1"/>
              <w:jc w:val="both"/>
              <w:rPr>
                <w:rFonts w:eastAsia="Cambria"/>
                <w:noProof w:val="0"/>
                <w:lang w:val="ro-MD"/>
              </w:rPr>
            </w:pPr>
            <w:r w:rsidRPr="00FF430B">
              <w:rPr>
                <w:rFonts w:eastAsia="Calibri"/>
                <w:noProof w:val="0"/>
                <w:lang w:val="ro-MD"/>
              </w:rPr>
              <w:t>IDNO</w:t>
            </w:r>
          </w:p>
        </w:tc>
        <w:tc>
          <w:tcPr>
            <w:tcW w:w="5528" w:type="dxa"/>
          </w:tcPr>
          <w:p w14:paraId="0494CE8C" w14:textId="77777777" w:rsidR="007C005D" w:rsidRPr="00FF430B" w:rsidRDefault="007C005D" w:rsidP="00065CEA">
            <w:pPr>
              <w:ind w:right="-1"/>
              <w:jc w:val="both"/>
              <w:rPr>
                <w:rFonts w:eastAsia="Cambria"/>
                <w:noProof w:val="0"/>
                <w:lang w:val="ro-MD"/>
              </w:rPr>
            </w:pPr>
          </w:p>
        </w:tc>
      </w:tr>
      <w:tr w:rsidR="007C005D" w:rsidRPr="00EC30C2" w14:paraId="0494CE90" w14:textId="77777777" w:rsidTr="00065CEA">
        <w:tc>
          <w:tcPr>
            <w:tcW w:w="4248" w:type="dxa"/>
            <w:shd w:val="clear" w:color="auto" w:fill="FFFFFF" w:themeFill="background1"/>
          </w:tcPr>
          <w:p w14:paraId="0494CE8E" w14:textId="77777777" w:rsidR="007C005D" w:rsidRPr="00FF430B" w:rsidRDefault="007C005D" w:rsidP="00065CEA">
            <w:pPr>
              <w:ind w:right="-1"/>
              <w:jc w:val="both"/>
              <w:rPr>
                <w:rFonts w:eastAsia="Calibri"/>
                <w:noProof w:val="0"/>
                <w:lang w:val="ro-MD"/>
              </w:rPr>
            </w:pPr>
            <w:r w:rsidRPr="00FF430B">
              <w:rPr>
                <w:rFonts w:eastAsia="Calibri"/>
                <w:noProof w:val="0"/>
                <w:lang w:val="ro-MD"/>
              </w:rPr>
              <w:t>Adresa</w:t>
            </w:r>
          </w:p>
        </w:tc>
        <w:tc>
          <w:tcPr>
            <w:tcW w:w="5528" w:type="dxa"/>
          </w:tcPr>
          <w:p w14:paraId="0494CE8F" w14:textId="77777777" w:rsidR="007C005D" w:rsidRPr="00FF430B" w:rsidRDefault="007C005D" w:rsidP="00065CEA">
            <w:pPr>
              <w:ind w:right="-1"/>
              <w:jc w:val="both"/>
              <w:rPr>
                <w:rFonts w:eastAsia="Cambria"/>
                <w:noProof w:val="0"/>
                <w:lang w:val="ro-MD"/>
              </w:rPr>
            </w:pPr>
          </w:p>
        </w:tc>
      </w:tr>
      <w:tr w:rsidR="007C005D" w:rsidRPr="00EC30C2" w14:paraId="0494CE93" w14:textId="77777777" w:rsidTr="00065CEA">
        <w:tc>
          <w:tcPr>
            <w:tcW w:w="4248" w:type="dxa"/>
            <w:shd w:val="clear" w:color="auto" w:fill="FFFFFF" w:themeFill="background1"/>
          </w:tcPr>
          <w:p w14:paraId="0494CE91" w14:textId="77777777" w:rsidR="007C005D" w:rsidRPr="00FF430B" w:rsidRDefault="007C005D" w:rsidP="00065CEA">
            <w:pPr>
              <w:ind w:right="-1"/>
              <w:jc w:val="both"/>
              <w:rPr>
                <w:rFonts w:eastAsia="Calibri"/>
                <w:noProof w:val="0"/>
                <w:lang w:val="ro-MD"/>
              </w:rPr>
            </w:pPr>
            <w:r w:rsidRPr="00FF430B">
              <w:rPr>
                <w:rFonts w:eastAsia="Calibri"/>
                <w:noProof w:val="0"/>
                <w:lang w:val="ro-MD"/>
              </w:rPr>
              <w:t>Număr de telefon/fax</w:t>
            </w:r>
          </w:p>
        </w:tc>
        <w:tc>
          <w:tcPr>
            <w:tcW w:w="5528" w:type="dxa"/>
          </w:tcPr>
          <w:p w14:paraId="0494CE92" w14:textId="77777777" w:rsidR="007C005D" w:rsidRPr="00FF430B" w:rsidRDefault="007C005D" w:rsidP="00065CEA">
            <w:pPr>
              <w:ind w:right="-1"/>
              <w:jc w:val="both"/>
              <w:rPr>
                <w:rFonts w:eastAsia="Cambria"/>
                <w:noProof w:val="0"/>
                <w:lang w:val="ro-MD"/>
              </w:rPr>
            </w:pPr>
          </w:p>
        </w:tc>
      </w:tr>
      <w:tr w:rsidR="007C005D" w:rsidRPr="00EC30C2" w14:paraId="0494CE96" w14:textId="77777777" w:rsidTr="00065CEA">
        <w:tc>
          <w:tcPr>
            <w:tcW w:w="4248" w:type="dxa"/>
            <w:shd w:val="clear" w:color="auto" w:fill="FFFFFF" w:themeFill="background1"/>
          </w:tcPr>
          <w:p w14:paraId="0494CE94" w14:textId="77777777" w:rsidR="007C005D" w:rsidRPr="00FF430B" w:rsidRDefault="007C005D" w:rsidP="00065CEA">
            <w:pPr>
              <w:ind w:right="-1"/>
              <w:jc w:val="both"/>
              <w:rPr>
                <w:rFonts w:eastAsia="Calibri"/>
                <w:noProof w:val="0"/>
                <w:lang w:val="ro-MD"/>
              </w:rPr>
            </w:pPr>
            <w:r w:rsidRPr="00FF430B">
              <w:rPr>
                <w:rFonts w:eastAsia="Calibri"/>
                <w:noProof w:val="0"/>
                <w:lang w:val="ro-MD"/>
              </w:rPr>
              <w:t>E-mail</w:t>
            </w:r>
          </w:p>
        </w:tc>
        <w:tc>
          <w:tcPr>
            <w:tcW w:w="5528" w:type="dxa"/>
          </w:tcPr>
          <w:p w14:paraId="0494CE95" w14:textId="77777777" w:rsidR="007C005D" w:rsidRPr="00FF430B" w:rsidRDefault="007C005D" w:rsidP="00065CEA">
            <w:pPr>
              <w:ind w:right="-1"/>
              <w:jc w:val="both"/>
              <w:rPr>
                <w:rFonts w:eastAsia="Cambria"/>
                <w:noProof w:val="0"/>
                <w:lang w:val="ro-MD"/>
              </w:rPr>
            </w:pPr>
          </w:p>
        </w:tc>
      </w:tr>
      <w:tr w:rsidR="007C005D" w:rsidRPr="00EC30C2" w14:paraId="0494CE99" w14:textId="77777777" w:rsidTr="00065CEA">
        <w:tc>
          <w:tcPr>
            <w:tcW w:w="4248" w:type="dxa"/>
            <w:shd w:val="clear" w:color="auto" w:fill="FFFFFF" w:themeFill="background1"/>
          </w:tcPr>
          <w:p w14:paraId="0494CE97" w14:textId="77777777" w:rsidR="007C005D" w:rsidRPr="00FF430B" w:rsidRDefault="007C005D" w:rsidP="00065CEA">
            <w:pPr>
              <w:ind w:right="-1"/>
              <w:jc w:val="both"/>
              <w:rPr>
                <w:rFonts w:eastAsia="Calibri"/>
                <w:noProof w:val="0"/>
                <w:lang w:val="ro-MD"/>
              </w:rPr>
            </w:pPr>
            <w:r w:rsidRPr="00FF430B">
              <w:rPr>
                <w:rFonts w:eastAsia="Calibri"/>
                <w:noProof w:val="0"/>
                <w:lang w:val="ro-MD"/>
              </w:rPr>
              <w:t>Pagina web oficială</w:t>
            </w:r>
          </w:p>
        </w:tc>
        <w:tc>
          <w:tcPr>
            <w:tcW w:w="5528" w:type="dxa"/>
          </w:tcPr>
          <w:p w14:paraId="0494CE98" w14:textId="77777777" w:rsidR="007C005D" w:rsidRPr="00FF430B" w:rsidRDefault="007C005D" w:rsidP="00065CEA">
            <w:pPr>
              <w:ind w:right="-1"/>
              <w:jc w:val="both"/>
              <w:rPr>
                <w:rFonts w:eastAsia="Cambria"/>
                <w:noProof w:val="0"/>
                <w:lang w:val="ro-MD"/>
              </w:rPr>
            </w:pPr>
          </w:p>
        </w:tc>
      </w:tr>
      <w:tr w:rsidR="007C005D" w:rsidRPr="00EC30C2" w14:paraId="0494CE9C" w14:textId="77777777" w:rsidTr="00065CEA">
        <w:tc>
          <w:tcPr>
            <w:tcW w:w="4248" w:type="dxa"/>
            <w:shd w:val="clear" w:color="auto" w:fill="FFFFFF" w:themeFill="background1"/>
          </w:tcPr>
          <w:p w14:paraId="0494CE9A" w14:textId="77777777" w:rsidR="007C005D" w:rsidRPr="00FF430B" w:rsidRDefault="007C005D" w:rsidP="00065CEA">
            <w:pPr>
              <w:ind w:right="-1"/>
              <w:jc w:val="both"/>
              <w:rPr>
                <w:rFonts w:eastAsia="Calibri"/>
                <w:noProof w:val="0"/>
                <w:lang w:val="ro-MD"/>
              </w:rPr>
            </w:pPr>
            <w:r w:rsidRPr="00FF430B">
              <w:rPr>
                <w:rFonts w:eastAsia="Calibri"/>
                <w:noProof w:val="0"/>
                <w:lang w:val="ro-MD"/>
              </w:rPr>
              <w:t>Persoana de contact</w:t>
            </w:r>
          </w:p>
        </w:tc>
        <w:tc>
          <w:tcPr>
            <w:tcW w:w="5528" w:type="dxa"/>
          </w:tcPr>
          <w:p w14:paraId="0494CE9B" w14:textId="77777777" w:rsidR="007C005D" w:rsidRPr="00FF430B" w:rsidRDefault="007C005D" w:rsidP="00065CEA">
            <w:pPr>
              <w:ind w:right="-1"/>
              <w:jc w:val="both"/>
              <w:rPr>
                <w:rFonts w:eastAsia="Cambria"/>
                <w:noProof w:val="0"/>
                <w:lang w:val="ro-MD"/>
              </w:rPr>
            </w:pPr>
          </w:p>
        </w:tc>
      </w:tr>
      <w:tr w:rsidR="007C005D" w:rsidRPr="00EC30C2" w14:paraId="0494CEA0" w14:textId="77777777" w:rsidTr="00065CEA">
        <w:tc>
          <w:tcPr>
            <w:tcW w:w="4248" w:type="dxa"/>
            <w:shd w:val="clear" w:color="auto" w:fill="FFFFFF" w:themeFill="background1"/>
          </w:tcPr>
          <w:p w14:paraId="0494CE9D" w14:textId="77777777" w:rsidR="007C005D" w:rsidRPr="00FF430B" w:rsidRDefault="007C005D" w:rsidP="00065CEA">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0494CE9E" w14:textId="77777777" w:rsidR="007C005D" w:rsidRPr="00FF430B" w:rsidRDefault="007C005D" w:rsidP="00065CEA">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0494CE9F" w14:textId="77777777" w:rsidR="007C005D" w:rsidRPr="00FF430B" w:rsidRDefault="007C005D" w:rsidP="00065CEA">
            <w:pPr>
              <w:ind w:right="-1"/>
              <w:jc w:val="both"/>
              <w:rPr>
                <w:rFonts w:eastAsia="Cambria"/>
                <w:noProof w:val="0"/>
                <w:lang w:val="ro-MD"/>
              </w:rPr>
            </w:pPr>
          </w:p>
        </w:tc>
      </w:tr>
    </w:tbl>
    <w:p w14:paraId="0494CEA1" w14:textId="77777777" w:rsidR="007C005D" w:rsidRPr="00FF430B" w:rsidRDefault="007C005D" w:rsidP="007C005D">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C005D" w:rsidRPr="00EC30C2" w14:paraId="0494CEA4" w14:textId="77777777" w:rsidTr="00065CEA">
        <w:tc>
          <w:tcPr>
            <w:tcW w:w="4248" w:type="dxa"/>
            <w:shd w:val="clear" w:color="auto" w:fill="FFFFFF" w:themeFill="background1"/>
          </w:tcPr>
          <w:p w14:paraId="0494CEA2"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0494CEA3" w14:textId="77777777" w:rsidR="007C005D" w:rsidRPr="00FF430B" w:rsidRDefault="007C005D" w:rsidP="00065CEA">
            <w:pPr>
              <w:spacing w:after="160" w:line="259" w:lineRule="auto"/>
              <w:ind w:right="-1"/>
              <w:jc w:val="both"/>
              <w:rPr>
                <w:i/>
                <w:noProof w:val="0"/>
                <w:lang w:val="ro-MD" w:eastAsia="ro-RO"/>
              </w:rPr>
            </w:pPr>
          </w:p>
        </w:tc>
      </w:tr>
      <w:tr w:rsidR="007C005D" w:rsidRPr="00EC30C2" w14:paraId="0494CEA8" w14:textId="77777777" w:rsidTr="00065CEA">
        <w:tc>
          <w:tcPr>
            <w:tcW w:w="4248" w:type="dxa"/>
            <w:shd w:val="clear" w:color="auto" w:fill="FFFFFF" w:themeFill="background1"/>
          </w:tcPr>
          <w:p w14:paraId="0494CEA5"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494CEA6" w14:textId="77777777" w:rsidR="007C005D" w:rsidRPr="00FF430B" w:rsidRDefault="007C005D" w:rsidP="00065CEA">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0494CEA7" w14:textId="77777777" w:rsidR="007C005D" w:rsidRPr="00FF430B" w:rsidRDefault="007C005D" w:rsidP="00065CEA">
            <w:pPr>
              <w:spacing w:after="160" w:line="259" w:lineRule="auto"/>
              <w:ind w:right="-1"/>
              <w:jc w:val="both"/>
              <w:rPr>
                <w:i/>
                <w:noProof w:val="0"/>
                <w:lang w:val="ro-MD" w:eastAsia="ro-RO"/>
              </w:rPr>
            </w:pPr>
          </w:p>
        </w:tc>
      </w:tr>
      <w:tr w:rsidR="007C005D" w:rsidRPr="00EC30C2" w14:paraId="0494CEAC" w14:textId="77777777" w:rsidTr="00065CEA">
        <w:tc>
          <w:tcPr>
            <w:tcW w:w="4248" w:type="dxa"/>
            <w:shd w:val="clear" w:color="auto" w:fill="FFFFFF" w:themeFill="background1"/>
          </w:tcPr>
          <w:p w14:paraId="0494CEA9"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0494CEAA"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 xml:space="preserve">Servicii de proiectare □  </w:t>
            </w:r>
          </w:p>
          <w:p w14:paraId="0494CEAB"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Lucrări □</w:t>
            </w:r>
          </w:p>
        </w:tc>
      </w:tr>
      <w:tr w:rsidR="007C005D" w:rsidRPr="00EC30C2" w14:paraId="0494CEAF" w14:textId="77777777" w:rsidTr="00065CEA">
        <w:tc>
          <w:tcPr>
            <w:tcW w:w="4248" w:type="dxa"/>
            <w:shd w:val="clear" w:color="auto" w:fill="FFFFFF" w:themeFill="background1"/>
          </w:tcPr>
          <w:p w14:paraId="0494CEAD"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0494CEAE" w14:textId="77777777" w:rsidR="007C005D" w:rsidRPr="00FF430B" w:rsidRDefault="007C005D" w:rsidP="00065CEA">
            <w:pPr>
              <w:spacing w:after="160" w:line="259" w:lineRule="auto"/>
              <w:ind w:right="-1"/>
              <w:jc w:val="both"/>
              <w:rPr>
                <w:noProof w:val="0"/>
                <w:lang w:val="ro-MD" w:eastAsia="ro-RO"/>
              </w:rPr>
            </w:pPr>
          </w:p>
        </w:tc>
      </w:tr>
      <w:tr w:rsidR="007C005D" w:rsidRPr="00EC30C2" w14:paraId="0494CEB3" w14:textId="77777777" w:rsidTr="00065CEA">
        <w:trPr>
          <w:trHeight w:val="255"/>
        </w:trPr>
        <w:tc>
          <w:tcPr>
            <w:tcW w:w="4248" w:type="dxa"/>
            <w:vMerge w:val="restart"/>
            <w:shd w:val="clear" w:color="auto" w:fill="FFFFFF" w:themeFill="background1"/>
          </w:tcPr>
          <w:p w14:paraId="0494CEB0"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Anunțul de participare</w:t>
            </w:r>
          </w:p>
          <w:p w14:paraId="0494CEB1" w14:textId="77777777" w:rsidR="007C005D" w:rsidRPr="00FF430B" w:rsidRDefault="007C005D" w:rsidP="00065CEA">
            <w:pPr>
              <w:spacing w:after="160" w:line="259" w:lineRule="auto"/>
              <w:ind w:right="-1"/>
              <w:jc w:val="both"/>
              <w:rPr>
                <w:i/>
                <w:noProof w:val="0"/>
                <w:lang w:val="ro-MD" w:eastAsia="ro-RO"/>
              </w:rPr>
            </w:pPr>
          </w:p>
        </w:tc>
        <w:tc>
          <w:tcPr>
            <w:tcW w:w="5570" w:type="dxa"/>
          </w:tcPr>
          <w:p w14:paraId="0494CEB2" w14:textId="77777777" w:rsidR="007C005D" w:rsidRPr="00FF430B" w:rsidRDefault="007C005D" w:rsidP="00065CEA">
            <w:pPr>
              <w:spacing w:after="160" w:line="259" w:lineRule="auto"/>
              <w:ind w:right="-1"/>
              <w:jc w:val="both"/>
              <w:rPr>
                <w:rFonts w:eastAsia="Cambria"/>
                <w:noProof w:val="0"/>
                <w:lang w:val="ro-MD"/>
              </w:rPr>
            </w:pPr>
            <w:r w:rsidRPr="00FF430B">
              <w:rPr>
                <w:rFonts w:eastAsia="Cambria"/>
                <w:noProof w:val="0"/>
                <w:lang w:val="ro-MD"/>
              </w:rPr>
              <w:t>Nr.:</w:t>
            </w:r>
          </w:p>
        </w:tc>
      </w:tr>
      <w:tr w:rsidR="007C005D" w:rsidRPr="00EC30C2" w14:paraId="0494CEB6" w14:textId="77777777" w:rsidTr="00065CEA">
        <w:trPr>
          <w:trHeight w:val="255"/>
        </w:trPr>
        <w:tc>
          <w:tcPr>
            <w:tcW w:w="4248" w:type="dxa"/>
            <w:vMerge/>
            <w:shd w:val="clear" w:color="auto" w:fill="FFFFFF" w:themeFill="background1"/>
          </w:tcPr>
          <w:p w14:paraId="0494CEB4" w14:textId="77777777" w:rsidR="007C005D" w:rsidRPr="00FF430B" w:rsidRDefault="007C005D" w:rsidP="00065CEA">
            <w:pPr>
              <w:spacing w:after="160" w:line="259" w:lineRule="auto"/>
              <w:ind w:right="-1"/>
              <w:jc w:val="both"/>
              <w:rPr>
                <w:noProof w:val="0"/>
                <w:lang w:val="ro-MD" w:eastAsia="ro-RO"/>
              </w:rPr>
            </w:pPr>
          </w:p>
        </w:tc>
        <w:tc>
          <w:tcPr>
            <w:tcW w:w="5570" w:type="dxa"/>
          </w:tcPr>
          <w:p w14:paraId="0494CEB5" w14:textId="77777777" w:rsidR="007C005D" w:rsidRPr="00FF430B" w:rsidRDefault="007C005D" w:rsidP="00065CEA">
            <w:pPr>
              <w:spacing w:after="160" w:line="259" w:lineRule="auto"/>
              <w:ind w:right="-1"/>
              <w:jc w:val="both"/>
              <w:rPr>
                <w:rFonts w:eastAsia="Cambria"/>
                <w:noProof w:val="0"/>
                <w:lang w:val="ro-MD"/>
              </w:rPr>
            </w:pPr>
            <w:r w:rsidRPr="00FF430B">
              <w:rPr>
                <w:rFonts w:eastAsia="Cambria"/>
                <w:noProof w:val="0"/>
                <w:lang w:val="ro-MD"/>
              </w:rPr>
              <w:t>Data publicării:</w:t>
            </w:r>
          </w:p>
        </w:tc>
      </w:tr>
      <w:tr w:rsidR="007C005D" w:rsidRPr="00EC30C2" w14:paraId="0494CEB9" w14:textId="77777777" w:rsidTr="00065CEA">
        <w:trPr>
          <w:trHeight w:val="255"/>
        </w:trPr>
        <w:tc>
          <w:tcPr>
            <w:tcW w:w="4248" w:type="dxa"/>
            <w:vMerge/>
            <w:shd w:val="clear" w:color="auto" w:fill="FFFFFF" w:themeFill="background1"/>
          </w:tcPr>
          <w:p w14:paraId="0494CEB7" w14:textId="77777777" w:rsidR="007C005D" w:rsidRPr="00FF430B" w:rsidRDefault="007C005D" w:rsidP="00065CEA">
            <w:pPr>
              <w:spacing w:after="160" w:line="259" w:lineRule="auto"/>
              <w:ind w:right="-1"/>
              <w:jc w:val="both"/>
              <w:rPr>
                <w:noProof w:val="0"/>
                <w:lang w:val="ro-MD" w:eastAsia="ro-RO"/>
              </w:rPr>
            </w:pPr>
          </w:p>
        </w:tc>
        <w:tc>
          <w:tcPr>
            <w:tcW w:w="5570" w:type="dxa"/>
          </w:tcPr>
          <w:p w14:paraId="0494CEB8" w14:textId="77777777" w:rsidR="007C005D" w:rsidRPr="00FF430B" w:rsidRDefault="007C005D" w:rsidP="00065CEA">
            <w:pPr>
              <w:spacing w:after="160" w:line="259" w:lineRule="auto"/>
              <w:ind w:right="-1"/>
              <w:jc w:val="both"/>
              <w:rPr>
                <w:rFonts w:eastAsia="Cambria"/>
                <w:noProof w:val="0"/>
                <w:lang w:val="ro-MD"/>
              </w:rPr>
            </w:pPr>
            <w:r w:rsidRPr="00FF430B">
              <w:rPr>
                <w:rFonts w:eastAsia="Cambria"/>
                <w:noProof w:val="0"/>
                <w:lang w:val="ro-MD"/>
              </w:rPr>
              <w:t>Link:</w:t>
            </w:r>
          </w:p>
        </w:tc>
      </w:tr>
      <w:tr w:rsidR="007C005D" w:rsidRPr="00EC30C2" w14:paraId="0494CEBF" w14:textId="77777777" w:rsidTr="00065CEA">
        <w:trPr>
          <w:trHeight w:val="281"/>
        </w:trPr>
        <w:tc>
          <w:tcPr>
            <w:tcW w:w="4248" w:type="dxa"/>
            <w:shd w:val="clear" w:color="auto" w:fill="FFFFFF" w:themeFill="background1"/>
          </w:tcPr>
          <w:p w14:paraId="0494CEBA"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0494CEBB"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Prețul cel mai scăzut □</w:t>
            </w:r>
          </w:p>
          <w:p w14:paraId="0494CEBC"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Costul cel mai scăzut □</w:t>
            </w:r>
          </w:p>
          <w:p w14:paraId="0494CEBD"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Cel mai bun raport calitate-preț □</w:t>
            </w:r>
          </w:p>
          <w:p w14:paraId="0494CEBE"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Cel mai bun raport calitate-cost □</w:t>
            </w:r>
          </w:p>
        </w:tc>
      </w:tr>
      <w:tr w:rsidR="007C005D" w:rsidRPr="00EC30C2" w14:paraId="0494CEC4" w14:textId="77777777" w:rsidTr="00065CEA">
        <w:trPr>
          <w:trHeight w:val="281"/>
        </w:trPr>
        <w:tc>
          <w:tcPr>
            <w:tcW w:w="4248" w:type="dxa"/>
            <w:shd w:val="clear" w:color="auto" w:fill="FFFFFF" w:themeFill="background1"/>
          </w:tcPr>
          <w:p w14:paraId="0494CEC0" w14:textId="77777777" w:rsidR="007C005D" w:rsidRPr="00FF430B" w:rsidRDefault="007C005D" w:rsidP="00065CEA">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0494CEC1"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 xml:space="preserve">Acord-cadru □ </w:t>
            </w:r>
          </w:p>
          <w:p w14:paraId="0494CEC2" w14:textId="77777777" w:rsidR="007C005D" w:rsidRPr="00FF430B" w:rsidRDefault="007C005D" w:rsidP="00065CEA">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0494CEC3" w14:textId="77777777" w:rsidR="007C005D" w:rsidRPr="00FF430B" w:rsidRDefault="007C005D" w:rsidP="00065CEA">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7C005D" w:rsidRPr="00EC30C2" w14:paraId="0494CEC7" w14:textId="77777777" w:rsidTr="00065CEA">
        <w:trPr>
          <w:trHeight w:val="281"/>
        </w:trPr>
        <w:tc>
          <w:tcPr>
            <w:tcW w:w="4248" w:type="dxa"/>
            <w:vMerge w:val="restart"/>
            <w:shd w:val="clear" w:color="auto" w:fill="FFFFFF" w:themeFill="background1"/>
          </w:tcPr>
          <w:p w14:paraId="0494CEC5" w14:textId="77777777" w:rsidR="007C005D" w:rsidRPr="00FF430B" w:rsidRDefault="007C005D" w:rsidP="00065CEA">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0494CEC6" w14:textId="77777777" w:rsidR="007C005D" w:rsidRPr="00FF430B" w:rsidRDefault="007C005D" w:rsidP="00065CEA">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7C005D" w:rsidRPr="00EC30C2" w14:paraId="0494CECA" w14:textId="77777777" w:rsidTr="00065CEA">
        <w:trPr>
          <w:trHeight w:val="281"/>
        </w:trPr>
        <w:tc>
          <w:tcPr>
            <w:tcW w:w="4248" w:type="dxa"/>
            <w:vMerge/>
            <w:shd w:val="clear" w:color="auto" w:fill="FFFFFF" w:themeFill="background1"/>
          </w:tcPr>
          <w:p w14:paraId="0494CEC8" w14:textId="77777777" w:rsidR="007C005D" w:rsidRPr="00FF430B" w:rsidRDefault="007C005D" w:rsidP="00065CEA">
            <w:pPr>
              <w:spacing w:after="160" w:line="259" w:lineRule="auto"/>
              <w:ind w:right="-1"/>
              <w:jc w:val="both"/>
              <w:rPr>
                <w:noProof w:val="0"/>
                <w:lang w:val="ro-MD"/>
              </w:rPr>
            </w:pPr>
          </w:p>
        </w:tc>
        <w:tc>
          <w:tcPr>
            <w:tcW w:w="5570" w:type="dxa"/>
          </w:tcPr>
          <w:p w14:paraId="0494CEC9" w14:textId="77777777" w:rsidR="007C005D" w:rsidRPr="00FF430B" w:rsidRDefault="007C005D" w:rsidP="00065CEA">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7C005D" w:rsidRPr="00EC30C2" w14:paraId="0494CECD" w14:textId="77777777" w:rsidTr="00065CEA">
        <w:trPr>
          <w:trHeight w:val="281"/>
        </w:trPr>
        <w:tc>
          <w:tcPr>
            <w:tcW w:w="4248" w:type="dxa"/>
            <w:vMerge/>
            <w:shd w:val="clear" w:color="auto" w:fill="FFFFFF" w:themeFill="background1"/>
          </w:tcPr>
          <w:p w14:paraId="0494CECB" w14:textId="77777777" w:rsidR="007C005D" w:rsidRPr="00FF430B" w:rsidRDefault="007C005D" w:rsidP="00065CEA">
            <w:pPr>
              <w:spacing w:after="160" w:line="259" w:lineRule="auto"/>
              <w:ind w:right="-1"/>
              <w:jc w:val="both"/>
              <w:rPr>
                <w:noProof w:val="0"/>
                <w:lang w:val="ro-MD"/>
              </w:rPr>
            </w:pPr>
          </w:p>
        </w:tc>
        <w:tc>
          <w:tcPr>
            <w:tcW w:w="5570" w:type="dxa"/>
          </w:tcPr>
          <w:p w14:paraId="0494CECC" w14:textId="77777777" w:rsidR="007C005D" w:rsidRPr="00FF430B" w:rsidRDefault="007C005D" w:rsidP="00065CEA">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7C005D" w:rsidRPr="00EC30C2" w14:paraId="0494CED0" w14:textId="77777777" w:rsidTr="00065CEA">
        <w:trPr>
          <w:trHeight w:val="281"/>
        </w:trPr>
        <w:tc>
          <w:tcPr>
            <w:tcW w:w="4248" w:type="dxa"/>
            <w:vMerge/>
            <w:shd w:val="clear" w:color="auto" w:fill="FFFFFF" w:themeFill="background1"/>
          </w:tcPr>
          <w:p w14:paraId="0494CECE" w14:textId="77777777" w:rsidR="007C005D" w:rsidRPr="00FF430B" w:rsidRDefault="007C005D" w:rsidP="00065CEA">
            <w:pPr>
              <w:spacing w:after="160" w:line="259" w:lineRule="auto"/>
              <w:ind w:right="-1"/>
              <w:jc w:val="both"/>
              <w:rPr>
                <w:noProof w:val="0"/>
                <w:lang w:val="ro-MD"/>
              </w:rPr>
            </w:pPr>
          </w:p>
        </w:tc>
        <w:tc>
          <w:tcPr>
            <w:tcW w:w="5570" w:type="dxa"/>
          </w:tcPr>
          <w:p w14:paraId="0494CECF" w14:textId="77777777" w:rsidR="007C005D" w:rsidRPr="00FF430B" w:rsidRDefault="007C005D" w:rsidP="00065CEA">
            <w:pPr>
              <w:spacing w:after="160" w:line="259" w:lineRule="auto"/>
              <w:ind w:right="-1"/>
              <w:jc w:val="both"/>
              <w:rPr>
                <w:noProof w:val="0"/>
                <w:lang w:val="ro-MD" w:eastAsia="ro-RO"/>
              </w:rPr>
            </w:pPr>
            <w:r w:rsidRPr="00FF430B">
              <w:rPr>
                <w:rFonts w:eastAsia="Calibri"/>
                <w:noProof w:val="0"/>
                <w:lang w:val="ro-MD"/>
              </w:rPr>
              <w:t>Pe cale electronică:</w:t>
            </w:r>
          </w:p>
        </w:tc>
      </w:tr>
    </w:tbl>
    <w:p w14:paraId="0494CED1" w14:textId="77777777" w:rsidR="007C005D" w:rsidRPr="00FF430B" w:rsidRDefault="007C005D" w:rsidP="007C005D">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0494CED2" w14:textId="77777777" w:rsidR="007C005D" w:rsidRPr="00FF430B" w:rsidRDefault="007C005D" w:rsidP="007C005D">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7C005D" w:rsidRPr="00EC30C2" w14:paraId="0494CED5" w14:textId="77777777" w:rsidTr="00065CEA">
        <w:trPr>
          <w:trHeight w:val="269"/>
        </w:trPr>
        <w:tc>
          <w:tcPr>
            <w:tcW w:w="4253" w:type="dxa"/>
            <w:shd w:val="clear" w:color="auto" w:fill="FFFFFF" w:themeFill="background1"/>
          </w:tcPr>
          <w:p w14:paraId="0494CED3" w14:textId="77777777" w:rsidR="007C005D" w:rsidRPr="00FF430B" w:rsidRDefault="007C005D" w:rsidP="00065CEA">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0494CED4" w14:textId="77777777" w:rsidR="007C005D" w:rsidRPr="00FF430B" w:rsidRDefault="007C005D" w:rsidP="00065CEA">
            <w:pPr>
              <w:tabs>
                <w:tab w:val="left" w:pos="1134"/>
                <w:tab w:val="left" w:pos="2694"/>
              </w:tabs>
              <w:jc w:val="both"/>
              <w:rPr>
                <w:rFonts w:eastAsia="Calibri"/>
                <w:noProof w:val="0"/>
                <w:lang w:val="ro-MD"/>
              </w:rPr>
            </w:pPr>
          </w:p>
        </w:tc>
      </w:tr>
      <w:tr w:rsidR="007C005D" w:rsidRPr="00EC30C2" w14:paraId="0494CED8" w14:textId="77777777" w:rsidTr="00065CEA">
        <w:trPr>
          <w:trHeight w:val="269"/>
        </w:trPr>
        <w:tc>
          <w:tcPr>
            <w:tcW w:w="4253" w:type="dxa"/>
            <w:shd w:val="clear" w:color="auto" w:fill="FFFFFF" w:themeFill="background1"/>
          </w:tcPr>
          <w:p w14:paraId="0494CED6" w14:textId="77777777" w:rsidR="007C005D" w:rsidRPr="00FF430B" w:rsidRDefault="007C005D" w:rsidP="00065CEA">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0494CED7" w14:textId="77777777" w:rsidR="007C005D" w:rsidRPr="00FF430B" w:rsidRDefault="007C005D" w:rsidP="00065CEA">
            <w:pPr>
              <w:tabs>
                <w:tab w:val="left" w:pos="1134"/>
                <w:tab w:val="left" w:pos="2694"/>
              </w:tabs>
              <w:jc w:val="both"/>
              <w:rPr>
                <w:rFonts w:eastAsia="Calibri"/>
                <w:noProof w:val="0"/>
                <w:lang w:val="ro-MD"/>
              </w:rPr>
            </w:pPr>
          </w:p>
        </w:tc>
      </w:tr>
      <w:tr w:rsidR="007C005D" w:rsidRPr="00EC30C2" w14:paraId="0494CEDC" w14:textId="77777777" w:rsidTr="00065CEA">
        <w:trPr>
          <w:trHeight w:val="269"/>
        </w:trPr>
        <w:tc>
          <w:tcPr>
            <w:tcW w:w="4253" w:type="dxa"/>
            <w:shd w:val="clear" w:color="auto" w:fill="FFFFFF" w:themeFill="background1"/>
          </w:tcPr>
          <w:p w14:paraId="0494CED9" w14:textId="77777777" w:rsidR="007C005D" w:rsidRPr="00FF430B" w:rsidRDefault="007C005D" w:rsidP="00065CEA">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0494CEDA" w14:textId="77777777" w:rsidR="007C005D" w:rsidRPr="00FF430B" w:rsidRDefault="007C005D" w:rsidP="00065CEA">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0494CEDB" w14:textId="77777777" w:rsidR="007C005D" w:rsidRPr="00FF430B" w:rsidRDefault="007C005D" w:rsidP="00065CEA">
            <w:pPr>
              <w:tabs>
                <w:tab w:val="left" w:pos="1134"/>
                <w:tab w:val="left" w:pos="2694"/>
              </w:tabs>
              <w:jc w:val="both"/>
              <w:rPr>
                <w:rFonts w:eastAsia="Calibri"/>
                <w:noProof w:val="0"/>
                <w:lang w:val="ro-MD"/>
              </w:rPr>
            </w:pPr>
          </w:p>
        </w:tc>
      </w:tr>
      <w:tr w:rsidR="007C005D" w:rsidRPr="00EC30C2" w14:paraId="0494CEDF" w14:textId="77777777" w:rsidTr="00065CEA">
        <w:trPr>
          <w:trHeight w:val="269"/>
        </w:trPr>
        <w:tc>
          <w:tcPr>
            <w:tcW w:w="4253" w:type="dxa"/>
            <w:shd w:val="clear" w:color="auto" w:fill="FFFFFF" w:themeFill="background1"/>
          </w:tcPr>
          <w:p w14:paraId="0494CEDD" w14:textId="77777777" w:rsidR="007C005D" w:rsidRPr="00FF430B" w:rsidRDefault="007C005D" w:rsidP="00065CEA">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0494CEDE" w14:textId="77777777" w:rsidR="007C005D" w:rsidRPr="00FF430B" w:rsidRDefault="007C005D" w:rsidP="00065CEA">
            <w:pPr>
              <w:ind w:right="-1"/>
              <w:jc w:val="both"/>
              <w:rPr>
                <w:noProof w:val="0"/>
                <w:lang w:val="ro-MD" w:eastAsia="ro-RO"/>
              </w:rPr>
            </w:pPr>
            <w:r w:rsidRPr="00FF430B">
              <w:rPr>
                <w:noProof w:val="0"/>
                <w:lang w:val="ro-MD" w:eastAsia="ro-RO"/>
              </w:rPr>
              <w:t xml:space="preserve">Da □       Nu □       </w:t>
            </w:r>
          </w:p>
        </w:tc>
      </w:tr>
      <w:tr w:rsidR="007C005D" w:rsidRPr="00EC30C2" w14:paraId="0494CEE4" w14:textId="77777777" w:rsidTr="00065CEA">
        <w:trPr>
          <w:trHeight w:val="269"/>
        </w:trPr>
        <w:tc>
          <w:tcPr>
            <w:tcW w:w="4253" w:type="dxa"/>
            <w:shd w:val="clear" w:color="auto" w:fill="FFFFFF" w:themeFill="background1"/>
          </w:tcPr>
          <w:p w14:paraId="0494CEE0" w14:textId="77777777" w:rsidR="007C005D" w:rsidRPr="00FF430B" w:rsidRDefault="007C005D" w:rsidP="00065CEA">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0494CEE1" w14:textId="77777777" w:rsidR="007C005D" w:rsidRPr="00FF430B" w:rsidRDefault="007C005D" w:rsidP="00065CEA">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494CEE2" w14:textId="77777777" w:rsidR="007C005D" w:rsidRPr="00FF430B" w:rsidRDefault="007C005D" w:rsidP="00065CEA">
            <w:pPr>
              <w:tabs>
                <w:tab w:val="left" w:pos="1134"/>
                <w:tab w:val="left" w:pos="2694"/>
              </w:tabs>
              <w:jc w:val="both"/>
              <w:rPr>
                <w:noProof w:val="0"/>
                <w:lang w:val="ro-MD" w:eastAsia="ro-RO"/>
              </w:rPr>
            </w:pPr>
            <w:r w:rsidRPr="00FF430B">
              <w:rPr>
                <w:noProof w:val="0"/>
                <w:lang w:val="ro-MD" w:eastAsia="ro-RO"/>
              </w:rPr>
              <w:t xml:space="preserve">Da □       Nu □       </w:t>
            </w:r>
          </w:p>
          <w:p w14:paraId="0494CEE3" w14:textId="77777777" w:rsidR="007C005D" w:rsidRPr="00FF430B" w:rsidRDefault="007C005D" w:rsidP="00065CEA">
            <w:pPr>
              <w:tabs>
                <w:tab w:val="left" w:pos="1134"/>
                <w:tab w:val="left" w:pos="2694"/>
              </w:tabs>
              <w:jc w:val="both"/>
              <w:rPr>
                <w:rFonts w:eastAsia="Calibri"/>
                <w:noProof w:val="0"/>
                <w:lang w:val="ro-MD"/>
              </w:rPr>
            </w:pPr>
          </w:p>
        </w:tc>
      </w:tr>
      <w:tr w:rsidR="007C005D" w:rsidRPr="00EC30C2" w14:paraId="0494CEE9" w14:textId="77777777" w:rsidTr="00065CEA">
        <w:trPr>
          <w:trHeight w:val="604"/>
        </w:trPr>
        <w:tc>
          <w:tcPr>
            <w:tcW w:w="4253" w:type="dxa"/>
            <w:shd w:val="clear" w:color="auto" w:fill="FFFFFF" w:themeFill="background1"/>
          </w:tcPr>
          <w:p w14:paraId="0494CEE5" w14:textId="77777777" w:rsidR="007C005D" w:rsidRPr="00FF430B" w:rsidRDefault="007C005D" w:rsidP="00065CEA">
            <w:pPr>
              <w:tabs>
                <w:tab w:val="left" w:pos="1134"/>
                <w:tab w:val="left" w:pos="2694"/>
              </w:tabs>
              <w:jc w:val="both"/>
              <w:rPr>
                <w:rFonts w:eastAsia="Calibri"/>
                <w:noProof w:val="0"/>
                <w:lang w:val="ro-MD"/>
              </w:rPr>
            </w:pPr>
            <w:r w:rsidRPr="00FF430B">
              <w:rPr>
                <w:rFonts w:eastAsia="Calibri"/>
                <w:noProof w:val="0"/>
                <w:lang w:val="ro-MD"/>
              </w:rPr>
              <w:t>Subcontractanți</w:t>
            </w:r>
          </w:p>
          <w:p w14:paraId="0494CEE6" w14:textId="77777777" w:rsidR="007C005D" w:rsidRPr="00FF430B" w:rsidRDefault="007C005D" w:rsidP="00065CEA">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0494CEE7" w14:textId="77777777" w:rsidR="007C005D" w:rsidRPr="00FF430B" w:rsidRDefault="007C005D" w:rsidP="00065CEA">
            <w:pPr>
              <w:tabs>
                <w:tab w:val="left" w:pos="1134"/>
                <w:tab w:val="left" w:pos="2694"/>
              </w:tabs>
              <w:jc w:val="both"/>
              <w:rPr>
                <w:noProof w:val="0"/>
                <w:lang w:val="ro-MD" w:eastAsia="ro-RO"/>
              </w:rPr>
            </w:pPr>
            <w:r w:rsidRPr="00FF430B">
              <w:rPr>
                <w:noProof w:val="0"/>
                <w:lang w:val="ro-MD" w:eastAsia="ro-RO"/>
              </w:rPr>
              <w:t xml:space="preserve">Da □       Nu □      </w:t>
            </w:r>
          </w:p>
          <w:p w14:paraId="0494CEE8" w14:textId="77777777" w:rsidR="007C005D" w:rsidRPr="00FF430B" w:rsidRDefault="007C005D" w:rsidP="00065CEA">
            <w:pPr>
              <w:tabs>
                <w:tab w:val="left" w:pos="1134"/>
                <w:tab w:val="left" w:pos="2694"/>
              </w:tabs>
              <w:jc w:val="both"/>
              <w:rPr>
                <w:noProof w:val="0"/>
                <w:lang w:val="ro-MD" w:eastAsia="ro-RO"/>
              </w:rPr>
            </w:pPr>
          </w:p>
        </w:tc>
      </w:tr>
    </w:tbl>
    <w:p w14:paraId="0494CEEA" w14:textId="77777777" w:rsidR="007C005D" w:rsidRPr="00FF430B" w:rsidRDefault="007C005D" w:rsidP="007C005D">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C005D" w:rsidRPr="00EC30C2" w14:paraId="0494CEF1" w14:textId="77777777" w:rsidTr="00065CEA">
        <w:tc>
          <w:tcPr>
            <w:tcW w:w="562" w:type="dxa"/>
            <w:shd w:val="clear" w:color="auto" w:fill="F2F2F2"/>
          </w:tcPr>
          <w:p w14:paraId="0494CEEB" w14:textId="77777777" w:rsidR="007C005D" w:rsidRPr="00FF430B" w:rsidRDefault="007C005D" w:rsidP="00065CEA">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0494CEEC" w14:textId="77777777" w:rsidR="007C005D" w:rsidRPr="00FF430B" w:rsidRDefault="007C005D" w:rsidP="00065CEA">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0494CEED" w14:textId="77777777" w:rsidR="007C005D" w:rsidRPr="00FF430B" w:rsidRDefault="007C005D" w:rsidP="00065CEA">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0494CEEE" w14:textId="77777777" w:rsidR="007C005D" w:rsidRPr="00FF430B" w:rsidRDefault="007C005D" w:rsidP="00065CEA">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0494CEEF" w14:textId="77777777" w:rsidR="007C005D" w:rsidRPr="00FF430B" w:rsidRDefault="007C005D" w:rsidP="00065CEA">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0494CEF0" w14:textId="77777777" w:rsidR="007C005D" w:rsidRPr="00FF430B" w:rsidRDefault="007C005D" w:rsidP="00065CEA">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7C005D" w:rsidRPr="00EC30C2" w14:paraId="0494CEF8" w14:textId="77777777" w:rsidTr="00065CEA">
        <w:tc>
          <w:tcPr>
            <w:tcW w:w="562" w:type="dxa"/>
          </w:tcPr>
          <w:p w14:paraId="0494CEF2" w14:textId="77777777" w:rsidR="007C005D" w:rsidRPr="00FF430B" w:rsidRDefault="007C005D" w:rsidP="00065CEA">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0494CEF3" w14:textId="77777777" w:rsidR="007C005D" w:rsidRPr="00FF430B" w:rsidRDefault="007C005D" w:rsidP="00065CEA">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0494CEF4" w14:textId="77777777" w:rsidR="007C005D" w:rsidRPr="00FF430B" w:rsidRDefault="007C005D" w:rsidP="00065CEA">
            <w:pPr>
              <w:tabs>
                <w:tab w:val="left" w:pos="1134"/>
                <w:tab w:val="left" w:pos="2694"/>
              </w:tabs>
              <w:spacing w:before="240"/>
              <w:jc w:val="center"/>
              <w:rPr>
                <w:rFonts w:eastAsia="Calibri"/>
                <w:noProof w:val="0"/>
                <w:lang w:val="ro-MD"/>
              </w:rPr>
            </w:pPr>
          </w:p>
        </w:tc>
        <w:tc>
          <w:tcPr>
            <w:tcW w:w="1417" w:type="dxa"/>
          </w:tcPr>
          <w:p w14:paraId="0494CEF5" w14:textId="77777777" w:rsidR="007C005D" w:rsidRPr="00FF430B" w:rsidRDefault="007C005D" w:rsidP="00065CEA">
            <w:pPr>
              <w:tabs>
                <w:tab w:val="left" w:pos="1134"/>
                <w:tab w:val="left" w:pos="2694"/>
              </w:tabs>
              <w:spacing w:before="240"/>
              <w:jc w:val="center"/>
              <w:rPr>
                <w:rFonts w:eastAsia="Calibri"/>
                <w:noProof w:val="0"/>
                <w:lang w:val="ro-MD"/>
              </w:rPr>
            </w:pPr>
          </w:p>
        </w:tc>
        <w:tc>
          <w:tcPr>
            <w:tcW w:w="1560" w:type="dxa"/>
          </w:tcPr>
          <w:p w14:paraId="0494CEF6" w14:textId="77777777" w:rsidR="007C005D" w:rsidRPr="00FF430B" w:rsidRDefault="007C005D" w:rsidP="00065CEA">
            <w:pPr>
              <w:tabs>
                <w:tab w:val="left" w:pos="1134"/>
                <w:tab w:val="left" w:pos="2694"/>
              </w:tabs>
              <w:spacing w:before="240"/>
              <w:jc w:val="center"/>
              <w:rPr>
                <w:rFonts w:eastAsia="Calibri"/>
                <w:noProof w:val="0"/>
                <w:lang w:val="ro-MD"/>
              </w:rPr>
            </w:pPr>
          </w:p>
        </w:tc>
        <w:tc>
          <w:tcPr>
            <w:tcW w:w="1417" w:type="dxa"/>
          </w:tcPr>
          <w:p w14:paraId="0494CEF7" w14:textId="77777777" w:rsidR="007C005D" w:rsidRPr="00FF430B" w:rsidRDefault="007C005D" w:rsidP="00065CEA">
            <w:pPr>
              <w:tabs>
                <w:tab w:val="left" w:pos="1134"/>
                <w:tab w:val="left" w:pos="2694"/>
              </w:tabs>
              <w:spacing w:before="240"/>
              <w:jc w:val="center"/>
              <w:rPr>
                <w:rFonts w:eastAsia="Calibri"/>
                <w:noProof w:val="0"/>
                <w:lang w:val="ro-MD"/>
              </w:rPr>
            </w:pPr>
          </w:p>
        </w:tc>
      </w:tr>
      <w:tr w:rsidR="007C005D" w:rsidRPr="00EC30C2" w14:paraId="0494CEFF" w14:textId="77777777" w:rsidTr="00065CEA">
        <w:tc>
          <w:tcPr>
            <w:tcW w:w="562" w:type="dxa"/>
          </w:tcPr>
          <w:p w14:paraId="0494CEF9" w14:textId="77777777" w:rsidR="007C005D" w:rsidRPr="00FF430B" w:rsidRDefault="007C005D" w:rsidP="00065CEA">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0494CEFA" w14:textId="77777777" w:rsidR="007C005D" w:rsidRPr="00FF430B" w:rsidRDefault="007C005D" w:rsidP="00065CEA">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0494CEFB" w14:textId="77777777" w:rsidR="007C005D" w:rsidRPr="00FF430B" w:rsidRDefault="007C005D" w:rsidP="00065CEA">
            <w:pPr>
              <w:tabs>
                <w:tab w:val="left" w:pos="1134"/>
                <w:tab w:val="left" w:pos="2694"/>
              </w:tabs>
              <w:spacing w:before="240"/>
              <w:jc w:val="center"/>
              <w:rPr>
                <w:rFonts w:eastAsia="Calibri"/>
                <w:noProof w:val="0"/>
                <w:lang w:val="ro-MD"/>
              </w:rPr>
            </w:pPr>
          </w:p>
        </w:tc>
        <w:tc>
          <w:tcPr>
            <w:tcW w:w="1417" w:type="dxa"/>
          </w:tcPr>
          <w:p w14:paraId="0494CEFC" w14:textId="77777777" w:rsidR="007C005D" w:rsidRPr="00FF430B" w:rsidRDefault="007C005D" w:rsidP="00065CEA">
            <w:pPr>
              <w:tabs>
                <w:tab w:val="left" w:pos="1134"/>
                <w:tab w:val="left" w:pos="2694"/>
              </w:tabs>
              <w:spacing w:before="240"/>
              <w:jc w:val="center"/>
              <w:rPr>
                <w:rFonts w:eastAsia="Calibri"/>
                <w:noProof w:val="0"/>
                <w:lang w:val="ro-MD"/>
              </w:rPr>
            </w:pPr>
          </w:p>
        </w:tc>
        <w:tc>
          <w:tcPr>
            <w:tcW w:w="1560" w:type="dxa"/>
          </w:tcPr>
          <w:p w14:paraId="0494CEFD" w14:textId="77777777" w:rsidR="007C005D" w:rsidRPr="00FF430B" w:rsidRDefault="007C005D" w:rsidP="00065CEA">
            <w:pPr>
              <w:tabs>
                <w:tab w:val="left" w:pos="1134"/>
                <w:tab w:val="left" w:pos="2694"/>
              </w:tabs>
              <w:spacing w:before="240"/>
              <w:jc w:val="center"/>
              <w:rPr>
                <w:rFonts w:eastAsia="Calibri"/>
                <w:noProof w:val="0"/>
                <w:lang w:val="ro-MD"/>
              </w:rPr>
            </w:pPr>
          </w:p>
        </w:tc>
        <w:tc>
          <w:tcPr>
            <w:tcW w:w="1417" w:type="dxa"/>
          </w:tcPr>
          <w:p w14:paraId="0494CEFE" w14:textId="77777777" w:rsidR="007C005D" w:rsidRPr="00FF430B" w:rsidRDefault="007C005D" w:rsidP="00065CEA">
            <w:pPr>
              <w:tabs>
                <w:tab w:val="left" w:pos="1134"/>
                <w:tab w:val="left" w:pos="2694"/>
              </w:tabs>
              <w:spacing w:before="240"/>
              <w:jc w:val="center"/>
              <w:rPr>
                <w:rFonts w:eastAsia="Calibri"/>
                <w:noProof w:val="0"/>
                <w:lang w:val="ro-MD"/>
              </w:rPr>
            </w:pPr>
          </w:p>
        </w:tc>
      </w:tr>
    </w:tbl>
    <w:p w14:paraId="0494CF00" w14:textId="77777777" w:rsidR="007C005D" w:rsidRPr="00FF430B" w:rsidRDefault="007C005D" w:rsidP="007C005D">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0494CF01" w14:textId="77777777" w:rsidR="007C005D" w:rsidRPr="00FF430B" w:rsidRDefault="007C005D" w:rsidP="007C005D">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7C005D" w:rsidRPr="00EC30C2" w14:paraId="0494CF05" w14:textId="77777777" w:rsidTr="00065CEA">
        <w:tc>
          <w:tcPr>
            <w:tcW w:w="5524" w:type="dxa"/>
            <w:shd w:val="clear" w:color="auto" w:fill="FFFFFF" w:themeFill="background1"/>
          </w:tcPr>
          <w:p w14:paraId="0494CF02" w14:textId="77777777" w:rsidR="007C005D" w:rsidRPr="00FF430B" w:rsidRDefault="007C005D" w:rsidP="00065CEA">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0494CF03" w14:textId="77777777" w:rsidR="007C005D" w:rsidRPr="00FF430B" w:rsidRDefault="007C005D" w:rsidP="00065CEA">
            <w:pPr>
              <w:ind w:right="-1"/>
              <w:jc w:val="both"/>
              <w:rPr>
                <w:noProof w:val="0"/>
                <w:lang w:val="ro-MD" w:eastAsia="ro-RO"/>
              </w:rPr>
            </w:pPr>
            <w:r w:rsidRPr="00FF430B">
              <w:rPr>
                <w:noProof w:val="0"/>
                <w:lang w:val="ro-MD" w:eastAsia="ro-RO"/>
              </w:rPr>
              <w:t xml:space="preserve">Nu □        </w:t>
            </w:r>
          </w:p>
          <w:p w14:paraId="0494CF04" w14:textId="77777777" w:rsidR="007C005D" w:rsidRPr="00FF430B" w:rsidRDefault="007C005D" w:rsidP="00065CEA">
            <w:pPr>
              <w:ind w:right="-1"/>
              <w:jc w:val="both"/>
              <w:rPr>
                <w:noProof w:val="0"/>
                <w:lang w:val="ro-MD" w:eastAsia="ro-RO"/>
              </w:rPr>
            </w:pPr>
            <w:r w:rsidRPr="00FF430B">
              <w:rPr>
                <w:noProof w:val="0"/>
                <w:lang w:val="ro-MD" w:eastAsia="ro-RO"/>
              </w:rPr>
              <w:t xml:space="preserve">Da □        </w:t>
            </w:r>
          </w:p>
        </w:tc>
      </w:tr>
      <w:tr w:rsidR="007C005D" w:rsidRPr="00EC30C2" w14:paraId="0494CF08" w14:textId="77777777" w:rsidTr="00065CEA">
        <w:tc>
          <w:tcPr>
            <w:tcW w:w="5524" w:type="dxa"/>
            <w:vMerge w:val="restart"/>
            <w:shd w:val="clear" w:color="auto" w:fill="FFFFFF" w:themeFill="background1"/>
          </w:tcPr>
          <w:p w14:paraId="0494CF06" w14:textId="77777777" w:rsidR="007C005D" w:rsidRPr="00FF430B" w:rsidRDefault="007C005D" w:rsidP="00065CEA">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0494CF07" w14:textId="77777777" w:rsidR="007C005D" w:rsidRPr="00FF430B" w:rsidRDefault="007C005D" w:rsidP="00065CEA">
            <w:pPr>
              <w:ind w:right="-1"/>
              <w:jc w:val="both"/>
              <w:rPr>
                <w:noProof w:val="0"/>
                <w:lang w:val="ro-MD" w:eastAsia="ro-RO"/>
              </w:rPr>
            </w:pPr>
            <w:r w:rsidRPr="00FF430B">
              <w:rPr>
                <w:noProof w:val="0"/>
                <w:lang w:val="ro-MD" w:eastAsia="ro-RO"/>
              </w:rPr>
              <w:t xml:space="preserve">Nu □        </w:t>
            </w:r>
          </w:p>
        </w:tc>
      </w:tr>
      <w:tr w:rsidR="007C005D" w:rsidRPr="00EC30C2" w14:paraId="0494CF0B" w14:textId="77777777" w:rsidTr="00065CEA">
        <w:tc>
          <w:tcPr>
            <w:tcW w:w="5524" w:type="dxa"/>
            <w:vMerge/>
            <w:shd w:val="clear" w:color="auto" w:fill="FFFFFF" w:themeFill="background1"/>
          </w:tcPr>
          <w:p w14:paraId="0494CF09" w14:textId="77777777" w:rsidR="007C005D" w:rsidRPr="00FF430B" w:rsidRDefault="007C005D" w:rsidP="00065CEA">
            <w:pPr>
              <w:jc w:val="both"/>
              <w:rPr>
                <w:rFonts w:eastAsia="Calibri"/>
                <w:noProof w:val="0"/>
                <w:lang w:val="ro-MD"/>
              </w:rPr>
            </w:pPr>
          </w:p>
        </w:tc>
        <w:tc>
          <w:tcPr>
            <w:tcW w:w="4394" w:type="dxa"/>
          </w:tcPr>
          <w:p w14:paraId="0494CF0A" w14:textId="77777777" w:rsidR="007C005D" w:rsidRPr="00FF430B" w:rsidRDefault="007C005D" w:rsidP="00065CEA">
            <w:pPr>
              <w:jc w:val="both"/>
              <w:rPr>
                <w:rFonts w:eastAsia="Calibri"/>
                <w:noProof w:val="0"/>
                <w:lang w:val="ro-MD"/>
              </w:rPr>
            </w:pPr>
            <w:r w:rsidRPr="00FF430B">
              <w:rPr>
                <w:noProof w:val="0"/>
                <w:lang w:val="ro-MD" w:eastAsia="ro-RO"/>
              </w:rPr>
              <w:t>Data (datele) și referința (referințele) publicărilor:</w:t>
            </w:r>
          </w:p>
        </w:tc>
      </w:tr>
      <w:tr w:rsidR="007C005D" w:rsidRPr="00EC30C2" w14:paraId="0494CF12" w14:textId="77777777" w:rsidTr="00065CEA">
        <w:tc>
          <w:tcPr>
            <w:tcW w:w="5524" w:type="dxa"/>
            <w:shd w:val="clear" w:color="auto" w:fill="FFFFFF" w:themeFill="background1"/>
          </w:tcPr>
          <w:p w14:paraId="0494CF0C" w14:textId="77777777" w:rsidR="007C005D" w:rsidRPr="00FF430B" w:rsidRDefault="007C005D" w:rsidP="00065CEA">
            <w:pPr>
              <w:jc w:val="both"/>
              <w:rPr>
                <w:rFonts w:eastAsia="Calibri"/>
                <w:noProof w:val="0"/>
                <w:lang w:val="ro-MD"/>
              </w:rPr>
            </w:pPr>
            <w:r w:rsidRPr="00FF430B">
              <w:rPr>
                <w:rFonts w:eastAsia="Calibri"/>
                <w:noProof w:val="0"/>
                <w:lang w:val="ro-MD"/>
              </w:rPr>
              <w:t>Agenția Națională pentru Soluționarea Contestațiilor</w:t>
            </w:r>
          </w:p>
          <w:p w14:paraId="0494CF0D" w14:textId="77777777" w:rsidR="007C005D" w:rsidRPr="00FF430B" w:rsidRDefault="007C005D" w:rsidP="00065CEA">
            <w:pPr>
              <w:contextualSpacing/>
              <w:jc w:val="both"/>
              <w:rPr>
                <w:noProof w:val="0"/>
                <w:lang w:val="ro-MD" w:eastAsia="zh-CN"/>
              </w:rPr>
            </w:pPr>
          </w:p>
        </w:tc>
        <w:tc>
          <w:tcPr>
            <w:tcW w:w="4394" w:type="dxa"/>
          </w:tcPr>
          <w:p w14:paraId="0494CF0E" w14:textId="77777777" w:rsidR="007C005D" w:rsidRPr="00FF430B" w:rsidRDefault="007C005D" w:rsidP="00065CEA">
            <w:pPr>
              <w:jc w:val="both"/>
              <w:rPr>
                <w:rFonts w:eastAsia="Calibri"/>
                <w:noProof w:val="0"/>
                <w:lang w:val="ro-MD"/>
              </w:rPr>
            </w:pPr>
            <w:r w:rsidRPr="00FF430B">
              <w:rPr>
                <w:rFonts w:eastAsia="Calibri"/>
                <w:noProof w:val="0"/>
                <w:lang w:val="ro-MD"/>
              </w:rPr>
              <w:t>mun. Chișinău, bd. Ștefan cel Mare și Sfânt, 124, MD-2001;</w:t>
            </w:r>
          </w:p>
          <w:p w14:paraId="0494CF0F" w14:textId="77777777" w:rsidR="007C005D" w:rsidRPr="00FF430B" w:rsidRDefault="007C005D" w:rsidP="00065CEA">
            <w:pPr>
              <w:jc w:val="both"/>
              <w:rPr>
                <w:rFonts w:eastAsia="Calibri"/>
                <w:noProof w:val="0"/>
                <w:lang w:val="ro-MD"/>
              </w:rPr>
            </w:pPr>
            <w:r w:rsidRPr="00FF430B">
              <w:rPr>
                <w:rFonts w:eastAsia="Calibri"/>
                <w:noProof w:val="0"/>
                <w:lang w:val="ro-MD"/>
              </w:rPr>
              <w:t xml:space="preserve">tel/fax: (022) 820 652, 820-651 </w:t>
            </w:r>
          </w:p>
          <w:p w14:paraId="0494CF10" w14:textId="77777777" w:rsidR="007C005D" w:rsidRPr="00FF430B" w:rsidRDefault="007C005D" w:rsidP="00065CEA">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0494CF11" w14:textId="77777777" w:rsidR="007C005D" w:rsidRPr="00FF430B" w:rsidRDefault="007C005D" w:rsidP="00065CEA">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7C005D" w:rsidRPr="00EC30C2" w14:paraId="0494CF15" w14:textId="77777777" w:rsidTr="00065CEA">
        <w:tc>
          <w:tcPr>
            <w:tcW w:w="5524" w:type="dxa"/>
            <w:shd w:val="clear" w:color="auto" w:fill="FFFFFF" w:themeFill="background1"/>
          </w:tcPr>
          <w:p w14:paraId="0494CF13" w14:textId="77777777" w:rsidR="007C005D" w:rsidRPr="00FF430B" w:rsidRDefault="007C005D" w:rsidP="00065CEA">
            <w:pPr>
              <w:jc w:val="both"/>
              <w:rPr>
                <w:rFonts w:eastAsia="Calibri"/>
                <w:noProof w:val="0"/>
                <w:lang w:val="ro-MD"/>
              </w:rPr>
            </w:pPr>
            <w:r w:rsidRPr="00FF430B">
              <w:rPr>
                <w:rFonts w:eastAsia="Calibri"/>
                <w:noProof w:val="0"/>
                <w:lang w:val="ro-MD"/>
              </w:rPr>
              <w:t>Alte informații relevante</w:t>
            </w:r>
          </w:p>
        </w:tc>
        <w:tc>
          <w:tcPr>
            <w:tcW w:w="4394" w:type="dxa"/>
          </w:tcPr>
          <w:p w14:paraId="0494CF14" w14:textId="77777777" w:rsidR="007C005D" w:rsidRPr="00FF430B" w:rsidRDefault="007C005D" w:rsidP="00065CEA">
            <w:pPr>
              <w:jc w:val="both"/>
              <w:rPr>
                <w:rFonts w:eastAsia="Calibri"/>
                <w:noProof w:val="0"/>
                <w:lang w:val="ro-MD"/>
              </w:rPr>
            </w:pPr>
          </w:p>
        </w:tc>
      </w:tr>
    </w:tbl>
    <w:p w14:paraId="0494CF16" w14:textId="77777777" w:rsidR="007C005D" w:rsidRPr="00FF430B" w:rsidRDefault="007C005D" w:rsidP="007C005D">
      <w:pPr>
        <w:jc w:val="both"/>
        <w:rPr>
          <w:rFonts w:eastAsia="Calibri"/>
          <w:noProof w:val="0"/>
          <w:lang w:val="ro-MD"/>
        </w:rPr>
      </w:pPr>
    </w:p>
    <w:p w14:paraId="0494CF17" w14:textId="77777777" w:rsidR="007C005D" w:rsidRPr="00FF430B" w:rsidRDefault="007C005D" w:rsidP="007C005D">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0494CF18" w14:textId="77777777" w:rsidR="007C005D" w:rsidRPr="00FF430B" w:rsidRDefault="007C005D" w:rsidP="007C005D">
      <w:pPr>
        <w:jc w:val="both"/>
        <w:rPr>
          <w:rFonts w:eastAsia="Calibri"/>
          <w:noProof w:val="0"/>
          <w:lang w:val="ro-MD"/>
        </w:rPr>
      </w:pPr>
    </w:p>
    <w:p w14:paraId="0494CF19" w14:textId="77777777" w:rsidR="007C005D" w:rsidRPr="00FF430B" w:rsidRDefault="007C005D" w:rsidP="007C005D">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131/2015 privind achizițiile publice).</w:t>
      </w:r>
    </w:p>
    <w:p w14:paraId="0494CF1A"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0494CF1B" w14:textId="77777777" w:rsidR="007C005D" w:rsidRPr="00FF430B" w:rsidRDefault="007C005D" w:rsidP="007C005D">
      <w:pPr>
        <w:jc w:val="right"/>
        <w:rPr>
          <w:noProof w:val="0"/>
          <w:lang w:val="ro-MD"/>
        </w:rPr>
      </w:pPr>
      <w:r w:rsidRPr="00FF430B">
        <w:rPr>
          <w:noProof w:val="0"/>
          <w:lang w:val="ro-MD"/>
        </w:rPr>
        <w:t>la Documentația standard nr._____</w:t>
      </w:r>
    </w:p>
    <w:p w14:paraId="0494CF1C" w14:textId="77777777" w:rsidR="007C005D" w:rsidRPr="00FF430B" w:rsidRDefault="007C005D" w:rsidP="007C005D">
      <w:pPr>
        <w:jc w:val="right"/>
        <w:rPr>
          <w:noProof w:val="0"/>
          <w:lang w:val="ro-MD"/>
        </w:rPr>
      </w:pPr>
      <w:r w:rsidRPr="00FF430B">
        <w:rPr>
          <w:noProof w:val="0"/>
          <w:lang w:val="ro-MD"/>
        </w:rPr>
        <w:t>din “____” ________ 20___</w:t>
      </w:r>
    </w:p>
    <w:p w14:paraId="0494CF1D" w14:textId="77777777" w:rsidR="007C005D" w:rsidRPr="00FF430B" w:rsidRDefault="007C005D" w:rsidP="007C005D">
      <w:pPr>
        <w:jc w:val="right"/>
        <w:rPr>
          <w:noProof w:val="0"/>
          <w:sz w:val="22"/>
          <w:szCs w:val="22"/>
          <w:lang w:val="ro-MD"/>
        </w:rPr>
      </w:pPr>
    </w:p>
    <w:p w14:paraId="0494CF1E" w14:textId="77777777" w:rsidR="007C005D" w:rsidRPr="00FF430B" w:rsidRDefault="007C005D" w:rsidP="007C005D">
      <w:pPr>
        <w:jc w:val="right"/>
        <w:rPr>
          <w:i/>
          <w:noProof w:val="0"/>
          <w:sz w:val="22"/>
          <w:szCs w:val="22"/>
          <w:lang w:val="ro-MD"/>
        </w:rPr>
      </w:pPr>
    </w:p>
    <w:p w14:paraId="0494CF1F" w14:textId="77777777" w:rsidR="007C005D" w:rsidRPr="00FF430B" w:rsidRDefault="007C005D" w:rsidP="007C005D">
      <w:pPr>
        <w:ind w:right="-1"/>
        <w:jc w:val="center"/>
        <w:rPr>
          <w:b/>
          <w:bCs/>
          <w:noProof w:val="0"/>
          <w:color w:val="000000"/>
          <w:sz w:val="22"/>
          <w:szCs w:val="22"/>
          <w:lang w:val="ro-MD"/>
        </w:rPr>
      </w:pPr>
    </w:p>
    <w:p w14:paraId="0494CF20" w14:textId="77777777" w:rsidR="007C005D" w:rsidRPr="00FF430B" w:rsidRDefault="007C005D" w:rsidP="007C005D">
      <w:pPr>
        <w:ind w:right="-1"/>
        <w:jc w:val="center"/>
        <w:rPr>
          <w:b/>
          <w:bCs/>
          <w:noProof w:val="0"/>
          <w:color w:val="000000"/>
          <w:sz w:val="28"/>
          <w:szCs w:val="28"/>
          <w:lang w:val="ro-MD"/>
        </w:rPr>
      </w:pPr>
      <w:r w:rsidRPr="00FF430B">
        <w:rPr>
          <w:b/>
          <w:bCs/>
          <w:noProof w:val="0"/>
          <w:color w:val="000000"/>
          <w:sz w:val="28"/>
          <w:szCs w:val="28"/>
          <w:lang w:val="ro-MD"/>
        </w:rPr>
        <w:t>ANUNȚ</w:t>
      </w:r>
    </w:p>
    <w:p w14:paraId="0494CF21" w14:textId="77777777" w:rsidR="007C005D" w:rsidRPr="00FF430B" w:rsidRDefault="007C005D" w:rsidP="007C005D">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0494CF22" w14:textId="77777777" w:rsidR="007C005D" w:rsidRPr="00FF430B" w:rsidRDefault="007C005D" w:rsidP="007C005D">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0494CF23" w14:textId="77777777" w:rsidR="007C005D" w:rsidRPr="00FF430B" w:rsidRDefault="007C005D" w:rsidP="007C005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C005D" w:rsidRPr="00EC30C2" w14:paraId="0494CF26" w14:textId="77777777" w:rsidTr="00065CEA">
        <w:tc>
          <w:tcPr>
            <w:tcW w:w="5353" w:type="dxa"/>
            <w:shd w:val="clear" w:color="auto" w:fill="FFFFFF" w:themeFill="background1"/>
          </w:tcPr>
          <w:p w14:paraId="0494CF24" w14:textId="77777777" w:rsidR="007C005D" w:rsidRPr="00FF430B" w:rsidRDefault="007C005D" w:rsidP="00065CEA">
            <w:pPr>
              <w:jc w:val="both"/>
              <w:rPr>
                <w:rFonts w:eastAsia="Cambria"/>
                <w:b/>
                <w:noProof w:val="0"/>
                <w:lang w:val="ro-MD"/>
              </w:rPr>
            </w:pPr>
            <w:r w:rsidRPr="00FF430B">
              <w:rPr>
                <w:b/>
                <w:noProof w:val="0"/>
                <w:lang w:val="ro-MD"/>
              </w:rPr>
              <w:t>Denumirea autorității contractante</w:t>
            </w:r>
          </w:p>
        </w:tc>
        <w:tc>
          <w:tcPr>
            <w:tcW w:w="4218" w:type="dxa"/>
          </w:tcPr>
          <w:p w14:paraId="0494CF25" w14:textId="77777777" w:rsidR="007C005D" w:rsidRPr="00FF430B" w:rsidRDefault="007C005D" w:rsidP="00065CEA">
            <w:pPr>
              <w:jc w:val="both"/>
              <w:rPr>
                <w:rFonts w:eastAsia="Cambria"/>
                <w:noProof w:val="0"/>
                <w:lang w:val="ro-MD"/>
              </w:rPr>
            </w:pPr>
          </w:p>
        </w:tc>
      </w:tr>
      <w:tr w:rsidR="007C005D" w:rsidRPr="00EC30C2" w14:paraId="0494CF29" w14:textId="77777777" w:rsidTr="00065CEA">
        <w:tc>
          <w:tcPr>
            <w:tcW w:w="5353" w:type="dxa"/>
            <w:shd w:val="clear" w:color="auto" w:fill="FFFFFF" w:themeFill="background1"/>
          </w:tcPr>
          <w:p w14:paraId="0494CF27" w14:textId="77777777" w:rsidR="007C005D" w:rsidRPr="00FF430B" w:rsidRDefault="007C005D" w:rsidP="00065CEA">
            <w:pPr>
              <w:jc w:val="both"/>
              <w:rPr>
                <w:b/>
                <w:noProof w:val="0"/>
                <w:lang w:val="ro-MD"/>
              </w:rPr>
            </w:pPr>
            <w:r w:rsidRPr="00FF430B">
              <w:rPr>
                <w:rFonts w:eastAsia="Cambria"/>
                <w:b/>
                <w:noProof w:val="0"/>
                <w:lang w:val="ro-MD"/>
              </w:rPr>
              <w:t>Localitate</w:t>
            </w:r>
          </w:p>
        </w:tc>
        <w:tc>
          <w:tcPr>
            <w:tcW w:w="4218" w:type="dxa"/>
          </w:tcPr>
          <w:p w14:paraId="0494CF28" w14:textId="77777777" w:rsidR="007C005D" w:rsidRPr="00FF430B" w:rsidRDefault="007C005D" w:rsidP="00065CEA">
            <w:pPr>
              <w:jc w:val="both"/>
              <w:rPr>
                <w:rFonts w:eastAsia="Cambria"/>
                <w:noProof w:val="0"/>
                <w:lang w:val="ro-MD"/>
              </w:rPr>
            </w:pPr>
          </w:p>
        </w:tc>
      </w:tr>
      <w:tr w:rsidR="007C005D" w:rsidRPr="00EC30C2" w14:paraId="0494CF2C" w14:textId="77777777" w:rsidTr="00065CEA">
        <w:tc>
          <w:tcPr>
            <w:tcW w:w="5353" w:type="dxa"/>
            <w:shd w:val="clear" w:color="auto" w:fill="FFFFFF" w:themeFill="background1"/>
          </w:tcPr>
          <w:p w14:paraId="0494CF2A" w14:textId="77777777" w:rsidR="007C005D" w:rsidRPr="00FF430B" w:rsidRDefault="007C005D" w:rsidP="00065CEA">
            <w:pPr>
              <w:jc w:val="both"/>
              <w:rPr>
                <w:rFonts w:eastAsia="Cambria"/>
                <w:b/>
                <w:noProof w:val="0"/>
                <w:lang w:val="ro-MD"/>
              </w:rPr>
            </w:pPr>
            <w:r w:rsidRPr="00FF430B">
              <w:rPr>
                <w:b/>
                <w:noProof w:val="0"/>
                <w:lang w:val="ro-MD"/>
              </w:rPr>
              <w:t>IDNO</w:t>
            </w:r>
          </w:p>
        </w:tc>
        <w:tc>
          <w:tcPr>
            <w:tcW w:w="4218" w:type="dxa"/>
          </w:tcPr>
          <w:p w14:paraId="0494CF2B" w14:textId="77777777" w:rsidR="007C005D" w:rsidRPr="00FF430B" w:rsidRDefault="007C005D" w:rsidP="00065CEA">
            <w:pPr>
              <w:jc w:val="both"/>
              <w:rPr>
                <w:rFonts w:eastAsia="Cambria"/>
                <w:noProof w:val="0"/>
                <w:lang w:val="ro-MD"/>
              </w:rPr>
            </w:pPr>
          </w:p>
        </w:tc>
      </w:tr>
      <w:tr w:rsidR="007C005D" w:rsidRPr="00EC30C2" w14:paraId="0494CF2F" w14:textId="77777777" w:rsidTr="00065CEA">
        <w:tc>
          <w:tcPr>
            <w:tcW w:w="5353" w:type="dxa"/>
            <w:shd w:val="clear" w:color="auto" w:fill="FFFFFF" w:themeFill="background1"/>
          </w:tcPr>
          <w:p w14:paraId="0494CF2D" w14:textId="77777777" w:rsidR="007C005D" w:rsidRPr="00FF430B" w:rsidRDefault="007C005D" w:rsidP="00065CEA">
            <w:pPr>
              <w:jc w:val="both"/>
              <w:rPr>
                <w:b/>
                <w:noProof w:val="0"/>
                <w:lang w:val="ro-MD"/>
              </w:rPr>
            </w:pPr>
            <w:r w:rsidRPr="00FF430B">
              <w:rPr>
                <w:b/>
                <w:noProof w:val="0"/>
                <w:lang w:val="ro-MD"/>
              </w:rPr>
              <w:t>Adresa</w:t>
            </w:r>
          </w:p>
        </w:tc>
        <w:tc>
          <w:tcPr>
            <w:tcW w:w="4218" w:type="dxa"/>
          </w:tcPr>
          <w:p w14:paraId="0494CF2E" w14:textId="77777777" w:rsidR="007C005D" w:rsidRPr="00FF430B" w:rsidRDefault="007C005D" w:rsidP="00065CEA">
            <w:pPr>
              <w:jc w:val="both"/>
              <w:rPr>
                <w:rFonts w:eastAsia="Cambria"/>
                <w:noProof w:val="0"/>
                <w:lang w:val="ro-MD"/>
              </w:rPr>
            </w:pPr>
          </w:p>
        </w:tc>
      </w:tr>
      <w:tr w:rsidR="007C005D" w:rsidRPr="00EC30C2" w14:paraId="0494CF32" w14:textId="77777777" w:rsidTr="00065CEA">
        <w:tc>
          <w:tcPr>
            <w:tcW w:w="5353" w:type="dxa"/>
            <w:shd w:val="clear" w:color="auto" w:fill="FFFFFF" w:themeFill="background1"/>
          </w:tcPr>
          <w:p w14:paraId="0494CF30" w14:textId="77777777" w:rsidR="007C005D" w:rsidRPr="00FF430B" w:rsidRDefault="007C005D" w:rsidP="00065CEA">
            <w:pPr>
              <w:jc w:val="both"/>
              <w:rPr>
                <w:b/>
                <w:noProof w:val="0"/>
                <w:lang w:val="ro-MD"/>
              </w:rPr>
            </w:pPr>
            <w:r w:rsidRPr="00FF430B">
              <w:rPr>
                <w:b/>
                <w:noProof w:val="0"/>
                <w:lang w:val="ro-MD"/>
              </w:rPr>
              <w:t>Număr de telefon</w:t>
            </w:r>
          </w:p>
        </w:tc>
        <w:tc>
          <w:tcPr>
            <w:tcW w:w="4218" w:type="dxa"/>
          </w:tcPr>
          <w:p w14:paraId="0494CF31" w14:textId="77777777" w:rsidR="007C005D" w:rsidRPr="00FF430B" w:rsidRDefault="007C005D" w:rsidP="00065CEA">
            <w:pPr>
              <w:jc w:val="both"/>
              <w:rPr>
                <w:rFonts w:eastAsia="Cambria"/>
                <w:noProof w:val="0"/>
                <w:lang w:val="ro-MD"/>
              </w:rPr>
            </w:pPr>
          </w:p>
        </w:tc>
      </w:tr>
      <w:tr w:rsidR="007C005D" w:rsidRPr="00EC30C2" w14:paraId="0494CF35" w14:textId="77777777" w:rsidTr="00065CEA">
        <w:tc>
          <w:tcPr>
            <w:tcW w:w="5353" w:type="dxa"/>
            <w:shd w:val="clear" w:color="auto" w:fill="FFFFFF" w:themeFill="background1"/>
          </w:tcPr>
          <w:p w14:paraId="0494CF33" w14:textId="77777777" w:rsidR="007C005D" w:rsidRPr="00FF430B" w:rsidRDefault="007C005D" w:rsidP="00065CEA">
            <w:pPr>
              <w:jc w:val="both"/>
              <w:rPr>
                <w:b/>
                <w:noProof w:val="0"/>
                <w:lang w:val="ro-MD"/>
              </w:rPr>
            </w:pPr>
            <w:r w:rsidRPr="00FF430B">
              <w:rPr>
                <w:b/>
                <w:noProof w:val="0"/>
                <w:lang w:val="ro-MD"/>
              </w:rPr>
              <w:t>Număr de fax</w:t>
            </w:r>
          </w:p>
        </w:tc>
        <w:tc>
          <w:tcPr>
            <w:tcW w:w="4218" w:type="dxa"/>
          </w:tcPr>
          <w:p w14:paraId="0494CF34" w14:textId="77777777" w:rsidR="007C005D" w:rsidRPr="00FF430B" w:rsidRDefault="007C005D" w:rsidP="00065CEA">
            <w:pPr>
              <w:jc w:val="both"/>
              <w:rPr>
                <w:rFonts w:eastAsia="Cambria"/>
                <w:noProof w:val="0"/>
                <w:lang w:val="ro-MD"/>
              </w:rPr>
            </w:pPr>
          </w:p>
        </w:tc>
      </w:tr>
      <w:tr w:rsidR="007C005D" w:rsidRPr="00EC30C2" w14:paraId="0494CF38" w14:textId="77777777" w:rsidTr="00065CEA">
        <w:tc>
          <w:tcPr>
            <w:tcW w:w="5353" w:type="dxa"/>
            <w:shd w:val="clear" w:color="auto" w:fill="FFFFFF" w:themeFill="background1"/>
          </w:tcPr>
          <w:p w14:paraId="0494CF36" w14:textId="77777777" w:rsidR="007C005D" w:rsidRPr="00FF430B" w:rsidRDefault="007C005D" w:rsidP="00065CEA">
            <w:pPr>
              <w:jc w:val="both"/>
              <w:rPr>
                <w:b/>
                <w:noProof w:val="0"/>
                <w:lang w:val="ro-MD"/>
              </w:rPr>
            </w:pPr>
            <w:r w:rsidRPr="00FF430B">
              <w:rPr>
                <w:b/>
                <w:noProof w:val="0"/>
                <w:lang w:val="ro-MD"/>
              </w:rPr>
              <w:t xml:space="preserve">E-mail </w:t>
            </w:r>
          </w:p>
        </w:tc>
        <w:tc>
          <w:tcPr>
            <w:tcW w:w="4218" w:type="dxa"/>
          </w:tcPr>
          <w:p w14:paraId="0494CF37" w14:textId="77777777" w:rsidR="007C005D" w:rsidRPr="00FF430B" w:rsidRDefault="007C005D" w:rsidP="00065CEA">
            <w:pPr>
              <w:jc w:val="both"/>
              <w:rPr>
                <w:rFonts w:eastAsia="Cambria"/>
                <w:noProof w:val="0"/>
                <w:lang w:val="ro-MD"/>
              </w:rPr>
            </w:pPr>
          </w:p>
        </w:tc>
      </w:tr>
      <w:tr w:rsidR="007C005D" w:rsidRPr="00EC30C2" w14:paraId="0494CF3B" w14:textId="77777777" w:rsidTr="00065CEA">
        <w:tc>
          <w:tcPr>
            <w:tcW w:w="5353" w:type="dxa"/>
            <w:shd w:val="clear" w:color="auto" w:fill="FFFFFF" w:themeFill="background1"/>
          </w:tcPr>
          <w:p w14:paraId="0494CF39" w14:textId="77777777" w:rsidR="007C005D" w:rsidRPr="00FF430B" w:rsidRDefault="007C005D" w:rsidP="00065CEA">
            <w:pPr>
              <w:jc w:val="both"/>
              <w:rPr>
                <w:b/>
                <w:noProof w:val="0"/>
                <w:lang w:val="ro-MD"/>
              </w:rPr>
            </w:pPr>
            <w:r w:rsidRPr="00FF430B">
              <w:rPr>
                <w:b/>
                <w:noProof w:val="0"/>
                <w:lang w:val="ro-MD"/>
              </w:rPr>
              <w:t>Pagina web oficială</w:t>
            </w:r>
          </w:p>
        </w:tc>
        <w:tc>
          <w:tcPr>
            <w:tcW w:w="4218" w:type="dxa"/>
          </w:tcPr>
          <w:p w14:paraId="0494CF3A" w14:textId="77777777" w:rsidR="007C005D" w:rsidRPr="00FF430B" w:rsidRDefault="007C005D" w:rsidP="00065CEA">
            <w:pPr>
              <w:jc w:val="both"/>
              <w:rPr>
                <w:rFonts w:eastAsia="Cambria"/>
                <w:noProof w:val="0"/>
                <w:lang w:val="ro-MD"/>
              </w:rPr>
            </w:pPr>
          </w:p>
        </w:tc>
      </w:tr>
      <w:tr w:rsidR="007C005D" w:rsidRPr="00EC30C2" w14:paraId="0494CF3F" w14:textId="77777777" w:rsidTr="00065CEA">
        <w:tc>
          <w:tcPr>
            <w:tcW w:w="5353" w:type="dxa"/>
            <w:shd w:val="clear" w:color="auto" w:fill="FFFFFF" w:themeFill="background1"/>
          </w:tcPr>
          <w:p w14:paraId="0494CF3C" w14:textId="77777777" w:rsidR="007C005D" w:rsidRPr="00FF430B" w:rsidRDefault="007C005D" w:rsidP="00065CEA">
            <w:pPr>
              <w:jc w:val="both"/>
              <w:rPr>
                <w:b/>
                <w:noProof w:val="0"/>
                <w:lang w:val="ro-MD"/>
              </w:rPr>
            </w:pPr>
            <w:r w:rsidRPr="00FF430B">
              <w:rPr>
                <w:b/>
                <w:noProof w:val="0"/>
                <w:lang w:val="ro-MD"/>
              </w:rPr>
              <w:t xml:space="preserve">Persoana de contact </w:t>
            </w:r>
          </w:p>
          <w:p w14:paraId="0494CF3D" w14:textId="77777777" w:rsidR="007C005D" w:rsidRPr="00FF430B" w:rsidRDefault="007C005D" w:rsidP="00065CEA">
            <w:pPr>
              <w:jc w:val="both"/>
              <w:rPr>
                <w:b/>
                <w:noProof w:val="0"/>
                <w:lang w:val="ro-MD"/>
              </w:rPr>
            </w:pPr>
            <w:r w:rsidRPr="00FF430B">
              <w:rPr>
                <w:i/>
                <w:noProof w:val="0"/>
                <w:lang w:val="ro-MD"/>
              </w:rPr>
              <w:t>(nume, prenume, telefon, e-mail)</w:t>
            </w:r>
          </w:p>
        </w:tc>
        <w:tc>
          <w:tcPr>
            <w:tcW w:w="4218" w:type="dxa"/>
          </w:tcPr>
          <w:p w14:paraId="0494CF3E" w14:textId="77777777" w:rsidR="007C005D" w:rsidRPr="00FF430B" w:rsidRDefault="007C005D" w:rsidP="00065CEA">
            <w:pPr>
              <w:jc w:val="both"/>
              <w:rPr>
                <w:rFonts w:eastAsia="Cambria"/>
                <w:noProof w:val="0"/>
                <w:lang w:val="ro-MD"/>
              </w:rPr>
            </w:pPr>
          </w:p>
        </w:tc>
      </w:tr>
    </w:tbl>
    <w:p w14:paraId="0494CF40" w14:textId="77777777" w:rsidR="007C005D" w:rsidRPr="00FF430B" w:rsidRDefault="007C005D" w:rsidP="007C005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C005D" w:rsidRPr="00EC30C2" w14:paraId="0494CF44" w14:textId="77777777" w:rsidTr="00065CEA">
        <w:tc>
          <w:tcPr>
            <w:tcW w:w="5353" w:type="dxa"/>
            <w:shd w:val="clear" w:color="auto" w:fill="FFFFFF" w:themeFill="background1"/>
          </w:tcPr>
          <w:p w14:paraId="0494CF41" w14:textId="77777777" w:rsidR="007C005D" w:rsidRPr="00FF430B" w:rsidRDefault="007C005D" w:rsidP="00065CEA">
            <w:pPr>
              <w:jc w:val="both"/>
              <w:rPr>
                <w:b/>
                <w:noProof w:val="0"/>
                <w:lang w:val="ro-MD" w:eastAsia="ro-RO"/>
              </w:rPr>
            </w:pPr>
            <w:r w:rsidRPr="00FF430B">
              <w:rPr>
                <w:b/>
                <w:noProof w:val="0"/>
                <w:lang w:val="ro-MD" w:eastAsia="ro-RO"/>
              </w:rPr>
              <w:t>Tipul procedurii de achiziție</w:t>
            </w:r>
          </w:p>
        </w:tc>
        <w:tc>
          <w:tcPr>
            <w:tcW w:w="4218" w:type="dxa"/>
          </w:tcPr>
          <w:p w14:paraId="0494CF42" w14:textId="77777777" w:rsidR="007C005D" w:rsidRPr="00FF430B" w:rsidRDefault="007C005D" w:rsidP="00065CEA">
            <w:pPr>
              <w:jc w:val="both"/>
              <w:rPr>
                <w:noProof w:val="0"/>
                <w:lang w:val="ro-MD" w:eastAsia="ro-RO"/>
              </w:rPr>
            </w:pPr>
            <w:r w:rsidRPr="00FF430B">
              <w:rPr>
                <w:noProof w:val="0"/>
                <w:lang w:val="ro-MD" w:eastAsia="ro-RO"/>
              </w:rPr>
              <w:t xml:space="preserve">Cererea ofertelor de prețuri □  </w:t>
            </w:r>
          </w:p>
          <w:p w14:paraId="0494CF43" w14:textId="77777777" w:rsidR="007C005D" w:rsidRPr="00FF430B" w:rsidRDefault="007C005D" w:rsidP="00065CEA">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7C005D" w:rsidRPr="00EC30C2" w14:paraId="0494CF47" w14:textId="77777777" w:rsidTr="00065CEA">
        <w:tc>
          <w:tcPr>
            <w:tcW w:w="5353" w:type="dxa"/>
            <w:shd w:val="clear" w:color="auto" w:fill="FFFFFF" w:themeFill="background1"/>
          </w:tcPr>
          <w:p w14:paraId="0494CF45" w14:textId="77777777" w:rsidR="007C005D" w:rsidRPr="00FF430B" w:rsidRDefault="007C005D" w:rsidP="00065CEA">
            <w:pPr>
              <w:jc w:val="both"/>
              <w:rPr>
                <w:b/>
                <w:noProof w:val="0"/>
                <w:lang w:val="ro-MD" w:eastAsia="ro-RO"/>
              </w:rPr>
            </w:pPr>
            <w:r w:rsidRPr="00FF430B">
              <w:rPr>
                <w:b/>
                <w:noProof w:val="0"/>
                <w:lang w:val="ro-MD" w:eastAsia="ro-RO"/>
              </w:rPr>
              <w:t>Obiectul achiziției</w:t>
            </w:r>
          </w:p>
        </w:tc>
        <w:tc>
          <w:tcPr>
            <w:tcW w:w="4218" w:type="dxa"/>
          </w:tcPr>
          <w:p w14:paraId="0494CF46" w14:textId="77777777" w:rsidR="007C005D" w:rsidRPr="00FF430B" w:rsidRDefault="007C005D" w:rsidP="00065CEA">
            <w:pPr>
              <w:jc w:val="both"/>
              <w:rPr>
                <w:noProof w:val="0"/>
                <w:lang w:val="ro-MD" w:eastAsia="ro-RO"/>
              </w:rPr>
            </w:pPr>
          </w:p>
        </w:tc>
      </w:tr>
      <w:tr w:rsidR="007C005D" w:rsidRPr="00EC30C2" w14:paraId="0494CF4A" w14:textId="77777777" w:rsidTr="00065CEA">
        <w:tc>
          <w:tcPr>
            <w:tcW w:w="5353" w:type="dxa"/>
            <w:shd w:val="clear" w:color="auto" w:fill="FFFFFF" w:themeFill="background1"/>
          </w:tcPr>
          <w:p w14:paraId="0494CF48" w14:textId="77777777" w:rsidR="007C005D" w:rsidRPr="00FF430B" w:rsidRDefault="007C005D" w:rsidP="00065CEA">
            <w:pPr>
              <w:jc w:val="both"/>
              <w:rPr>
                <w:b/>
                <w:noProof w:val="0"/>
                <w:lang w:val="ro-MD" w:eastAsia="ro-RO"/>
              </w:rPr>
            </w:pPr>
            <w:r w:rsidRPr="00FF430B">
              <w:rPr>
                <w:b/>
                <w:noProof w:val="0"/>
                <w:lang w:val="ro-MD" w:eastAsia="ro-RO"/>
              </w:rPr>
              <w:t>Cod CPV</w:t>
            </w:r>
          </w:p>
        </w:tc>
        <w:tc>
          <w:tcPr>
            <w:tcW w:w="4218" w:type="dxa"/>
          </w:tcPr>
          <w:p w14:paraId="0494CF49" w14:textId="77777777" w:rsidR="007C005D" w:rsidRPr="00FF430B" w:rsidRDefault="007C005D" w:rsidP="00065CEA">
            <w:pPr>
              <w:jc w:val="both"/>
              <w:rPr>
                <w:noProof w:val="0"/>
                <w:lang w:val="ro-MD" w:eastAsia="ro-RO"/>
              </w:rPr>
            </w:pPr>
          </w:p>
        </w:tc>
      </w:tr>
      <w:tr w:rsidR="007C005D" w:rsidRPr="00EC30C2" w14:paraId="0494CF4D" w14:textId="77777777" w:rsidTr="00065CEA">
        <w:tc>
          <w:tcPr>
            <w:tcW w:w="5353" w:type="dxa"/>
            <w:shd w:val="clear" w:color="auto" w:fill="FFFFFF" w:themeFill="background1"/>
          </w:tcPr>
          <w:p w14:paraId="0494CF4B" w14:textId="77777777" w:rsidR="007C005D" w:rsidRPr="00FF430B" w:rsidRDefault="007C005D" w:rsidP="00065CEA">
            <w:pPr>
              <w:jc w:val="both"/>
              <w:rPr>
                <w:b/>
                <w:noProof w:val="0"/>
                <w:lang w:val="ro-MD" w:eastAsia="ro-RO"/>
              </w:rPr>
            </w:pPr>
            <w:r w:rsidRPr="00FF430B">
              <w:rPr>
                <w:b/>
                <w:noProof w:val="0"/>
                <w:lang w:val="ro-MD" w:eastAsia="ro-RO"/>
              </w:rPr>
              <w:t xml:space="preserve">Valoarea estimată a achiziției </w:t>
            </w:r>
          </w:p>
        </w:tc>
        <w:tc>
          <w:tcPr>
            <w:tcW w:w="4218" w:type="dxa"/>
          </w:tcPr>
          <w:p w14:paraId="0494CF4C" w14:textId="77777777" w:rsidR="007C005D" w:rsidRPr="00FF430B" w:rsidRDefault="007C005D" w:rsidP="00065CEA">
            <w:pPr>
              <w:jc w:val="both"/>
              <w:rPr>
                <w:rFonts w:eastAsia="Cambria"/>
                <w:noProof w:val="0"/>
                <w:lang w:val="ro-MD"/>
              </w:rPr>
            </w:pPr>
          </w:p>
        </w:tc>
      </w:tr>
      <w:tr w:rsidR="007C005D" w:rsidRPr="00EC30C2" w14:paraId="0494CF50" w14:textId="77777777" w:rsidTr="00065CEA">
        <w:tc>
          <w:tcPr>
            <w:tcW w:w="5353" w:type="dxa"/>
            <w:vMerge w:val="restart"/>
            <w:shd w:val="clear" w:color="auto" w:fill="FFFFFF" w:themeFill="background1"/>
          </w:tcPr>
          <w:p w14:paraId="0494CF4E" w14:textId="77777777" w:rsidR="007C005D" w:rsidRPr="00FF430B" w:rsidRDefault="007C005D" w:rsidP="00065CEA">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0494CF4F" w14:textId="77777777" w:rsidR="007C005D" w:rsidRPr="00FF430B" w:rsidRDefault="007C005D" w:rsidP="00065CEA">
            <w:pPr>
              <w:jc w:val="both"/>
              <w:rPr>
                <w:rFonts w:eastAsia="Cambria"/>
                <w:noProof w:val="0"/>
                <w:lang w:val="ro-MD"/>
              </w:rPr>
            </w:pPr>
            <w:r w:rsidRPr="00FF430B">
              <w:rPr>
                <w:rFonts w:eastAsia="Cambria"/>
                <w:noProof w:val="0"/>
                <w:lang w:val="ro-MD"/>
              </w:rPr>
              <w:t>Nr:</w:t>
            </w:r>
          </w:p>
        </w:tc>
      </w:tr>
      <w:tr w:rsidR="007C005D" w:rsidRPr="00EC30C2" w14:paraId="0494CF53" w14:textId="77777777" w:rsidTr="00065CEA">
        <w:tc>
          <w:tcPr>
            <w:tcW w:w="5353" w:type="dxa"/>
            <w:vMerge/>
            <w:shd w:val="clear" w:color="auto" w:fill="FFFFFF" w:themeFill="background1"/>
          </w:tcPr>
          <w:p w14:paraId="0494CF51" w14:textId="77777777" w:rsidR="007C005D" w:rsidRPr="00FF430B" w:rsidRDefault="007C005D" w:rsidP="00065CEA">
            <w:pPr>
              <w:jc w:val="both"/>
              <w:rPr>
                <w:b/>
                <w:noProof w:val="0"/>
                <w:lang w:val="ro-MD" w:eastAsia="ro-RO"/>
              </w:rPr>
            </w:pPr>
          </w:p>
        </w:tc>
        <w:tc>
          <w:tcPr>
            <w:tcW w:w="4218" w:type="dxa"/>
          </w:tcPr>
          <w:p w14:paraId="0494CF52" w14:textId="77777777" w:rsidR="007C005D" w:rsidRPr="00FF430B" w:rsidRDefault="007C005D" w:rsidP="00065CEA">
            <w:pPr>
              <w:jc w:val="both"/>
              <w:rPr>
                <w:rFonts w:eastAsia="Cambria"/>
                <w:noProof w:val="0"/>
                <w:lang w:val="ro-MD"/>
              </w:rPr>
            </w:pPr>
            <w:r w:rsidRPr="00FF430B">
              <w:rPr>
                <w:rFonts w:eastAsia="Cambria"/>
                <w:noProof w:val="0"/>
                <w:lang w:val="ro-MD"/>
              </w:rPr>
              <w:t>Link:</w:t>
            </w:r>
          </w:p>
        </w:tc>
      </w:tr>
      <w:tr w:rsidR="007C005D" w:rsidRPr="00EC30C2" w14:paraId="0494CF56" w14:textId="77777777" w:rsidTr="00065CEA">
        <w:tc>
          <w:tcPr>
            <w:tcW w:w="5353" w:type="dxa"/>
            <w:shd w:val="clear" w:color="auto" w:fill="FFFFFF" w:themeFill="background1"/>
          </w:tcPr>
          <w:p w14:paraId="0494CF54" w14:textId="77777777" w:rsidR="007C005D" w:rsidRPr="00FF430B" w:rsidRDefault="007C005D" w:rsidP="00065CEA">
            <w:pPr>
              <w:jc w:val="both"/>
              <w:rPr>
                <w:b/>
                <w:noProof w:val="0"/>
                <w:lang w:val="ro-MD"/>
              </w:rPr>
            </w:pPr>
            <w:r w:rsidRPr="00FF430B">
              <w:rPr>
                <w:b/>
                <w:noProof w:val="0"/>
                <w:lang w:val="ro-MD" w:eastAsia="ro-RO"/>
              </w:rPr>
              <w:t>Data publicării anunțului de participare</w:t>
            </w:r>
          </w:p>
        </w:tc>
        <w:tc>
          <w:tcPr>
            <w:tcW w:w="4218" w:type="dxa"/>
          </w:tcPr>
          <w:p w14:paraId="0494CF55" w14:textId="77777777" w:rsidR="007C005D" w:rsidRPr="00FF430B" w:rsidRDefault="007C005D" w:rsidP="00065CEA">
            <w:pPr>
              <w:jc w:val="both"/>
              <w:rPr>
                <w:rFonts w:eastAsia="Cambria"/>
                <w:noProof w:val="0"/>
                <w:lang w:val="ro-MD"/>
              </w:rPr>
            </w:pPr>
          </w:p>
        </w:tc>
      </w:tr>
      <w:tr w:rsidR="007C005D" w:rsidRPr="00EC30C2" w14:paraId="0494CF59" w14:textId="77777777" w:rsidTr="00065CEA">
        <w:trPr>
          <w:trHeight w:val="1040"/>
        </w:trPr>
        <w:tc>
          <w:tcPr>
            <w:tcW w:w="5353" w:type="dxa"/>
            <w:shd w:val="clear" w:color="auto" w:fill="FFFFFF" w:themeFill="background1"/>
          </w:tcPr>
          <w:p w14:paraId="0494CF57" w14:textId="77777777" w:rsidR="007C005D" w:rsidRPr="00FF430B" w:rsidRDefault="007C005D" w:rsidP="00065CEA">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0494CF58" w14:textId="77777777" w:rsidR="007C005D" w:rsidRPr="00FF430B" w:rsidRDefault="007C005D" w:rsidP="00065CEA">
            <w:pPr>
              <w:jc w:val="both"/>
              <w:rPr>
                <w:rFonts w:eastAsia="Cambria"/>
                <w:noProof w:val="0"/>
                <w:lang w:val="ro-MD"/>
              </w:rPr>
            </w:pPr>
          </w:p>
        </w:tc>
      </w:tr>
    </w:tbl>
    <w:p w14:paraId="0494CF5A" w14:textId="77777777" w:rsidR="007C005D" w:rsidRPr="00FF430B" w:rsidRDefault="007C005D" w:rsidP="007C005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C005D" w:rsidRPr="00EC30C2" w14:paraId="0494CF5D" w14:textId="77777777" w:rsidTr="00065CEA">
        <w:trPr>
          <w:trHeight w:val="304"/>
        </w:trPr>
        <w:tc>
          <w:tcPr>
            <w:tcW w:w="5353" w:type="dxa"/>
            <w:shd w:val="clear" w:color="auto" w:fill="FFFFFF" w:themeFill="background1"/>
          </w:tcPr>
          <w:p w14:paraId="0494CF5B" w14:textId="77777777" w:rsidR="007C005D" w:rsidRPr="00FF430B" w:rsidRDefault="007C005D" w:rsidP="00065CEA">
            <w:pPr>
              <w:jc w:val="both"/>
              <w:rPr>
                <w:b/>
                <w:noProof w:val="0"/>
                <w:lang w:val="ro-MD" w:eastAsia="ro-RO"/>
              </w:rPr>
            </w:pPr>
            <w:r w:rsidRPr="00FF430B">
              <w:rPr>
                <w:b/>
                <w:noProof w:val="0"/>
                <w:lang w:val="ro-MD" w:eastAsia="ro-RO"/>
              </w:rPr>
              <w:t>Tipul contractului de achiziție/acordului-cadru</w:t>
            </w:r>
          </w:p>
        </w:tc>
        <w:tc>
          <w:tcPr>
            <w:tcW w:w="4218" w:type="dxa"/>
          </w:tcPr>
          <w:p w14:paraId="0494CF5C" w14:textId="77777777" w:rsidR="007C005D" w:rsidRPr="00FF430B" w:rsidRDefault="007C005D" w:rsidP="00065CEA">
            <w:pPr>
              <w:jc w:val="both"/>
              <w:rPr>
                <w:noProof w:val="0"/>
                <w:lang w:val="ro-MD" w:eastAsia="ro-RO"/>
              </w:rPr>
            </w:pPr>
            <w:r w:rsidRPr="00FF430B">
              <w:rPr>
                <w:noProof w:val="0"/>
                <w:lang w:val="ro-MD" w:eastAsia="ro-RO"/>
              </w:rPr>
              <w:t xml:space="preserve"> Servicii de proiectare □      Lucrări □</w:t>
            </w:r>
          </w:p>
        </w:tc>
      </w:tr>
      <w:tr w:rsidR="007C005D" w:rsidRPr="00EC30C2" w14:paraId="0494CF60" w14:textId="77777777" w:rsidTr="00065CEA">
        <w:trPr>
          <w:trHeight w:val="315"/>
        </w:trPr>
        <w:tc>
          <w:tcPr>
            <w:tcW w:w="5353" w:type="dxa"/>
            <w:shd w:val="clear" w:color="auto" w:fill="FFFFFF" w:themeFill="background1"/>
          </w:tcPr>
          <w:p w14:paraId="0494CF5E" w14:textId="77777777" w:rsidR="007C005D" w:rsidRPr="00FF430B" w:rsidRDefault="007C005D" w:rsidP="00065CEA">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0494CF5F" w14:textId="77777777" w:rsidR="007C005D" w:rsidRPr="00FF430B" w:rsidRDefault="007C005D" w:rsidP="00065CEA">
            <w:pPr>
              <w:jc w:val="both"/>
              <w:rPr>
                <w:noProof w:val="0"/>
                <w:lang w:val="ro-MD" w:eastAsia="ro-RO"/>
              </w:rPr>
            </w:pPr>
            <w:r w:rsidRPr="00FF430B">
              <w:rPr>
                <w:noProof w:val="0"/>
                <w:lang w:val="ro-MD" w:eastAsia="ro-RO"/>
              </w:rPr>
              <w:t>Nu □    Da □</w:t>
            </w:r>
          </w:p>
        </w:tc>
      </w:tr>
      <w:tr w:rsidR="007C005D" w:rsidRPr="00EC30C2" w14:paraId="0494CF65" w14:textId="77777777" w:rsidTr="00065CEA">
        <w:trPr>
          <w:trHeight w:val="525"/>
        </w:trPr>
        <w:tc>
          <w:tcPr>
            <w:tcW w:w="5353" w:type="dxa"/>
            <w:shd w:val="clear" w:color="auto" w:fill="FFFFFF" w:themeFill="background1"/>
          </w:tcPr>
          <w:p w14:paraId="0494CF61" w14:textId="77777777" w:rsidR="007C005D" w:rsidRPr="00FF430B" w:rsidRDefault="007C005D" w:rsidP="00065CEA">
            <w:pPr>
              <w:jc w:val="both"/>
              <w:rPr>
                <w:b/>
                <w:noProof w:val="0"/>
                <w:lang w:val="ro-MD" w:eastAsia="ro-RO"/>
              </w:rPr>
            </w:pPr>
            <w:r w:rsidRPr="00FF430B">
              <w:rPr>
                <w:b/>
                <w:noProof w:val="0"/>
                <w:lang w:val="ro-MD" w:eastAsia="ro-RO"/>
              </w:rPr>
              <w:t>Sursa de finanțare</w:t>
            </w:r>
          </w:p>
        </w:tc>
        <w:tc>
          <w:tcPr>
            <w:tcW w:w="4218" w:type="dxa"/>
          </w:tcPr>
          <w:p w14:paraId="0494CF62" w14:textId="77777777" w:rsidR="007C005D" w:rsidRPr="00FF430B" w:rsidRDefault="007C005D" w:rsidP="00065CEA">
            <w:pPr>
              <w:jc w:val="both"/>
              <w:rPr>
                <w:noProof w:val="0"/>
                <w:lang w:val="ro-MD" w:eastAsia="ro-RO"/>
              </w:rPr>
            </w:pPr>
            <w:r w:rsidRPr="00FF430B">
              <w:rPr>
                <w:noProof w:val="0"/>
                <w:lang w:val="ro-MD" w:eastAsia="ro-RO"/>
              </w:rPr>
              <w:t xml:space="preserve">Bugetul de stat □     FAOAM □ </w:t>
            </w:r>
          </w:p>
          <w:p w14:paraId="0494CF63" w14:textId="77777777" w:rsidR="007C005D" w:rsidRPr="00FF430B" w:rsidRDefault="007C005D" w:rsidP="00065CEA">
            <w:pPr>
              <w:jc w:val="both"/>
              <w:rPr>
                <w:noProof w:val="0"/>
                <w:lang w:val="ro-MD" w:eastAsia="ro-RO"/>
              </w:rPr>
            </w:pPr>
            <w:r w:rsidRPr="00FF430B">
              <w:rPr>
                <w:noProof w:val="0"/>
                <w:lang w:val="ro-MD" w:eastAsia="ro-RO"/>
              </w:rPr>
              <w:t xml:space="preserve">BASS □     Surse externe □ </w:t>
            </w:r>
          </w:p>
          <w:p w14:paraId="0494CF64" w14:textId="77777777" w:rsidR="007C005D" w:rsidRPr="00FF430B" w:rsidRDefault="007C005D" w:rsidP="00065CEA">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7C005D" w:rsidRPr="00EC30C2" w14:paraId="0494CF68" w14:textId="77777777" w:rsidTr="00065CEA">
        <w:trPr>
          <w:trHeight w:val="353"/>
        </w:trPr>
        <w:tc>
          <w:tcPr>
            <w:tcW w:w="5353" w:type="dxa"/>
            <w:shd w:val="clear" w:color="auto" w:fill="FFFFFF" w:themeFill="background1"/>
          </w:tcPr>
          <w:p w14:paraId="0494CF66" w14:textId="77777777" w:rsidR="007C005D" w:rsidRPr="00FF430B" w:rsidRDefault="007C005D" w:rsidP="00065CEA">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0494CF67" w14:textId="77777777" w:rsidR="007C005D" w:rsidRPr="00FF430B" w:rsidRDefault="007C005D" w:rsidP="00065CEA">
            <w:pPr>
              <w:jc w:val="both"/>
              <w:rPr>
                <w:noProof w:val="0"/>
                <w:lang w:val="ro-MD" w:eastAsia="ro-RO"/>
              </w:rPr>
            </w:pPr>
          </w:p>
        </w:tc>
      </w:tr>
      <w:tr w:rsidR="007C005D" w:rsidRPr="00EC30C2" w14:paraId="0494CF6B" w14:textId="77777777" w:rsidTr="00065CEA">
        <w:trPr>
          <w:trHeight w:val="140"/>
        </w:trPr>
        <w:tc>
          <w:tcPr>
            <w:tcW w:w="5353" w:type="dxa"/>
            <w:shd w:val="clear" w:color="auto" w:fill="FFFFFF" w:themeFill="background1"/>
          </w:tcPr>
          <w:p w14:paraId="0494CF69" w14:textId="77777777" w:rsidR="007C005D" w:rsidRPr="00FF430B" w:rsidRDefault="007C005D" w:rsidP="00065CEA">
            <w:pPr>
              <w:jc w:val="both"/>
              <w:rPr>
                <w:b/>
                <w:noProof w:val="0"/>
                <w:lang w:val="ro-MD" w:eastAsia="ro-RO"/>
              </w:rPr>
            </w:pPr>
            <w:r w:rsidRPr="00FF430B">
              <w:rPr>
                <w:b/>
                <w:noProof w:val="0"/>
                <w:lang w:val="ro-MD" w:eastAsia="ro-RO"/>
              </w:rPr>
              <w:t>Denumirea operatorului economic</w:t>
            </w:r>
          </w:p>
        </w:tc>
        <w:tc>
          <w:tcPr>
            <w:tcW w:w="4218" w:type="dxa"/>
          </w:tcPr>
          <w:p w14:paraId="0494CF6A" w14:textId="77777777" w:rsidR="007C005D" w:rsidRPr="00FF430B" w:rsidRDefault="007C005D" w:rsidP="00065CEA">
            <w:pPr>
              <w:jc w:val="both"/>
              <w:rPr>
                <w:i/>
                <w:noProof w:val="0"/>
                <w:lang w:val="ro-MD" w:eastAsia="ro-RO"/>
              </w:rPr>
            </w:pPr>
          </w:p>
        </w:tc>
      </w:tr>
      <w:tr w:rsidR="007C005D" w:rsidRPr="00EC30C2" w14:paraId="0494CF6E" w14:textId="77777777" w:rsidTr="00065CEA">
        <w:trPr>
          <w:trHeight w:val="188"/>
        </w:trPr>
        <w:tc>
          <w:tcPr>
            <w:tcW w:w="5353" w:type="dxa"/>
            <w:vMerge w:val="restart"/>
            <w:shd w:val="clear" w:color="auto" w:fill="FFFFFF" w:themeFill="background1"/>
          </w:tcPr>
          <w:p w14:paraId="0494CF6C" w14:textId="77777777" w:rsidR="007C005D" w:rsidRPr="00FF430B" w:rsidRDefault="007C005D" w:rsidP="00065CEA">
            <w:pPr>
              <w:jc w:val="both"/>
              <w:rPr>
                <w:b/>
                <w:noProof w:val="0"/>
                <w:lang w:val="ro-MD" w:eastAsia="ro-RO"/>
              </w:rPr>
            </w:pPr>
            <w:r w:rsidRPr="00FF430B">
              <w:rPr>
                <w:b/>
                <w:noProof w:val="0"/>
                <w:lang w:val="ro-MD" w:eastAsia="ro-RO"/>
              </w:rPr>
              <w:t>Nr. și data contractului de achiziție/acordului-cadru</w:t>
            </w:r>
          </w:p>
        </w:tc>
        <w:tc>
          <w:tcPr>
            <w:tcW w:w="4218" w:type="dxa"/>
          </w:tcPr>
          <w:p w14:paraId="0494CF6D" w14:textId="77777777" w:rsidR="007C005D" w:rsidRPr="00FF430B" w:rsidRDefault="007C005D" w:rsidP="00065CEA">
            <w:pPr>
              <w:jc w:val="both"/>
              <w:rPr>
                <w:noProof w:val="0"/>
                <w:lang w:val="ro-MD" w:eastAsia="ro-RO"/>
              </w:rPr>
            </w:pPr>
            <w:r w:rsidRPr="00FF430B">
              <w:rPr>
                <w:noProof w:val="0"/>
                <w:lang w:val="ro-MD" w:eastAsia="ro-RO"/>
              </w:rPr>
              <w:t>Nr:</w:t>
            </w:r>
          </w:p>
        </w:tc>
      </w:tr>
      <w:tr w:rsidR="007C005D" w:rsidRPr="00EC30C2" w14:paraId="0494CF71" w14:textId="77777777" w:rsidTr="00065CEA">
        <w:trPr>
          <w:trHeight w:val="219"/>
        </w:trPr>
        <w:tc>
          <w:tcPr>
            <w:tcW w:w="5353" w:type="dxa"/>
            <w:vMerge/>
            <w:shd w:val="clear" w:color="auto" w:fill="FFFFFF" w:themeFill="background1"/>
          </w:tcPr>
          <w:p w14:paraId="0494CF6F" w14:textId="77777777" w:rsidR="007C005D" w:rsidRPr="00FF430B" w:rsidRDefault="007C005D" w:rsidP="00065CEA">
            <w:pPr>
              <w:jc w:val="both"/>
              <w:rPr>
                <w:b/>
                <w:noProof w:val="0"/>
                <w:lang w:val="ro-MD" w:eastAsia="ro-RO"/>
              </w:rPr>
            </w:pPr>
          </w:p>
        </w:tc>
        <w:tc>
          <w:tcPr>
            <w:tcW w:w="4218" w:type="dxa"/>
          </w:tcPr>
          <w:p w14:paraId="0494CF70" w14:textId="77777777" w:rsidR="007C005D" w:rsidRPr="00FF430B" w:rsidRDefault="007C005D" w:rsidP="00065CEA">
            <w:pPr>
              <w:jc w:val="both"/>
              <w:rPr>
                <w:noProof w:val="0"/>
                <w:lang w:val="ro-MD" w:eastAsia="ro-RO"/>
              </w:rPr>
            </w:pPr>
            <w:r w:rsidRPr="00FF430B">
              <w:rPr>
                <w:noProof w:val="0"/>
                <w:lang w:val="ro-MD" w:eastAsia="ro-RO"/>
              </w:rPr>
              <w:t>Data:</w:t>
            </w:r>
          </w:p>
        </w:tc>
      </w:tr>
      <w:tr w:rsidR="007C005D" w:rsidRPr="00EC30C2" w14:paraId="0494CF74" w14:textId="77777777" w:rsidTr="00065CEA">
        <w:trPr>
          <w:trHeight w:val="207"/>
        </w:trPr>
        <w:tc>
          <w:tcPr>
            <w:tcW w:w="5353" w:type="dxa"/>
            <w:vMerge w:val="restart"/>
            <w:shd w:val="clear" w:color="auto" w:fill="FFFFFF" w:themeFill="background1"/>
          </w:tcPr>
          <w:p w14:paraId="0494CF72" w14:textId="77777777" w:rsidR="007C005D" w:rsidRPr="00FF430B" w:rsidRDefault="007C005D" w:rsidP="00065CEA">
            <w:pPr>
              <w:jc w:val="both"/>
              <w:rPr>
                <w:b/>
                <w:noProof w:val="0"/>
                <w:lang w:val="ro-MD" w:eastAsia="ro-RO"/>
              </w:rPr>
            </w:pPr>
            <w:r w:rsidRPr="00FF430B">
              <w:rPr>
                <w:b/>
                <w:noProof w:val="0"/>
                <w:lang w:val="ro-MD" w:eastAsia="ro-RO"/>
              </w:rPr>
              <w:t>Valoarea contractului de achiziție/acordului-cadru</w:t>
            </w:r>
          </w:p>
        </w:tc>
        <w:tc>
          <w:tcPr>
            <w:tcW w:w="4218" w:type="dxa"/>
          </w:tcPr>
          <w:p w14:paraId="0494CF73" w14:textId="77777777" w:rsidR="007C005D" w:rsidRPr="00FF430B" w:rsidRDefault="007C005D" w:rsidP="00065CEA">
            <w:pPr>
              <w:jc w:val="both"/>
              <w:rPr>
                <w:noProof w:val="0"/>
                <w:lang w:val="ro-MD" w:eastAsia="ro-RO"/>
              </w:rPr>
            </w:pPr>
            <w:r w:rsidRPr="00FF430B">
              <w:rPr>
                <w:noProof w:val="0"/>
                <w:lang w:val="ro-MD" w:eastAsia="ro-RO"/>
              </w:rPr>
              <w:t>Fără TVA:</w:t>
            </w:r>
          </w:p>
        </w:tc>
      </w:tr>
      <w:tr w:rsidR="007C005D" w:rsidRPr="00EC30C2" w14:paraId="0494CF77" w14:textId="77777777" w:rsidTr="00065CEA">
        <w:trPr>
          <w:trHeight w:val="207"/>
        </w:trPr>
        <w:tc>
          <w:tcPr>
            <w:tcW w:w="5353" w:type="dxa"/>
            <w:vMerge/>
            <w:shd w:val="clear" w:color="auto" w:fill="FFFFFF" w:themeFill="background1"/>
          </w:tcPr>
          <w:p w14:paraId="0494CF75" w14:textId="77777777" w:rsidR="007C005D" w:rsidRPr="00FF430B" w:rsidRDefault="007C005D" w:rsidP="00065CEA">
            <w:pPr>
              <w:jc w:val="both"/>
              <w:rPr>
                <w:b/>
                <w:noProof w:val="0"/>
                <w:lang w:val="ro-MD" w:eastAsia="ro-RO"/>
              </w:rPr>
            </w:pPr>
          </w:p>
        </w:tc>
        <w:tc>
          <w:tcPr>
            <w:tcW w:w="4218" w:type="dxa"/>
          </w:tcPr>
          <w:p w14:paraId="0494CF76" w14:textId="77777777" w:rsidR="007C005D" w:rsidRPr="00FF430B" w:rsidRDefault="007C005D" w:rsidP="00065CEA">
            <w:pPr>
              <w:jc w:val="both"/>
              <w:rPr>
                <w:noProof w:val="0"/>
                <w:lang w:val="ro-MD" w:eastAsia="ro-RO"/>
              </w:rPr>
            </w:pPr>
            <w:r w:rsidRPr="00FF430B">
              <w:rPr>
                <w:noProof w:val="0"/>
                <w:lang w:val="ro-MD" w:eastAsia="ro-RO"/>
              </w:rPr>
              <w:t>Inclusiv TVA:</w:t>
            </w:r>
          </w:p>
        </w:tc>
      </w:tr>
      <w:tr w:rsidR="007C005D" w:rsidRPr="00EC30C2" w14:paraId="0494CF7A" w14:textId="77777777" w:rsidTr="00065CEA">
        <w:trPr>
          <w:trHeight w:val="115"/>
        </w:trPr>
        <w:tc>
          <w:tcPr>
            <w:tcW w:w="5353" w:type="dxa"/>
            <w:shd w:val="clear" w:color="auto" w:fill="FFFFFF" w:themeFill="background1"/>
          </w:tcPr>
          <w:p w14:paraId="0494CF78" w14:textId="77777777" w:rsidR="007C005D" w:rsidRPr="00FF430B" w:rsidRDefault="007C005D" w:rsidP="00065CEA">
            <w:pPr>
              <w:jc w:val="both"/>
              <w:rPr>
                <w:b/>
                <w:noProof w:val="0"/>
                <w:lang w:val="ro-MD" w:eastAsia="ro-RO"/>
              </w:rPr>
            </w:pPr>
            <w:r w:rsidRPr="00FF430B">
              <w:rPr>
                <w:b/>
                <w:noProof w:val="0"/>
                <w:lang w:val="ro-MD" w:eastAsia="ro-RO"/>
              </w:rPr>
              <w:t>Termen de valabilitate</w:t>
            </w:r>
          </w:p>
        </w:tc>
        <w:tc>
          <w:tcPr>
            <w:tcW w:w="4218" w:type="dxa"/>
          </w:tcPr>
          <w:p w14:paraId="0494CF79" w14:textId="77777777" w:rsidR="007C005D" w:rsidRPr="00FF430B" w:rsidRDefault="007C005D" w:rsidP="00065CEA">
            <w:pPr>
              <w:jc w:val="both"/>
              <w:rPr>
                <w:noProof w:val="0"/>
                <w:lang w:val="ro-MD" w:eastAsia="ro-RO"/>
              </w:rPr>
            </w:pPr>
          </w:p>
        </w:tc>
      </w:tr>
      <w:tr w:rsidR="007C005D" w:rsidRPr="00EC30C2" w14:paraId="0494CF7D" w14:textId="77777777" w:rsidTr="00065CEA">
        <w:trPr>
          <w:trHeight w:val="70"/>
        </w:trPr>
        <w:tc>
          <w:tcPr>
            <w:tcW w:w="5353" w:type="dxa"/>
            <w:shd w:val="clear" w:color="auto" w:fill="FFFFFF" w:themeFill="background1"/>
          </w:tcPr>
          <w:p w14:paraId="0494CF7B" w14:textId="77777777" w:rsidR="007C005D" w:rsidRPr="00FF430B" w:rsidRDefault="007C005D" w:rsidP="00065CEA">
            <w:pPr>
              <w:jc w:val="both"/>
              <w:rPr>
                <w:b/>
                <w:noProof w:val="0"/>
                <w:lang w:val="ro-MD" w:eastAsia="ro-RO"/>
              </w:rPr>
            </w:pPr>
            <w:r w:rsidRPr="00FF430B">
              <w:rPr>
                <w:b/>
                <w:noProof w:val="0"/>
                <w:lang w:val="ro-MD" w:eastAsia="ro-RO"/>
              </w:rPr>
              <w:t>Termen de execuție</w:t>
            </w:r>
          </w:p>
        </w:tc>
        <w:tc>
          <w:tcPr>
            <w:tcW w:w="4218" w:type="dxa"/>
          </w:tcPr>
          <w:p w14:paraId="0494CF7C" w14:textId="77777777" w:rsidR="007C005D" w:rsidRPr="00FF430B" w:rsidRDefault="007C005D" w:rsidP="00065CEA">
            <w:pPr>
              <w:jc w:val="both"/>
              <w:rPr>
                <w:noProof w:val="0"/>
                <w:lang w:val="ro-MD" w:eastAsia="ro-RO"/>
              </w:rPr>
            </w:pPr>
          </w:p>
        </w:tc>
      </w:tr>
    </w:tbl>
    <w:p w14:paraId="0494CF7E" w14:textId="77777777" w:rsidR="007C005D" w:rsidRPr="00FF430B" w:rsidRDefault="007C005D" w:rsidP="007C005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C005D" w:rsidRPr="00EC30C2" w14:paraId="0494CF86" w14:textId="77777777" w:rsidTr="00065CEA">
        <w:tc>
          <w:tcPr>
            <w:tcW w:w="4785" w:type="dxa"/>
            <w:shd w:val="clear" w:color="auto" w:fill="FFFFFF" w:themeFill="background1"/>
          </w:tcPr>
          <w:p w14:paraId="0494CF7F" w14:textId="77777777" w:rsidR="007C005D" w:rsidRPr="00FF430B" w:rsidRDefault="007C005D" w:rsidP="00065CEA">
            <w:pPr>
              <w:ind w:right="-1"/>
              <w:jc w:val="both"/>
              <w:rPr>
                <w:b/>
                <w:noProof w:val="0"/>
                <w:lang w:val="ro-MD" w:eastAsia="ro-RO"/>
              </w:rPr>
            </w:pPr>
            <w:r w:rsidRPr="00FF430B">
              <w:rPr>
                <w:b/>
                <w:noProof w:val="0"/>
                <w:lang w:val="ro-MD" w:eastAsia="ro-RO"/>
              </w:rPr>
              <w:t xml:space="preserve">Tipul modificărilor </w:t>
            </w:r>
          </w:p>
        </w:tc>
        <w:tc>
          <w:tcPr>
            <w:tcW w:w="4786" w:type="dxa"/>
          </w:tcPr>
          <w:p w14:paraId="0494CF80" w14:textId="77777777" w:rsidR="007C005D" w:rsidRPr="00FF430B" w:rsidRDefault="007C005D" w:rsidP="00065CEA">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0494CF81" w14:textId="77777777" w:rsidR="007C005D" w:rsidRPr="00FF430B" w:rsidRDefault="007C005D" w:rsidP="00065CEA">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0494CF82" w14:textId="77777777" w:rsidR="007C005D" w:rsidRPr="00FF430B" w:rsidRDefault="007C005D" w:rsidP="00065CEA">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0494CF83" w14:textId="77777777" w:rsidR="007C005D" w:rsidRPr="00FF430B" w:rsidRDefault="007C005D" w:rsidP="00065CEA">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0494CF84" w14:textId="77777777" w:rsidR="007C005D" w:rsidRPr="00FF430B" w:rsidRDefault="007C005D" w:rsidP="00065CEA">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0494CF85" w14:textId="77777777" w:rsidR="007C005D" w:rsidRPr="00FF430B" w:rsidRDefault="007C005D" w:rsidP="00065CEA">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7C005D" w:rsidRPr="00EC30C2" w14:paraId="0494CF89" w14:textId="77777777" w:rsidTr="00065CEA">
        <w:tc>
          <w:tcPr>
            <w:tcW w:w="4785" w:type="dxa"/>
            <w:shd w:val="clear" w:color="auto" w:fill="FFFFFF" w:themeFill="background1"/>
          </w:tcPr>
          <w:p w14:paraId="0494CF87" w14:textId="77777777" w:rsidR="007C005D" w:rsidRPr="00FF430B" w:rsidRDefault="007C005D" w:rsidP="00065CEA">
            <w:pPr>
              <w:ind w:right="-1"/>
              <w:jc w:val="both"/>
              <w:rPr>
                <w:b/>
                <w:noProof w:val="0"/>
                <w:lang w:val="ro-MD" w:eastAsia="ro-RO"/>
              </w:rPr>
            </w:pPr>
            <w:r w:rsidRPr="00FF430B">
              <w:rPr>
                <w:b/>
                <w:noProof w:val="0"/>
                <w:lang w:val="ro-MD" w:eastAsia="ro-RO"/>
              </w:rPr>
              <w:t>Temeiul juridic</w:t>
            </w:r>
          </w:p>
        </w:tc>
        <w:tc>
          <w:tcPr>
            <w:tcW w:w="4786" w:type="dxa"/>
          </w:tcPr>
          <w:p w14:paraId="0494CF88" w14:textId="77777777" w:rsidR="007C005D" w:rsidRPr="00FF430B" w:rsidRDefault="007C005D" w:rsidP="00065CEA">
            <w:pPr>
              <w:ind w:right="-1"/>
              <w:jc w:val="both"/>
              <w:rPr>
                <w:noProof w:val="0"/>
                <w:lang w:val="ro-MD"/>
              </w:rPr>
            </w:pPr>
            <w:r w:rsidRPr="00FF430B">
              <w:rPr>
                <w:i/>
                <w:noProof w:val="0"/>
                <w:lang w:val="ro-MD" w:eastAsia="ro-RO"/>
              </w:rPr>
              <w:t>[Indicați actul normativ, articol, alineat]</w:t>
            </w:r>
          </w:p>
        </w:tc>
      </w:tr>
      <w:tr w:rsidR="007C005D" w:rsidRPr="00EC30C2" w14:paraId="0494CF8C" w14:textId="77777777" w:rsidTr="00065CEA">
        <w:tc>
          <w:tcPr>
            <w:tcW w:w="4785" w:type="dxa"/>
            <w:shd w:val="clear" w:color="auto" w:fill="FFFFFF" w:themeFill="background1"/>
          </w:tcPr>
          <w:p w14:paraId="0494CF8A" w14:textId="77777777" w:rsidR="007C005D" w:rsidRPr="00FF430B" w:rsidRDefault="007C005D" w:rsidP="00065CEA">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0494CF8B" w14:textId="77777777" w:rsidR="007C005D" w:rsidRPr="00FF430B" w:rsidRDefault="007C005D" w:rsidP="00065CEA">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7C005D" w:rsidRPr="00EC30C2" w14:paraId="0494CF8F" w14:textId="77777777" w:rsidTr="00065CEA">
        <w:tc>
          <w:tcPr>
            <w:tcW w:w="4785" w:type="dxa"/>
            <w:shd w:val="clear" w:color="auto" w:fill="FFFFFF" w:themeFill="background1"/>
          </w:tcPr>
          <w:p w14:paraId="0494CF8D" w14:textId="77777777" w:rsidR="007C005D" w:rsidRPr="00FF430B" w:rsidRDefault="007C005D" w:rsidP="00065CEA">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494CF8E" w14:textId="77777777" w:rsidR="007C005D" w:rsidRPr="00FF430B" w:rsidRDefault="007C005D" w:rsidP="00065CEA">
            <w:pPr>
              <w:ind w:right="-1"/>
              <w:jc w:val="both"/>
              <w:rPr>
                <w:i/>
                <w:noProof w:val="0"/>
                <w:lang w:val="ro-MD" w:eastAsia="ro-RO"/>
              </w:rPr>
            </w:pPr>
            <w:r w:rsidRPr="00FF430B">
              <w:rPr>
                <w:i/>
                <w:noProof w:val="0"/>
                <w:lang w:val="ro-MD" w:eastAsia="ro-RO"/>
              </w:rPr>
              <w:t>[Se vor indica toate modificările operate anterior și valoarea acestora]</w:t>
            </w:r>
          </w:p>
        </w:tc>
      </w:tr>
      <w:tr w:rsidR="007C005D" w:rsidRPr="00EC30C2" w14:paraId="0494CF92" w14:textId="77777777" w:rsidTr="00065CEA">
        <w:tc>
          <w:tcPr>
            <w:tcW w:w="4785" w:type="dxa"/>
            <w:shd w:val="clear" w:color="auto" w:fill="FFFFFF" w:themeFill="background1"/>
          </w:tcPr>
          <w:p w14:paraId="0494CF90" w14:textId="77777777" w:rsidR="007C005D" w:rsidRPr="00FF430B" w:rsidRDefault="007C005D" w:rsidP="00065CEA">
            <w:pPr>
              <w:ind w:right="-1"/>
              <w:jc w:val="both"/>
              <w:rPr>
                <w:b/>
                <w:noProof w:val="0"/>
                <w:lang w:val="ro-MD" w:eastAsia="ro-RO"/>
              </w:rPr>
            </w:pPr>
            <w:r w:rsidRPr="00FF430B">
              <w:rPr>
                <w:b/>
                <w:noProof w:val="0"/>
                <w:lang w:val="ro-MD" w:eastAsia="ro-RO"/>
              </w:rPr>
              <w:t>Alte informații relevante</w:t>
            </w:r>
          </w:p>
        </w:tc>
        <w:tc>
          <w:tcPr>
            <w:tcW w:w="4786" w:type="dxa"/>
          </w:tcPr>
          <w:p w14:paraId="0494CF91" w14:textId="77777777" w:rsidR="007C005D" w:rsidRPr="00FF430B" w:rsidRDefault="007C005D" w:rsidP="00065CEA">
            <w:pPr>
              <w:ind w:right="-1"/>
              <w:jc w:val="both"/>
              <w:rPr>
                <w:noProof w:val="0"/>
                <w:lang w:val="ro-MD" w:eastAsia="ro-RO"/>
              </w:rPr>
            </w:pPr>
          </w:p>
        </w:tc>
      </w:tr>
    </w:tbl>
    <w:p w14:paraId="0494CF93" w14:textId="77777777" w:rsidR="007C005D" w:rsidRPr="00FF430B" w:rsidRDefault="007C005D" w:rsidP="007C005D">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0494CF94" w14:textId="77777777" w:rsidR="007C005D" w:rsidRPr="00FF430B" w:rsidRDefault="007C005D" w:rsidP="007C005D">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0494CF95" w14:textId="77777777" w:rsidR="007C005D" w:rsidRPr="00FF430B" w:rsidRDefault="007C005D" w:rsidP="007C005D">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94CF96" w14:textId="77777777" w:rsidR="007C005D" w:rsidRPr="00FF430B" w:rsidRDefault="007C005D" w:rsidP="007C005D">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0494CF97" w14:textId="77777777" w:rsidR="007C005D" w:rsidRPr="00FF430B" w:rsidRDefault="007C005D" w:rsidP="007C005D">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0494CF98" w14:textId="77777777" w:rsidR="007C005D" w:rsidRPr="00FF430B" w:rsidRDefault="007C005D" w:rsidP="007C005D">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94CF99" w14:textId="77777777" w:rsidR="007C005D" w:rsidRPr="00FF430B" w:rsidRDefault="007C005D" w:rsidP="007C005D">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0494CF9A" w14:textId="77777777" w:rsidR="007C005D" w:rsidRPr="00FF430B" w:rsidRDefault="007C005D" w:rsidP="007C005D">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C005D" w:rsidRPr="00EC30C2" w14:paraId="0494CF9E" w14:textId="77777777" w:rsidTr="00065CEA">
        <w:tc>
          <w:tcPr>
            <w:tcW w:w="2093" w:type="dxa"/>
            <w:vMerge w:val="restart"/>
            <w:shd w:val="clear" w:color="auto" w:fill="FFFFFF" w:themeFill="background1"/>
            <w:vAlign w:val="center"/>
          </w:tcPr>
          <w:p w14:paraId="0494CF9B" w14:textId="77777777" w:rsidR="007C005D" w:rsidRPr="00FF430B" w:rsidRDefault="007C005D" w:rsidP="00065CEA">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0494CF9C" w14:textId="77777777" w:rsidR="007C005D" w:rsidRPr="00FF430B" w:rsidRDefault="007C005D" w:rsidP="00065CEA">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494CF9D" w14:textId="77777777" w:rsidR="007C005D" w:rsidRPr="00FF430B" w:rsidRDefault="007C005D" w:rsidP="00065CEA">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7C005D" w:rsidRPr="00EC30C2" w14:paraId="0494CFA3" w14:textId="77777777" w:rsidTr="00065CEA">
        <w:tc>
          <w:tcPr>
            <w:tcW w:w="2093" w:type="dxa"/>
            <w:vMerge/>
            <w:shd w:val="clear" w:color="auto" w:fill="FFFFFF" w:themeFill="background1"/>
            <w:vAlign w:val="center"/>
          </w:tcPr>
          <w:p w14:paraId="0494CF9F" w14:textId="77777777" w:rsidR="007C005D" w:rsidRPr="00FF430B" w:rsidRDefault="007C005D" w:rsidP="00065CEA">
            <w:pPr>
              <w:ind w:right="-1"/>
              <w:jc w:val="center"/>
              <w:rPr>
                <w:b/>
                <w:noProof w:val="0"/>
                <w:lang w:val="ro-MD"/>
              </w:rPr>
            </w:pPr>
          </w:p>
        </w:tc>
        <w:tc>
          <w:tcPr>
            <w:tcW w:w="3402" w:type="dxa"/>
            <w:gridSpan w:val="2"/>
            <w:vMerge/>
            <w:shd w:val="clear" w:color="auto" w:fill="FFFFFF" w:themeFill="background1"/>
            <w:vAlign w:val="center"/>
          </w:tcPr>
          <w:p w14:paraId="0494CFA0" w14:textId="77777777" w:rsidR="007C005D" w:rsidRPr="00FF430B" w:rsidRDefault="007C005D" w:rsidP="00065CEA">
            <w:pPr>
              <w:ind w:right="-1"/>
              <w:jc w:val="center"/>
              <w:rPr>
                <w:b/>
                <w:noProof w:val="0"/>
                <w:lang w:val="ro-MD"/>
              </w:rPr>
            </w:pPr>
          </w:p>
        </w:tc>
        <w:tc>
          <w:tcPr>
            <w:tcW w:w="2161" w:type="dxa"/>
            <w:shd w:val="clear" w:color="auto" w:fill="FFFFFF" w:themeFill="background1"/>
            <w:vAlign w:val="center"/>
          </w:tcPr>
          <w:p w14:paraId="0494CFA1" w14:textId="77777777" w:rsidR="007C005D" w:rsidRPr="00FF430B" w:rsidRDefault="007C005D" w:rsidP="00065CEA">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0494CFA2" w14:textId="77777777" w:rsidR="007C005D" w:rsidRPr="00FF430B" w:rsidRDefault="007C005D" w:rsidP="00065CEA">
            <w:pPr>
              <w:ind w:right="-1"/>
              <w:jc w:val="center"/>
              <w:rPr>
                <w:b/>
                <w:noProof w:val="0"/>
                <w:lang w:val="ro-MD"/>
              </w:rPr>
            </w:pPr>
            <w:r w:rsidRPr="00FF430B">
              <w:rPr>
                <w:b/>
                <w:noProof w:val="0"/>
                <w:lang w:val="ro-MD"/>
              </w:rPr>
              <w:t>Inclusiv TVA</w:t>
            </w:r>
          </w:p>
        </w:tc>
      </w:tr>
      <w:tr w:rsidR="007C005D" w:rsidRPr="00EC30C2" w14:paraId="0494CFA9" w14:textId="77777777" w:rsidTr="00065CEA">
        <w:tc>
          <w:tcPr>
            <w:tcW w:w="2093" w:type="dxa"/>
          </w:tcPr>
          <w:p w14:paraId="0494CFA4" w14:textId="77777777" w:rsidR="007C005D" w:rsidRPr="00FF430B" w:rsidRDefault="007C005D" w:rsidP="00065CEA">
            <w:pPr>
              <w:jc w:val="both"/>
              <w:rPr>
                <w:noProof w:val="0"/>
                <w:lang w:val="ro-MD"/>
              </w:rPr>
            </w:pPr>
          </w:p>
        </w:tc>
        <w:tc>
          <w:tcPr>
            <w:tcW w:w="1735" w:type="dxa"/>
          </w:tcPr>
          <w:p w14:paraId="0494CFA5" w14:textId="77777777" w:rsidR="007C005D" w:rsidRPr="00FF430B" w:rsidRDefault="007C005D" w:rsidP="00065CEA">
            <w:pPr>
              <w:jc w:val="both"/>
              <w:rPr>
                <w:noProof w:val="0"/>
                <w:lang w:val="ro-MD"/>
              </w:rPr>
            </w:pPr>
          </w:p>
        </w:tc>
        <w:tc>
          <w:tcPr>
            <w:tcW w:w="1667" w:type="dxa"/>
          </w:tcPr>
          <w:p w14:paraId="0494CFA6" w14:textId="77777777" w:rsidR="007C005D" w:rsidRPr="00FF430B" w:rsidRDefault="007C005D" w:rsidP="00065CEA">
            <w:pPr>
              <w:jc w:val="both"/>
              <w:rPr>
                <w:noProof w:val="0"/>
                <w:lang w:val="ro-MD"/>
              </w:rPr>
            </w:pPr>
          </w:p>
        </w:tc>
        <w:tc>
          <w:tcPr>
            <w:tcW w:w="2161" w:type="dxa"/>
          </w:tcPr>
          <w:p w14:paraId="0494CFA7" w14:textId="77777777" w:rsidR="007C005D" w:rsidRPr="00FF430B" w:rsidRDefault="007C005D" w:rsidP="00065CEA">
            <w:pPr>
              <w:jc w:val="both"/>
              <w:rPr>
                <w:noProof w:val="0"/>
                <w:lang w:val="ro-MD"/>
              </w:rPr>
            </w:pPr>
          </w:p>
        </w:tc>
        <w:tc>
          <w:tcPr>
            <w:tcW w:w="1915" w:type="dxa"/>
          </w:tcPr>
          <w:p w14:paraId="0494CFA8" w14:textId="77777777" w:rsidR="007C005D" w:rsidRPr="00FF430B" w:rsidRDefault="007C005D" w:rsidP="00065CEA">
            <w:pPr>
              <w:jc w:val="both"/>
              <w:rPr>
                <w:noProof w:val="0"/>
                <w:lang w:val="ro-MD"/>
              </w:rPr>
            </w:pPr>
          </w:p>
        </w:tc>
      </w:tr>
    </w:tbl>
    <w:p w14:paraId="0494CFAA" w14:textId="77777777" w:rsidR="007C005D" w:rsidRPr="00FF430B" w:rsidRDefault="007C005D" w:rsidP="007C005D">
      <w:pPr>
        <w:spacing w:before="240"/>
        <w:ind w:right="-1"/>
        <w:jc w:val="both"/>
        <w:rPr>
          <w:b/>
          <w:noProof w:val="0"/>
          <w:sz w:val="22"/>
          <w:szCs w:val="22"/>
          <w:lang w:val="ro-MD"/>
        </w:rPr>
      </w:pPr>
      <w:r w:rsidRPr="00FF430B">
        <w:rPr>
          <w:b/>
          <w:noProof w:val="0"/>
          <w:sz w:val="22"/>
          <w:szCs w:val="22"/>
          <w:lang w:val="ro-MD"/>
        </w:rPr>
        <w:t>Conducătorul grupului de lucru:</w:t>
      </w:r>
    </w:p>
    <w:p w14:paraId="0494CFAB" w14:textId="77777777" w:rsidR="007C005D" w:rsidRPr="00FF430B" w:rsidRDefault="007C005D" w:rsidP="007C005D">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Pr="00FF430B">
        <w:rPr>
          <w:noProof w:val="0"/>
          <w:sz w:val="22"/>
          <w:szCs w:val="22"/>
          <w:lang w:val="ro-MD"/>
        </w:rPr>
        <w:tab/>
        <w:t>____________________</w:t>
      </w:r>
    </w:p>
    <w:p w14:paraId="0494CFAC" w14:textId="77777777" w:rsidR="007C005D" w:rsidRPr="00FF430B" w:rsidRDefault="007C005D" w:rsidP="007C005D">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0494CFAD" w14:textId="77777777" w:rsidR="007C005D" w:rsidRPr="00FF430B" w:rsidRDefault="007C005D" w:rsidP="007C005D">
      <w:pPr>
        <w:keepNext/>
        <w:tabs>
          <w:tab w:val="left" w:pos="1134"/>
        </w:tabs>
        <w:suppressAutoHyphens/>
        <w:ind w:right="-1"/>
        <w:jc w:val="both"/>
        <w:outlineLvl w:val="1"/>
        <w:rPr>
          <w:b/>
          <w:iCs/>
          <w:noProof w:val="0"/>
          <w:color w:val="000000"/>
          <w:sz w:val="22"/>
          <w:szCs w:val="22"/>
          <w:lang w:val="ro-MD" w:eastAsia="zh-CN"/>
        </w:rPr>
      </w:pPr>
    </w:p>
    <w:p w14:paraId="0494CFAE" w14:textId="77777777" w:rsidR="007C005D" w:rsidRPr="00FF430B" w:rsidRDefault="007C005D" w:rsidP="007C005D">
      <w:pPr>
        <w:keepNext/>
        <w:tabs>
          <w:tab w:val="left" w:pos="1134"/>
        </w:tabs>
        <w:suppressAutoHyphens/>
        <w:ind w:right="-1"/>
        <w:jc w:val="center"/>
        <w:outlineLvl w:val="1"/>
        <w:rPr>
          <w:b/>
          <w:iCs/>
          <w:noProof w:val="0"/>
          <w:color w:val="000000"/>
          <w:sz w:val="22"/>
          <w:szCs w:val="22"/>
          <w:lang w:val="ro-MD" w:eastAsia="zh-CN"/>
        </w:rPr>
      </w:pPr>
    </w:p>
    <w:p w14:paraId="0494CFAF" w14:textId="77777777" w:rsidR="007C005D" w:rsidRPr="00FF430B" w:rsidRDefault="007C005D" w:rsidP="007C005D">
      <w:pPr>
        <w:rPr>
          <w:noProof w:val="0"/>
          <w:lang w:val="ro-MD" w:eastAsia="zh-CN"/>
        </w:rPr>
      </w:pPr>
    </w:p>
    <w:p w14:paraId="0494CFB0" w14:textId="77777777" w:rsidR="007C005D" w:rsidRPr="00FF430B" w:rsidRDefault="007C005D" w:rsidP="007C005D">
      <w:pPr>
        <w:tabs>
          <w:tab w:val="decimal" w:pos="8364"/>
        </w:tabs>
        <w:spacing w:line="276" w:lineRule="auto"/>
        <w:ind w:right="-144"/>
        <w:jc w:val="center"/>
        <w:rPr>
          <w:b/>
          <w:bCs/>
          <w:color w:val="000000"/>
          <w:lang w:val="ro-MD"/>
        </w:rPr>
      </w:pPr>
    </w:p>
    <w:p w14:paraId="0494CFB1" w14:textId="77777777" w:rsidR="007C005D" w:rsidRPr="00FF430B" w:rsidRDefault="007C005D" w:rsidP="007C005D">
      <w:pPr>
        <w:tabs>
          <w:tab w:val="decimal" w:pos="8364"/>
        </w:tabs>
        <w:spacing w:line="276" w:lineRule="auto"/>
        <w:ind w:right="-144"/>
        <w:jc w:val="center"/>
        <w:rPr>
          <w:b/>
          <w:bCs/>
          <w:color w:val="000000"/>
          <w:lang w:val="ro-MD"/>
        </w:rPr>
      </w:pPr>
    </w:p>
    <w:p w14:paraId="0494CFB2" w14:textId="77777777" w:rsidR="007C005D" w:rsidRPr="00FF430B" w:rsidRDefault="007C005D" w:rsidP="007C005D">
      <w:pPr>
        <w:jc w:val="right"/>
        <w:rPr>
          <w:noProof w:val="0"/>
          <w:sz w:val="22"/>
          <w:szCs w:val="22"/>
          <w:lang w:val="ro-MD"/>
        </w:rPr>
      </w:pPr>
      <w:bookmarkStart w:id="46" w:name="_Toc449692095"/>
      <w:r w:rsidRPr="00FF430B">
        <w:rPr>
          <w:noProof w:val="0"/>
          <w:lang w:val="ro-MD"/>
        </w:rPr>
        <w:t>Anexa nr.</w:t>
      </w:r>
      <w:r>
        <w:rPr>
          <w:noProof w:val="0"/>
          <w:lang w:val="ro-MD"/>
        </w:rPr>
        <w:t xml:space="preserve"> </w:t>
      </w:r>
      <w:r w:rsidRPr="00FF430B">
        <w:rPr>
          <w:noProof w:val="0"/>
          <w:lang w:val="ro-MD"/>
        </w:rPr>
        <w:t>7</w:t>
      </w:r>
    </w:p>
    <w:p w14:paraId="0494CFB3" w14:textId="77777777" w:rsidR="007C005D" w:rsidRPr="00FF430B" w:rsidRDefault="007C005D" w:rsidP="007C005D">
      <w:pPr>
        <w:jc w:val="right"/>
        <w:rPr>
          <w:noProof w:val="0"/>
          <w:lang w:val="ro-MD"/>
        </w:rPr>
      </w:pPr>
      <w:r w:rsidRPr="00FF430B">
        <w:rPr>
          <w:noProof w:val="0"/>
          <w:lang w:val="ro-MD"/>
        </w:rPr>
        <w:t>la Documentația standard nr._____</w:t>
      </w:r>
    </w:p>
    <w:p w14:paraId="0494CFB4" w14:textId="77777777" w:rsidR="007C005D" w:rsidRPr="00FF430B" w:rsidRDefault="007C005D" w:rsidP="007C005D">
      <w:pPr>
        <w:jc w:val="right"/>
        <w:rPr>
          <w:noProof w:val="0"/>
          <w:lang w:val="ro-MD"/>
        </w:rPr>
      </w:pPr>
      <w:r w:rsidRPr="00FF430B">
        <w:rPr>
          <w:noProof w:val="0"/>
          <w:lang w:val="ro-MD"/>
        </w:rPr>
        <w:t>din “____” ________ 20___</w:t>
      </w:r>
    </w:p>
    <w:p w14:paraId="0494CFB5" w14:textId="77777777" w:rsidR="007C005D" w:rsidRPr="00FF430B" w:rsidRDefault="007C005D" w:rsidP="007C005D">
      <w:pPr>
        <w:pStyle w:val="Style3"/>
        <w:tabs>
          <w:tab w:val="left" w:pos="567"/>
        </w:tabs>
        <w:spacing w:before="0" w:beforeAutospacing="0" w:after="0"/>
        <w:ind w:left="0" w:firstLine="0"/>
        <w:rPr>
          <w:rFonts w:eastAsia="PMingLiU"/>
          <w:lang w:val="ro-MD" w:eastAsia="zh-CN"/>
        </w:rPr>
      </w:pPr>
    </w:p>
    <w:p w14:paraId="0494CFB6"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CFB7" w14:textId="77777777" w:rsidR="007C005D" w:rsidRPr="00FF430B" w:rsidRDefault="007C005D" w:rsidP="007C005D">
      <w:pPr>
        <w:pStyle w:val="Corptext"/>
        <w:tabs>
          <w:tab w:val="left" w:pos="567"/>
        </w:tabs>
        <w:rPr>
          <w:rFonts w:asciiTheme="majorHAnsi" w:hAnsiTheme="majorHAnsi" w:cstheme="majorHAnsi"/>
          <w:b/>
          <w:szCs w:val="24"/>
          <w:lang w:val="ro-MD"/>
        </w:rPr>
      </w:pPr>
      <w:bookmarkStart w:id="47" w:name="_Toc449692096"/>
      <w:bookmarkEnd w:id="46"/>
    </w:p>
    <w:p w14:paraId="0494CFB8" w14:textId="77777777" w:rsidR="007C005D" w:rsidRPr="00FF430B" w:rsidRDefault="007C005D" w:rsidP="007C005D">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0494CFB9" w14:textId="77777777" w:rsidR="007C005D" w:rsidRPr="00FF430B" w:rsidRDefault="007C005D" w:rsidP="007C005D">
      <w:pPr>
        <w:pStyle w:val="Corptext"/>
        <w:tabs>
          <w:tab w:val="left" w:pos="-142"/>
        </w:tabs>
        <w:spacing w:before="240"/>
        <w:jc w:val="center"/>
        <w:rPr>
          <w:rFonts w:asciiTheme="majorHAnsi" w:hAnsiTheme="majorHAnsi" w:cstheme="majorHAnsi"/>
          <w:szCs w:val="24"/>
          <w:lang w:val="ro-MD"/>
        </w:rPr>
      </w:pPr>
    </w:p>
    <w:p w14:paraId="0494CFBA" w14:textId="77777777" w:rsidR="007C005D" w:rsidRPr="00FF430B" w:rsidRDefault="007C005D" w:rsidP="007C005D">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0494CFBB" w14:textId="77777777" w:rsidR="007C005D" w:rsidRPr="00FF430B" w:rsidRDefault="007C005D" w:rsidP="007C005D">
      <w:pPr>
        <w:pStyle w:val="Corptext"/>
        <w:tabs>
          <w:tab w:val="left" w:pos="567"/>
        </w:tabs>
        <w:spacing w:line="360" w:lineRule="auto"/>
        <w:jc w:val="both"/>
        <w:rPr>
          <w:rFonts w:ascii="Times New Roman" w:hAnsi="Times New Roman"/>
          <w:szCs w:val="24"/>
          <w:lang w:val="ro-MD"/>
        </w:rPr>
      </w:pPr>
    </w:p>
    <w:p w14:paraId="0494CFBC" w14:textId="77777777" w:rsidR="007C005D" w:rsidRPr="00FF430B" w:rsidRDefault="007C005D" w:rsidP="007C005D">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0494CFBD" w14:textId="77777777" w:rsidR="007C005D" w:rsidRPr="00FF430B" w:rsidRDefault="007C005D" w:rsidP="007C005D">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0494CFBE"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BF" w14:textId="77777777" w:rsidR="007C005D" w:rsidRPr="00FF430B" w:rsidRDefault="007C005D" w:rsidP="007C005D">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0494CFC0" w14:textId="77777777" w:rsidR="007C005D" w:rsidRPr="00FF430B" w:rsidRDefault="007C005D" w:rsidP="007C005D">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494CFC1" w14:textId="77777777" w:rsidR="007C005D" w:rsidRPr="00FF430B" w:rsidRDefault="007C005D" w:rsidP="007C005D">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494CFC2" w14:textId="77777777" w:rsidR="007C005D" w:rsidRPr="00FF430B" w:rsidRDefault="007C005D" w:rsidP="007C005D">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494CFC3"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4"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5"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6"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7"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8"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9"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A"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B"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C"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D"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E"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CF"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D0"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D1"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D2"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0494CFD3" w14:textId="77777777" w:rsidR="007C005D" w:rsidRPr="00FF430B" w:rsidRDefault="007C005D" w:rsidP="007C005D">
      <w:pPr>
        <w:jc w:val="right"/>
        <w:rPr>
          <w:noProof w:val="0"/>
          <w:lang w:val="ro-MD"/>
        </w:rPr>
      </w:pPr>
      <w:r w:rsidRPr="00FF430B">
        <w:rPr>
          <w:noProof w:val="0"/>
          <w:lang w:val="ro-MD"/>
        </w:rPr>
        <w:t>la Documentația standard nr._____</w:t>
      </w:r>
    </w:p>
    <w:p w14:paraId="0494CFD4" w14:textId="77777777" w:rsidR="007C005D" w:rsidRPr="00FF430B" w:rsidRDefault="007C005D" w:rsidP="007C005D">
      <w:pPr>
        <w:jc w:val="right"/>
        <w:rPr>
          <w:noProof w:val="0"/>
          <w:lang w:val="ro-MD"/>
        </w:rPr>
      </w:pPr>
      <w:r w:rsidRPr="00FF430B">
        <w:rPr>
          <w:noProof w:val="0"/>
          <w:lang w:val="ro-MD"/>
        </w:rPr>
        <w:t>din “____” ________ 20___</w:t>
      </w:r>
    </w:p>
    <w:p w14:paraId="0494CFD5"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D6"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D7" w14:textId="77777777" w:rsidR="007C005D" w:rsidRPr="00FF430B" w:rsidRDefault="007C005D" w:rsidP="007C005D">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0494CFD8" w14:textId="77777777" w:rsidR="007C005D" w:rsidRPr="00FF430B" w:rsidRDefault="007C005D" w:rsidP="007C005D">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0494CFD9"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DA" w14:textId="77777777" w:rsidR="007C005D" w:rsidRPr="00FF430B" w:rsidRDefault="007C005D" w:rsidP="007C005D">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0494CFDB" w14:textId="77777777" w:rsidR="007C005D" w:rsidRPr="00FF430B" w:rsidRDefault="007C005D" w:rsidP="007C005D">
      <w:pPr>
        <w:pStyle w:val="Corptext"/>
        <w:tabs>
          <w:tab w:val="left" w:pos="567"/>
        </w:tabs>
        <w:spacing w:line="360" w:lineRule="auto"/>
        <w:jc w:val="both"/>
        <w:rPr>
          <w:rFonts w:ascii="Times New Roman" w:hAnsi="Times New Roman"/>
          <w:szCs w:val="24"/>
          <w:lang w:val="ro-MD"/>
        </w:rPr>
      </w:pPr>
    </w:p>
    <w:p w14:paraId="0494CFDC" w14:textId="77777777" w:rsidR="007C005D" w:rsidRPr="00FF430B" w:rsidRDefault="007C005D" w:rsidP="007C005D">
      <w:pPr>
        <w:pStyle w:val="Corptext"/>
        <w:tabs>
          <w:tab w:val="left" w:pos="567"/>
        </w:tabs>
        <w:spacing w:line="360" w:lineRule="auto"/>
        <w:jc w:val="both"/>
        <w:rPr>
          <w:rFonts w:ascii="Times New Roman" w:hAnsi="Times New Roman"/>
          <w:szCs w:val="24"/>
          <w:lang w:val="ro-MD"/>
        </w:rPr>
      </w:pPr>
    </w:p>
    <w:p w14:paraId="0494CFDD" w14:textId="77777777" w:rsidR="007C005D" w:rsidRPr="00FF430B" w:rsidRDefault="007C005D" w:rsidP="007C005D">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0494CFDE"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DF" w14:textId="77777777" w:rsidR="007C005D" w:rsidRPr="00FF430B" w:rsidRDefault="007C005D" w:rsidP="007C005D">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0494CFE0" w14:textId="77777777" w:rsidR="007C005D" w:rsidRPr="00FF430B" w:rsidRDefault="007C005D" w:rsidP="007C005D">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494CFE1"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2"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3"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4"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5"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6"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7" w14:textId="77777777" w:rsidR="007C005D" w:rsidRPr="00FF430B" w:rsidRDefault="007C005D" w:rsidP="007C005D">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0494CFE8" w14:textId="77777777" w:rsidR="007C005D" w:rsidRPr="00FF430B" w:rsidRDefault="007C005D" w:rsidP="007C005D">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494CFE9" w14:textId="77777777" w:rsidR="007C005D" w:rsidRPr="00FF430B" w:rsidRDefault="007C005D" w:rsidP="007C005D">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494CFEA" w14:textId="77777777" w:rsidR="007C005D" w:rsidRPr="00FF430B" w:rsidRDefault="007C005D" w:rsidP="007C005D">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494CFEB"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C"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D"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E"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EF"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F0"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F1"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F2"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F3"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F4" w14:textId="77777777" w:rsidR="007C005D" w:rsidRPr="00FF430B" w:rsidRDefault="007C005D" w:rsidP="007C005D">
      <w:pPr>
        <w:pStyle w:val="Corptext"/>
        <w:tabs>
          <w:tab w:val="left" w:pos="567"/>
        </w:tabs>
        <w:spacing w:line="360" w:lineRule="auto"/>
        <w:rPr>
          <w:rFonts w:ascii="Times New Roman" w:hAnsi="Times New Roman"/>
          <w:szCs w:val="24"/>
          <w:lang w:val="ro-MD"/>
        </w:rPr>
      </w:pPr>
    </w:p>
    <w:p w14:paraId="0494CFF5"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0494CFF6" w14:textId="77777777" w:rsidR="007C005D" w:rsidRPr="00FF430B" w:rsidRDefault="007C005D" w:rsidP="007C005D">
      <w:pPr>
        <w:jc w:val="right"/>
        <w:rPr>
          <w:noProof w:val="0"/>
          <w:lang w:val="ro-MD"/>
        </w:rPr>
      </w:pPr>
      <w:r w:rsidRPr="00FF430B">
        <w:rPr>
          <w:noProof w:val="0"/>
          <w:lang w:val="ro-MD"/>
        </w:rPr>
        <w:t>la Documentația standard nr._____</w:t>
      </w:r>
    </w:p>
    <w:p w14:paraId="0494CFF7" w14:textId="77777777" w:rsidR="007C005D" w:rsidRPr="00FF430B" w:rsidRDefault="007C005D" w:rsidP="007C005D">
      <w:pPr>
        <w:jc w:val="right"/>
        <w:rPr>
          <w:noProof w:val="0"/>
          <w:lang w:val="ro-MD"/>
        </w:rPr>
      </w:pPr>
      <w:r w:rsidRPr="00FF430B">
        <w:rPr>
          <w:noProof w:val="0"/>
          <w:lang w:val="ro-MD"/>
        </w:rPr>
        <w:t>din “____” ________ 20___</w:t>
      </w:r>
    </w:p>
    <w:p w14:paraId="0494CFF8" w14:textId="77777777" w:rsidR="007C005D" w:rsidRPr="00FF430B" w:rsidRDefault="007C005D" w:rsidP="007C005D">
      <w:pPr>
        <w:pStyle w:val="Corptext"/>
        <w:tabs>
          <w:tab w:val="left" w:pos="567"/>
        </w:tabs>
        <w:spacing w:line="360" w:lineRule="auto"/>
        <w:rPr>
          <w:rFonts w:ascii="Times New Roman" w:hAnsi="Times New Roman"/>
          <w:szCs w:val="24"/>
          <w:lang w:val="ro-MD"/>
        </w:rPr>
      </w:pPr>
    </w:p>
    <w:bookmarkEnd w:id="47"/>
    <w:p w14:paraId="0494CFF9" w14:textId="77777777" w:rsidR="007C005D" w:rsidRPr="00FF430B" w:rsidRDefault="007C005D" w:rsidP="007C005D">
      <w:pPr>
        <w:pStyle w:val="Corptext"/>
        <w:tabs>
          <w:tab w:val="left" w:pos="567"/>
        </w:tabs>
        <w:rPr>
          <w:rFonts w:ascii="Times New Roman" w:hAnsi="Times New Roman"/>
          <w:b/>
          <w:szCs w:val="24"/>
          <w:lang w:val="ro-MD"/>
        </w:rPr>
      </w:pPr>
    </w:p>
    <w:p w14:paraId="0494CFFA" w14:textId="77777777" w:rsidR="007C005D" w:rsidRPr="00FF430B" w:rsidRDefault="007C005D" w:rsidP="007C005D">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0494CFFB"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0494CFFC"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494CFFD" w14:textId="77777777" w:rsidR="007C005D" w:rsidRPr="00FF430B" w:rsidRDefault="007C005D" w:rsidP="007C005D">
      <w:pPr>
        <w:pStyle w:val="Corptext"/>
        <w:tabs>
          <w:tab w:val="left" w:pos="567"/>
        </w:tabs>
        <w:rPr>
          <w:rFonts w:ascii="Times New Roman" w:hAnsi="Times New Roman"/>
          <w:b/>
          <w:szCs w:val="24"/>
          <w:lang w:val="ro-MD"/>
        </w:rPr>
      </w:pPr>
    </w:p>
    <w:p w14:paraId="0494CFFE"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0494CFFF"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0494D000" w14:textId="77777777" w:rsidR="007C005D" w:rsidRPr="00FF430B" w:rsidRDefault="007C005D" w:rsidP="007C005D">
      <w:pPr>
        <w:pStyle w:val="Corptext"/>
        <w:tabs>
          <w:tab w:val="left" w:pos="567"/>
        </w:tabs>
        <w:rPr>
          <w:rFonts w:ascii="Times New Roman" w:hAnsi="Times New Roman"/>
          <w:szCs w:val="24"/>
          <w:lang w:val="ro-MD"/>
        </w:rPr>
      </w:pPr>
    </w:p>
    <w:p w14:paraId="0494D001" w14:textId="77777777" w:rsidR="007C005D" w:rsidRPr="00FF430B" w:rsidRDefault="007C005D" w:rsidP="007C005D">
      <w:pPr>
        <w:pStyle w:val="Corptext"/>
        <w:tabs>
          <w:tab w:val="left" w:pos="567"/>
        </w:tabs>
        <w:rPr>
          <w:rFonts w:ascii="Times New Roman" w:hAnsi="Times New Roman"/>
          <w:szCs w:val="24"/>
          <w:lang w:val="ro-MD"/>
        </w:rPr>
      </w:pPr>
    </w:p>
    <w:p w14:paraId="0494D002"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494D003"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0494D004"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94D005"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0494D006"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0494D007"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494D008"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494D009"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494D00A"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494D00B"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0494D00C"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0494D00D"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0494D00E"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494D00F" w14:textId="77777777" w:rsidR="007C005D" w:rsidRPr="00FF430B" w:rsidRDefault="007C005D" w:rsidP="007C005D">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0494D010" w14:textId="77777777" w:rsidR="007C005D" w:rsidRPr="00FF430B" w:rsidRDefault="007C005D" w:rsidP="007C005D">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0494D011" w14:textId="77777777" w:rsidR="007C005D" w:rsidRPr="00FF430B" w:rsidRDefault="007C005D" w:rsidP="007C005D">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494D012" w14:textId="77777777" w:rsidR="007C005D" w:rsidRPr="00FF430B" w:rsidRDefault="007C005D" w:rsidP="007C005D">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0494D013" w14:textId="77777777" w:rsidR="007C005D" w:rsidRPr="00FF430B" w:rsidRDefault="007C005D" w:rsidP="007C005D">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494D014" w14:textId="77777777" w:rsidR="007C005D" w:rsidRPr="00FF430B" w:rsidRDefault="007C005D" w:rsidP="007C005D">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0494D015"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0494D016" w14:textId="77777777" w:rsidR="007C005D" w:rsidRPr="00FF430B" w:rsidRDefault="007C005D" w:rsidP="007C005D">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494D017" w14:textId="77777777" w:rsidR="007C005D" w:rsidRPr="00FF430B" w:rsidRDefault="007C005D" w:rsidP="007C005D">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0494D018" w14:textId="77777777" w:rsidR="007C005D" w:rsidRPr="00FF430B" w:rsidRDefault="007C005D" w:rsidP="007C005D">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0494D019" w14:textId="77777777" w:rsidR="007C005D" w:rsidRPr="00FF430B" w:rsidRDefault="007C005D" w:rsidP="007C005D">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0494D01A" w14:textId="77777777" w:rsidR="007C005D" w:rsidRPr="00FF430B" w:rsidRDefault="007C005D" w:rsidP="007C005D">
      <w:pPr>
        <w:pStyle w:val="Corptext"/>
        <w:tabs>
          <w:tab w:val="left" w:pos="567"/>
        </w:tabs>
        <w:ind w:hanging="502"/>
        <w:rPr>
          <w:rFonts w:ascii="Times New Roman" w:hAnsi="Times New Roman"/>
          <w:szCs w:val="24"/>
          <w:lang w:val="ro-MD"/>
        </w:rPr>
      </w:pPr>
    </w:p>
    <w:p w14:paraId="0494D01B" w14:textId="77777777" w:rsidR="007C005D" w:rsidRPr="00FF430B" w:rsidRDefault="007C005D" w:rsidP="007C005D">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0494D01C"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0494D01D"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0494D01E"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(semnătura autorizată)</w:t>
      </w:r>
    </w:p>
    <w:p w14:paraId="0494D01F" w14:textId="77777777" w:rsidR="007C005D" w:rsidRPr="00FF430B" w:rsidRDefault="007C005D" w:rsidP="007C005D">
      <w:pPr>
        <w:spacing w:after="200" w:line="276" w:lineRule="auto"/>
        <w:jc w:val="center"/>
        <w:rPr>
          <w:lang w:val="ro-MD" w:eastAsia="zh-CN"/>
        </w:rPr>
      </w:pPr>
      <w:bookmarkStart w:id="48" w:name="_Toc449692097"/>
    </w:p>
    <w:p w14:paraId="0494D020" w14:textId="77777777" w:rsidR="007C005D" w:rsidRPr="00FF430B" w:rsidRDefault="007C005D" w:rsidP="007C005D">
      <w:pPr>
        <w:spacing w:after="200" w:line="276" w:lineRule="auto"/>
        <w:jc w:val="center"/>
        <w:rPr>
          <w:lang w:val="ro-MD" w:eastAsia="zh-CN"/>
        </w:rPr>
      </w:pPr>
    </w:p>
    <w:p w14:paraId="0494D021" w14:textId="77777777" w:rsidR="007C005D" w:rsidRPr="00FF430B" w:rsidRDefault="007C005D" w:rsidP="007C005D">
      <w:pPr>
        <w:spacing w:after="200" w:line="276" w:lineRule="auto"/>
        <w:jc w:val="center"/>
        <w:rPr>
          <w:lang w:val="ro-MD" w:eastAsia="zh-CN"/>
        </w:rPr>
      </w:pPr>
    </w:p>
    <w:p w14:paraId="0494D022"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494D023" w14:textId="77777777" w:rsidR="007C005D" w:rsidRPr="00FF430B" w:rsidRDefault="007C005D" w:rsidP="007C005D">
      <w:pPr>
        <w:jc w:val="right"/>
        <w:rPr>
          <w:noProof w:val="0"/>
          <w:lang w:val="ro-MD"/>
        </w:rPr>
      </w:pPr>
      <w:r w:rsidRPr="00FF430B">
        <w:rPr>
          <w:noProof w:val="0"/>
          <w:lang w:val="ro-MD"/>
        </w:rPr>
        <w:t>la Documentația standard nr._____</w:t>
      </w:r>
    </w:p>
    <w:p w14:paraId="0494D024" w14:textId="77777777" w:rsidR="007C005D" w:rsidRPr="00FF430B" w:rsidRDefault="007C005D" w:rsidP="007C005D">
      <w:pPr>
        <w:jc w:val="right"/>
        <w:rPr>
          <w:noProof w:val="0"/>
          <w:lang w:val="ro-MD"/>
        </w:rPr>
      </w:pPr>
      <w:r w:rsidRPr="00FF430B">
        <w:rPr>
          <w:noProof w:val="0"/>
          <w:lang w:val="ro-MD"/>
        </w:rPr>
        <w:t>din “____” ________ 20___</w:t>
      </w:r>
    </w:p>
    <w:p w14:paraId="0494D025" w14:textId="77777777" w:rsidR="007C005D" w:rsidRPr="00FF430B" w:rsidRDefault="007C005D" w:rsidP="007C005D">
      <w:pPr>
        <w:spacing w:after="200" w:line="276" w:lineRule="auto"/>
        <w:jc w:val="center"/>
        <w:rPr>
          <w:lang w:val="ro-MD" w:eastAsia="zh-CN"/>
        </w:rPr>
      </w:pPr>
    </w:p>
    <w:p w14:paraId="0494D026" w14:textId="77777777" w:rsidR="007C005D" w:rsidRPr="00FF430B" w:rsidRDefault="007C005D" w:rsidP="007C005D">
      <w:pPr>
        <w:rPr>
          <w:lang w:val="ro-MD" w:eastAsia="zh-CN"/>
        </w:rPr>
      </w:pPr>
    </w:p>
    <w:bookmarkEnd w:id="48"/>
    <w:p w14:paraId="0494D027" w14:textId="77777777" w:rsidR="007C005D" w:rsidRPr="00FF430B" w:rsidRDefault="007C005D" w:rsidP="007C005D">
      <w:pPr>
        <w:jc w:val="center"/>
        <w:rPr>
          <w:b/>
          <w:lang w:val="ro-MD"/>
        </w:rPr>
      </w:pPr>
    </w:p>
    <w:p w14:paraId="0494D028" w14:textId="77777777" w:rsidR="007C005D" w:rsidRPr="00FF430B" w:rsidRDefault="007C005D" w:rsidP="007C005D">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0494D029"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94D02A"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0494D02B" w14:textId="77777777" w:rsidR="007C005D" w:rsidRPr="00FF430B" w:rsidRDefault="007C005D" w:rsidP="007C005D">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C005D" w:rsidRPr="00EC30C2" w14:paraId="0494D032" w14:textId="77777777" w:rsidTr="00065CEA">
        <w:trPr>
          <w:cantSplit/>
          <w:trHeight w:val="300"/>
        </w:trPr>
        <w:tc>
          <w:tcPr>
            <w:tcW w:w="709" w:type="dxa"/>
            <w:vMerge w:val="restart"/>
          </w:tcPr>
          <w:p w14:paraId="0494D02C"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0494D02D"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0494D02E"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494D02F"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494D030"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0494D031"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7C005D" w:rsidRPr="00EC30C2" w14:paraId="0494D036" w14:textId="77777777" w:rsidTr="00065CEA">
        <w:trPr>
          <w:cantSplit/>
          <w:trHeight w:val="240"/>
        </w:trPr>
        <w:tc>
          <w:tcPr>
            <w:tcW w:w="709" w:type="dxa"/>
            <w:vMerge/>
          </w:tcPr>
          <w:p w14:paraId="0494D033" w14:textId="77777777" w:rsidR="007C005D" w:rsidRPr="00FF430B" w:rsidRDefault="007C005D" w:rsidP="00065CEA">
            <w:pPr>
              <w:pStyle w:val="Corptext"/>
              <w:tabs>
                <w:tab w:val="left" w:pos="567"/>
              </w:tabs>
              <w:rPr>
                <w:rFonts w:ascii="Times New Roman" w:hAnsi="Times New Roman"/>
                <w:b/>
                <w:szCs w:val="24"/>
                <w:lang w:val="ro-MD"/>
              </w:rPr>
            </w:pPr>
          </w:p>
        </w:tc>
        <w:tc>
          <w:tcPr>
            <w:tcW w:w="2825" w:type="dxa"/>
            <w:vMerge/>
          </w:tcPr>
          <w:p w14:paraId="0494D034" w14:textId="77777777" w:rsidR="007C005D" w:rsidRPr="00FF430B" w:rsidRDefault="007C005D" w:rsidP="00065CEA">
            <w:pPr>
              <w:pStyle w:val="Corptext"/>
              <w:tabs>
                <w:tab w:val="left" w:pos="567"/>
              </w:tabs>
              <w:rPr>
                <w:rFonts w:ascii="Times New Roman" w:hAnsi="Times New Roman"/>
                <w:b/>
                <w:szCs w:val="24"/>
                <w:lang w:val="ro-MD"/>
              </w:rPr>
            </w:pPr>
          </w:p>
        </w:tc>
        <w:tc>
          <w:tcPr>
            <w:tcW w:w="5490" w:type="dxa"/>
            <w:gridSpan w:val="7"/>
          </w:tcPr>
          <w:p w14:paraId="0494D035"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7C005D" w:rsidRPr="00EC30C2" w14:paraId="0494D03E" w14:textId="77777777" w:rsidTr="00065CEA">
        <w:trPr>
          <w:cantSplit/>
          <w:trHeight w:val="120"/>
        </w:trPr>
        <w:tc>
          <w:tcPr>
            <w:tcW w:w="709" w:type="dxa"/>
            <w:vMerge/>
          </w:tcPr>
          <w:p w14:paraId="0494D037" w14:textId="77777777" w:rsidR="007C005D" w:rsidRPr="00FF430B" w:rsidRDefault="007C005D" w:rsidP="00065CEA">
            <w:pPr>
              <w:pStyle w:val="Corptext"/>
              <w:tabs>
                <w:tab w:val="left" w:pos="567"/>
              </w:tabs>
              <w:rPr>
                <w:rFonts w:ascii="Times New Roman" w:hAnsi="Times New Roman"/>
                <w:b/>
                <w:szCs w:val="24"/>
                <w:lang w:val="ro-MD"/>
              </w:rPr>
            </w:pPr>
          </w:p>
        </w:tc>
        <w:tc>
          <w:tcPr>
            <w:tcW w:w="2825" w:type="dxa"/>
            <w:vMerge/>
          </w:tcPr>
          <w:p w14:paraId="0494D038" w14:textId="77777777" w:rsidR="007C005D" w:rsidRPr="00FF430B" w:rsidRDefault="007C005D" w:rsidP="00065CEA">
            <w:pPr>
              <w:pStyle w:val="Corptext"/>
              <w:tabs>
                <w:tab w:val="left" w:pos="567"/>
              </w:tabs>
              <w:rPr>
                <w:rFonts w:ascii="Times New Roman" w:hAnsi="Times New Roman"/>
                <w:b/>
                <w:szCs w:val="24"/>
                <w:lang w:val="ro-MD"/>
              </w:rPr>
            </w:pPr>
          </w:p>
        </w:tc>
        <w:tc>
          <w:tcPr>
            <w:tcW w:w="1035" w:type="dxa"/>
          </w:tcPr>
          <w:p w14:paraId="0494D039"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494D03A"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0494D03B"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0494D03C"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0494D03D"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7C005D" w:rsidRPr="00EC30C2" w14:paraId="0494D046" w14:textId="77777777" w:rsidTr="00065CEA">
        <w:trPr>
          <w:cantSplit/>
          <w:trHeight w:val="180"/>
        </w:trPr>
        <w:tc>
          <w:tcPr>
            <w:tcW w:w="709" w:type="dxa"/>
          </w:tcPr>
          <w:p w14:paraId="0494D03F"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0494D040"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494D041"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42"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43"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44"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45" w14:textId="77777777" w:rsidR="007C005D" w:rsidRPr="00FF430B" w:rsidRDefault="007C005D" w:rsidP="00065CEA">
            <w:pPr>
              <w:pStyle w:val="Corptext"/>
              <w:tabs>
                <w:tab w:val="left" w:pos="567"/>
              </w:tabs>
              <w:rPr>
                <w:rFonts w:ascii="Times New Roman" w:hAnsi="Times New Roman"/>
                <w:szCs w:val="24"/>
                <w:lang w:val="ro-MD"/>
              </w:rPr>
            </w:pPr>
          </w:p>
        </w:tc>
      </w:tr>
      <w:tr w:rsidR="007C005D" w:rsidRPr="00EC30C2" w14:paraId="0494D056" w14:textId="77777777" w:rsidTr="00065CEA">
        <w:trPr>
          <w:cantSplit/>
          <w:trHeight w:val="1372"/>
        </w:trPr>
        <w:tc>
          <w:tcPr>
            <w:tcW w:w="709" w:type="dxa"/>
          </w:tcPr>
          <w:p w14:paraId="0494D047"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0494D048" w14:textId="77777777" w:rsidR="007C005D" w:rsidRPr="00FF430B" w:rsidRDefault="007C005D" w:rsidP="00065CEA">
            <w:pPr>
              <w:pStyle w:val="Corptext"/>
              <w:tabs>
                <w:tab w:val="left" w:pos="567"/>
              </w:tabs>
              <w:rPr>
                <w:rFonts w:ascii="Times New Roman" w:hAnsi="Times New Roman"/>
                <w:szCs w:val="24"/>
                <w:lang w:val="ro-MD"/>
              </w:rPr>
            </w:pPr>
          </w:p>
          <w:p w14:paraId="0494D049" w14:textId="77777777" w:rsidR="007C005D" w:rsidRPr="00FF430B" w:rsidRDefault="007C005D" w:rsidP="00065CEA">
            <w:pPr>
              <w:pStyle w:val="Corptext"/>
              <w:tabs>
                <w:tab w:val="left" w:pos="567"/>
              </w:tabs>
              <w:rPr>
                <w:rFonts w:ascii="Times New Roman" w:hAnsi="Times New Roman"/>
                <w:szCs w:val="24"/>
                <w:lang w:val="ro-MD"/>
              </w:rPr>
            </w:pPr>
          </w:p>
          <w:p w14:paraId="0494D04A" w14:textId="77777777" w:rsidR="007C005D" w:rsidRPr="00FF430B" w:rsidRDefault="007C005D" w:rsidP="00065CEA">
            <w:pPr>
              <w:pStyle w:val="Corptext"/>
              <w:tabs>
                <w:tab w:val="left" w:pos="567"/>
              </w:tabs>
              <w:rPr>
                <w:rFonts w:ascii="Times New Roman" w:hAnsi="Times New Roman"/>
                <w:szCs w:val="24"/>
                <w:lang w:val="ro-MD"/>
              </w:rPr>
            </w:pPr>
          </w:p>
          <w:p w14:paraId="0494D04B" w14:textId="77777777" w:rsidR="007C005D" w:rsidRPr="00FF430B" w:rsidRDefault="007C005D" w:rsidP="00065CEA">
            <w:pPr>
              <w:pStyle w:val="Corptext"/>
              <w:tabs>
                <w:tab w:val="left" w:pos="567"/>
              </w:tabs>
              <w:rPr>
                <w:rFonts w:ascii="Times New Roman" w:hAnsi="Times New Roman"/>
                <w:szCs w:val="24"/>
                <w:lang w:val="ro-MD"/>
              </w:rPr>
            </w:pPr>
          </w:p>
        </w:tc>
        <w:tc>
          <w:tcPr>
            <w:tcW w:w="2825" w:type="dxa"/>
          </w:tcPr>
          <w:p w14:paraId="0494D04C"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0494D04D"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494D04E"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4F"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50" w14:textId="77777777" w:rsidR="007C005D" w:rsidRPr="00FF430B" w:rsidRDefault="007C005D" w:rsidP="00065CEA">
            <w:pPr>
              <w:pStyle w:val="Corptext"/>
              <w:tabs>
                <w:tab w:val="left" w:pos="567"/>
              </w:tabs>
              <w:rPr>
                <w:rFonts w:ascii="Times New Roman" w:hAnsi="Times New Roman"/>
                <w:szCs w:val="24"/>
                <w:lang w:val="ro-MD"/>
              </w:rPr>
            </w:pPr>
          </w:p>
        </w:tc>
        <w:tc>
          <w:tcPr>
            <w:tcW w:w="1035" w:type="dxa"/>
          </w:tcPr>
          <w:p w14:paraId="0494D051"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52"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53"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54"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55" w14:textId="77777777" w:rsidR="007C005D" w:rsidRPr="00FF430B" w:rsidRDefault="007C005D" w:rsidP="00065CEA">
            <w:pPr>
              <w:pStyle w:val="Corptext"/>
              <w:tabs>
                <w:tab w:val="left" w:pos="567"/>
              </w:tabs>
              <w:rPr>
                <w:rFonts w:ascii="Times New Roman" w:hAnsi="Times New Roman"/>
                <w:szCs w:val="24"/>
                <w:lang w:val="ro-MD"/>
              </w:rPr>
            </w:pPr>
          </w:p>
        </w:tc>
      </w:tr>
      <w:tr w:rsidR="007C005D" w:rsidRPr="00EC30C2" w14:paraId="0494D066" w14:textId="77777777" w:rsidTr="00065CEA">
        <w:trPr>
          <w:cantSplit/>
          <w:trHeight w:val="1412"/>
        </w:trPr>
        <w:tc>
          <w:tcPr>
            <w:tcW w:w="709" w:type="dxa"/>
          </w:tcPr>
          <w:p w14:paraId="0494D057"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494D058" w14:textId="77777777" w:rsidR="007C005D" w:rsidRPr="00FF430B" w:rsidRDefault="007C005D" w:rsidP="00065CEA">
            <w:pPr>
              <w:pStyle w:val="Corptext"/>
              <w:tabs>
                <w:tab w:val="left" w:pos="567"/>
              </w:tabs>
              <w:rPr>
                <w:rFonts w:ascii="Times New Roman" w:hAnsi="Times New Roman"/>
                <w:szCs w:val="24"/>
                <w:lang w:val="ro-MD"/>
              </w:rPr>
            </w:pPr>
          </w:p>
          <w:p w14:paraId="0494D059" w14:textId="77777777" w:rsidR="007C005D" w:rsidRPr="00FF430B" w:rsidRDefault="007C005D" w:rsidP="00065CEA">
            <w:pPr>
              <w:pStyle w:val="Corptext"/>
              <w:tabs>
                <w:tab w:val="left" w:pos="567"/>
              </w:tabs>
              <w:rPr>
                <w:rFonts w:ascii="Times New Roman" w:hAnsi="Times New Roman"/>
                <w:szCs w:val="24"/>
                <w:lang w:val="ro-MD"/>
              </w:rPr>
            </w:pPr>
          </w:p>
          <w:p w14:paraId="0494D05A" w14:textId="77777777" w:rsidR="007C005D" w:rsidRPr="00FF430B" w:rsidRDefault="007C005D" w:rsidP="00065CEA">
            <w:pPr>
              <w:pStyle w:val="Corptext"/>
              <w:tabs>
                <w:tab w:val="left" w:pos="567"/>
              </w:tabs>
              <w:rPr>
                <w:rFonts w:ascii="Times New Roman" w:hAnsi="Times New Roman"/>
                <w:szCs w:val="24"/>
                <w:lang w:val="ro-MD"/>
              </w:rPr>
            </w:pPr>
          </w:p>
          <w:p w14:paraId="0494D05B" w14:textId="77777777" w:rsidR="007C005D" w:rsidRPr="00FF430B" w:rsidRDefault="007C005D" w:rsidP="00065CEA">
            <w:pPr>
              <w:pStyle w:val="Corptext"/>
              <w:tabs>
                <w:tab w:val="left" w:pos="567"/>
              </w:tabs>
              <w:rPr>
                <w:rFonts w:ascii="Times New Roman" w:hAnsi="Times New Roman"/>
                <w:szCs w:val="24"/>
                <w:lang w:val="ro-MD"/>
              </w:rPr>
            </w:pPr>
          </w:p>
        </w:tc>
        <w:tc>
          <w:tcPr>
            <w:tcW w:w="2825" w:type="dxa"/>
          </w:tcPr>
          <w:p w14:paraId="0494D05C"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0494D05D"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494D05E"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5F"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60" w14:textId="77777777" w:rsidR="007C005D" w:rsidRPr="00FF430B" w:rsidRDefault="007C005D" w:rsidP="00065CEA">
            <w:pPr>
              <w:pStyle w:val="Corptext"/>
              <w:tabs>
                <w:tab w:val="left" w:pos="567"/>
              </w:tabs>
              <w:rPr>
                <w:rFonts w:ascii="Times New Roman" w:hAnsi="Times New Roman"/>
                <w:szCs w:val="24"/>
                <w:lang w:val="ro-MD"/>
              </w:rPr>
            </w:pPr>
          </w:p>
        </w:tc>
        <w:tc>
          <w:tcPr>
            <w:tcW w:w="1035" w:type="dxa"/>
          </w:tcPr>
          <w:p w14:paraId="0494D061"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62"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63"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64"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65" w14:textId="77777777" w:rsidR="007C005D" w:rsidRPr="00FF430B" w:rsidRDefault="007C005D" w:rsidP="00065CEA">
            <w:pPr>
              <w:pStyle w:val="Corptext"/>
              <w:tabs>
                <w:tab w:val="left" w:pos="567"/>
              </w:tabs>
              <w:rPr>
                <w:rFonts w:ascii="Times New Roman" w:hAnsi="Times New Roman"/>
                <w:szCs w:val="24"/>
                <w:lang w:val="ro-MD"/>
              </w:rPr>
            </w:pPr>
          </w:p>
        </w:tc>
      </w:tr>
      <w:tr w:rsidR="007C005D" w:rsidRPr="00EC30C2" w14:paraId="0494D072" w14:textId="77777777" w:rsidTr="00065CEA">
        <w:trPr>
          <w:cantSplit/>
          <w:trHeight w:val="1593"/>
        </w:trPr>
        <w:tc>
          <w:tcPr>
            <w:tcW w:w="709" w:type="dxa"/>
          </w:tcPr>
          <w:p w14:paraId="0494D067"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494D068"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Obiect n …</w:t>
            </w:r>
          </w:p>
          <w:p w14:paraId="0494D069"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494D06A"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6B"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6C" w14:textId="77777777" w:rsidR="007C005D" w:rsidRPr="00FF430B" w:rsidRDefault="007C005D" w:rsidP="00065CEA">
            <w:pPr>
              <w:pStyle w:val="Corptext"/>
              <w:tabs>
                <w:tab w:val="left" w:pos="567"/>
              </w:tabs>
              <w:rPr>
                <w:rFonts w:ascii="Times New Roman" w:hAnsi="Times New Roman"/>
                <w:szCs w:val="24"/>
                <w:lang w:val="ro-MD"/>
              </w:rPr>
            </w:pPr>
          </w:p>
        </w:tc>
        <w:tc>
          <w:tcPr>
            <w:tcW w:w="1035" w:type="dxa"/>
          </w:tcPr>
          <w:p w14:paraId="0494D06D"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6E"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6F"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70"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71" w14:textId="77777777" w:rsidR="007C005D" w:rsidRPr="00FF430B" w:rsidRDefault="007C005D" w:rsidP="00065CEA">
            <w:pPr>
              <w:pStyle w:val="Corptext"/>
              <w:tabs>
                <w:tab w:val="left" w:pos="567"/>
              </w:tabs>
              <w:rPr>
                <w:rFonts w:ascii="Times New Roman" w:hAnsi="Times New Roman"/>
                <w:szCs w:val="24"/>
                <w:lang w:val="ro-MD"/>
              </w:rPr>
            </w:pPr>
          </w:p>
        </w:tc>
      </w:tr>
    </w:tbl>
    <w:p w14:paraId="0494D073" w14:textId="77777777" w:rsidR="007C005D" w:rsidRPr="00FF430B" w:rsidRDefault="007C005D" w:rsidP="007C005D">
      <w:pPr>
        <w:jc w:val="both"/>
        <w:rPr>
          <w:lang w:val="ro-MD"/>
        </w:rPr>
      </w:pPr>
    </w:p>
    <w:p w14:paraId="0494D074" w14:textId="77777777" w:rsidR="007C005D" w:rsidRPr="00FF430B" w:rsidRDefault="007C005D" w:rsidP="007C005D">
      <w:pPr>
        <w:jc w:val="both"/>
        <w:rPr>
          <w:lang w:val="ro-MD"/>
        </w:rPr>
      </w:pPr>
    </w:p>
    <w:p w14:paraId="0494D075" w14:textId="77777777" w:rsidR="007C005D" w:rsidRPr="00FF430B" w:rsidRDefault="007C005D" w:rsidP="007C005D">
      <w:pPr>
        <w:jc w:val="both"/>
        <w:rPr>
          <w:rFonts w:eastAsia="PMingLiU"/>
          <w:lang w:val="ro-MD" w:eastAsia="zh-CN"/>
        </w:rPr>
      </w:pPr>
      <w:r w:rsidRPr="00FF430B">
        <w:rPr>
          <w:rFonts w:eastAsia="PMingLiU"/>
          <w:lang w:val="ro-MD" w:eastAsia="zh-CN"/>
        </w:rPr>
        <w:t>Semnat: _________________________________________</w:t>
      </w:r>
    </w:p>
    <w:p w14:paraId="0494D076"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__________________________________________</w:t>
      </w:r>
    </w:p>
    <w:p w14:paraId="0494D077"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____________________________</w:t>
      </w:r>
    </w:p>
    <w:p w14:paraId="0494D078" w14:textId="77777777" w:rsidR="007C005D" w:rsidRPr="00FF430B" w:rsidRDefault="007C005D" w:rsidP="007C005D">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14:paraId="0494D079" w14:textId="77777777" w:rsidR="007C005D" w:rsidRPr="00FF430B" w:rsidRDefault="007C005D" w:rsidP="007C005D">
      <w:pPr>
        <w:jc w:val="both"/>
        <w:rPr>
          <w:rFonts w:eastAsia="PMingLiU"/>
          <w:lang w:val="ro-MD" w:eastAsia="zh-CN"/>
        </w:rPr>
      </w:pPr>
    </w:p>
    <w:p w14:paraId="0494D07A" w14:textId="77777777" w:rsidR="007C005D" w:rsidRPr="00FF430B" w:rsidRDefault="007C005D" w:rsidP="007C005D">
      <w:pPr>
        <w:jc w:val="both"/>
        <w:rPr>
          <w:rFonts w:eastAsia="PMingLiU"/>
          <w:lang w:val="ro-MD" w:eastAsia="zh-CN"/>
        </w:rPr>
      </w:pPr>
    </w:p>
    <w:p w14:paraId="0494D07B" w14:textId="77777777" w:rsidR="007C005D" w:rsidRPr="00FF430B" w:rsidRDefault="007C005D" w:rsidP="007C005D">
      <w:pPr>
        <w:jc w:val="both"/>
        <w:rPr>
          <w:rFonts w:eastAsia="PMingLiU"/>
          <w:lang w:val="ro-MD" w:eastAsia="zh-CN"/>
        </w:rPr>
      </w:pPr>
    </w:p>
    <w:p w14:paraId="0494D07C" w14:textId="77777777" w:rsidR="007C005D" w:rsidRPr="00FF430B" w:rsidRDefault="007C005D" w:rsidP="007C005D">
      <w:pPr>
        <w:jc w:val="both"/>
        <w:rPr>
          <w:rFonts w:eastAsia="PMingLiU"/>
          <w:lang w:val="ro-MD" w:eastAsia="zh-CN"/>
        </w:rPr>
      </w:pPr>
    </w:p>
    <w:p w14:paraId="0494D07D" w14:textId="77777777" w:rsidR="007C005D" w:rsidRPr="00FF430B" w:rsidRDefault="007C005D" w:rsidP="007C005D">
      <w:pPr>
        <w:jc w:val="both"/>
        <w:rPr>
          <w:rFonts w:eastAsia="PMingLiU"/>
          <w:lang w:val="ro-MD" w:eastAsia="zh-CN"/>
        </w:rPr>
      </w:pPr>
    </w:p>
    <w:p w14:paraId="0494D07E" w14:textId="77777777" w:rsidR="007C005D" w:rsidRPr="00FF430B" w:rsidRDefault="007C005D" w:rsidP="007C005D">
      <w:pPr>
        <w:jc w:val="both"/>
        <w:rPr>
          <w:rFonts w:eastAsia="PMingLiU"/>
          <w:lang w:val="ro-MD" w:eastAsia="zh-CN"/>
        </w:rPr>
      </w:pPr>
    </w:p>
    <w:p w14:paraId="0494D07F" w14:textId="77777777" w:rsidR="007C005D" w:rsidRPr="00FF430B" w:rsidRDefault="007C005D" w:rsidP="007C005D">
      <w:pPr>
        <w:jc w:val="both"/>
        <w:rPr>
          <w:rFonts w:eastAsia="PMingLiU"/>
          <w:lang w:val="ro-MD" w:eastAsia="zh-CN"/>
        </w:rPr>
      </w:pPr>
    </w:p>
    <w:p w14:paraId="0494D080" w14:textId="77777777" w:rsidR="007C005D" w:rsidRPr="00FF430B" w:rsidRDefault="007C005D" w:rsidP="007C005D">
      <w:pPr>
        <w:jc w:val="both"/>
        <w:rPr>
          <w:rFonts w:eastAsia="PMingLiU"/>
          <w:lang w:val="ro-MD" w:eastAsia="zh-CN"/>
        </w:rPr>
      </w:pPr>
    </w:p>
    <w:p w14:paraId="0494D081" w14:textId="77777777" w:rsidR="007C005D" w:rsidRPr="00FF430B" w:rsidRDefault="007C005D" w:rsidP="007C005D">
      <w:pPr>
        <w:jc w:val="both"/>
        <w:rPr>
          <w:rFonts w:eastAsia="PMingLiU"/>
          <w:lang w:val="ro-MD" w:eastAsia="zh-CN"/>
        </w:rPr>
      </w:pPr>
    </w:p>
    <w:p w14:paraId="0494D082" w14:textId="77777777" w:rsidR="007C005D" w:rsidRPr="00FF430B" w:rsidRDefault="007C005D" w:rsidP="007C005D">
      <w:pPr>
        <w:jc w:val="both"/>
        <w:rPr>
          <w:rFonts w:eastAsia="PMingLiU"/>
          <w:lang w:val="ro-MD" w:eastAsia="zh-CN"/>
        </w:rPr>
      </w:pPr>
    </w:p>
    <w:p w14:paraId="0494D083" w14:textId="77777777" w:rsidR="007C005D" w:rsidRPr="00FF430B" w:rsidRDefault="007C005D" w:rsidP="007C005D">
      <w:pPr>
        <w:jc w:val="both"/>
        <w:rPr>
          <w:rFonts w:eastAsia="PMingLiU"/>
          <w:lang w:val="ro-MD" w:eastAsia="zh-CN"/>
        </w:rPr>
      </w:pPr>
    </w:p>
    <w:p w14:paraId="0494D084" w14:textId="77777777" w:rsidR="007C005D" w:rsidRPr="00FF430B" w:rsidRDefault="007C005D" w:rsidP="007C005D">
      <w:pPr>
        <w:jc w:val="both"/>
        <w:rPr>
          <w:rFonts w:eastAsia="PMingLiU"/>
          <w:lang w:val="ro-MD" w:eastAsia="zh-CN"/>
        </w:rPr>
      </w:pPr>
    </w:p>
    <w:p w14:paraId="0494D085" w14:textId="77777777" w:rsidR="007C005D" w:rsidRPr="00FF430B" w:rsidRDefault="007C005D" w:rsidP="007C005D">
      <w:pPr>
        <w:jc w:val="both"/>
        <w:rPr>
          <w:rFonts w:eastAsia="PMingLiU"/>
          <w:lang w:val="ro-MD" w:eastAsia="zh-CN"/>
        </w:rPr>
      </w:pPr>
    </w:p>
    <w:p w14:paraId="0494D086" w14:textId="77777777" w:rsidR="007C005D" w:rsidRPr="00FF430B" w:rsidRDefault="007C005D" w:rsidP="007C005D">
      <w:pPr>
        <w:jc w:val="both"/>
        <w:rPr>
          <w:rFonts w:eastAsia="PMingLiU"/>
          <w:lang w:val="ro-MD" w:eastAsia="zh-CN"/>
        </w:rPr>
      </w:pPr>
    </w:p>
    <w:p w14:paraId="0494D087" w14:textId="77777777" w:rsidR="007C005D" w:rsidRPr="00FF430B" w:rsidRDefault="007C005D" w:rsidP="007C005D">
      <w:pPr>
        <w:jc w:val="both"/>
        <w:rPr>
          <w:rFonts w:eastAsia="PMingLiU"/>
          <w:lang w:val="ro-MD" w:eastAsia="zh-CN"/>
        </w:rPr>
      </w:pPr>
    </w:p>
    <w:p w14:paraId="0494D088" w14:textId="77777777" w:rsidR="007C005D" w:rsidRPr="00FF430B" w:rsidRDefault="007C005D" w:rsidP="007C005D">
      <w:pPr>
        <w:jc w:val="both"/>
        <w:rPr>
          <w:rFonts w:eastAsia="PMingLiU"/>
          <w:lang w:val="ro-MD" w:eastAsia="zh-CN"/>
        </w:rPr>
      </w:pPr>
    </w:p>
    <w:p w14:paraId="0494D089" w14:textId="77777777" w:rsidR="007C005D" w:rsidRPr="00FF430B" w:rsidRDefault="007C005D" w:rsidP="007C005D">
      <w:pPr>
        <w:jc w:val="both"/>
        <w:rPr>
          <w:rFonts w:eastAsia="PMingLiU"/>
          <w:lang w:val="ro-MD" w:eastAsia="zh-CN"/>
        </w:rPr>
      </w:pPr>
    </w:p>
    <w:p w14:paraId="0494D08A" w14:textId="77777777" w:rsidR="007C005D" w:rsidRPr="00FF430B" w:rsidRDefault="007C005D" w:rsidP="007C005D">
      <w:pPr>
        <w:jc w:val="both"/>
        <w:rPr>
          <w:rFonts w:eastAsia="PMingLiU"/>
          <w:lang w:val="ro-MD" w:eastAsia="zh-CN"/>
        </w:rPr>
      </w:pPr>
    </w:p>
    <w:p w14:paraId="0494D08B" w14:textId="77777777" w:rsidR="007C005D" w:rsidRPr="00FF430B" w:rsidRDefault="007C005D" w:rsidP="007C005D">
      <w:pPr>
        <w:jc w:val="both"/>
        <w:rPr>
          <w:rFonts w:eastAsia="PMingLiU"/>
          <w:lang w:val="ro-MD" w:eastAsia="zh-CN"/>
        </w:rPr>
      </w:pPr>
    </w:p>
    <w:p w14:paraId="0494D08C"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0494D08D" w14:textId="77777777" w:rsidR="007C005D" w:rsidRPr="00FF430B" w:rsidRDefault="007C005D" w:rsidP="007C005D">
      <w:pPr>
        <w:jc w:val="right"/>
        <w:rPr>
          <w:noProof w:val="0"/>
          <w:lang w:val="ro-MD"/>
        </w:rPr>
      </w:pPr>
      <w:r w:rsidRPr="00FF430B">
        <w:rPr>
          <w:noProof w:val="0"/>
          <w:lang w:val="ro-MD"/>
        </w:rPr>
        <w:t>la Documentația standard nr._____</w:t>
      </w:r>
    </w:p>
    <w:p w14:paraId="0494D08E" w14:textId="77777777" w:rsidR="007C005D" w:rsidRPr="00FF430B" w:rsidRDefault="007C005D" w:rsidP="007C005D">
      <w:pPr>
        <w:jc w:val="right"/>
        <w:rPr>
          <w:noProof w:val="0"/>
          <w:lang w:val="ro-MD"/>
        </w:rPr>
      </w:pPr>
      <w:r w:rsidRPr="00FF430B">
        <w:rPr>
          <w:noProof w:val="0"/>
          <w:lang w:val="ro-MD"/>
        </w:rPr>
        <w:t>din “____” ________ 20___</w:t>
      </w:r>
    </w:p>
    <w:p w14:paraId="0494D08F" w14:textId="77777777" w:rsidR="007C005D" w:rsidRPr="00FF430B" w:rsidRDefault="007C005D" w:rsidP="007C005D">
      <w:pPr>
        <w:jc w:val="both"/>
        <w:rPr>
          <w:rFonts w:eastAsia="PMingLiU"/>
          <w:lang w:val="ro-MD" w:eastAsia="zh-CN"/>
        </w:rPr>
      </w:pPr>
    </w:p>
    <w:p w14:paraId="0494D090" w14:textId="77777777" w:rsidR="007C005D" w:rsidRPr="00FF430B" w:rsidRDefault="007C005D" w:rsidP="007C005D">
      <w:pPr>
        <w:jc w:val="both"/>
        <w:rPr>
          <w:rFonts w:eastAsia="PMingLiU"/>
          <w:lang w:val="ro-MD" w:eastAsia="zh-CN"/>
        </w:rPr>
      </w:pPr>
    </w:p>
    <w:p w14:paraId="0494D091" w14:textId="77777777" w:rsidR="007C005D" w:rsidRPr="00FF430B" w:rsidRDefault="007C005D" w:rsidP="007C005D">
      <w:pPr>
        <w:jc w:val="both"/>
        <w:rPr>
          <w:rFonts w:eastAsia="PMingLiU"/>
          <w:lang w:val="ro-MD" w:eastAsia="zh-CN"/>
        </w:rPr>
      </w:pPr>
    </w:p>
    <w:p w14:paraId="0494D092" w14:textId="77777777" w:rsidR="007C005D" w:rsidRPr="00FF430B" w:rsidRDefault="007C005D" w:rsidP="007C005D">
      <w:pPr>
        <w:jc w:val="center"/>
        <w:rPr>
          <w:rFonts w:eastAsia="PMingLiU"/>
          <w:lang w:val="ro-MD" w:eastAsia="zh-CN"/>
        </w:rPr>
      </w:pPr>
    </w:p>
    <w:p w14:paraId="0494D093" w14:textId="77777777" w:rsidR="007C005D" w:rsidRPr="00FF430B" w:rsidRDefault="007C005D" w:rsidP="007C005D">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0494D094"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94D095"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494D096" w14:textId="77777777" w:rsidR="007C005D" w:rsidRPr="00FF430B" w:rsidRDefault="007C005D" w:rsidP="007C005D">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C005D" w:rsidRPr="00EC30C2" w14:paraId="0494D09D" w14:textId="77777777" w:rsidTr="00065CEA">
        <w:trPr>
          <w:cantSplit/>
          <w:trHeight w:val="300"/>
        </w:trPr>
        <w:tc>
          <w:tcPr>
            <w:tcW w:w="709" w:type="dxa"/>
            <w:vMerge w:val="restart"/>
          </w:tcPr>
          <w:p w14:paraId="0494D097"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0494D098"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0494D099"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494D09A"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494D09B"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0494D09C"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7C005D" w:rsidRPr="00EC30C2" w14:paraId="0494D0A1" w14:textId="77777777" w:rsidTr="00065CEA">
        <w:trPr>
          <w:cantSplit/>
          <w:trHeight w:val="240"/>
        </w:trPr>
        <w:tc>
          <w:tcPr>
            <w:tcW w:w="709" w:type="dxa"/>
            <w:vMerge/>
          </w:tcPr>
          <w:p w14:paraId="0494D09E" w14:textId="77777777" w:rsidR="007C005D" w:rsidRPr="00FF430B" w:rsidRDefault="007C005D" w:rsidP="00065CEA">
            <w:pPr>
              <w:pStyle w:val="Corptext"/>
              <w:tabs>
                <w:tab w:val="left" w:pos="567"/>
              </w:tabs>
              <w:rPr>
                <w:rFonts w:ascii="Times New Roman" w:hAnsi="Times New Roman"/>
                <w:b/>
                <w:szCs w:val="24"/>
                <w:lang w:val="ro-MD"/>
              </w:rPr>
            </w:pPr>
          </w:p>
        </w:tc>
        <w:tc>
          <w:tcPr>
            <w:tcW w:w="2825" w:type="dxa"/>
            <w:vMerge/>
          </w:tcPr>
          <w:p w14:paraId="0494D09F" w14:textId="77777777" w:rsidR="007C005D" w:rsidRPr="00FF430B" w:rsidRDefault="007C005D" w:rsidP="00065CEA">
            <w:pPr>
              <w:pStyle w:val="Corptext"/>
              <w:tabs>
                <w:tab w:val="left" w:pos="567"/>
              </w:tabs>
              <w:rPr>
                <w:rFonts w:ascii="Times New Roman" w:hAnsi="Times New Roman"/>
                <w:b/>
                <w:szCs w:val="24"/>
                <w:lang w:val="ro-MD"/>
              </w:rPr>
            </w:pPr>
          </w:p>
        </w:tc>
        <w:tc>
          <w:tcPr>
            <w:tcW w:w="5490" w:type="dxa"/>
            <w:gridSpan w:val="7"/>
          </w:tcPr>
          <w:p w14:paraId="0494D0A0"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7C005D" w:rsidRPr="00EC30C2" w14:paraId="0494D0A9" w14:textId="77777777" w:rsidTr="00065CEA">
        <w:trPr>
          <w:cantSplit/>
          <w:trHeight w:val="120"/>
        </w:trPr>
        <w:tc>
          <w:tcPr>
            <w:tcW w:w="709" w:type="dxa"/>
            <w:vMerge/>
          </w:tcPr>
          <w:p w14:paraId="0494D0A2" w14:textId="77777777" w:rsidR="007C005D" w:rsidRPr="00FF430B" w:rsidRDefault="007C005D" w:rsidP="00065CEA">
            <w:pPr>
              <w:pStyle w:val="Corptext"/>
              <w:tabs>
                <w:tab w:val="left" w:pos="567"/>
              </w:tabs>
              <w:rPr>
                <w:rFonts w:ascii="Times New Roman" w:hAnsi="Times New Roman"/>
                <w:b/>
                <w:szCs w:val="24"/>
                <w:lang w:val="ro-MD"/>
              </w:rPr>
            </w:pPr>
          </w:p>
        </w:tc>
        <w:tc>
          <w:tcPr>
            <w:tcW w:w="2825" w:type="dxa"/>
            <w:vMerge/>
          </w:tcPr>
          <w:p w14:paraId="0494D0A3" w14:textId="77777777" w:rsidR="007C005D" w:rsidRPr="00FF430B" w:rsidRDefault="007C005D" w:rsidP="00065CEA">
            <w:pPr>
              <w:pStyle w:val="Corptext"/>
              <w:tabs>
                <w:tab w:val="left" w:pos="567"/>
              </w:tabs>
              <w:rPr>
                <w:rFonts w:ascii="Times New Roman" w:hAnsi="Times New Roman"/>
                <w:b/>
                <w:szCs w:val="24"/>
                <w:lang w:val="ro-MD"/>
              </w:rPr>
            </w:pPr>
          </w:p>
        </w:tc>
        <w:tc>
          <w:tcPr>
            <w:tcW w:w="1035" w:type="dxa"/>
          </w:tcPr>
          <w:p w14:paraId="0494D0A4"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494D0A5"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0494D0A6"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0494D0A7"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0494D0A8" w14:textId="77777777" w:rsidR="007C005D" w:rsidRPr="00FF430B" w:rsidRDefault="007C005D" w:rsidP="00065CEA">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7C005D" w:rsidRPr="00EC30C2" w14:paraId="0494D0B2" w14:textId="77777777" w:rsidTr="00065CEA">
        <w:trPr>
          <w:cantSplit/>
          <w:trHeight w:val="180"/>
        </w:trPr>
        <w:tc>
          <w:tcPr>
            <w:tcW w:w="709" w:type="dxa"/>
          </w:tcPr>
          <w:p w14:paraId="0494D0AA"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0494D0AB"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0494D0AC"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494D0AD"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AE"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AF"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B0"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B1" w14:textId="77777777" w:rsidR="007C005D" w:rsidRPr="00FF430B" w:rsidRDefault="007C005D" w:rsidP="00065CEA">
            <w:pPr>
              <w:pStyle w:val="Corptext"/>
              <w:tabs>
                <w:tab w:val="left" w:pos="567"/>
              </w:tabs>
              <w:rPr>
                <w:rFonts w:ascii="Times New Roman" w:hAnsi="Times New Roman"/>
                <w:szCs w:val="24"/>
                <w:lang w:val="ro-MD"/>
              </w:rPr>
            </w:pPr>
          </w:p>
        </w:tc>
      </w:tr>
      <w:tr w:rsidR="007C005D" w:rsidRPr="00EC30C2" w14:paraId="0494D0C0" w14:textId="77777777" w:rsidTr="00065CEA">
        <w:trPr>
          <w:cantSplit/>
          <w:trHeight w:val="1372"/>
        </w:trPr>
        <w:tc>
          <w:tcPr>
            <w:tcW w:w="709" w:type="dxa"/>
          </w:tcPr>
          <w:p w14:paraId="0494D0B3"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0494D0B4" w14:textId="77777777" w:rsidR="007C005D" w:rsidRPr="00FF430B" w:rsidRDefault="007C005D" w:rsidP="00065CEA">
            <w:pPr>
              <w:pStyle w:val="Corptext"/>
              <w:tabs>
                <w:tab w:val="left" w:pos="567"/>
              </w:tabs>
              <w:rPr>
                <w:rFonts w:ascii="Times New Roman" w:hAnsi="Times New Roman"/>
                <w:szCs w:val="24"/>
                <w:lang w:val="ro-MD"/>
              </w:rPr>
            </w:pPr>
          </w:p>
          <w:p w14:paraId="0494D0B5" w14:textId="77777777" w:rsidR="007C005D" w:rsidRPr="00FF430B" w:rsidRDefault="007C005D" w:rsidP="00065CEA">
            <w:pPr>
              <w:pStyle w:val="Corptext"/>
              <w:tabs>
                <w:tab w:val="left" w:pos="567"/>
              </w:tabs>
              <w:rPr>
                <w:rFonts w:ascii="Times New Roman" w:hAnsi="Times New Roman"/>
                <w:szCs w:val="24"/>
                <w:lang w:val="ro-MD"/>
              </w:rPr>
            </w:pPr>
          </w:p>
          <w:p w14:paraId="0494D0B6" w14:textId="77777777" w:rsidR="007C005D" w:rsidRPr="00FF430B" w:rsidRDefault="007C005D" w:rsidP="00065CEA">
            <w:pPr>
              <w:pStyle w:val="Corptext"/>
              <w:tabs>
                <w:tab w:val="left" w:pos="567"/>
              </w:tabs>
              <w:rPr>
                <w:rFonts w:ascii="Times New Roman" w:hAnsi="Times New Roman"/>
                <w:szCs w:val="24"/>
                <w:lang w:val="ro-MD"/>
              </w:rPr>
            </w:pPr>
          </w:p>
          <w:p w14:paraId="0494D0B7" w14:textId="77777777" w:rsidR="007C005D" w:rsidRPr="00FF430B" w:rsidRDefault="007C005D" w:rsidP="00065CEA">
            <w:pPr>
              <w:pStyle w:val="Corptext"/>
              <w:tabs>
                <w:tab w:val="left" w:pos="567"/>
              </w:tabs>
              <w:rPr>
                <w:rFonts w:ascii="Times New Roman" w:hAnsi="Times New Roman"/>
                <w:szCs w:val="24"/>
                <w:lang w:val="ro-MD"/>
              </w:rPr>
            </w:pPr>
          </w:p>
        </w:tc>
        <w:tc>
          <w:tcPr>
            <w:tcW w:w="2825" w:type="dxa"/>
          </w:tcPr>
          <w:p w14:paraId="0494D0B8"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0494D0B9"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0494D0BA" w14:textId="77777777" w:rsidR="007C005D" w:rsidRPr="00FF430B" w:rsidRDefault="007C005D" w:rsidP="00065CEA">
            <w:pPr>
              <w:pStyle w:val="Corptext"/>
              <w:tabs>
                <w:tab w:val="left" w:pos="567"/>
              </w:tabs>
              <w:rPr>
                <w:rFonts w:ascii="Times New Roman" w:hAnsi="Times New Roman"/>
                <w:szCs w:val="24"/>
                <w:lang w:val="ro-MD"/>
              </w:rPr>
            </w:pPr>
          </w:p>
        </w:tc>
        <w:tc>
          <w:tcPr>
            <w:tcW w:w="1035" w:type="dxa"/>
          </w:tcPr>
          <w:p w14:paraId="0494D0BB"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BC"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BD"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BE"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BF" w14:textId="77777777" w:rsidR="007C005D" w:rsidRPr="00FF430B" w:rsidRDefault="007C005D" w:rsidP="00065CEA">
            <w:pPr>
              <w:pStyle w:val="Corptext"/>
              <w:tabs>
                <w:tab w:val="left" w:pos="567"/>
              </w:tabs>
              <w:rPr>
                <w:rFonts w:ascii="Times New Roman" w:hAnsi="Times New Roman"/>
                <w:szCs w:val="24"/>
                <w:lang w:val="ro-MD"/>
              </w:rPr>
            </w:pPr>
          </w:p>
        </w:tc>
      </w:tr>
      <w:tr w:rsidR="007C005D" w:rsidRPr="00EC30C2" w14:paraId="0494D0D1" w14:textId="77777777" w:rsidTr="00065CEA">
        <w:trPr>
          <w:cantSplit/>
          <w:trHeight w:val="1412"/>
        </w:trPr>
        <w:tc>
          <w:tcPr>
            <w:tcW w:w="709" w:type="dxa"/>
          </w:tcPr>
          <w:p w14:paraId="0494D0C1"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494D0C2" w14:textId="77777777" w:rsidR="007C005D" w:rsidRPr="00FF430B" w:rsidRDefault="007C005D" w:rsidP="00065CEA">
            <w:pPr>
              <w:pStyle w:val="Corptext"/>
              <w:tabs>
                <w:tab w:val="left" w:pos="567"/>
              </w:tabs>
              <w:rPr>
                <w:rFonts w:ascii="Times New Roman" w:hAnsi="Times New Roman"/>
                <w:szCs w:val="24"/>
                <w:lang w:val="ro-MD"/>
              </w:rPr>
            </w:pPr>
          </w:p>
          <w:p w14:paraId="0494D0C3" w14:textId="77777777" w:rsidR="007C005D" w:rsidRPr="00FF430B" w:rsidRDefault="007C005D" w:rsidP="00065CEA">
            <w:pPr>
              <w:pStyle w:val="Corptext"/>
              <w:tabs>
                <w:tab w:val="left" w:pos="567"/>
              </w:tabs>
              <w:rPr>
                <w:rFonts w:ascii="Times New Roman" w:hAnsi="Times New Roman"/>
                <w:szCs w:val="24"/>
                <w:lang w:val="ro-MD"/>
              </w:rPr>
            </w:pPr>
          </w:p>
          <w:p w14:paraId="0494D0C4" w14:textId="77777777" w:rsidR="007C005D" w:rsidRPr="00FF430B" w:rsidRDefault="007C005D" w:rsidP="00065CEA">
            <w:pPr>
              <w:pStyle w:val="Corptext"/>
              <w:tabs>
                <w:tab w:val="left" w:pos="567"/>
              </w:tabs>
              <w:rPr>
                <w:rFonts w:ascii="Times New Roman" w:hAnsi="Times New Roman"/>
                <w:szCs w:val="24"/>
                <w:lang w:val="ro-MD"/>
              </w:rPr>
            </w:pPr>
          </w:p>
          <w:p w14:paraId="0494D0C5" w14:textId="77777777" w:rsidR="007C005D" w:rsidRPr="00FF430B" w:rsidRDefault="007C005D" w:rsidP="00065CEA">
            <w:pPr>
              <w:pStyle w:val="Corptext"/>
              <w:tabs>
                <w:tab w:val="left" w:pos="567"/>
              </w:tabs>
              <w:rPr>
                <w:rFonts w:ascii="Times New Roman" w:hAnsi="Times New Roman"/>
                <w:szCs w:val="24"/>
                <w:lang w:val="ro-MD"/>
              </w:rPr>
            </w:pPr>
          </w:p>
        </w:tc>
        <w:tc>
          <w:tcPr>
            <w:tcW w:w="2825" w:type="dxa"/>
          </w:tcPr>
          <w:p w14:paraId="0494D0C6"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0494D0C7"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0494D0C8"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C9"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CA"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CB" w14:textId="77777777" w:rsidR="007C005D" w:rsidRPr="00FF430B" w:rsidRDefault="007C005D" w:rsidP="00065CEA">
            <w:pPr>
              <w:pStyle w:val="Corptext"/>
              <w:tabs>
                <w:tab w:val="left" w:pos="567"/>
              </w:tabs>
              <w:rPr>
                <w:rFonts w:ascii="Times New Roman" w:hAnsi="Times New Roman"/>
                <w:szCs w:val="24"/>
                <w:lang w:val="ro-MD"/>
              </w:rPr>
            </w:pPr>
          </w:p>
        </w:tc>
        <w:tc>
          <w:tcPr>
            <w:tcW w:w="1035" w:type="dxa"/>
          </w:tcPr>
          <w:p w14:paraId="0494D0CC"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CD"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CE"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CF"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D0" w14:textId="77777777" w:rsidR="007C005D" w:rsidRPr="00FF430B" w:rsidRDefault="007C005D" w:rsidP="00065CEA">
            <w:pPr>
              <w:pStyle w:val="Corptext"/>
              <w:tabs>
                <w:tab w:val="left" w:pos="567"/>
              </w:tabs>
              <w:rPr>
                <w:rFonts w:ascii="Times New Roman" w:hAnsi="Times New Roman"/>
                <w:szCs w:val="24"/>
                <w:lang w:val="ro-MD"/>
              </w:rPr>
            </w:pPr>
          </w:p>
        </w:tc>
      </w:tr>
      <w:tr w:rsidR="007C005D" w:rsidRPr="00EC30C2" w14:paraId="0494D0DD" w14:textId="77777777" w:rsidTr="00065CEA">
        <w:trPr>
          <w:cantSplit/>
          <w:trHeight w:val="1593"/>
        </w:trPr>
        <w:tc>
          <w:tcPr>
            <w:tcW w:w="709" w:type="dxa"/>
          </w:tcPr>
          <w:p w14:paraId="0494D0D2"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494D0D3"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Faza n</w:t>
            </w:r>
          </w:p>
          <w:p w14:paraId="0494D0D4"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0494D0D5"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D6" w14:textId="77777777" w:rsidR="007C005D" w:rsidRPr="00FF430B" w:rsidRDefault="007C005D" w:rsidP="00065CEA">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94D0D7" w14:textId="77777777" w:rsidR="007C005D" w:rsidRPr="00FF430B" w:rsidRDefault="007C005D" w:rsidP="00065CEA">
            <w:pPr>
              <w:pStyle w:val="Corptext"/>
              <w:tabs>
                <w:tab w:val="left" w:pos="567"/>
              </w:tabs>
              <w:rPr>
                <w:rFonts w:ascii="Times New Roman" w:hAnsi="Times New Roman"/>
                <w:szCs w:val="24"/>
                <w:lang w:val="ro-MD"/>
              </w:rPr>
            </w:pPr>
          </w:p>
        </w:tc>
        <w:tc>
          <w:tcPr>
            <w:tcW w:w="1035" w:type="dxa"/>
          </w:tcPr>
          <w:p w14:paraId="0494D0D8" w14:textId="77777777" w:rsidR="007C005D" w:rsidRPr="00FF430B" w:rsidRDefault="007C005D" w:rsidP="00065CEA">
            <w:pPr>
              <w:pStyle w:val="Corptext"/>
              <w:tabs>
                <w:tab w:val="left" w:pos="567"/>
              </w:tabs>
              <w:rPr>
                <w:rFonts w:ascii="Times New Roman" w:hAnsi="Times New Roman"/>
                <w:szCs w:val="24"/>
                <w:lang w:val="ro-MD"/>
              </w:rPr>
            </w:pPr>
          </w:p>
        </w:tc>
        <w:tc>
          <w:tcPr>
            <w:tcW w:w="1215" w:type="dxa"/>
          </w:tcPr>
          <w:p w14:paraId="0494D0D9" w14:textId="77777777" w:rsidR="007C005D" w:rsidRPr="00FF430B" w:rsidRDefault="007C005D" w:rsidP="00065CEA">
            <w:pPr>
              <w:pStyle w:val="Corptext"/>
              <w:tabs>
                <w:tab w:val="left" w:pos="567"/>
              </w:tabs>
              <w:rPr>
                <w:rFonts w:ascii="Times New Roman" w:hAnsi="Times New Roman"/>
                <w:szCs w:val="24"/>
                <w:lang w:val="ro-MD"/>
              </w:rPr>
            </w:pPr>
          </w:p>
        </w:tc>
        <w:tc>
          <w:tcPr>
            <w:tcW w:w="1005" w:type="dxa"/>
            <w:gridSpan w:val="2"/>
          </w:tcPr>
          <w:p w14:paraId="0494D0DA" w14:textId="77777777" w:rsidR="007C005D" w:rsidRPr="00FF430B" w:rsidRDefault="007C005D" w:rsidP="00065CEA">
            <w:pPr>
              <w:pStyle w:val="Corptext"/>
              <w:tabs>
                <w:tab w:val="left" w:pos="567"/>
              </w:tabs>
              <w:rPr>
                <w:rFonts w:ascii="Times New Roman" w:hAnsi="Times New Roman"/>
                <w:szCs w:val="24"/>
                <w:lang w:val="ro-MD"/>
              </w:rPr>
            </w:pPr>
          </w:p>
        </w:tc>
        <w:tc>
          <w:tcPr>
            <w:tcW w:w="990" w:type="dxa"/>
            <w:gridSpan w:val="2"/>
          </w:tcPr>
          <w:p w14:paraId="0494D0DB" w14:textId="77777777" w:rsidR="007C005D" w:rsidRPr="00FF430B" w:rsidRDefault="007C005D" w:rsidP="00065CEA">
            <w:pPr>
              <w:pStyle w:val="Corptext"/>
              <w:tabs>
                <w:tab w:val="left" w:pos="567"/>
              </w:tabs>
              <w:rPr>
                <w:rFonts w:ascii="Times New Roman" w:hAnsi="Times New Roman"/>
                <w:szCs w:val="24"/>
                <w:lang w:val="ro-MD"/>
              </w:rPr>
            </w:pPr>
          </w:p>
        </w:tc>
        <w:tc>
          <w:tcPr>
            <w:tcW w:w="1245" w:type="dxa"/>
          </w:tcPr>
          <w:p w14:paraId="0494D0DC" w14:textId="77777777" w:rsidR="007C005D" w:rsidRPr="00FF430B" w:rsidRDefault="007C005D" w:rsidP="00065CEA">
            <w:pPr>
              <w:pStyle w:val="Corptext"/>
              <w:tabs>
                <w:tab w:val="left" w:pos="567"/>
              </w:tabs>
              <w:rPr>
                <w:rFonts w:ascii="Times New Roman" w:hAnsi="Times New Roman"/>
                <w:szCs w:val="24"/>
                <w:lang w:val="ro-MD"/>
              </w:rPr>
            </w:pPr>
          </w:p>
        </w:tc>
      </w:tr>
    </w:tbl>
    <w:p w14:paraId="0494D0DE" w14:textId="77777777" w:rsidR="007C005D" w:rsidRPr="00FF430B" w:rsidRDefault="007C005D" w:rsidP="007C005D">
      <w:pPr>
        <w:jc w:val="both"/>
        <w:rPr>
          <w:rFonts w:eastAsia="PMingLiU"/>
          <w:lang w:val="ro-MD" w:eastAsia="zh-CN"/>
        </w:rPr>
      </w:pPr>
    </w:p>
    <w:p w14:paraId="0494D0DF" w14:textId="77777777" w:rsidR="007C005D" w:rsidRPr="00FF430B" w:rsidRDefault="007C005D" w:rsidP="007C005D">
      <w:pPr>
        <w:jc w:val="both"/>
        <w:rPr>
          <w:rFonts w:eastAsia="PMingLiU"/>
          <w:lang w:val="ro-MD" w:eastAsia="zh-CN"/>
        </w:rPr>
      </w:pPr>
      <w:r w:rsidRPr="00FF430B">
        <w:rPr>
          <w:rFonts w:eastAsia="PMingLiU"/>
          <w:lang w:val="ro-MD" w:eastAsia="zh-CN"/>
        </w:rPr>
        <w:t>Semnat: _________________________________________</w:t>
      </w:r>
    </w:p>
    <w:p w14:paraId="0494D0E0"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__________________________________________</w:t>
      </w:r>
    </w:p>
    <w:p w14:paraId="0494D0E1"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____________________________</w:t>
      </w:r>
    </w:p>
    <w:p w14:paraId="0494D0E2" w14:textId="77777777" w:rsidR="007C005D" w:rsidRPr="00FF430B" w:rsidRDefault="007C005D" w:rsidP="007C005D">
      <w:pPr>
        <w:jc w:val="both"/>
        <w:rPr>
          <w:rFonts w:eastAsia="PMingLiU"/>
          <w:lang w:val="ro-MD" w:eastAsia="zh-CN"/>
        </w:rPr>
      </w:pPr>
      <w:r w:rsidRPr="00FF430B">
        <w:rPr>
          <w:rFonts w:eastAsia="PMingLiU"/>
          <w:lang w:val="ro-MD" w:eastAsia="zh-CN"/>
        </w:rPr>
        <w:t>Denumirea întreprinderii:  ________________________________</w:t>
      </w:r>
    </w:p>
    <w:p w14:paraId="0494D0E3" w14:textId="77777777" w:rsidR="007C005D" w:rsidRPr="00FF430B" w:rsidRDefault="007C005D" w:rsidP="007C005D">
      <w:pPr>
        <w:pStyle w:val="Style3"/>
        <w:tabs>
          <w:tab w:val="left" w:pos="567"/>
        </w:tabs>
        <w:spacing w:before="0" w:beforeAutospacing="0" w:after="0"/>
        <w:ind w:left="0" w:firstLine="0"/>
        <w:jc w:val="center"/>
        <w:rPr>
          <w:rFonts w:eastAsia="PMingLiU"/>
          <w:lang w:val="ro-MD" w:eastAsia="zh-CN"/>
        </w:rPr>
      </w:pPr>
    </w:p>
    <w:p w14:paraId="0494D0E4" w14:textId="77777777" w:rsidR="007C005D" w:rsidRPr="00FF430B" w:rsidRDefault="007C005D" w:rsidP="007C005D">
      <w:pPr>
        <w:pStyle w:val="Style3"/>
        <w:tabs>
          <w:tab w:val="left" w:pos="567"/>
        </w:tabs>
        <w:ind w:left="0" w:firstLine="0"/>
        <w:rPr>
          <w:rFonts w:eastAsia="PMingLiU"/>
          <w:lang w:val="ro-MD" w:eastAsia="zh-CN"/>
        </w:rPr>
      </w:pPr>
    </w:p>
    <w:p w14:paraId="0494D0E5" w14:textId="77777777" w:rsidR="007C005D" w:rsidRPr="00FF430B" w:rsidRDefault="007C005D" w:rsidP="007C005D">
      <w:pPr>
        <w:pStyle w:val="Style3"/>
        <w:tabs>
          <w:tab w:val="left" w:pos="567"/>
        </w:tabs>
        <w:ind w:left="0" w:firstLine="0"/>
        <w:rPr>
          <w:rFonts w:eastAsia="PMingLiU"/>
          <w:lang w:val="ro-MD" w:eastAsia="zh-CN"/>
        </w:rPr>
      </w:pPr>
    </w:p>
    <w:p w14:paraId="0494D0E6" w14:textId="77777777" w:rsidR="007C005D" w:rsidRPr="00FF430B" w:rsidRDefault="007C005D" w:rsidP="007C005D">
      <w:pPr>
        <w:pStyle w:val="Style3"/>
        <w:tabs>
          <w:tab w:val="left" w:pos="567"/>
        </w:tabs>
        <w:ind w:left="0" w:firstLine="0"/>
        <w:rPr>
          <w:rFonts w:eastAsia="PMingLiU"/>
          <w:lang w:val="ro-MD" w:eastAsia="zh-CN"/>
        </w:rPr>
      </w:pPr>
    </w:p>
    <w:p w14:paraId="0494D0E7" w14:textId="77777777" w:rsidR="007C005D" w:rsidRPr="00FF430B" w:rsidRDefault="007C005D" w:rsidP="007C005D">
      <w:pPr>
        <w:pStyle w:val="Style3"/>
        <w:tabs>
          <w:tab w:val="left" w:pos="567"/>
        </w:tabs>
        <w:ind w:left="0" w:firstLine="0"/>
        <w:rPr>
          <w:rFonts w:eastAsia="PMingLiU"/>
          <w:lang w:val="ro-MD" w:eastAsia="zh-CN"/>
        </w:rPr>
      </w:pPr>
    </w:p>
    <w:p w14:paraId="0494D0E8" w14:textId="77777777" w:rsidR="007C005D" w:rsidRPr="00FF430B" w:rsidRDefault="007C005D" w:rsidP="007C005D">
      <w:pPr>
        <w:pStyle w:val="Style3"/>
        <w:tabs>
          <w:tab w:val="left" w:pos="567"/>
        </w:tabs>
        <w:ind w:left="0" w:firstLine="0"/>
        <w:rPr>
          <w:rFonts w:eastAsia="PMingLiU"/>
          <w:lang w:val="ro-MD" w:eastAsia="zh-CN"/>
        </w:rPr>
      </w:pPr>
    </w:p>
    <w:p w14:paraId="0494D0E9" w14:textId="77777777" w:rsidR="007C005D" w:rsidRPr="00FF430B" w:rsidRDefault="007C005D" w:rsidP="007C005D">
      <w:pPr>
        <w:pStyle w:val="Style3"/>
        <w:tabs>
          <w:tab w:val="left" w:pos="567"/>
        </w:tabs>
        <w:ind w:left="0" w:firstLine="0"/>
        <w:rPr>
          <w:rFonts w:eastAsia="PMingLiU"/>
          <w:lang w:val="ro-MD" w:eastAsia="zh-CN"/>
        </w:rPr>
      </w:pPr>
    </w:p>
    <w:p w14:paraId="0494D0EA" w14:textId="77777777" w:rsidR="007C005D" w:rsidRPr="00FF430B" w:rsidRDefault="007C005D" w:rsidP="007C005D">
      <w:pPr>
        <w:pStyle w:val="Style3"/>
        <w:tabs>
          <w:tab w:val="left" w:pos="567"/>
        </w:tabs>
        <w:ind w:left="0" w:firstLine="0"/>
        <w:rPr>
          <w:rFonts w:eastAsia="PMingLiU"/>
          <w:lang w:val="ro-MD" w:eastAsia="zh-CN"/>
        </w:rPr>
      </w:pPr>
    </w:p>
    <w:p w14:paraId="0494D0EB"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0494D0EC" w14:textId="77777777" w:rsidR="007C005D" w:rsidRPr="00FF430B" w:rsidRDefault="007C005D" w:rsidP="007C005D">
      <w:pPr>
        <w:jc w:val="right"/>
        <w:rPr>
          <w:noProof w:val="0"/>
          <w:lang w:val="ro-MD"/>
        </w:rPr>
      </w:pPr>
      <w:r w:rsidRPr="00FF430B">
        <w:rPr>
          <w:noProof w:val="0"/>
          <w:lang w:val="ro-MD"/>
        </w:rPr>
        <w:t>la Documentația standard nr._____</w:t>
      </w:r>
    </w:p>
    <w:p w14:paraId="0494D0ED" w14:textId="77777777" w:rsidR="007C005D" w:rsidRPr="00FF430B" w:rsidRDefault="007C005D" w:rsidP="007C005D">
      <w:pPr>
        <w:jc w:val="right"/>
        <w:rPr>
          <w:noProof w:val="0"/>
          <w:lang w:val="ro-MD"/>
        </w:rPr>
      </w:pPr>
      <w:r w:rsidRPr="00FF430B">
        <w:rPr>
          <w:noProof w:val="0"/>
          <w:lang w:val="ro-MD"/>
        </w:rPr>
        <w:t>din “____” ________ 20___</w:t>
      </w:r>
    </w:p>
    <w:bookmarkEnd w:id="49"/>
    <w:p w14:paraId="0494D0EE" w14:textId="77777777" w:rsidR="007C005D" w:rsidRPr="00FF430B" w:rsidRDefault="007C005D" w:rsidP="007C005D">
      <w:pPr>
        <w:rPr>
          <w:rFonts w:eastAsia="PMingLiU"/>
          <w:b/>
          <w:lang w:val="ro-MD" w:eastAsia="zh-CN"/>
        </w:rPr>
      </w:pPr>
    </w:p>
    <w:p w14:paraId="0494D0EF" w14:textId="77777777" w:rsidR="007C005D" w:rsidRPr="00FF430B" w:rsidRDefault="007C005D" w:rsidP="007C005D">
      <w:pPr>
        <w:jc w:val="center"/>
        <w:rPr>
          <w:rFonts w:eastAsia="PMingLiU"/>
          <w:b/>
          <w:noProof w:val="0"/>
          <w:lang w:val="ro-MD" w:eastAsia="zh-CN"/>
        </w:rPr>
      </w:pPr>
      <w:r w:rsidRPr="00FF430B">
        <w:rPr>
          <w:rFonts w:eastAsia="PMingLiU"/>
          <w:b/>
          <w:lang w:val="ro-MD" w:eastAsia="zh-CN"/>
        </w:rPr>
        <w:t>DECLARAȚIE</w:t>
      </w:r>
    </w:p>
    <w:p w14:paraId="0494D0F0" w14:textId="77777777" w:rsidR="007C005D" w:rsidRPr="00FF430B" w:rsidRDefault="007C005D" w:rsidP="007C005D">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0494D0F1" w14:textId="77777777" w:rsidR="007C005D" w:rsidRPr="00FF430B" w:rsidRDefault="007C005D" w:rsidP="007C005D">
      <w:pPr>
        <w:pStyle w:val="Corptext"/>
        <w:tabs>
          <w:tab w:val="left" w:pos="567"/>
        </w:tabs>
        <w:jc w:val="center"/>
        <w:rPr>
          <w:rFonts w:ascii="Times New Roman" w:hAnsi="Times New Roman"/>
          <w:b/>
          <w:szCs w:val="24"/>
          <w:lang w:val="ro-MD"/>
        </w:rPr>
      </w:pPr>
    </w:p>
    <w:p w14:paraId="0494D0F2" w14:textId="77777777" w:rsidR="007C005D" w:rsidRPr="00FF430B" w:rsidRDefault="007C005D" w:rsidP="007C005D">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0494D0F3" w14:textId="77777777" w:rsidR="007C005D" w:rsidRPr="00FF430B" w:rsidRDefault="007C005D" w:rsidP="007C005D">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0494D0F4" w14:textId="77777777" w:rsidR="007C005D" w:rsidRPr="00FF430B" w:rsidRDefault="007C005D" w:rsidP="007C005D">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0494D0F5" w14:textId="77777777" w:rsidR="007C005D" w:rsidRPr="00FF430B" w:rsidRDefault="007C005D" w:rsidP="007C005D">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0494D0F6" w14:textId="77777777" w:rsidR="007C005D" w:rsidRPr="00FF430B" w:rsidRDefault="007C005D" w:rsidP="007C005D">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0494D0F7" w14:textId="77777777" w:rsidR="007C005D" w:rsidRPr="00FF430B" w:rsidRDefault="007C005D" w:rsidP="007C005D">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0494D0F8" w14:textId="77777777" w:rsidR="007C005D" w:rsidRPr="00FF430B" w:rsidRDefault="007C005D" w:rsidP="007C005D">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0494D0F9" w14:textId="77777777" w:rsidR="007C005D" w:rsidRPr="00FF430B" w:rsidRDefault="007C005D" w:rsidP="007C005D">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0494D0FA" w14:textId="77777777" w:rsidR="007C005D" w:rsidRPr="00FF430B" w:rsidRDefault="007C005D" w:rsidP="007C005D">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494D0FB" w14:textId="77777777" w:rsidR="007C005D" w:rsidRPr="00FF430B" w:rsidRDefault="007C005D" w:rsidP="007C005D">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0494D0FC"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494D0FD"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0494D0FE" w14:textId="77777777" w:rsidR="007C005D" w:rsidRPr="00FF430B" w:rsidRDefault="007C005D" w:rsidP="007C005D">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0494D0FF"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14:paraId="0494D100"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0494D101"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0494D102"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0494D103" w14:textId="77777777" w:rsidR="007C005D" w:rsidRPr="00FF430B" w:rsidRDefault="007C005D" w:rsidP="007C005D">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0494D104" w14:textId="77777777" w:rsidR="007C005D" w:rsidRPr="00FF430B" w:rsidRDefault="007C005D" w:rsidP="007C005D">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0494D105" w14:textId="77777777" w:rsidR="007C005D" w:rsidRPr="00FF430B" w:rsidRDefault="007C005D" w:rsidP="007C005D">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0494D106"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0494D107"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0494D108"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0494D109" w14:textId="77777777" w:rsidR="007C005D" w:rsidRPr="00FF430B" w:rsidRDefault="007C005D" w:rsidP="007C005D">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0494D10A" w14:textId="77777777" w:rsidR="007C005D" w:rsidRPr="00FF430B" w:rsidRDefault="007C005D" w:rsidP="007C005D">
      <w:pPr>
        <w:rPr>
          <w:rFonts w:eastAsia="MS Mincho"/>
          <w:lang w:val="ro-MD" w:eastAsia="zh-CN"/>
        </w:rPr>
      </w:pPr>
    </w:p>
    <w:p w14:paraId="0494D10B" w14:textId="77777777" w:rsidR="007C005D" w:rsidRPr="00FF430B" w:rsidRDefault="007C005D" w:rsidP="007C005D">
      <w:pPr>
        <w:rPr>
          <w:rFonts w:eastAsia="MS Mincho"/>
          <w:lang w:val="ro-MD" w:eastAsia="zh-CN"/>
        </w:rPr>
      </w:pPr>
      <w:r w:rsidRPr="00FF430B">
        <w:rPr>
          <w:rFonts w:eastAsia="MS Mincho"/>
          <w:lang w:val="ro-MD" w:eastAsia="zh-CN"/>
        </w:rPr>
        <w:t>Data completării:______________________</w:t>
      </w:r>
    </w:p>
    <w:p w14:paraId="0494D10C" w14:textId="77777777" w:rsidR="007C005D" w:rsidRPr="00FF430B" w:rsidRDefault="007C005D" w:rsidP="007C005D">
      <w:pPr>
        <w:jc w:val="both"/>
        <w:rPr>
          <w:rFonts w:eastAsia="PMingLiU"/>
          <w:lang w:val="ro-MD" w:eastAsia="zh-CN"/>
        </w:rPr>
      </w:pPr>
      <w:r w:rsidRPr="00FF430B">
        <w:rPr>
          <w:rFonts w:eastAsia="PMingLiU"/>
          <w:lang w:val="ro-MD" w:eastAsia="zh-CN"/>
        </w:rPr>
        <w:t>Semnat: _____________________________</w:t>
      </w:r>
    </w:p>
    <w:p w14:paraId="0494D10D"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w:t>
      </w:r>
    </w:p>
    <w:p w14:paraId="0494D10E"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____________________________</w:t>
      </w:r>
    </w:p>
    <w:p w14:paraId="0494D10F" w14:textId="77777777" w:rsidR="007C005D" w:rsidRPr="00FF430B" w:rsidRDefault="007C005D" w:rsidP="007C005D">
      <w:pPr>
        <w:jc w:val="both"/>
        <w:rPr>
          <w:rFonts w:eastAsia="PMingLiU"/>
          <w:b/>
          <w:lang w:val="ro-MD" w:eastAsia="zh-CN"/>
        </w:rPr>
      </w:pPr>
      <w:r w:rsidRPr="00FF430B">
        <w:rPr>
          <w:rFonts w:eastAsia="PMingLiU"/>
          <w:lang w:val="ro-MD" w:eastAsia="zh-CN"/>
        </w:rPr>
        <w:t>Denumirea întreprinderii: __________________________</w:t>
      </w:r>
    </w:p>
    <w:p w14:paraId="0494D110" w14:textId="77777777" w:rsidR="007C005D" w:rsidRPr="00FF430B" w:rsidRDefault="007C005D" w:rsidP="007C005D">
      <w:pPr>
        <w:spacing w:after="200" w:line="276" w:lineRule="auto"/>
        <w:rPr>
          <w:rFonts w:eastAsia="PMingLiU"/>
          <w:lang w:val="ro-MD" w:eastAsia="zh-CN"/>
        </w:rPr>
      </w:pPr>
      <w:bookmarkStart w:id="50" w:name="_Toc449692109"/>
    </w:p>
    <w:p w14:paraId="0494D111" w14:textId="77777777" w:rsidR="007C005D" w:rsidRPr="00FF430B" w:rsidRDefault="007C005D" w:rsidP="007C005D">
      <w:pPr>
        <w:jc w:val="center"/>
        <w:rPr>
          <w:rFonts w:eastAsia="PMingLiU"/>
          <w:b/>
          <w:lang w:val="ro-MD" w:eastAsia="zh-CN"/>
        </w:rPr>
      </w:pPr>
    </w:p>
    <w:p w14:paraId="0494D112" w14:textId="77777777" w:rsidR="007C005D" w:rsidRPr="00FF430B" w:rsidRDefault="007C005D" w:rsidP="007C005D">
      <w:pPr>
        <w:jc w:val="center"/>
        <w:rPr>
          <w:rFonts w:eastAsia="PMingLiU"/>
          <w:b/>
          <w:lang w:val="ro-MD" w:eastAsia="zh-CN"/>
        </w:rPr>
      </w:pPr>
    </w:p>
    <w:p w14:paraId="0494D113" w14:textId="77777777" w:rsidR="007C005D" w:rsidRPr="00FF430B" w:rsidRDefault="007C005D" w:rsidP="007C005D">
      <w:pPr>
        <w:jc w:val="center"/>
        <w:rPr>
          <w:rFonts w:eastAsia="PMingLiU"/>
          <w:b/>
          <w:lang w:val="ro-MD" w:eastAsia="zh-CN"/>
        </w:rPr>
      </w:pPr>
    </w:p>
    <w:p w14:paraId="0494D114" w14:textId="77777777" w:rsidR="007C005D" w:rsidRPr="00FF430B" w:rsidRDefault="007C005D" w:rsidP="007C005D">
      <w:pPr>
        <w:jc w:val="center"/>
        <w:rPr>
          <w:rFonts w:eastAsia="PMingLiU"/>
          <w:b/>
          <w:lang w:val="ro-MD" w:eastAsia="zh-CN"/>
        </w:rPr>
      </w:pPr>
    </w:p>
    <w:p w14:paraId="0494D115" w14:textId="77777777" w:rsidR="007C005D" w:rsidRPr="00FF430B" w:rsidRDefault="007C005D" w:rsidP="007C005D">
      <w:pPr>
        <w:jc w:val="center"/>
        <w:rPr>
          <w:rFonts w:eastAsia="PMingLiU"/>
          <w:b/>
          <w:lang w:val="ro-MD" w:eastAsia="zh-CN"/>
        </w:rPr>
      </w:pPr>
    </w:p>
    <w:p w14:paraId="0494D116" w14:textId="77777777" w:rsidR="007C005D" w:rsidRPr="00FF430B" w:rsidRDefault="007C005D" w:rsidP="007C005D">
      <w:pPr>
        <w:jc w:val="center"/>
        <w:rPr>
          <w:rFonts w:eastAsia="PMingLiU"/>
          <w:b/>
          <w:lang w:val="ro-MD" w:eastAsia="zh-CN"/>
        </w:rPr>
      </w:pPr>
    </w:p>
    <w:p w14:paraId="0494D117" w14:textId="77777777" w:rsidR="007C005D" w:rsidRPr="00FF430B" w:rsidRDefault="007C005D" w:rsidP="007C005D">
      <w:pPr>
        <w:jc w:val="center"/>
        <w:rPr>
          <w:rFonts w:eastAsia="PMingLiU"/>
          <w:b/>
          <w:lang w:val="ro-MD" w:eastAsia="zh-CN"/>
        </w:rPr>
      </w:pPr>
    </w:p>
    <w:p w14:paraId="0494D118" w14:textId="77777777" w:rsidR="007C005D" w:rsidRPr="00FF430B" w:rsidRDefault="007C005D" w:rsidP="007C005D">
      <w:pPr>
        <w:jc w:val="center"/>
        <w:rPr>
          <w:rFonts w:eastAsia="PMingLiU"/>
          <w:b/>
          <w:lang w:val="ro-MD" w:eastAsia="zh-CN"/>
        </w:rPr>
      </w:pPr>
    </w:p>
    <w:p w14:paraId="0494D119" w14:textId="77777777" w:rsidR="007C005D" w:rsidRPr="00FF430B" w:rsidRDefault="007C005D" w:rsidP="007C005D">
      <w:pPr>
        <w:jc w:val="center"/>
        <w:rPr>
          <w:rFonts w:eastAsia="PMingLiU"/>
          <w:b/>
          <w:lang w:val="ro-MD" w:eastAsia="zh-CN"/>
        </w:rPr>
      </w:pPr>
    </w:p>
    <w:p w14:paraId="0494D11A" w14:textId="77777777" w:rsidR="007C005D" w:rsidRPr="00FF430B" w:rsidRDefault="007C005D" w:rsidP="007C005D">
      <w:pPr>
        <w:jc w:val="center"/>
        <w:rPr>
          <w:rFonts w:eastAsia="PMingLiU"/>
          <w:b/>
          <w:lang w:val="ro-MD" w:eastAsia="zh-CN"/>
        </w:rPr>
      </w:pPr>
    </w:p>
    <w:p w14:paraId="0494D11B" w14:textId="77777777" w:rsidR="007C005D" w:rsidRPr="00FF430B" w:rsidRDefault="007C005D" w:rsidP="007C005D">
      <w:pPr>
        <w:jc w:val="center"/>
        <w:rPr>
          <w:rFonts w:eastAsia="PMingLiU"/>
          <w:b/>
          <w:lang w:val="ro-MD" w:eastAsia="zh-CN"/>
        </w:rPr>
      </w:pPr>
    </w:p>
    <w:p w14:paraId="0494D11C" w14:textId="77777777" w:rsidR="007C005D" w:rsidRPr="00FF430B" w:rsidRDefault="007C005D" w:rsidP="007C005D">
      <w:pPr>
        <w:jc w:val="center"/>
        <w:rPr>
          <w:rFonts w:eastAsia="PMingLiU"/>
          <w:b/>
          <w:lang w:val="ro-MD" w:eastAsia="zh-CN"/>
        </w:rPr>
      </w:pPr>
    </w:p>
    <w:p w14:paraId="0494D11D"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0494D11E" w14:textId="77777777" w:rsidR="007C005D" w:rsidRPr="00FF430B" w:rsidRDefault="007C005D" w:rsidP="007C005D">
      <w:pPr>
        <w:jc w:val="right"/>
        <w:rPr>
          <w:noProof w:val="0"/>
          <w:lang w:val="ro-MD"/>
        </w:rPr>
      </w:pPr>
      <w:r w:rsidRPr="00FF430B">
        <w:rPr>
          <w:noProof w:val="0"/>
          <w:lang w:val="ro-MD"/>
        </w:rPr>
        <w:t>la Documentația standard nr._____</w:t>
      </w:r>
    </w:p>
    <w:p w14:paraId="0494D11F" w14:textId="77777777" w:rsidR="007C005D" w:rsidRPr="00FF430B" w:rsidRDefault="007C005D" w:rsidP="007C005D">
      <w:pPr>
        <w:jc w:val="right"/>
        <w:rPr>
          <w:noProof w:val="0"/>
          <w:lang w:val="ro-MD"/>
        </w:rPr>
      </w:pPr>
      <w:r w:rsidRPr="00FF430B">
        <w:rPr>
          <w:noProof w:val="0"/>
          <w:lang w:val="ro-MD"/>
        </w:rPr>
        <w:t>din “____” ________ 20___</w:t>
      </w:r>
    </w:p>
    <w:p w14:paraId="0494D120" w14:textId="77777777" w:rsidR="007C005D" w:rsidRPr="00FF430B" w:rsidRDefault="007C005D" w:rsidP="007C005D">
      <w:pPr>
        <w:jc w:val="center"/>
        <w:rPr>
          <w:rFonts w:eastAsia="PMingLiU"/>
          <w:b/>
          <w:lang w:val="ro-MD" w:eastAsia="zh-CN"/>
        </w:rPr>
      </w:pPr>
    </w:p>
    <w:p w14:paraId="0494D121" w14:textId="77777777" w:rsidR="007C005D" w:rsidRPr="00FF430B" w:rsidRDefault="007C005D" w:rsidP="007C005D">
      <w:pPr>
        <w:jc w:val="center"/>
        <w:rPr>
          <w:rFonts w:eastAsia="PMingLiU"/>
          <w:b/>
          <w:lang w:val="ro-MD" w:eastAsia="zh-CN"/>
        </w:rPr>
      </w:pPr>
    </w:p>
    <w:bookmarkEnd w:id="50"/>
    <w:p w14:paraId="0494D122" w14:textId="77777777" w:rsidR="007C005D" w:rsidRPr="00FF430B" w:rsidRDefault="007C005D" w:rsidP="007C005D">
      <w:pPr>
        <w:jc w:val="center"/>
        <w:rPr>
          <w:b/>
          <w:lang w:val="ro-MD"/>
        </w:rPr>
      </w:pPr>
    </w:p>
    <w:p w14:paraId="0494D123" w14:textId="77777777" w:rsidR="007C005D" w:rsidRPr="00FF430B" w:rsidRDefault="007C005D" w:rsidP="007C005D">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0494D124" w14:textId="77777777" w:rsidR="007C005D" w:rsidRPr="00FF430B" w:rsidRDefault="007C005D" w:rsidP="007C005D">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0494D125" w14:textId="77777777" w:rsidR="007C005D" w:rsidRPr="00FF430B" w:rsidRDefault="007C005D" w:rsidP="007C005D">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C005D" w:rsidRPr="00EC30C2" w14:paraId="0494D12E" w14:textId="77777777" w:rsidTr="00065CE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494D126" w14:textId="77777777" w:rsidR="007C005D" w:rsidRPr="00FF430B" w:rsidRDefault="007C005D" w:rsidP="00065CEA">
            <w:pPr>
              <w:jc w:val="center"/>
              <w:rPr>
                <w:b/>
                <w:bCs/>
                <w:lang w:val="ro-MD"/>
              </w:rPr>
            </w:pPr>
            <w:r w:rsidRPr="00FF430B">
              <w:rPr>
                <w:b/>
                <w:bCs/>
                <w:lang w:val="ro-MD"/>
              </w:rPr>
              <w:t>Nr</w:t>
            </w:r>
          </w:p>
          <w:p w14:paraId="0494D127" w14:textId="77777777" w:rsidR="007C005D" w:rsidRPr="00FF430B" w:rsidRDefault="007C005D" w:rsidP="00065CEA">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494D128" w14:textId="77777777" w:rsidR="007C005D" w:rsidRPr="00FF430B" w:rsidRDefault="007C005D" w:rsidP="00065CEA">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494D129" w14:textId="77777777" w:rsidR="007C005D" w:rsidRPr="00FF430B" w:rsidRDefault="007C005D" w:rsidP="00065CEA">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494D12A" w14:textId="77777777" w:rsidR="007C005D" w:rsidRPr="00FF430B" w:rsidRDefault="007C005D" w:rsidP="00065CEA">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494D12B" w14:textId="77777777" w:rsidR="007C005D" w:rsidRPr="00FF430B" w:rsidRDefault="007C005D" w:rsidP="00065CEA">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494D12C" w14:textId="77777777" w:rsidR="007C005D" w:rsidRPr="00FF430B" w:rsidRDefault="007C005D" w:rsidP="00065CEA">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494D12D" w14:textId="77777777" w:rsidR="007C005D" w:rsidRPr="00FF430B" w:rsidRDefault="007C005D" w:rsidP="00065CEA">
            <w:pPr>
              <w:jc w:val="center"/>
              <w:rPr>
                <w:b/>
                <w:bCs/>
                <w:lang w:val="ro-MD"/>
              </w:rPr>
            </w:pPr>
            <w:r w:rsidRPr="00FF430B">
              <w:rPr>
                <w:b/>
                <w:bCs/>
                <w:lang w:val="ro-MD"/>
              </w:rPr>
              <w:t>Numărul şi data procesului-verbal de recepţie la terminarea lucrărilor</w:t>
            </w:r>
          </w:p>
        </w:tc>
      </w:tr>
      <w:tr w:rsidR="007C005D" w:rsidRPr="00EC30C2" w14:paraId="0494D136" w14:textId="77777777" w:rsidTr="00065CEA">
        <w:trPr>
          <w:trHeight w:val="300"/>
        </w:trPr>
        <w:tc>
          <w:tcPr>
            <w:tcW w:w="607" w:type="dxa"/>
            <w:tcBorders>
              <w:top w:val="nil"/>
              <w:left w:val="single" w:sz="4" w:space="0" w:color="auto"/>
              <w:bottom w:val="single" w:sz="4" w:space="0" w:color="auto"/>
              <w:right w:val="single" w:sz="4" w:space="0" w:color="auto"/>
            </w:tcBorders>
            <w:vAlign w:val="center"/>
          </w:tcPr>
          <w:p w14:paraId="0494D12F" w14:textId="77777777" w:rsidR="007C005D" w:rsidRPr="00FF430B" w:rsidRDefault="007C005D" w:rsidP="00065CEA">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0494D130" w14:textId="77777777" w:rsidR="007C005D" w:rsidRPr="00FF430B" w:rsidRDefault="007C005D" w:rsidP="00065CEA">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0494D131" w14:textId="77777777" w:rsidR="007C005D" w:rsidRPr="00FF430B" w:rsidRDefault="007C005D" w:rsidP="00065CEA">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494D132" w14:textId="77777777" w:rsidR="007C005D" w:rsidRPr="00FF430B" w:rsidRDefault="007C005D" w:rsidP="00065CEA">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94D133" w14:textId="77777777" w:rsidR="007C005D" w:rsidRPr="00FF430B" w:rsidRDefault="007C005D" w:rsidP="00065CEA">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94D134" w14:textId="77777777" w:rsidR="007C005D" w:rsidRPr="00FF430B" w:rsidRDefault="007C005D" w:rsidP="00065CEA">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494D135" w14:textId="77777777" w:rsidR="007C005D" w:rsidRPr="00FF430B" w:rsidRDefault="007C005D" w:rsidP="00065CEA">
            <w:pPr>
              <w:jc w:val="center"/>
              <w:rPr>
                <w:lang w:val="ro-MD"/>
              </w:rPr>
            </w:pPr>
            <w:r w:rsidRPr="00FF430B">
              <w:rPr>
                <w:lang w:val="ro-MD"/>
              </w:rPr>
              <w:t> </w:t>
            </w:r>
          </w:p>
        </w:tc>
      </w:tr>
      <w:tr w:rsidR="007C005D" w:rsidRPr="00EC30C2" w14:paraId="0494D13E" w14:textId="77777777" w:rsidTr="00065CEA">
        <w:trPr>
          <w:trHeight w:val="300"/>
        </w:trPr>
        <w:tc>
          <w:tcPr>
            <w:tcW w:w="607" w:type="dxa"/>
            <w:tcBorders>
              <w:top w:val="nil"/>
              <w:left w:val="single" w:sz="4" w:space="0" w:color="auto"/>
              <w:bottom w:val="single" w:sz="4" w:space="0" w:color="auto"/>
              <w:right w:val="single" w:sz="4" w:space="0" w:color="auto"/>
            </w:tcBorders>
            <w:vAlign w:val="center"/>
          </w:tcPr>
          <w:p w14:paraId="0494D137" w14:textId="77777777" w:rsidR="007C005D" w:rsidRPr="00FF430B" w:rsidRDefault="007C005D" w:rsidP="00065CEA">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0494D138" w14:textId="77777777" w:rsidR="007C005D" w:rsidRPr="00FF430B" w:rsidRDefault="007C005D" w:rsidP="00065CEA">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0494D139" w14:textId="77777777" w:rsidR="007C005D" w:rsidRPr="00FF430B" w:rsidRDefault="007C005D" w:rsidP="00065CEA">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494D13A" w14:textId="77777777" w:rsidR="007C005D" w:rsidRPr="00FF430B" w:rsidRDefault="007C005D" w:rsidP="00065CEA">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94D13B" w14:textId="77777777" w:rsidR="007C005D" w:rsidRPr="00FF430B" w:rsidRDefault="007C005D" w:rsidP="00065CEA">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94D13C" w14:textId="77777777" w:rsidR="007C005D" w:rsidRPr="00FF430B" w:rsidRDefault="007C005D" w:rsidP="00065CEA">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494D13D" w14:textId="77777777" w:rsidR="007C005D" w:rsidRPr="00FF430B" w:rsidRDefault="007C005D" w:rsidP="00065CEA">
            <w:pPr>
              <w:jc w:val="center"/>
              <w:rPr>
                <w:lang w:val="ro-MD"/>
              </w:rPr>
            </w:pPr>
            <w:r w:rsidRPr="00FF430B">
              <w:rPr>
                <w:lang w:val="ro-MD"/>
              </w:rPr>
              <w:t> </w:t>
            </w:r>
          </w:p>
        </w:tc>
      </w:tr>
      <w:tr w:rsidR="007C005D" w:rsidRPr="00EC30C2" w14:paraId="0494D146" w14:textId="77777777" w:rsidTr="00065CEA">
        <w:trPr>
          <w:trHeight w:val="300"/>
        </w:trPr>
        <w:tc>
          <w:tcPr>
            <w:tcW w:w="607" w:type="dxa"/>
            <w:tcBorders>
              <w:top w:val="nil"/>
              <w:left w:val="single" w:sz="4" w:space="0" w:color="auto"/>
              <w:bottom w:val="single" w:sz="4" w:space="0" w:color="auto"/>
              <w:right w:val="single" w:sz="4" w:space="0" w:color="auto"/>
            </w:tcBorders>
            <w:vAlign w:val="center"/>
          </w:tcPr>
          <w:p w14:paraId="0494D13F" w14:textId="77777777" w:rsidR="007C005D" w:rsidRPr="00FF430B" w:rsidRDefault="007C005D" w:rsidP="00065CEA">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0494D140" w14:textId="77777777" w:rsidR="007C005D" w:rsidRPr="00FF430B" w:rsidRDefault="007C005D" w:rsidP="00065CEA">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0494D141" w14:textId="77777777" w:rsidR="007C005D" w:rsidRPr="00FF430B" w:rsidRDefault="007C005D" w:rsidP="00065CEA">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494D142" w14:textId="77777777" w:rsidR="007C005D" w:rsidRPr="00FF430B" w:rsidRDefault="007C005D" w:rsidP="00065CEA">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94D143" w14:textId="77777777" w:rsidR="007C005D" w:rsidRPr="00FF430B" w:rsidRDefault="007C005D" w:rsidP="00065CEA">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94D144" w14:textId="77777777" w:rsidR="007C005D" w:rsidRPr="00FF430B" w:rsidRDefault="007C005D" w:rsidP="00065CEA">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494D145" w14:textId="77777777" w:rsidR="007C005D" w:rsidRPr="00FF430B" w:rsidRDefault="007C005D" w:rsidP="00065CEA">
            <w:pPr>
              <w:jc w:val="center"/>
              <w:rPr>
                <w:lang w:val="ro-MD"/>
              </w:rPr>
            </w:pPr>
            <w:r w:rsidRPr="00FF430B">
              <w:rPr>
                <w:lang w:val="ro-MD"/>
              </w:rPr>
              <w:t> </w:t>
            </w:r>
          </w:p>
        </w:tc>
      </w:tr>
    </w:tbl>
    <w:p w14:paraId="0494D147" w14:textId="77777777" w:rsidR="007C005D" w:rsidRPr="00FF430B" w:rsidRDefault="007C005D" w:rsidP="007C005D">
      <w:pPr>
        <w:jc w:val="both"/>
        <w:rPr>
          <w:lang w:val="ro-MD"/>
        </w:rPr>
      </w:pPr>
    </w:p>
    <w:p w14:paraId="0494D148" w14:textId="77777777" w:rsidR="007C005D" w:rsidRPr="00FF430B" w:rsidRDefault="007C005D" w:rsidP="007C005D">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494D149" w14:textId="77777777" w:rsidR="007C005D" w:rsidRPr="00FF430B" w:rsidRDefault="007C005D" w:rsidP="007C005D">
      <w:pPr>
        <w:jc w:val="both"/>
        <w:rPr>
          <w:rFonts w:eastAsia="PMingLiU"/>
          <w:lang w:val="ro-MD" w:eastAsia="zh-CN"/>
        </w:rPr>
      </w:pPr>
    </w:p>
    <w:p w14:paraId="0494D14A" w14:textId="77777777" w:rsidR="007C005D" w:rsidRPr="00FF430B" w:rsidRDefault="007C005D" w:rsidP="007C005D">
      <w:pPr>
        <w:jc w:val="both"/>
        <w:rPr>
          <w:rFonts w:eastAsia="PMingLiU"/>
          <w:lang w:val="ro-MD" w:eastAsia="zh-CN"/>
        </w:rPr>
      </w:pPr>
      <w:r w:rsidRPr="00FF430B">
        <w:rPr>
          <w:rFonts w:eastAsia="PMingLiU"/>
          <w:lang w:val="ro-MD" w:eastAsia="zh-CN"/>
        </w:rPr>
        <w:t>Semnat: ________________________________________</w:t>
      </w:r>
    </w:p>
    <w:p w14:paraId="0494D14B"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_________________________________________</w:t>
      </w:r>
    </w:p>
    <w:p w14:paraId="0494D14C"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w:t>
      </w:r>
    </w:p>
    <w:p w14:paraId="0494D14D" w14:textId="77777777" w:rsidR="007C005D" w:rsidRPr="00FF430B" w:rsidRDefault="007C005D" w:rsidP="007C005D">
      <w:pPr>
        <w:jc w:val="both"/>
        <w:rPr>
          <w:rFonts w:eastAsia="PMingLiU"/>
          <w:lang w:val="ro-MD" w:eastAsia="zh-CN"/>
        </w:rPr>
      </w:pPr>
      <w:r w:rsidRPr="00FF430B">
        <w:rPr>
          <w:rFonts w:eastAsia="PMingLiU"/>
          <w:lang w:val="ro-MD" w:eastAsia="zh-CN"/>
        </w:rPr>
        <w:t>Denumirea întreprinderii: ________________________________</w:t>
      </w:r>
    </w:p>
    <w:p w14:paraId="0494D14E" w14:textId="77777777" w:rsidR="007C005D" w:rsidRPr="00FF430B" w:rsidRDefault="007C005D" w:rsidP="007C005D">
      <w:pPr>
        <w:spacing w:after="200" w:line="276" w:lineRule="auto"/>
        <w:rPr>
          <w:rFonts w:eastAsia="PMingLiU"/>
          <w:lang w:val="ro-MD" w:eastAsia="zh-CN"/>
        </w:rPr>
      </w:pPr>
      <w:bookmarkStart w:id="51" w:name="_Toc449692110"/>
    </w:p>
    <w:p w14:paraId="0494D14F" w14:textId="77777777" w:rsidR="007C005D" w:rsidRPr="00FF430B" w:rsidRDefault="007C005D" w:rsidP="007C005D">
      <w:pPr>
        <w:spacing w:line="276" w:lineRule="auto"/>
        <w:jc w:val="center"/>
        <w:rPr>
          <w:rFonts w:eastAsia="PMingLiU"/>
          <w:b/>
          <w:lang w:val="ro-MD" w:eastAsia="zh-CN"/>
        </w:rPr>
      </w:pPr>
    </w:p>
    <w:p w14:paraId="0494D150" w14:textId="77777777" w:rsidR="007C005D" w:rsidRPr="00FF430B" w:rsidRDefault="007C005D" w:rsidP="007C005D">
      <w:pPr>
        <w:spacing w:line="276" w:lineRule="auto"/>
        <w:jc w:val="center"/>
        <w:rPr>
          <w:rFonts w:eastAsia="PMingLiU"/>
          <w:b/>
          <w:lang w:val="ro-MD" w:eastAsia="zh-CN"/>
        </w:rPr>
      </w:pPr>
    </w:p>
    <w:p w14:paraId="0494D151" w14:textId="77777777" w:rsidR="007C005D" w:rsidRPr="00FF430B" w:rsidRDefault="007C005D" w:rsidP="007C005D">
      <w:pPr>
        <w:spacing w:line="276" w:lineRule="auto"/>
        <w:jc w:val="center"/>
        <w:rPr>
          <w:rFonts w:eastAsia="PMingLiU"/>
          <w:b/>
          <w:lang w:val="ro-MD" w:eastAsia="zh-CN"/>
        </w:rPr>
      </w:pPr>
    </w:p>
    <w:p w14:paraId="0494D152" w14:textId="77777777" w:rsidR="007C005D" w:rsidRPr="00FF430B" w:rsidRDefault="007C005D" w:rsidP="007C005D">
      <w:pPr>
        <w:spacing w:line="276" w:lineRule="auto"/>
        <w:jc w:val="center"/>
        <w:rPr>
          <w:rFonts w:eastAsia="PMingLiU"/>
          <w:b/>
          <w:lang w:val="ro-MD" w:eastAsia="zh-CN"/>
        </w:rPr>
      </w:pPr>
    </w:p>
    <w:p w14:paraId="0494D153" w14:textId="77777777" w:rsidR="007C005D" w:rsidRPr="00FF430B" w:rsidRDefault="007C005D" w:rsidP="007C005D">
      <w:pPr>
        <w:spacing w:line="276" w:lineRule="auto"/>
        <w:jc w:val="center"/>
        <w:rPr>
          <w:rFonts w:eastAsia="PMingLiU"/>
          <w:b/>
          <w:lang w:val="ro-MD" w:eastAsia="zh-CN"/>
        </w:rPr>
      </w:pPr>
    </w:p>
    <w:p w14:paraId="0494D154" w14:textId="77777777" w:rsidR="007C005D" w:rsidRPr="00FF430B" w:rsidRDefault="007C005D" w:rsidP="007C005D">
      <w:pPr>
        <w:spacing w:line="276" w:lineRule="auto"/>
        <w:jc w:val="center"/>
        <w:rPr>
          <w:rFonts w:eastAsia="PMingLiU"/>
          <w:b/>
          <w:lang w:val="ro-MD" w:eastAsia="zh-CN"/>
        </w:rPr>
      </w:pPr>
    </w:p>
    <w:p w14:paraId="0494D155" w14:textId="77777777" w:rsidR="007C005D" w:rsidRPr="00FF430B" w:rsidRDefault="007C005D" w:rsidP="007C005D">
      <w:pPr>
        <w:spacing w:line="276" w:lineRule="auto"/>
        <w:jc w:val="center"/>
        <w:rPr>
          <w:rFonts w:eastAsia="PMingLiU"/>
          <w:b/>
          <w:lang w:val="ro-MD" w:eastAsia="zh-CN"/>
        </w:rPr>
      </w:pPr>
    </w:p>
    <w:p w14:paraId="0494D156" w14:textId="77777777" w:rsidR="007C005D" w:rsidRPr="00FF430B" w:rsidRDefault="007C005D" w:rsidP="007C005D">
      <w:pPr>
        <w:spacing w:line="276" w:lineRule="auto"/>
        <w:jc w:val="center"/>
        <w:rPr>
          <w:rFonts w:eastAsia="PMingLiU"/>
          <w:b/>
          <w:lang w:val="ro-MD" w:eastAsia="zh-CN"/>
        </w:rPr>
      </w:pPr>
    </w:p>
    <w:p w14:paraId="0494D157" w14:textId="77777777" w:rsidR="007C005D" w:rsidRPr="00FF430B" w:rsidRDefault="007C005D" w:rsidP="007C005D">
      <w:pPr>
        <w:spacing w:line="276" w:lineRule="auto"/>
        <w:jc w:val="center"/>
        <w:rPr>
          <w:rFonts w:eastAsia="PMingLiU"/>
          <w:b/>
          <w:lang w:val="ro-MD" w:eastAsia="zh-CN"/>
        </w:rPr>
      </w:pPr>
    </w:p>
    <w:p w14:paraId="0494D158" w14:textId="77777777" w:rsidR="007C005D" w:rsidRPr="00FF430B" w:rsidRDefault="007C005D" w:rsidP="007C005D">
      <w:pPr>
        <w:spacing w:line="276" w:lineRule="auto"/>
        <w:jc w:val="center"/>
        <w:rPr>
          <w:rFonts w:eastAsia="PMingLiU"/>
          <w:b/>
          <w:lang w:val="ro-MD" w:eastAsia="zh-CN"/>
        </w:rPr>
      </w:pPr>
    </w:p>
    <w:p w14:paraId="0494D159" w14:textId="77777777" w:rsidR="007C005D" w:rsidRPr="00FF430B" w:rsidRDefault="007C005D" w:rsidP="007C005D">
      <w:pPr>
        <w:spacing w:line="276" w:lineRule="auto"/>
        <w:jc w:val="center"/>
        <w:rPr>
          <w:rFonts w:eastAsia="PMingLiU"/>
          <w:b/>
          <w:lang w:val="ro-MD" w:eastAsia="zh-CN"/>
        </w:rPr>
      </w:pPr>
    </w:p>
    <w:p w14:paraId="0494D15A" w14:textId="77777777" w:rsidR="007C005D" w:rsidRPr="00FF430B" w:rsidRDefault="007C005D" w:rsidP="007C005D">
      <w:pPr>
        <w:spacing w:line="276" w:lineRule="auto"/>
        <w:jc w:val="center"/>
        <w:rPr>
          <w:rFonts w:eastAsia="PMingLiU"/>
          <w:b/>
          <w:lang w:val="ro-MD" w:eastAsia="zh-CN"/>
        </w:rPr>
      </w:pPr>
    </w:p>
    <w:p w14:paraId="0494D15B" w14:textId="77777777" w:rsidR="007C005D" w:rsidRPr="00FF430B" w:rsidRDefault="007C005D" w:rsidP="007C005D">
      <w:pPr>
        <w:spacing w:line="276" w:lineRule="auto"/>
        <w:jc w:val="center"/>
        <w:rPr>
          <w:rFonts w:eastAsia="PMingLiU"/>
          <w:b/>
          <w:lang w:val="ro-MD" w:eastAsia="zh-CN"/>
        </w:rPr>
      </w:pPr>
    </w:p>
    <w:p w14:paraId="0494D15C" w14:textId="77777777" w:rsidR="007C005D" w:rsidRPr="00FF430B" w:rsidRDefault="007C005D" w:rsidP="007C005D">
      <w:pPr>
        <w:spacing w:line="276" w:lineRule="auto"/>
        <w:jc w:val="center"/>
        <w:rPr>
          <w:rFonts w:eastAsia="PMingLiU"/>
          <w:b/>
          <w:lang w:val="ro-MD" w:eastAsia="zh-CN"/>
        </w:rPr>
      </w:pPr>
    </w:p>
    <w:p w14:paraId="0494D15D" w14:textId="77777777" w:rsidR="007C005D" w:rsidRPr="00FF430B" w:rsidRDefault="007C005D" w:rsidP="007C005D">
      <w:pPr>
        <w:spacing w:line="276" w:lineRule="auto"/>
        <w:jc w:val="center"/>
        <w:rPr>
          <w:rFonts w:eastAsia="PMingLiU"/>
          <w:b/>
          <w:lang w:val="ro-MD" w:eastAsia="zh-CN"/>
        </w:rPr>
      </w:pPr>
    </w:p>
    <w:p w14:paraId="0494D15E" w14:textId="77777777" w:rsidR="007C005D" w:rsidRPr="00FF430B" w:rsidRDefault="007C005D" w:rsidP="007C005D">
      <w:pPr>
        <w:spacing w:line="276" w:lineRule="auto"/>
        <w:jc w:val="center"/>
        <w:rPr>
          <w:rFonts w:eastAsia="PMingLiU"/>
          <w:b/>
          <w:lang w:val="ro-MD" w:eastAsia="zh-CN"/>
        </w:rPr>
      </w:pPr>
    </w:p>
    <w:p w14:paraId="0494D15F" w14:textId="77777777" w:rsidR="007C005D" w:rsidRPr="00FF430B" w:rsidRDefault="007C005D" w:rsidP="007C005D">
      <w:pPr>
        <w:spacing w:line="276" w:lineRule="auto"/>
        <w:jc w:val="center"/>
        <w:rPr>
          <w:rFonts w:eastAsia="PMingLiU"/>
          <w:b/>
          <w:lang w:val="ro-MD" w:eastAsia="zh-CN"/>
        </w:rPr>
      </w:pPr>
    </w:p>
    <w:p w14:paraId="0494D160" w14:textId="77777777" w:rsidR="007C005D" w:rsidRPr="00FF430B" w:rsidRDefault="007C005D" w:rsidP="007C005D">
      <w:pPr>
        <w:spacing w:line="276" w:lineRule="auto"/>
        <w:jc w:val="center"/>
        <w:rPr>
          <w:rFonts w:eastAsia="PMingLiU"/>
          <w:b/>
          <w:lang w:val="ro-MD" w:eastAsia="zh-CN"/>
        </w:rPr>
      </w:pPr>
    </w:p>
    <w:p w14:paraId="0494D161" w14:textId="77777777" w:rsidR="007C005D" w:rsidRPr="00FF430B" w:rsidRDefault="007C005D" w:rsidP="007C005D">
      <w:pPr>
        <w:spacing w:line="276" w:lineRule="auto"/>
        <w:jc w:val="center"/>
        <w:rPr>
          <w:rFonts w:eastAsia="PMingLiU"/>
          <w:b/>
          <w:lang w:val="ro-MD" w:eastAsia="zh-CN"/>
        </w:rPr>
      </w:pPr>
    </w:p>
    <w:p w14:paraId="0494D162" w14:textId="77777777" w:rsidR="007C005D" w:rsidRPr="00FF430B" w:rsidRDefault="007C005D" w:rsidP="007C005D">
      <w:pPr>
        <w:spacing w:line="276" w:lineRule="auto"/>
        <w:jc w:val="center"/>
        <w:rPr>
          <w:rFonts w:eastAsia="PMingLiU"/>
          <w:b/>
          <w:lang w:val="ro-MD" w:eastAsia="zh-CN"/>
        </w:rPr>
      </w:pPr>
    </w:p>
    <w:p w14:paraId="0494D163" w14:textId="77777777" w:rsidR="007C005D" w:rsidRPr="00FF430B" w:rsidRDefault="007C005D" w:rsidP="007C005D">
      <w:pPr>
        <w:spacing w:line="276" w:lineRule="auto"/>
        <w:jc w:val="center"/>
        <w:rPr>
          <w:rFonts w:eastAsia="PMingLiU"/>
          <w:b/>
          <w:lang w:val="ro-MD" w:eastAsia="zh-CN"/>
        </w:rPr>
      </w:pPr>
    </w:p>
    <w:p w14:paraId="0494D164" w14:textId="77777777" w:rsidR="007C005D" w:rsidRPr="00FF430B" w:rsidRDefault="007C005D" w:rsidP="007C005D">
      <w:pPr>
        <w:spacing w:line="276" w:lineRule="auto"/>
        <w:jc w:val="center"/>
        <w:rPr>
          <w:rFonts w:eastAsia="PMingLiU"/>
          <w:b/>
          <w:lang w:val="ro-MD" w:eastAsia="zh-CN"/>
        </w:rPr>
      </w:pPr>
    </w:p>
    <w:p w14:paraId="0494D165" w14:textId="77777777" w:rsidR="007C005D" w:rsidRPr="00FF430B" w:rsidRDefault="007C005D" w:rsidP="007C005D">
      <w:pPr>
        <w:spacing w:line="276" w:lineRule="auto"/>
        <w:jc w:val="center"/>
        <w:rPr>
          <w:rFonts w:eastAsia="PMingLiU"/>
          <w:b/>
          <w:lang w:val="ro-MD" w:eastAsia="zh-CN"/>
        </w:rPr>
      </w:pPr>
    </w:p>
    <w:p w14:paraId="0494D166"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494D167" w14:textId="77777777" w:rsidR="007C005D" w:rsidRPr="00FF430B" w:rsidRDefault="007C005D" w:rsidP="007C005D">
      <w:pPr>
        <w:jc w:val="right"/>
        <w:rPr>
          <w:noProof w:val="0"/>
          <w:lang w:val="ro-MD"/>
        </w:rPr>
      </w:pPr>
      <w:r w:rsidRPr="00FF430B">
        <w:rPr>
          <w:noProof w:val="0"/>
          <w:lang w:val="ro-MD"/>
        </w:rPr>
        <w:t>la Documentația standard nr._____</w:t>
      </w:r>
    </w:p>
    <w:p w14:paraId="0494D168" w14:textId="77777777" w:rsidR="007C005D" w:rsidRPr="00FF430B" w:rsidRDefault="007C005D" w:rsidP="007C005D">
      <w:pPr>
        <w:jc w:val="right"/>
        <w:rPr>
          <w:noProof w:val="0"/>
          <w:lang w:val="ro-MD"/>
        </w:rPr>
      </w:pPr>
      <w:r w:rsidRPr="00FF430B">
        <w:rPr>
          <w:noProof w:val="0"/>
          <w:lang w:val="ro-MD"/>
        </w:rPr>
        <w:t>din “____” ________ 20___</w:t>
      </w:r>
    </w:p>
    <w:p w14:paraId="0494D169" w14:textId="77777777" w:rsidR="007C005D" w:rsidRPr="00FF430B" w:rsidRDefault="007C005D" w:rsidP="007C005D">
      <w:pPr>
        <w:spacing w:line="276" w:lineRule="auto"/>
        <w:jc w:val="center"/>
        <w:rPr>
          <w:rFonts w:eastAsia="PMingLiU"/>
          <w:b/>
          <w:lang w:val="ro-MD" w:eastAsia="zh-CN"/>
        </w:rPr>
      </w:pPr>
    </w:p>
    <w:p w14:paraId="0494D16A" w14:textId="77777777" w:rsidR="007C005D" w:rsidRPr="00FF430B" w:rsidRDefault="007C005D" w:rsidP="007C005D">
      <w:pPr>
        <w:spacing w:line="276" w:lineRule="auto"/>
        <w:jc w:val="center"/>
        <w:rPr>
          <w:rFonts w:eastAsia="PMingLiU"/>
          <w:b/>
          <w:lang w:val="ro-MD" w:eastAsia="zh-CN"/>
        </w:rPr>
      </w:pPr>
    </w:p>
    <w:bookmarkEnd w:id="51"/>
    <w:p w14:paraId="0494D16B" w14:textId="77777777" w:rsidR="007C005D" w:rsidRPr="00FF430B" w:rsidRDefault="007C005D" w:rsidP="007C005D">
      <w:pPr>
        <w:spacing w:line="276" w:lineRule="auto"/>
        <w:jc w:val="center"/>
        <w:rPr>
          <w:rFonts w:eastAsia="PMingLiU"/>
          <w:b/>
          <w:noProof w:val="0"/>
          <w:lang w:val="ro-MD" w:eastAsia="zh-CN"/>
        </w:rPr>
      </w:pPr>
    </w:p>
    <w:p w14:paraId="0494D16C" w14:textId="77777777" w:rsidR="007C005D" w:rsidRPr="00FF430B" w:rsidRDefault="007C005D" w:rsidP="007C005D">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0494D16D" w14:textId="77777777" w:rsidR="007C005D" w:rsidRPr="00FF430B" w:rsidRDefault="007C005D" w:rsidP="007C005D">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0494D16E" w14:textId="77777777" w:rsidR="007C005D" w:rsidRPr="00FF430B" w:rsidRDefault="007C005D" w:rsidP="007C005D">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C005D" w:rsidRPr="00EC30C2" w14:paraId="0494D17A" w14:textId="77777777" w:rsidTr="00065CEA">
        <w:trPr>
          <w:trHeight w:val="700"/>
        </w:trPr>
        <w:tc>
          <w:tcPr>
            <w:tcW w:w="720" w:type="dxa"/>
          </w:tcPr>
          <w:p w14:paraId="0494D16F" w14:textId="77777777" w:rsidR="007C005D" w:rsidRPr="00FF430B" w:rsidRDefault="007C005D" w:rsidP="00065CEA">
            <w:pPr>
              <w:tabs>
                <w:tab w:val="left" w:pos="567"/>
                <w:tab w:val="left" w:pos="1134"/>
              </w:tabs>
              <w:ind w:left="360"/>
              <w:jc w:val="both"/>
              <w:outlineLvl w:val="0"/>
              <w:rPr>
                <w:b/>
                <w:lang w:val="ro-MD"/>
              </w:rPr>
            </w:pPr>
          </w:p>
          <w:p w14:paraId="0494D170" w14:textId="77777777" w:rsidR="007C005D" w:rsidRPr="00FF430B" w:rsidRDefault="007C005D" w:rsidP="00065CEA">
            <w:pPr>
              <w:tabs>
                <w:tab w:val="left" w:pos="567"/>
              </w:tabs>
              <w:jc w:val="both"/>
              <w:rPr>
                <w:b/>
                <w:lang w:val="ro-MD"/>
              </w:rPr>
            </w:pPr>
            <w:r w:rsidRPr="00FF430B">
              <w:rPr>
                <w:b/>
                <w:lang w:val="ro-MD"/>
              </w:rPr>
              <w:t>Nr.</w:t>
            </w:r>
          </w:p>
          <w:p w14:paraId="0494D171" w14:textId="77777777" w:rsidR="007C005D" w:rsidRPr="00FF430B" w:rsidRDefault="007C005D" w:rsidP="00065CEA">
            <w:pPr>
              <w:tabs>
                <w:tab w:val="left" w:pos="567"/>
              </w:tabs>
              <w:jc w:val="both"/>
              <w:rPr>
                <w:b/>
                <w:lang w:val="ro-MD"/>
              </w:rPr>
            </w:pPr>
            <w:r w:rsidRPr="00FF430B">
              <w:rPr>
                <w:b/>
                <w:lang w:val="ro-MD"/>
              </w:rPr>
              <w:t>d/o</w:t>
            </w:r>
          </w:p>
        </w:tc>
        <w:tc>
          <w:tcPr>
            <w:tcW w:w="4680" w:type="dxa"/>
            <w:vAlign w:val="center"/>
          </w:tcPr>
          <w:p w14:paraId="0494D172" w14:textId="77777777" w:rsidR="007C005D" w:rsidRPr="00FF430B" w:rsidRDefault="007C005D" w:rsidP="00065CEA">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494D173" w14:textId="77777777" w:rsidR="007C005D" w:rsidRPr="00FF430B" w:rsidRDefault="007C005D" w:rsidP="00065CEA">
            <w:pPr>
              <w:tabs>
                <w:tab w:val="left" w:pos="567"/>
                <w:tab w:val="left" w:pos="1134"/>
              </w:tabs>
              <w:ind w:left="360"/>
              <w:jc w:val="center"/>
              <w:outlineLvl w:val="0"/>
              <w:rPr>
                <w:b/>
                <w:lang w:val="ro-MD"/>
              </w:rPr>
            </w:pPr>
          </w:p>
          <w:p w14:paraId="0494D174" w14:textId="77777777" w:rsidR="007C005D" w:rsidRPr="00FF430B" w:rsidRDefault="007C005D" w:rsidP="00065CEA">
            <w:pPr>
              <w:tabs>
                <w:tab w:val="left" w:pos="567"/>
              </w:tabs>
              <w:jc w:val="center"/>
              <w:rPr>
                <w:b/>
                <w:lang w:val="ro-MD"/>
              </w:rPr>
            </w:pPr>
            <w:r w:rsidRPr="00FF430B">
              <w:rPr>
                <w:b/>
                <w:lang w:val="ro-MD"/>
              </w:rPr>
              <w:t>Unitatea de măsură</w:t>
            </w:r>
          </w:p>
          <w:p w14:paraId="0494D175" w14:textId="77777777" w:rsidR="007C005D" w:rsidRPr="00FF430B" w:rsidRDefault="007C005D" w:rsidP="00065CEA">
            <w:pPr>
              <w:tabs>
                <w:tab w:val="left" w:pos="567"/>
              </w:tabs>
              <w:jc w:val="center"/>
              <w:rPr>
                <w:b/>
                <w:lang w:val="ro-MD"/>
              </w:rPr>
            </w:pPr>
            <w:r w:rsidRPr="00FF430B">
              <w:rPr>
                <w:b/>
                <w:lang w:val="ro-MD"/>
              </w:rPr>
              <w:t>(bucăţi şi seturi)</w:t>
            </w:r>
          </w:p>
        </w:tc>
        <w:tc>
          <w:tcPr>
            <w:tcW w:w="1289" w:type="dxa"/>
            <w:vAlign w:val="center"/>
          </w:tcPr>
          <w:p w14:paraId="0494D176" w14:textId="77777777" w:rsidR="007C005D" w:rsidRPr="00FF430B" w:rsidRDefault="007C005D" w:rsidP="00065CEA">
            <w:pPr>
              <w:tabs>
                <w:tab w:val="left" w:pos="567"/>
                <w:tab w:val="left" w:pos="1134"/>
              </w:tabs>
              <w:ind w:left="360"/>
              <w:jc w:val="center"/>
              <w:outlineLvl w:val="0"/>
              <w:rPr>
                <w:b/>
                <w:lang w:val="ro-MD"/>
              </w:rPr>
            </w:pPr>
          </w:p>
          <w:p w14:paraId="0494D177" w14:textId="77777777" w:rsidR="007C005D" w:rsidRPr="00FF430B" w:rsidRDefault="007C005D" w:rsidP="00065CEA">
            <w:pPr>
              <w:tabs>
                <w:tab w:val="left" w:pos="567"/>
              </w:tabs>
              <w:jc w:val="center"/>
              <w:rPr>
                <w:b/>
                <w:lang w:val="ro-MD"/>
              </w:rPr>
            </w:pPr>
            <w:r w:rsidRPr="00FF430B">
              <w:rPr>
                <w:b/>
                <w:lang w:val="ro-MD"/>
              </w:rPr>
              <w:t>Asigurate din dotare</w:t>
            </w:r>
          </w:p>
        </w:tc>
        <w:tc>
          <w:tcPr>
            <w:tcW w:w="1544" w:type="dxa"/>
            <w:vAlign w:val="center"/>
          </w:tcPr>
          <w:p w14:paraId="0494D178" w14:textId="77777777" w:rsidR="007C005D" w:rsidRPr="00FF430B" w:rsidRDefault="007C005D" w:rsidP="00065CEA">
            <w:pPr>
              <w:tabs>
                <w:tab w:val="left" w:pos="567"/>
                <w:tab w:val="left" w:pos="1134"/>
              </w:tabs>
              <w:ind w:left="360"/>
              <w:jc w:val="center"/>
              <w:outlineLvl w:val="0"/>
              <w:rPr>
                <w:b/>
                <w:lang w:val="ro-MD"/>
              </w:rPr>
            </w:pPr>
          </w:p>
          <w:p w14:paraId="0494D179" w14:textId="77777777" w:rsidR="007C005D" w:rsidRPr="00FF430B" w:rsidRDefault="007C005D" w:rsidP="00065CEA">
            <w:pPr>
              <w:tabs>
                <w:tab w:val="left" w:pos="567"/>
              </w:tabs>
              <w:jc w:val="center"/>
              <w:rPr>
                <w:b/>
                <w:lang w:val="ro-MD"/>
              </w:rPr>
            </w:pPr>
            <w:r w:rsidRPr="00FF430B">
              <w:rPr>
                <w:b/>
                <w:lang w:val="ro-MD"/>
              </w:rPr>
              <w:t>Asigurate de la terţi sau din alte surse</w:t>
            </w:r>
          </w:p>
        </w:tc>
      </w:tr>
      <w:tr w:rsidR="007C005D" w:rsidRPr="00EC30C2" w14:paraId="0494D180" w14:textId="77777777" w:rsidTr="00065CEA">
        <w:trPr>
          <w:trHeight w:val="240"/>
        </w:trPr>
        <w:tc>
          <w:tcPr>
            <w:tcW w:w="720" w:type="dxa"/>
          </w:tcPr>
          <w:p w14:paraId="0494D17B" w14:textId="77777777" w:rsidR="007C005D" w:rsidRPr="00FF430B" w:rsidRDefault="007C005D" w:rsidP="00065CEA">
            <w:pPr>
              <w:tabs>
                <w:tab w:val="left" w:pos="567"/>
              </w:tabs>
              <w:jc w:val="both"/>
              <w:rPr>
                <w:b/>
                <w:lang w:val="ro-MD"/>
              </w:rPr>
            </w:pPr>
            <w:r w:rsidRPr="00FF430B">
              <w:rPr>
                <w:b/>
                <w:lang w:val="ro-MD"/>
              </w:rPr>
              <w:t>0</w:t>
            </w:r>
          </w:p>
        </w:tc>
        <w:tc>
          <w:tcPr>
            <w:tcW w:w="4680" w:type="dxa"/>
          </w:tcPr>
          <w:p w14:paraId="0494D17C" w14:textId="77777777" w:rsidR="007C005D" w:rsidRPr="00FF430B" w:rsidRDefault="007C005D" w:rsidP="00065CEA">
            <w:pPr>
              <w:tabs>
                <w:tab w:val="left" w:pos="567"/>
              </w:tabs>
              <w:jc w:val="both"/>
              <w:rPr>
                <w:b/>
                <w:lang w:val="ro-MD"/>
              </w:rPr>
            </w:pPr>
            <w:r w:rsidRPr="00FF430B">
              <w:rPr>
                <w:b/>
                <w:lang w:val="ro-MD"/>
              </w:rPr>
              <w:t xml:space="preserve">                             1</w:t>
            </w:r>
          </w:p>
        </w:tc>
        <w:tc>
          <w:tcPr>
            <w:tcW w:w="1260" w:type="dxa"/>
          </w:tcPr>
          <w:p w14:paraId="0494D17D" w14:textId="77777777" w:rsidR="007C005D" w:rsidRPr="00FF430B" w:rsidRDefault="007C005D" w:rsidP="00065CEA">
            <w:pPr>
              <w:tabs>
                <w:tab w:val="left" w:pos="567"/>
              </w:tabs>
              <w:jc w:val="both"/>
              <w:rPr>
                <w:b/>
                <w:lang w:val="ro-MD"/>
              </w:rPr>
            </w:pPr>
            <w:r w:rsidRPr="00FF430B">
              <w:rPr>
                <w:b/>
                <w:lang w:val="ro-MD"/>
              </w:rPr>
              <w:t>2</w:t>
            </w:r>
          </w:p>
        </w:tc>
        <w:tc>
          <w:tcPr>
            <w:tcW w:w="1289" w:type="dxa"/>
          </w:tcPr>
          <w:p w14:paraId="0494D17E" w14:textId="77777777" w:rsidR="007C005D" w:rsidRPr="00FF430B" w:rsidRDefault="007C005D" w:rsidP="00065CEA">
            <w:pPr>
              <w:tabs>
                <w:tab w:val="left" w:pos="567"/>
              </w:tabs>
              <w:jc w:val="both"/>
              <w:rPr>
                <w:b/>
                <w:lang w:val="ro-MD"/>
              </w:rPr>
            </w:pPr>
            <w:r w:rsidRPr="00FF430B">
              <w:rPr>
                <w:b/>
                <w:lang w:val="ro-MD"/>
              </w:rPr>
              <w:t>3</w:t>
            </w:r>
          </w:p>
        </w:tc>
        <w:tc>
          <w:tcPr>
            <w:tcW w:w="1544" w:type="dxa"/>
          </w:tcPr>
          <w:p w14:paraId="0494D17F" w14:textId="77777777" w:rsidR="007C005D" w:rsidRPr="00FF430B" w:rsidRDefault="007C005D" w:rsidP="00065CEA">
            <w:pPr>
              <w:tabs>
                <w:tab w:val="left" w:pos="567"/>
              </w:tabs>
              <w:jc w:val="both"/>
              <w:rPr>
                <w:b/>
                <w:lang w:val="ro-MD"/>
              </w:rPr>
            </w:pPr>
            <w:r w:rsidRPr="00FF430B">
              <w:rPr>
                <w:b/>
                <w:lang w:val="ro-MD"/>
              </w:rPr>
              <w:t>4</w:t>
            </w:r>
          </w:p>
        </w:tc>
      </w:tr>
      <w:tr w:rsidR="007C005D" w:rsidRPr="00EC30C2" w14:paraId="0494D186" w14:textId="77777777" w:rsidTr="00065CEA">
        <w:trPr>
          <w:trHeight w:val="240"/>
        </w:trPr>
        <w:tc>
          <w:tcPr>
            <w:tcW w:w="720" w:type="dxa"/>
          </w:tcPr>
          <w:p w14:paraId="0494D181" w14:textId="77777777" w:rsidR="007C005D" w:rsidRPr="00FF430B" w:rsidRDefault="007C005D" w:rsidP="00065CEA">
            <w:pPr>
              <w:tabs>
                <w:tab w:val="left" w:pos="567"/>
              </w:tabs>
              <w:jc w:val="both"/>
              <w:rPr>
                <w:lang w:val="ro-MD"/>
              </w:rPr>
            </w:pPr>
            <w:r w:rsidRPr="00FF430B">
              <w:rPr>
                <w:lang w:val="ro-MD"/>
              </w:rPr>
              <w:t>1.</w:t>
            </w:r>
          </w:p>
        </w:tc>
        <w:tc>
          <w:tcPr>
            <w:tcW w:w="4680" w:type="dxa"/>
          </w:tcPr>
          <w:p w14:paraId="0494D182" w14:textId="77777777" w:rsidR="007C005D" w:rsidRPr="00FF430B" w:rsidRDefault="007C005D" w:rsidP="00065CEA">
            <w:pPr>
              <w:keepNext/>
              <w:keepLines/>
              <w:tabs>
                <w:tab w:val="left" w:pos="567"/>
              </w:tabs>
              <w:spacing w:before="200"/>
              <w:jc w:val="both"/>
              <w:outlineLvl w:val="2"/>
              <w:rPr>
                <w:lang w:val="ro-MD"/>
              </w:rPr>
            </w:pPr>
          </w:p>
        </w:tc>
        <w:tc>
          <w:tcPr>
            <w:tcW w:w="1260" w:type="dxa"/>
          </w:tcPr>
          <w:p w14:paraId="0494D183" w14:textId="77777777" w:rsidR="007C005D" w:rsidRPr="00FF430B" w:rsidRDefault="007C005D" w:rsidP="00065CEA">
            <w:pPr>
              <w:keepNext/>
              <w:keepLines/>
              <w:tabs>
                <w:tab w:val="left" w:pos="567"/>
              </w:tabs>
              <w:spacing w:before="200"/>
              <w:jc w:val="both"/>
              <w:outlineLvl w:val="2"/>
              <w:rPr>
                <w:lang w:val="ro-MD"/>
              </w:rPr>
            </w:pPr>
          </w:p>
        </w:tc>
        <w:tc>
          <w:tcPr>
            <w:tcW w:w="1289" w:type="dxa"/>
          </w:tcPr>
          <w:p w14:paraId="0494D184" w14:textId="77777777" w:rsidR="007C005D" w:rsidRPr="00FF430B" w:rsidRDefault="007C005D" w:rsidP="00065CEA">
            <w:pPr>
              <w:keepNext/>
              <w:keepLines/>
              <w:tabs>
                <w:tab w:val="left" w:pos="567"/>
              </w:tabs>
              <w:spacing w:before="200"/>
              <w:jc w:val="both"/>
              <w:outlineLvl w:val="2"/>
              <w:rPr>
                <w:lang w:val="ro-MD"/>
              </w:rPr>
            </w:pPr>
          </w:p>
        </w:tc>
        <w:tc>
          <w:tcPr>
            <w:tcW w:w="1544" w:type="dxa"/>
          </w:tcPr>
          <w:p w14:paraId="0494D185"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18C" w14:textId="77777777" w:rsidTr="00065CEA">
        <w:trPr>
          <w:trHeight w:val="240"/>
        </w:trPr>
        <w:tc>
          <w:tcPr>
            <w:tcW w:w="720" w:type="dxa"/>
          </w:tcPr>
          <w:p w14:paraId="0494D187" w14:textId="77777777" w:rsidR="007C005D" w:rsidRPr="00FF430B" w:rsidRDefault="007C005D" w:rsidP="00065CEA">
            <w:pPr>
              <w:tabs>
                <w:tab w:val="left" w:pos="567"/>
              </w:tabs>
              <w:jc w:val="both"/>
              <w:rPr>
                <w:lang w:val="ro-MD"/>
              </w:rPr>
            </w:pPr>
            <w:r w:rsidRPr="00FF430B">
              <w:rPr>
                <w:lang w:val="ro-MD"/>
              </w:rPr>
              <w:t>2.</w:t>
            </w:r>
          </w:p>
        </w:tc>
        <w:tc>
          <w:tcPr>
            <w:tcW w:w="4680" w:type="dxa"/>
          </w:tcPr>
          <w:p w14:paraId="0494D188" w14:textId="77777777" w:rsidR="007C005D" w:rsidRPr="00FF430B" w:rsidRDefault="007C005D" w:rsidP="00065CEA">
            <w:pPr>
              <w:keepNext/>
              <w:keepLines/>
              <w:tabs>
                <w:tab w:val="left" w:pos="567"/>
              </w:tabs>
              <w:spacing w:before="200"/>
              <w:jc w:val="both"/>
              <w:outlineLvl w:val="2"/>
              <w:rPr>
                <w:lang w:val="ro-MD"/>
              </w:rPr>
            </w:pPr>
          </w:p>
        </w:tc>
        <w:tc>
          <w:tcPr>
            <w:tcW w:w="1260" w:type="dxa"/>
          </w:tcPr>
          <w:p w14:paraId="0494D189" w14:textId="77777777" w:rsidR="007C005D" w:rsidRPr="00FF430B" w:rsidRDefault="007C005D" w:rsidP="00065CEA">
            <w:pPr>
              <w:keepNext/>
              <w:keepLines/>
              <w:tabs>
                <w:tab w:val="left" w:pos="567"/>
              </w:tabs>
              <w:spacing w:before="200"/>
              <w:jc w:val="both"/>
              <w:outlineLvl w:val="2"/>
              <w:rPr>
                <w:lang w:val="ro-MD"/>
              </w:rPr>
            </w:pPr>
          </w:p>
        </w:tc>
        <w:tc>
          <w:tcPr>
            <w:tcW w:w="1289" w:type="dxa"/>
          </w:tcPr>
          <w:p w14:paraId="0494D18A" w14:textId="77777777" w:rsidR="007C005D" w:rsidRPr="00FF430B" w:rsidRDefault="007C005D" w:rsidP="00065CEA">
            <w:pPr>
              <w:keepNext/>
              <w:keepLines/>
              <w:tabs>
                <w:tab w:val="left" w:pos="567"/>
              </w:tabs>
              <w:spacing w:before="200"/>
              <w:jc w:val="both"/>
              <w:outlineLvl w:val="2"/>
              <w:rPr>
                <w:lang w:val="ro-MD"/>
              </w:rPr>
            </w:pPr>
          </w:p>
        </w:tc>
        <w:tc>
          <w:tcPr>
            <w:tcW w:w="1544" w:type="dxa"/>
          </w:tcPr>
          <w:p w14:paraId="0494D18B"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192" w14:textId="77777777" w:rsidTr="00065CEA">
        <w:trPr>
          <w:trHeight w:val="240"/>
        </w:trPr>
        <w:tc>
          <w:tcPr>
            <w:tcW w:w="720" w:type="dxa"/>
          </w:tcPr>
          <w:p w14:paraId="0494D18D" w14:textId="77777777" w:rsidR="007C005D" w:rsidRPr="00FF430B" w:rsidRDefault="007C005D" w:rsidP="00065CEA">
            <w:pPr>
              <w:tabs>
                <w:tab w:val="left" w:pos="567"/>
              </w:tabs>
              <w:jc w:val="both"/>
              <w:rPr>
                <w:lang w:val="ro-MD"/>
              </w:rPr>
            </w:pPr>
            <w:r w:rsidRPr="00FF430B">
              <w:rPr>
                <w:lang w:val="ro-MD"/>
              </w:rPr>
              <w:t>3.</w:t>
            </w:r>
          </w:p>
        </w:tc>
        <w:tc>
          <w:tcPr>
            <w:tcW w:w="4680" w:type="dxa"/>
          </w:tcPr>
          <w:p w14:paraId="0494D18E" w14:textId="77777777" w:rsidR="007C005D" w:rsidRPr="00FF430B" w:rsidRDefault="007C005D" w:rsidP="00065CEA">
            <w:pPr>
              <w:keepNext/>
              <w:keepLines/>
              <w:tabs>
                <w:tab w:val="left" w:pos="567"/>
              </w:tabs>
              <w:spacing w:before="200"/>
              <w:jc w:val="both"/>
              <w:outlineLvl w:val="2"/>
              <w:rPr>
                <w:lang w:val="ro-MD"/>
              </w:rPr>
            </w:pPr>
          </w:p>
        </w:tc>
        <w:tc>
          <w:tcPr>
            <w:tcW w:w="1260" w:type="dxa"/>
          </w:tcPr>
          <w:p w14:paraId="0494D18F" w14:textId="77777777" w:rsidR="007C005D" w:rsidRPr="00FF430B" w:rsidRDefault="007C005D" w:rsidP="00065CEA">
            <w:pPr>
              <w:keepNext/>
              <w:keepLines/>
              <w:tabs>
                <w:tab w:val="left" w:pos="567"/>
              </w:tabs>
              <w:spacing w:before="200"/>
              <w:jc w:val="both"/>
              <w:outlineLvl w:val="2"/>
              <w:rPr>
                <w:lang w:val="ro-MD"/>
              </w:rPr>
            </w:pPr>
          </w:p>
        </w:tc>
        <w:tc>
          <w:tcPr>
            <w:tcW w:w="1289" w:type="dxa"/>
          </w:tcPr>
          <w:p w14:paraId="0494D190" w14:textId="77777777" w:rsidR="007C005D" w:rsidRPr="00FF430B" w:rsidRDefault="007C005D" w:rsidP="00065CEA">
            <w:pPr>
              <w:keepNext/>
              <w:keepLines/>
              <w:tabs>
                <w:tab w:val="left" w:pos="567"/>
              </w:tabs>
              <w:spacing w:before="200"/>
              <w:jc w:val="both"/>
              <w:outlineLvl w:val="2"/>
              <w:rPr>
                <w:lang w:val="ro-MD"/>
              </w:rPr>
            </w:pPr>
          </w:p>
        </w:tc>
        <w:tc>
          <w:tcPr>
            <w:tcW w:w="1544" w:type="dxa"/>
          </w:tcPr>
          <w:p w14:paraId="0494D191"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198" w14:textId="77777777" w:rsidTr="00065CEA">
        <w:trPr>
          <w:trHeight w:val="240"/>
        </w:trPr>
        <w:tc>
          <w:tcPr>
            <w:tcW w:w="720" w:type="dxa"/>
          </w:tcPr>
          <w:p w14:paraId="0494D193" w14:textId="77777777" w:rsidR="007C005D" w:rsidRPr="00FF430B" w:rsidRDefault="007C005D" w:rsidP="00065CEA">
            <w:pPr>
              <w:tabs>
                <w:tab w:val="left" w:pos="567"/>
              </w:tabs>
              <w:jc w:val="both"/>
              <w:rPr>
                <w:lang w:val="ro-MD"/>
              </w:rPr>
            </w:pPr>
            <w:r w:rsidRPr="00FF430B">
              <w:rPr>
                <w:lang w:val="ro-MD"/>
              </w:rPr>
              <w:t>.</w:t>
            </w:r>
          </w:p>
        </w:tc>
        <w:tc>
          <w:tcPr>
            <w:tcW w:w="4680" w:type="dxa"/>
          </w:tcPr>
          <w:p w14:paraId="0494D194" w14:textId="77777777" w:rsidR="007C005D" w:rsidRPr="00FF430B" w:rsidRDefault="007C005D" w:rsidP="00065CEA">
            <w:pPr>
              <w:keepNext/>
              <w:keepLines/>
              <w:tabs>
                <w:tab w:val="left" w:pos="567"/>
              </w:tabs>
              <w:spacing w:before="200"/>
              <w:jc w:val="both"/>
              <w:outlineLvl w:val="2"/>
              <w:rPr>
                <w:lang w:val="ro-MD"/>
              </w:rPr>
            </w:pPr>
          </w:p>
        </w:tc>
        <w:tc>
          <w:tcPr>
            <w:tcW w:w="1260" w:type="dxa"/>
          </w:tcPr>
          <w:p w14:paraId="0494D195" w14:textId="77777777" w:rsidR="007C005D" w:rsidRPr="00FF430B" w:rsidRDefault="007C005D" w:rsidP="00065CEA">
            <w:pPr>
              <w:keepNext/>
              <w:keepLines/>
              <w:tabs>
                <w:tab w:val="left" w:pos="567"/>
              </w:tabs>
              <w:spacing w:before="200"/>
              <w:jc w:val="both"/>
              <w:outlineLvl w:val="2"/>
              <w:rPr>
                <w:lang w:val="ro-MD"/>
              </w:rPr>
            </w:pPr>
          </w:p>
        </w:tc>
        <w:tc>
          <w:tcPr>
            <w:tcW w:w="1289" w:type="dxa"/>
          </w:tcPr>
          <w:p w14:paraId="0494D196" w14:textId="77777777" w:rsidR="007C005D" w:rsidRPr="00FF430B" w:rsidRDefault="007C005D" w:rsidP="00065CEA">
            <w:pPr>
              <w:keepNext/>
              <w:keepLines/>
              <w:tabs>
                <w:tab w:val="left" w:pos="567"/>
              </w:tabs>
              <w:spacing w:before="200"/>
              <w:jc w:val="both"/>
              <w:outlineLvl w:val="2"/>
              <w:rPr>
                <w:lang w:val="ro-MD"/>
              </w:rPr>
            </w:pPr>
          </w:p>
        </w:tc>
        <w:tc>
          <w:tcPr>
            <w:tcW w:w="1544" w:type="dxa"/>
          </w:tcPr>
          <w:p w14:paraId="0494D197"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19E" w14:textId="77777777" w:rsidTr="00065CEA">
        <w:trPr>
          <w:trHeight w:val="240"/>
        </w:trPr>
        <w:tc>
          <w:tcPr>
            <w:tcW w:w="720" w:type="dxa"/>
          </w:tcPr>
          <w:p w14:paraId="0494D199" w14:textId="77777777" w:rsidR="007C005D" w:rsidRPr="00FF430B" w:rsidRDefault="007C005D" w:rsidP="00065CEA">
            <w:pPr>
              <w:keepNext/>
              <w:keepLines/>
              <w:tabs>
                <w:tab w:val="left" w:pos="567"/>
              </w:tabs>
              <w:spacing w:before="200"/>
              <w:jc w:val="both"/>
              <w:outlineLvl w:val="2"/>
              <w:rPr>
                <w:lang w:val="ro-MD"/>
              </w:rPr>
            </w:pPr>
          </w:p>
        </w:tc>
        <w:tc>
          <w:tcPr>
            <w:tcW w:w="4680" w:type="dxa"/>
          </w:tcPr>
          <w:p w14:paraId="0494D19A" w14:textId="77777777" w:rsidR="007C005D" w:rsidRPr="00FF430B" w:rsidRDefault="007C005D" w:rsidP="00065CEA">
            <w:pPr>
              <w:keepNext/>
              <w:keepLines/>
              <w:tabs>
                <w:tab w:val="left" w:pos="567"/>
              </w:tabs>
              <w:spacing w:before="200"/>
              <w:jc w:val="both"/>
              <w:outlineLvl w:val="2"/>
              <w:rPr>
                <w:lang w:val="ro-MD"/>
              </w:rPr>
            </w:pPr>
          </w:p>
        </w:tc>
        <w:tc>
          <w:tcPr>
            <w:tcW w:w="1260" w:type="dxa"/>
          </w:tcPr>
          <w:p w14:paraId="0494D19B" w14:textId="77777777" w:rsidR="007C005D" w:rsidRPr="00FF430B" w:rsidRDefault="007C005D" w:rsidP="00065CEA">
            <w:pPr>
              <w:keepNext/>
              <w:keepLines/>
              <w:tabs>
                <w:tab w:val="left" w:pos="567"/>
              </w:tabs>
              <w:spacing w:before="200"/>
              <w:jc w:val="both"/>
              <w:outlineLvl w:val="2"/>
              <w:rPr>
                <w:lang w:val="ro-MD"/>
              </w:rPr>
            </w:pPr>
          </w:p>
        </w:tc>
        <w:tc>
          <w:tcPr>
            <w:tcW w:w="1289" w:type="dxa"/>
          </w:tcPr>
          <w:p w14:paraId="0494D19C" w14:textId="77777777" w:rsidR="007C005D" w:rsidRPr="00FF430B" w:rsidRDefault="007C005D" w:rsidP="00065CEA">
            <w:pPr>
              <w:keepNext/>
              <w:keepLines/>
              <w:tabs>
                <w:tab w:val="left" w:pos="567"/>
              </w:tabs>
              <w:spacing w:before="200"/>
              <w:jc w:val="both"/>
              <w:outlineLvl w:val="2"/>
              <w:rPr>
                <w:lang w:val="ro-MD"/>
              </w:rPr>
            </w:pPr>
          </w:p>
        </w:tc>
        <w:tc>
          <w:tcPr>
            <w:tcW w:w="1544" w:type="dxa"/>
          </w:tcPr>
          <w:p w14:paraId="0494D19D"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1A4" w14:textId="77777777" w:rsidTr="00065CEA">
        <w:trPr>
          <w:trHeight w:val="240"/>
        </w:trPr>
        <w:tc>
          <w:tcPr>
            <w:tcW w:w="720" w:type="dxa"/>
          </w:tcPr>
          <w:p w14:paraId="0494D19F" w14:textId="77777777" w:rsidR="007C005D" w:rsidRPr="00FF430B" w:rsidRDefault="007C005D" w:rsidP="00065CEA">
            <w:pPr>
              <w:tabs>
                <w:tab w:val="left" w:pos="567"/>
              </w:tabs>
              <w:jc w:val="both"/>
              <w:rPr>
                <w:lang w:val="ro-MD"/>
              </w:rPr>
            </w:pPr>
            <w:r w:rsidRPr="00FF430B">
              <w:rPr>
                <w:lang w:val="ro-MD"/>
              </w:rPr>
              <w:t>n</w:t>
            </w:r>
          </w:p>
        </w:tc>
        <w:tc>
          <w:tcPr>
            <w:tcW w:w="4680" w:type="dxa"/>
          </w:tcPr>
          <w:p w14:paraId="0494D1A0" w14:textId="77777777" w:rsidR="007C005D" w:rsidRPr="00FF430B" w:rsidRDefault="007C005D" w:rsidP="00065CEA">
            <w:pPr>
              <w:keepNext/>
              <w:keepLines/>
              <w:tabs>
                <w:tab w:val="left" w:pos="567"/>
              </w:tabs>
              <w:spacing w:before="200"/>
              <w:jc w:val="both"/>
              <w:outlineLvl w:val="2"/>
              <w:rPr>
                <w:lang w:val="ro-MD"/>
              </w:rPr>
            </w:pPr>
          </w:p>
        </w:tc>
        <w:tc>
          <w:tcPr>
            <w:tcW w:w="1260" w:type="dxa"/>
          </w:tcPr>
          <w:p w14:paraId="0494D1A1" w14:textId="77777777" w:rsidR="007C005D" w:rsidRPr="00FF430B" w:rsidRDefault="007C005D" w:rsidP="00065CEA">
            <w:pPr>
              <w:keepNext/>
              <w:keepLines/>
              <w:tabs>
                <w:tab w:val="left" w:pos="567"/>
              </w:tabs>
              <w:spacing w:before="200"/>
              <w:jc w:val="both"/>
              <w:outlineLvl w:val="2"/>
              <w:rPr>
                <w:lang w:val="ro-MD"/>
              </w:rPr>
            </w:pPr>
          </w:p>
        </w:tc>
        <w:tc>
          <w:tcPr>
            <w:tcW w:w="1289" w:type="dxa"/>
          </w:tcPr>
          <w:p w14:paraId="0494D1A2" w14:textId="77777777" w:rsidR="007C005D" w:rsidRPr="00FF430B" w:rsidRDefault="007C005D" w:rsidP="00065CEA">
            <w:pPr>
              <w:keepNext/>
              <w:keepLines/>
              <w:tabs>
                <w:tab w:val="left" w:pos="567"/>
              </w:tabs>
              <w:spacing w:before="200"/>
              <w:jc w:val="both"/>
              <w:outlineLvl w:val="2"/>
              <w:rPr>
                <w:lang w:val="ro-MD"/>
              </w:rPr>
            </w:pPr>
          </w:p>
        </w:tc>
        <w:tc>
          <w:tcPr>
            <w:tcW w:w="1544" w:type="dxa"/>
          </w:tcPr>
          <w:p w14:paraId="0494D1A3" w14:textId="77777777" w:rsidR="007C005D" w:rsidRPr="00FF430B" w:rsidRDefault="007C005D" w:rsidP="00065CEA">
            <w:pPr>
              <w:keepNext/>
              <w:keepLines/>
              <w:tabs>
                <w:tab w:val="left" w:pos="567"/>
              </w:tabs>
              <w:spacing w:before="200"/>
              <w:jc w:val="both"/>
              <w:outlineLvl w:val="2"/>
              <w:rPr>
                <w:lang w:val="ro-MD"/>
              </w:rPr>
            </w:pPr>
          </w:p>
        </w:tc>
      </w:tr>
    </w:tbl>
    <w:p w14:paraId="0494D1A5" w14:textId="77777777" w:rsidR="007C005D" w:rsidRPr="00FF430B" w:rsidRDefault="007C005D" w:rsidP="007C005D">
      <w:pPr>
        <w:jc w:val="both"/>
        <w:rPr>
          <w:rFonts w:eastAsia="PMingLiU"/>
          <w:lang w:val="ro-MD" w:eastAsia="zh-CN"/>
        </w:rPr>
      </w:pPr>
    </w:p>
    <w:p w14:paraId="0494D1A6" w14:textId="77777777" w:rsidR="007C005D" w:rsidRPr="00FF430B" w:rsidRDefault="007C005D" w:rsidP="007C005D">
      <w:pPr>
        <w:jc w:val="both"/>
        <w:rPr>
          <w:rFonts w:eastAsia="PMingLiU"/>
          <w:lang w:val="ro-MD" w:eastAsia="zh-CN"/>
        </w:rPr>
      </w:pPr>
    </w:p>
    <w:p w14:paraId="0494D1A7" w14:textId="77777777" w:rsidR="007C005D" w:rsidRPr="00FF430B" w:rsidRDefault="007C005D" w:rsidP="007C005D">
      <w:pPr>
        <w:jc w:val="both"/>
        <w:rPr>
          <w:rFonts w:eastAsia="PMingLiU"/>
          <w:lang w:val="ro-MD" w:eastAsia="zh-CN"/>
        </w:rPr>
      </w:pPr>
      <w:r w:rsidRPr="00FF430B">
        <w:rPr>
          <w:rFonts w:eastAsia="PMingLiU"/>
          <w:lang w:val="ro-MD" w:eastAsia="zh-CN"/>
        </w:rPr>
        <w:t>Semnat: _________________________________________</w:t>
      </w:r>
    </w:p>
    <w:p w14:paraId="0494D1A8"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__________________________________________</w:t>
      </w:r>
    </w:p>
    <w:p w14:paraId="0494D1A9"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____________________________</w:t>
      </w:r>
    </w:p>
    <w:p w14:paraId="0494D1AA" w14:textId="77777777" w:rsidR="007C005D" w:rsidRPr="00FF430B" w:rsidRDefault="007C005D" w:rsidP="007C005D">
      <w:pPr>
        <w:jc w:val="both"/>
        <w:rPr>
          <w:rFonts w:eastAsia="PMingLiU"/>
          <w:lang w:val="ro-MD" w:eastAsia="zh-CN"/>
        </w:rPr>
      </w:pPr>
      <w:r w:rsidRPr="00FF430B">
        <w:rPr>
          <w:rFonts w:eastAsia="PMingLiU"/>
          <w:lang w:val="ro-MD" w:eastAsia="zh-CN"/>
        </w:rPr>
        <w:t>Denumirea întreprinderii: _________________________________</w:t>
      </w:r>
    </w:p>
    <w:p w14:paraId="0494D1AB" w14:textId="77777777" w:rsidR="007C005D" w:rsidRPr="00FF430B" w:rsidRDefault="007C005D" w:rsidP="007C005D">
      <w:pPr>
        <w:spacing w:after="200" w:line="276" w:lineRule="auto"/>
        <w:jc w:val="center"/>
        <w:rPr>
          <w:rFonts w:eastAsia="PMingLiU"/>
          <w:lang w:val="ro-MD" w:eastAsia="zh-CN"/>
        </w:rPr>
      </w:pPr>
      <w:bookmarkStart w:id="58" w:name="_Toc449692113"/>
    </w:p>
    <w:p w14:paraId="0494D1AC" w14:textId="77777777" w:rsidR="007C005D" w:rsidRPr="00FF430B" w:rsidRDefault="007C005D" w:rsidP="007C005D">
      <w:pPr>
        <w:spacing w:line="276" w:lineRule="auto"/>
        <w:jc w:val="center"/>
        <w:rPr>
          <w:rFonts w:eastAsia="PMingLiU"/>
          <w:b/>
          <w:lang w:val="ro-MD" w:eastAsia="zh-CN"/>
        </w:rPr>
      </w:pPr>
    </w:p>
    <w:p w14:paraId="0494D1AD" w14:textId="77777777" w:rsidR="007C005D" w:rsidRPr="00FF430B" w:rsidRDefault="007C005D" w:rsidP="007C005D">
      <w:pPr>
        <w:spacing w:line="276" w:lineRule="auto"/>
        <w:jc w:val="center"/>
        <w:rPr>
          <w:rFonts w:eastAsia="PMingLiU"/>
          <w:b/>
          <w:lang w:val="ro-MD" w:eastAsia="zh-CN"/>
        </w:rPr>
      </w:pPr>
    </w:p>
    <w:p w14:paraId="0494D1AE" w14:textId="77777777" w:rsidR="007C005D" w:rsidRPr="00FF430B" w:rsidRDefault="007C005D" w:rsidP="007C005D">
      <w:pPr>
        <w:spacing w:line="276" w:lineRule="auto"/>
        <w:jc w:val="center"/>
        <w:rPr>
          <w:rFonts w:eastAsia="PMingLiU"/>
          <w:b/>
          <w:lang w:val="ro-MD" w:eastAsia="zh-CN"/>
        </w:rPr>
      </w:pPr>
    </w:p>
    <w:p w14:paraId="0494D1AF" w14:textId="77777777" w:rsidR="007C005D" w:rsidRPr="00FF430B" w:rsidRDefault="007C005D" w:rsidP="007C005D">
      <w:pPr>
        <w:spacing w:line="276" w:lineRule="auto"/>
        <w:jc w:val="center"/>
        <w:rPr>
          <w:rFonts w:eastAsia="PMingLiU"/>
          <w:b/>
          <w:lang w:val="ro-MD" w:eastAsia="zh-CN"/>
        </w:rPr>
      </w:pPr>
    </w:p>
    <w:p w14:paraId="0494D1B0" w14:textId="77777777" w:rsidR="007C005D" w:rsidRPr="00FF430B" w:rsidRDefault="007C005D" w:rsidP="007C005D">
      <w:pPr>
        <w:spacing w:line="276" w:lineRule="auto"/>
        <w:jc w:val="center"/>
        <w:rPr>
          <w:rFonts w:eastAsia="PMingLiU"/>
          <w:b/>
          <w:lang w:val="ro-MD" w:eastAsia="zh-CN"/>
        </w:rPr>
      </w:pPr>
    </w:p>
    <w:p w14:paraId="0494D1B1" w14:textId="77777777" w:rsidR="007C005D" w:rsidRPr="00FF430B" w:rsidRDefault="007C005D" w:rsidP="007C005D">
      <w:pPr>
        <w:spacing w:line="276" w:lineRule="auto"/>
        <w:jc w:val="center"/>
        <w:rPr>
          <w:rFonts w:eastAsia="PMingLiU"/>
          <w:b/>
          <w:lang w:val="ro-MD" w:eastAsia="zh-CN"/>
        </w:rPr>
      </w:pPr>
    </w:p>
    <w:p w14:paraId="0494D1B2" w14:textId="77777777" w:rsidR="007C005D" w:rsidRPr="00FF430B" w:rsidRDefault="007C005D" w:rsidP="007C005D">
      <w:pPr>
        <w:spacing w:line="276" w:lineRule="auto"/>
        <w:jc w:val="center"/>
        <w:rPr>
          <w:rFonts w:eastAsia="PMingLiU"/>
          <w:b/>
          <w:lang w:val="ro-MD" w:eastAsia="zh-CN"/>
        </w:rPr>
      </w:pPr>
    </w:p>
    <w:p w14:paraId="0494D1B3" w14:textId="77777777" w:rsidR="007C005D" w:rsidRPr="00FF430B" w:rsidRDefault="007C005D" w:rsidP="007C005D">
      <w:pPr>
        <w:spacing w:line="276" w:lineRule="auto"/>
        <w:jc w:val="center"/>
        <w:rPr>
          <w:rFonts w:eastAsia="PMingLiU"/>
          <w:b/>
          <w:lang w:val="ro-MD" w:eastAsia="zh-CN"/>
        </w:rPr>
      </w:pPr>
    </w:p>
    <w:p w14:paraId="0494D1B4" w14:textId="77777777" w:rsidR="007C005D" w:rsidRPr="00FF430B" w:rsidRDefault="007C005D" w:rsidP="007C005D">
      <w:pPr>
        <w:spacing w:line="276" w:lineRule="auto"/>
        <w:jc w:val="center"/>
        <w:rPr>
          <w:rFonts w:eastAsia="PMingLiU"/>
          <w:b/>
          <w:lang w:val="ro-MD" w:eastAsia="zh-CN"/>
        </w:rPr>
      </w:pPr>
    </w:p>
    <w:p w14:paraId="0494D1B5" w14:textId="77777777" w:rsidR="007C005D" w:rsidRPr="00FF430B" w:rsidRDefault="007C005D" w:rsidP="007C005D">
      <w:pPr>
        <w:spacing w:line="276" w:lineRule="auto"/>
        <w:jc w:val="center"/>
        <w:rPr>
          <w:rFonts w:eastAsia="PMingLiU"/>
          <w:b/>
          <w:lang w:val="ro-MD" w:eastAsia="zh-CN"/>
        </w:rPr>
      </w:pPr>
    </w:p>
    <w:p w14:paraId="0494D1B6" w14:textId="77777777" w:rsidR="007C005D" w:rsidRPr="00FF430B" w:rsidRDefault="007C005D" w:rsidP="007C005D">
      <w:pPr>
        <w:spacing w:line="276" w:lineRule="auto"/>
        <w:jc w:val="center"/>
        <w:rPr>
          <w:rFonts w:eastAsia="PMingLiU"/>
          <w:b/>
          <w:lang w:val="ro-MD" w:eastAsia="zh-CN"/>
        </w:rPr>
      </w:pPr>
    </w:p>
    <w:p w14:paraId="0494D1B7" w14:textId="77777777" w:rsidR="007C005D" w:rsidRPr="00FF430B" w:rsidRDefault="007C005D" w:rsidP="007C005D">
      <w:pPr>
        <w:spacing w:line="276" w:lineRule="auto"/>
        <w:jc w:val="center"/>
        <w:rPr>
          <w:rFonts w:eastAsia="PMingLiU"/>
          <w:b/>
          <w:lang w:val="ro-MD" w:eastAsia="zh-CN"/>
        </w:rPr>
      </w:pPr>
    </w:p>
    <w:p w14:paraId="0494D1B8" w14:textId="77777777" w:rsidR="007C005D" w:rsidRPr="00FF430B" w:rsidRDefault="007C005D" w:rsidP="007C005D">
      <w:pPr>
        <w:spacing w:line="276" w:lineRule="auto"/>
        <w:jc w:val="center"/>
        <w:rPr>
          <w:rFonts w:eastAsia="PMingLiU"/>
          <w:b/>
          <w:lang w:val="ro-MD" w:eastAsia="zh-CN"/>
        </w:rPr>
      </w:pPr>
    </w:p>
    <w:p w14:paraId="0494D1B9" w14:textId="77777777" w:rsidR="007C005D" w:rsidRPr="00FF430B" w:rsidRDefault="007C005D" w:rsidP="007C005D">
      <w:pPr>
        <w:spacing w:line="276" w:lineRule="auto"/>
        <w:jc w:val="center"/>
        <w:rPr>
          <w:rFonts w:eastAsia="PMingLiU"/>
          <w:b/>
          <w:lang w:val="ro-MD" w:eastAsia="zh-CN"/>
        </w:rPr>
      </w:pPr>
    </w:p>
    <w:p w14:paraId="0494D1BA" w14:textId="77777777" w:rsidR="007C005D" w:rsidRPr="00FF430B" w:rsidRDefault="007C005D" w:rsidP="007C005D">
      <w:pPr>
        <w:spacing w:line="276" w:lineRule="auto"/>
        <w:jc w:val="center"/>
        <w:rPr>
          <w:rFonts w:eastAsia="PMingLiU"/>
          <w:b/>
          <w:lang w:val="ro-MD" w:eastAsia="zh-CN"/>
        </w:rPr>
      </w:pPr>
    </w:p>
    <w:p w14:paraId="0494D1BB" w14:textId="77777777" w:rsidR="007C005D" w:rsidRPr="00FF430B" w:rsidRDefault="007C005D" w:rsidP="007C005D">
      <w:pPr>
        <w:spacing w:line="276" w:lineRule="auto"/>
        <w:jc w:val="center"/>
        <w:rPr>
          <w:rFonts w:eastAsia="PMingLiU"/>
          <w:b/>
          <w:lang w:val="ro-MD" w:eastAsia="zh-CN"/>
        </w:rPr>
      </w:pPr>
    </w:p>
    <w:p w14:paraId="0494D1BC"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0494D1BD" w14:textId="77777777" w:rsidR="007C005D" w:rsidRPr="00FF430B" w:rsidRDefault="007C005D" w:rsidP="007C005D">
      <w:pPr>
        <w:jc w:val="right"/>
        <w:rPr>
          <w:noProof w:val="0"/>
          <w:lang w:val="ro-MD"/>
        </w:rPr>
      </w:pPr>
      <w:r w:rsidRPr="00FF430B">
        <w:rPr>
          <w:noProof w:val="0"/>
          <w:lang w:val="ro-MD"/>
        </w:rPr>
        <w:t>la Documentația standard nr._____</w:t>
      </w:r>
    </w:p>
    <w:p w14:paraId="0494D1BE" w14:textId="77777777" w:rsidR="007C005D" w:rsidRPr="00FF430B" w:rsidRDefault="007C005D" w:rsidP="007C005D">
      <w:pPr>
        <w:jc w:val="right"/>
        <w:rPr>
          <w:noProof w:val="0"/>
          <w:lang w:val="ro-MD"/>
        </w:rPr>
      </w:pPr>
      <w:r w:rsidRPr="00FF430B">
        <w:rPr>
          <w:noProof w:val="0"/>
          <w:lang w:val="ro-MD"/>
        </w:rPr>
        <w:t>din “____” ________ 20___</w:t>
      </w:r>
    </w:p>
    <w:p w14:paraId="0494D1BF" w14:textId="77777777" w:rsidR="007C005D" w:rsidRPr="00FF430B" w:rsidRDefault="007C005D" w:rsidP="007C005D">
      <w:pPr>
        <w:spacing w:line="276" w:lineRule="auto"/>
        <w:jc w:val="center"/>
        <w:rPr>
          <w:rFonts w:eastAsia="PMingLiU"/>
          <w:b/>
          <w:lang w:val="ro-MD" w:eastAsia="zh-CN"/>
        </w:rPr>
      </w:pPr>
    </w:p>
    <w:p w14:paraId="0494D1C0" w14:textId="77777777" w:rsidR="007C005D" w:rsidRPr="00FF430B" w:rsidRDefault="007C005D" w:rsidP="007C005D">
      <w:pPr>
        <w:spacing w:line="276" w:lineRule="auto"/>
        <w:jc w:val="center"/>
        <w:rPr>
          <w:rFonts w:eastAsia="PMingLiU"/>
          <w:b/>
          <w:lang w:val="ro-MD" w:eastAsia="zh-CN"/>
        </w:rPr>
      </w:pPr>
    </w:p>
    <w:bookmarkEnd w:id="58"/>
    <w:p w14:paraId="0494D1C1" w14:textId="77777777" w:rsidR="007C005D" w:rsidRPr="00FF430B" w:rsidRDefault="007C005D" w:rsidP="007C005D">
      <w:pPr>
        <w:spacing w:line="276" w:lineRule="auto"/>
        <w:jc w:val="center"/>
        <w:rPr>
          <w:rFonts w:eastAsia="PMingLiU"/>
          <w:b/>
          <w:noProof w:val="0"/>
          <w:lang w:val="ro-MD" w:eastAsia="zh-CN"/>
        </w:rPr>
      </w:pPr>
    </w:p>
    <w:p w14:paraId="0494D1C2" w14:textId="77777777" w:rsidR="007C005D" w:rsidRPr="00FF430B" w:rsidRDefault="007C005D" w:rsidP="007C005D">
      <w:pPr>
        <w:ind w:firstLine="709"/>
        <w:jc w:val="center"/>
        <w:rPr>
          <w:rFonts w:eastAsia="PMingLiU"/>
          <w:b/>
          <w:lang w:val="ro-MD" w:eastAsia="zh-CN"/>
        </w:rPr>
      </w:pPr>
      <w:r w:rsidRPr="00FF430B">
        <w:rPr>
          <w:rFonts w:eastAsia="PMingLiU"/>
          <w:b/>
          <w:lang w:val="ro-MD" w:eastAsia="zh-CN"/>
        </w:rPr>
        <w:t>DECLARAŢIE</w:t>
      </w:r>
    </w:p>
    <w:p w14:paraId="0494D1C3" w14:textId="77777777" w:rsidR="007C005D" w:rsidRPr="00FF430B" w:rsidRDefault="007C005D" w:rsidP="007C005D">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494D1C4" w14:textId="77777777" w:rsidR="007C005D" w:rsidRPr="00FF430B" w:rsidRDefault="007C005D" w:rsidP="007C005D">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C005D" w:rsidRPr="00EC30C2" w14:paraId="0494D1D2" w14:textId="77777777" w:rsidTr="00065CEA">
        <w:trPr>
          <w:cantSplit/>
          <w:trHeight w:val="1942"/>
        </w:trPr>
        <w:tc>
          <w:tcPr>
            <w:tcW w:w="273" w:type="pct"/>
            <w:vAlign w:val="center"/>
          </w:tcPr>
          <w:p w14:paraId="0494D1C5" w14:textId="77777777" w:rsidR="007C005D" w:rsidRPr="00FF430B" w:rsidRDefault="007C005D" w:rsidP="00065CEA">
            <w:pPr>
              <w:tabs>
                <w:tab w:val="left" w:pos="567"/>
              </w:tabs>
              <w:jc w:val="center"/>
              <w:rPr>
                <w:b/>
                <w:bCs/>
                <w:lang w:val="ro-MD"/>
              </w:rPr>
            </w:pPr>
          </w:p>
          <w:p w14:paraId="0494D1C6" w14:textId="77777777" w:rsidR="007C005D" w:rsidRPr="00FF430B" w:rsidRDefault="007C005D" w:rsidP="00065CEA">
            <w:pPr>
              <w:tabs>
                <w:tab w:val="left" w:pos="567"/>
              </w:tabs>
              <w:jc w:val="center"/>
              <w:rPr>
                <w:b/>
                <w:bCs/>
                <w:lang w:val="ro-MD"/>
              </w:rPr>
            </w:pPr>
            <w:r w:rsidRPr="00FF430B">
              <w:rPr>
                <w:b/>
                <w:bCs/>
                <w:lang w:val="ro-MD"/>
              </w:rPr>
              <w:t>Nr.</w:t>
            </w:r>
          </w:p>
          <w:p w14:paraId="0494D1C7" w14:textId="77777777" w:rsidR="007C005D" w:rsidRPr="00FF430B" w:rsidRDefault="007C005D" w:rsidP="00065CEA">
            <w:pPr>
              <w:tabs>
                <w:tab w:val="left" w:pos="567"/>
              </w:tabs>
              <w:jc w:val="center"/>
              <w:rPr>
                <w:b/>
                <w:bCs/>
                <w:lang w:val="ro-MD"/>
              </w:rPr>
            </w:pPr>
            <w:r w:rsidRPr="00FF430B">
              <w:rPr>
                <w:b/>
                <w:bCs/>
                <w:lang w:val="ro-MD"/>
              </w:rPr>
              <w:t>d/o</w:t>
            </w:r>
          </w:p>
        </w:tc>
        <w:tc>
          <w:tcPr>
            <w:tcW w:w="727" w:type="pct"/>
            <w:vAlign w:val="center"/>
          </w:tcPr>
          <w:p w14:paraId="0494D1C8" w14:textId="77777777" w:rsidR="007C005D" w:rsidRPr="00FF430B" w:rsidRDefault="007C005D" w:rsidP="00065CEA">
            <w:pPr>
              <w:tabs>
                <w:tab w:val="left" w:pos="567"/>
                <w:tab w:val="left" w:pos="1134"/>
              </w:tabs>
              <w:ind w:left="360"/>
              <w:jc w:val="center"/>
              <w:outlineLvl w:val="0"/>
              <w:rPr>
                <w:b/>
                <w:bCs/>
                <w:lang w:val="ro-MD"/>
              </w:rPr>
            </w:pPr>
          </w:p>
          <w:p w14:paraId="0494D1C9" w14:textId="77777777" w:rsidR="007C005D" w:rsidRPr="00FF430B" w:rsidRDefault="007C005D" w:rsidP="00065CEA">
            <w:pPr>
              <w:tabs>
                <w:tab w:val="left" w:pos="567"/>
              </w:tabs>
              <w:jc w:val="center"/>
              <w:rPr>
                <w:b/>
                <w:bCs/>
                <w:lang w:val="ro-MD"/>
              </w:rPr>
            </w:pPr>
            <w:r w:rsidRPr="00FF430B">
              <w:rPr>
                <w:b/>
                <w:bCs/>
                <w:lang w:val="ro-MD"/>
              </w:rPr>
              <w:t>Funcţia</w:t>
            </w:r>
          </w:p>
        </w:tc>
        <w:tc>
          <w:tcPr>
            <w:tcW w:w="1000" w:type="pct"/>
            <w:vAlign w:val="center"/>
          </w:tcPr>
          <w:p w14:paraId="0494D1CA" w14:textId="77777777" w:rsidR="007C005D" w:rsidRPr="00FF430B" w:rsidRDefault="007C005D" w:rsidP="00065CEA">
            <w:pPr>
              <w:tabs>
                <w:tab w:val="left" w:pos="567"/>
                <w:tab w:val="left" w:pos="1134"/>
              </w:tabs>
              <w:ind w:left="360"/>
              <w:jc w:val="center"/>
              <w:outlineLvl w:val="0"/>
              <w:rPr>
                <w:b/>
                <w:bCs/>
                <w:lang w:val="ro-MD"/>
              </w:rPr>
            </w:pPr>
          </w:p>
          <w:p w14:paraId="0494D1CB" w14:textId="77777777" w:rsidR="007C005D" w:rsidRPr="00FF430B" w:rsidRDefault="007C005D" w:rsidP="00065CEA">
            <w:pPr>
              <w:tabs>
                <w:tab w:val="left" w:pos="567"/>
              </w:tabs>
              <w:jc w:val="center"/>
              <w:rPr>
                <w:b/>
                <w:bCs/>
                <w:lang w:val="ro-MD"/>
              </w:rPr>
            </w:pPr>
            <w:r w:rsidRPr="00FF430B">
              <w:rPr>
                <w:b/>
                <w:bCs/>
                <w:lang w:val="ro-MD"/>
              </w:rPr>
              <w:t>Studii de specialitate</w:t>
            </w:r>
          </w:p>
        </w:tc>
        <w:tc>
          <w:tcPr>
            <w:tcW w:w="1036" w:type="pct"/>
            <w:vAlign w:val="center"/>
          </w:tcPr>
          <w:p w14:paraId="0494D1CC" w14:textId="77777777" w:rsidR="007C005D" w:rsidRPr="00FF430B" w:rsidRDefault="007C005D" w:rsidP="00065CEA">
            <w:pPr>
              <w:tabs>
                <w:tab w:val="left" w:pos="567"/>
              </w:tabs>
              <w:jc w:val="center"/>
              <w:rPr>
                <w:b/>
                <w:bCs/>
                <w:lang w:val="ro-MD"/>
              </w:rPr>
            </w:pPr>
            <w:r w:rsidRPr="00FF430B">
              <w:rPr>
                <w:b/>
                <w:bCs/>
                <w:lang w:val="ro-MD"/>
              </w:rPr>
              <w:t>Vechimea în  munca de specialitate (ani)</w:t>
            </w:r>
          </w:p>
        </w:tc>
        <w:tc>
          <w:tcPr>
            <w:tcW w:w="1056" w:type="pct"/>
            <w:vAlign w:val="center"/>
          </w:tcPr>
          <w:p w14:paraId="0494D1CD" w14:textId="77777777" w:rsidR="007C005D" w:rsidRPr="00FF430B" w:rsidRDefault="007C005D" w:rsidP="00065CEA">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0494D1CE" w14:textId="77777777" w:rsidR="007C005D" w:rsidRPr="00FF430B" w:rsidRDefault="007C005D" w:rsidP="00065CEA">
            <w:pPr>
              <w:tabs>
                <w:tab w:val="left" w:pos="567"/>
              </w:tabs>
              <w:jc w:val="center"/>
              <w:rPr>
                <w:b/>
                <w:bCs/>
                <w:lang w:val="ro-MD"/>
              </w:rPr>
            </w:pPr>
            <w:r w:rsidRPr="00FF430B">
              <w:rPr>
                <w:b/>
                <w:bCs/>
                <w:lang w:val="ro-MD"/>
              </w:rPr>
              <w:t>Numărul certificatului de atestare</w:t>
            </w:r>
          </w:p>
          <w:p w14:paraId="0494D1CF" w14:textId="77777777" w:rsidR="007C005D" w:rsidRPr="00FF430B" w:rsidRDefault="007C005D" w:rsidP="00065CEA">
            <w:pPr>
              <w:tabs>
                <w:tab w:val="left" w:pos="567"/>
              </w:tabs>
              <w:jc w:val="center"/>
              <w:rPr>
                <w:b/>
                <w:bCs/>
                <w:lang w:val="ro-MD"/>
              </w:rPr>
            </w:pPr>
            <w:r w:rsidRPr="00FF430B">
              <w:rPr>
                <w:b/>
                <w:bCs/>
                <w:lang w:val="ro-MD"/>
              </w:rPr>
              <w:t>și data eliberării</w:t>
            </w:r>
          </w:p>
          <w:p w14:paraId="0494D1D0" w14:textId="77777777" w:rsidR="007C005D" w:rsidRPr="00FF430B" w:rsidRDefault="007C005D" w:rsidP="00065CEA">
            <w:pPr>
              <w:tabs>
                <w:tab w:val="left" w:pos="567"/>
                <w:tab w:val="left" w:pos="1134"/>
              </w:tabs>
              <w:ind w:left="360"/>
              <w:jc w:val="center"/>
              <w:outlineLvl w:val="0"/>
              <w:rPr>
                <w:b/>
                <w:bCs/>
                <w:lang w:val="ro-MD"/>
              </w:rPr>
            </w:pPr>
          </w:p>
          <w:p w14:paraId="0494D1D1" w14:textId="77777777" w:rsidR="007C005D" w:rsidRPr="00FF430B" w:rsidRDefault="007C005D" w:rsidP="00065CEA">
            <w:pPr>
              <w:tabs>
                <w:tab w:val="left" w:pos="567"/>
                <w:tab w:val="left" w:pos="1134"/>
              </w:tabs>
              <w:ind w:left="360"/>
              <w:jc w:val="center"/>
              <w:outlineLvl w:val="0"/>
              <w:rPr>
                <w:b/>
                <w:bCs/>
                <w:lang w:val="ro-MD"/>
              </w:rPr>
            </w:pPr>
          </w:p>
        </w:tc>
      </w:tr>
      <w:tr w:rsidR="007C005D" w:rsidRPr="00EC30C2" w14:paraId="0494D1D9" w14:textId="77777777" w:rsidTr="00065CEA">
        <w:trPr>
          <w:cantSplit/>
          <w:trHeight w:val="320"/>
        </w:trPr>
        <w:tc>
          <w:tcPr>
            <w:tcW w:w="273" w:type="pct"/>
          </w:tcPr>
          <w:p w14:paraId="0494D1D3" w14:textId="77777777" w:rsidR="007C005D" w:rsidRPr="00FF430B" w:rsidRDefault="007C005D" w:rsidP="00065CEA">
            <w:pPr>
              <w:tabs>
                <w:tab w:val="left" w:pos="567"/>
                <w:tab w:val="left" w:pos="1134"/>
              </w:tabs>
              <w:ind w:left="360"/>
              <w:jc w:val="both"/>
              <w:outlineLvl w:val="0"/>
              <w:rPr>
                <w:b/>
                <w:bCs/>
                <w:lang w:val="ro-MD"/>
              </w:rPr>
            </w:pPr>
          </w:p>
        </w:tc>
        <w:tc>
          <w:tcPr>
            <w:tcW w:w="727" w:type="pct"/>
          </w:tcPr>
          <w:p w14:paraId="0494D1D4" w14:textId="77777777" w:rsidR="007C005D" w:rsidRPr="00FF430B" w:rsidRDefault="007C005D" w:rsidP="00065CEA">
            <w:pPr>
              <w:tabs>
                <w:tab w:val="left" w:pos="567"/>
              </w:tabs>
              <w:jc w:val="both"/>
              <w:rPr>
                <w:b/>
                <w:bCs/>
                <w:lang w:val="ro-MD"/>
              </w:rPr>
            </w:pPr>
            <w:r w:rsidRPr="00FF430B">
              <w:rPr>
                <w:b/>
                <w:bCs/>
                <w:lang w:val="ro-MD"/>
              </w:rPr>
              <w:t>1</w:t>
            </w:r>
          </w:p>
        </w:tc>
        <w:tc>
          <w:tcPr>
            <w:tcW w:w="1000" w:type="pct"/>
          </w:tcPr>
          <w:p w14:paraId="0494D1D5" w14:textId="77777777" w:rsidR="007C005D" w:rsidRPr="00FF430B" w:rsidRDefault="007C005D" w:rsidP="00065CEA">
            <w:pPr>
              <w:tabs>
                <w:tab w:val="left" w:pos="567"/>
              </w:tabs>
              <w:jc w:val="both"/>
              <w:rPr>
                <w:b/>
                <w:bCs/>
                <w:lang w:val="ro-MD"/>
              </w:rPr>
            </w:pPr>
            <w:r w:rsidRPr="00FF430B">
              <w:rPr>
                <w:b/>
                <w:bCs/>
                <w:lang w:val="ro-MD"/>
              </w:rPr>
              <w:t>2</w:t>
            </w:r>
          </w:p>
        </w:tc>
        <w:tc>
          <w:tcPr>
            <w:tcW w:w="1036" w:type="pct"/>
          </w:tcPr>
          <w:p w14:paraId="0494D1D6" w14:textId="77777777" w:rsidR="007C005D" w:rsidRPr="00FF430B" w:rsidRDefault="007C005D" w:rsidP="00065CEA">
            <w:pPr>
              <w:tabs>
                <w:tab w:val="left" w:pos="567"/>
              </w:tabs>
              <w:jc w:val="both"/>
              <w:rPr>
                <w:b/>
                <w:bCs/>
                <w:lang w:val="ro-MD"/>
              </w:rPr>
            </w:pPr>
            <w:r w:rsidRPr="00FF430B">
              <w:rPr>
                <w:b/>
                <w:bCs/>
                <w:lang w:val="ro-MD"/>
              </w:rPr>
              <w:t>3</w:t>
            </w:r>
          </w:p>
        </w:tc>
        <w:tc>
          <w:tcPr>
            <w:tcW w:w="1056" w:type="pct"/>
          </w:tcPr>
          <w:p w14:paraId="0494D1D7" w14:textId="77777777" w:rsidR="007C005D" w:rsidRPr="00FF430B" w:rsidRDefault="007C005D" w:rsidP="00065CEA">
            <w:pPr>
              <w:tabs>
                <w:tab w:val="left" w:pos="567"/>
              </w:tabs>
              <w:jc w:val="both"/>
              <w:rPr>
                <w:b/>
                <w:bCs/>
                <w:lang w:val="ro-MD"/>
              </w:rPr>
            </w:pPr>
            <w:r w:rsidRPr="00FF430B">
              <w:rPr>
                <w:b/>
                <w:bCs/>
                <w:lang w:val="ro-MD"/>
              </w:rPr>
              <w:t>4</w:t>
            </w:r>
          </w:p>
        </w:tc>
        <w:tc>
          <w:tcPr>
            <w:tcW w:w="908" w:type="pct"/>
          </w:tcPr>
          <w:p w14:paraId="0494D1D8" w14:textId="77777777" w:rsidR="007C005D" w:rsidRPr="00FF430B" w:rsidRDefault="007C005D" w:rsidP="00065CEA">
            <w:pPr>
              <w:tabs>
                <w:tab w:val="left" w:pos="567"/>
              </w:tabs>
              <w:jc w:val="both"/>
              <w:rPr>
                <w:b/>
                <w:bCs/>
                <w:lang w:val="ro-MD"/>
              </w:rPr>
            </w:pPr>
            <w:r w:rsidRPr="00FF430B">
              <w:rPr>
                <w:b/>
                <w:bCs/>
                <w:lang w:val="ro-MD"/>
              </w:rPr>
              <w:t>5</w:t>
            </w:r>
          </w:p>
        </w:tc>
      </w:tr>
      <w:tr w:rsidR="007C005D" w:rsidRPr="00EC30C2" w14:paraId="0494D1E0" w14:textId="77777777" w:rsidTr="00065CEA">
        <w:trPr>
          <w:cantSplit/>
          <w:trHeight w:val="140"/>
        </w:trPr>
        <w:tc>
          <w:tcPr>
            <w:tcW w:w="273" w:type="pct"/>
          </w:tcPr>
          <w:p w14:paraId="0494D1DA" w14:textId="77777777" w:rsidR="007C005D" w:rsidRPr="00FF430B" w:rsidRDefault="007C005D" w:rsidP="00065CEA">
            <w:pPr>
              <w:keepNext/>
              <w:keepLines/>
              <w:tabs>
                <w:tab w:val="left" w:pos="567"/>
              </w:tabs>
              <w:spacing w:before="200"/>
              <w:jc w:val="both"/>
              <w:outlineLvl w:val="2"/>
              <w:rPr>
                <w:bCs/>
                <w:lang w:val="ro-MD"/>
              </w:rPr>
            </w:pPr>
          </w:p>
        </w:tc>
        <w:tc>
          <w:tcPr>
            <w:tcW w:w="727" w:type="pct"/>
          </w:tcPr>
          <w:p w14:paraId="0494D1DB" w14:textId="77777777" w:rsidR="007C005D" w:rsidRPr="00FF430B" w:rsidRDefault="007C005D" w:rsidP="00065CEA">
            <w:pPr>
              <w:tabs>
                <w:tab w:val="left" w:pos="567"/>
              </w:tabs>
              <w:jc w:val="both"/>
              <w:rPr>
                <w:bCs/>
                <w:lang w:val="ro-MD"/>
              </w:rPr>
            </w:pPr>
            <w:r w:rsidRPr="00FF430B">
              <w:rPr>
                <w:bCs/>
                <w:lang w:val="ro-MD"/>
              </w:rPr>
              <w:t>Arhitect-șef</w:t>
            </w:r>
          </w:p>
        </w:tc>
        <w:tc>
          <w:tcPr>
            <w:tcW w:w="1000" w:type="pct"/>
          </w:tcPr>
          <w:p w14:paraId="0494D1DC" w14:textId="77777777" w:rsidR="007C005D" w:rsidRPr="00FF430B" w:rsidRDefault="007C005D" w:rsidP="00065CEA">
            <w:pPr>
              <w:keepNext/>
              <w:keepLines/>
              <w:tabs>
                <w:tab w:val="left" w:pos="567"/>
              </w:tabs>
              <w:spacing w:before="200"/>
              <w:jc w:val="both"/>
              <w:outlineLvl w:val="2"/>
              <w:rPr>
                <w:bCs/>
                <w:lang w:val="ro-MD"/>
              </w:rPr>
            </w:pPr>
          </w:p>
        </w:tc>
        <w:tc>
          <w:tcPr>
            <w:tcW w:w="1036" w:type="pct"/>
          </w:tcPr>
          <w:p w14:paraId="0494D1DD" w14:textId="77777777" w:rsidR="007C005D" w:rsidRPr="00FF430B" w:rsidRDefault="007C005D" w:rsidP="00065CEA">
            <w:pPr>
              <w:keepNext/>
              <w:keepLines/>
              <w:tabs>
                <w:tab w:val="left" w:pos="567"/>
              </w:tabs>
              <w:spacing w:before="200"/>
              <w:jc w:val="both"/>
              <w:outlineLvl w:val="2"/>
              <w:rPr>
                <w:bCs/>
                <w:lang w:val="ro-MD"/>
              </w:rPr>
            </w:pPr>
          </w:p>
        </w:tc>
        <w:tc>
          <w:tcPr>
            <w:tcW w:w="1056" w:type="pct"/>
          </w:tcPr>
          <w:p w14:paraId="0494D1DE" w14:textId="77777777" w:rsidR="007C005D" w:rsidRPr="00FF430B" w:rsidRDefault="007C005D" w:rsidP="00065CEA">
            <w:pPr>
              <w:keepNext/>
              <w:keepLines/>
              <w:tabs>
                <w:tab w:val="left" w:pos="567"/>
              </w:tabs>
              <w:spacing w:before="200"/>
              <w:jc w:val="both"/>
              <w:outlineLvl w:val="2"/>
              <w:rPr>
                <w:bCs/>
                <w:lang w:val="ro-MD"/>
              </w:rPr>
            </w:pPr>
          </w:p>
        </w:tc>
        <w:tc>
          <w:tcPr>
            <w:tcW w:w="908" w:type="pct"/>
          </w:tcPr>
          <w:p w14:paraId="0494D1DF" w14:textId="77777777" w:rsidR="007C005D" w:rsidRPr="00FF430B" w:rsidRDefault="007C005D" w:rsidP="00065CEA">
            <w:pPr>
              <w:keepNext/>
              <w:keepLines/>
              <w:tabs>
                <w:tab w:val="left" w:pos="567"/>
              </w:tabs>
              <w:spacing w:before="200"/>
              <w:jc w:val="both"/>
              <w:outlineLvl w:val="2"/>
              <w:rPr>
                <w:bCs/>
                <w:lang w:val="ro-MD"/>
              </w:rPr>
            </w:pPr>
          </w:p>
        </w:tc>
      </w:tr>
      <w:tr w:rsidR="007C005D" w:rsidRPr="00EC30C2" w14:paraId="0494D1E7" w14:textId="77777777" w:rsidTr="00065CEA">
        <w:trPr>
          <w:cantSplit/>
          <w:trHeight w:val="140"/>
        </w:trPr>
        <w:tc>
          <w:tcPr>
            <w:tcW w:w="273" w:type="pct"/>
          </w:tcPr>
          <w:p w14:paraId="0494D1E1" w14:textId="77777777" w:rsidR="007C005D" w:rsidRPr="00FF430B" w:rsidRDefault="007C005D" w:rsidP="00065CEA">
            <w:pPr>
              <w:keepNext/>
              <w:keepLines/>
              <w:tabs>
                <w:tab w:val="left" w:pos="567"/>
              </w:tabs>
              <w:spacing w:before="200"/>
              <w:jc w:val="both"/>
              <w:outlineLvl w:val="2"/>
              <w:rPr>
                <w:bCs/>
                <w:lang w:val="ro-MD"/>
              </w:rPr>
            </w:pPr>
          </w:p>
        </w:tc>
        <w:tc>
          <w:tcPr>
            <w:tcW w:w="727" w:type="pct"/>
          </w:tcPr>
          <w:p w14:paraId="0494D1E2" w14:textId="77777777" w:rsidR="007C005D" w:rsidRPr="00FF430B" w:rsidRDefault="007C005D" w:rsidP="00065CEA">
            <w:pPr>
              <w:tabs>
                <w:tab w:val="left" w:pos="567"/>
              </w:tabs>
              <w:jc w:val="both"/>
              <w:rPr>
                <w:bCs/>
                <w:lang w:val="ro-MD"/>
              </w:rPr>
            </w:pPr>
            <w:r w:rsidRPr="00FF430B">
              <w:rPr>
                <w:bCs/>
                <w:lang w:val="ro-MD"/>
              </w:rPr>
              <w:t>Inginer-șef</w:t>
            </w:r>
          </w:p>
        </w:tc>
        <w:tc>
          <w:tcPr>
            <w:tcW w:w="1000" w:type="pct"/>
          </w:tcPr>
          <w:p w14:paraId="0494D1E3" w14:textId="77777777" w:rsidR="007C005D" w:rsidRPr="00FF430B" w:rsidRDefault="007C005D" w:rsidP="00065CEA">
            <w:pPr>
              <w:keepNext/>
              <w:keepLines/>
              <w:tabs>
                <w:tab w:val="left" w:pos="567"/>
              </w:tabs>
              <w:spacing w:before="200"/>
              <w:jc w:val="both"/>
              <w:outlineLvl w:val="2"/>
              <w:rPr>
                <w:bCs/>
                <w:lang w:val="ro-MD"/>
              </w:rPr>
            </w:pPr>
          </w:p>
        </w:tc>
        <w:tc>
          <w:tcPr>
            <w:tcW w:w="1036" w:type="pct"/>
          </w:tcPr>
          <w:p w14:paraId="0494D1E4" w14:textId="77777777" w:rsidR="007C005D" w:rsidRPr="00FF430B" w:rsidRDefault="007C005D" w:rsidP="00065CEA">
            <w:pPr>
              <w:keepNext/>
              <w:keepLines/>
              <w:tabs>
                <w:tab w:val="left" w:pos="567"/>
              </w:tabs>
              <w:spacing w:before="200"/>
              <w:jc w:val="both"/>
              <w:outlineLvl w:val="2"/>
              <w:rPr>
                <w:bCs/>
                <w:lang w:val="ro-MD"/>
              </w:rPr>
            </w:pPr>
          </w:p>
        </w:tc>
        <w:tc>
          <w:tcPr>
            <w:tcW w:w="1056" w:type="pct"/>
          </w:tcPr>
          <w:p w14:paraId="0494D1E5" w14:textId="77777777" w:rsidR="007C005D" w:rsidRPr="00FF430B" w:rsidRDefault="007C005D" w:rsidP="00065CEA">
            <w:pPr>
              <w:keepNext/>
              <w:keepLines/>
              <w:tabs>
                <w:tab w:val="left" w:pos="567"/>
              </w:tabs>
              <w:spacing w:before="200"/>
              <w:jc w:val="both"/>
              <w:outlineLvl w:val="2"/>
              <w:rPr>
                <w:bCs/>
                <w:lang w:val="ro-MD"/>
              </w:rPr>
            </w:pPr>
          </w:p>
        </w:tc>
        <w:tc>
          <w:tcPr>
            <w:tcW w:w="908" w:type="pct"/>
          </w:tcPr>
          <w:p w14:paraId="0494D1E6" w14:textId="77777777" w:rsidR="007C005D" w:rsidRPr="00FF430B" w:rsidRDefault="007C005D" w:rsidP="00065CEA">
            <w:pPr>
              <w:keepNext/>
              <w:keepLines/>
              <w:tabs>
                <w:tab w:val="left" w:pos="567"/>
              </w:tabs>
              <w:spacing w:before="200"/>
              <w:jc w:val="both"/>
              <w:outlineLvl w:val="2"/>
              <w:rPr>
                <w:bCs/>
                <w:lang w:val="ro-MD"/>
              </w:rPr>
            </w:pPr>
          </w:p>
        </w:tc>
      </w:tr>
      <w:tr w:rsidR="007C005D" w:rsidRPr="00EC30C2" w14:paraId="0494D1EE" w14:textId="77777777" w:rsidTr="00065CEA">
        <w:trPr>
          <w:cantSplit/>
          <w:trHeight w:val="140"/>
        </w:trPr>
        <w:tc>
          <w:tcPr>
            <w:tcW w:w="273" w:type="pct"/>
          </w:tcPr>
          <w:p w14:paraId="0494D1E8" w14:textId="77777777" w:rsidR="007C005D" w:rsidRPr="00FF430B" w:rsidRDefault="007C005D" w:rsidP="00065CEA">
            <w:pPr>
              <w:keepNext/>
              <w:keepLines/>
              <w:tabs>
                <w:tab w:val="left" w:pos="567"/>
              </w:tabs>
              <w:spacing w:before="200"/>
              <w:jc w:val="both"/>
              <w:outlineLvl w:val="2"/>
              <w:rPr>
                <w:bCs/>
                <w:lang w:val="ro-MD"/>
              </w:rPr>
            </w:pPr>
          </w:p>
        </w:tc>
        <w:tc>
          <w:tcPr>
            <w:tcW w:w="727" w:type="pct"/>
          </w:tcPr>
          <w:p w14:paraId="0494D1E9" w14:textId="77777777" w:rsidR="007C005D" w:rsidRPr="00FF430B" w:rsidRDefault="007C005D" w:rsidP="00065CEA">
            <w:pPr>
              <w:tabs>
                <w:tab w:val="left" w:pos="567"/>
              </w:tabs>
              <w:jc w:val="both"/>
              <w:rPr>
                <w:bCs/>
                <w:lang w:val="ro-MD"/>
              </w:rPr>
            </w:pPr>
            <w:r w:rsidRPr="00FF430B">
              <w:rPr>
                <w:bCs/>
                <w:lang w:val="ro-MD"/>
              </w:rPr>
              <w:t>Diriginţi de şantier</w:t>
            </w:r>
          </w:p>
        </w:tc>
        <w:tc>
          <w:tcPr>
            <w:tcW w:w="1000" w:type="pct"/>
          </w:tcPr>
          <w:p w14:paraId="0494D1EA" w14:textId="77777777" w:rsidR="007C005D" w:rsidRPr="00FF430B" w:rsidRDefault="007C005D" w:rsidP="00065CEA">
            <w:pPr>
              <w:keepNext/>
              <w:keepLines/>
              <w:tabs>
                <w:tab w:val="left" w:pos="567"/>
              </w:tabs>
              <w:spacing w:before="200"/>
              <w:jc w:val="both"/>
              <w:outlineLvl w:val="2"/>
              <w:rPr>
                <w:bCs/>
                <w:lang w:val="ro-MD"/>
              </w:rPr>
            </w:pPr>
          </w:p>
        </w:tc>
        <w:tc>
          <w:tcPr>
            <w:tcW w:w="1036" w:type="pct"/>
          </w:tcPr>
          <w:p w14:paraId="0494D1EB" w14:textId="77777777" w:rsidR="007C005D" w:rsidRPr="00FF430B" w:rsidRDefault="007C005D" w:rsidP="00065CEA">
            <w:pPr>
              <w:keepNext/>
              <w:keepLines/>
              <w:tabs>
                <w:tab w:val="left" w:pos="567"/>
              </w:tabs>
              <w:spacing w:before="200"/>
              <w:jc w:val="both"/>
              <w:outlineLvl w:val="2"/>
              <w:rPr>
                <w:bCs/>
                <w:lang w:val="ro-MD"/>
              </w:rPr>
            </w:pPr>
          </w:p>
        </w:tc>
        <w:tc>
          <w:tcPr>
            <w:tcW w:w="1056" w:type="pct"/>
          </w:tcPr>
          <w:p w14:paraId="0494D1EC" w14:textId="77777777" w:rsidR="007C005D" w:rsidRPr="00FF430B" w:rsidRDefault="007C005D" w:rsidP="00065CEA">
            <w:pPr>
              <w:keepNext/>
              <w:keepLines/>
              <w:tabs>
                <w:tab w:val="left" w:pos="567"/>
              </w:tabs>
              <w:spacing w:before="200"/>
              <w:jc w:val="both"/>
              <w:outlineLvl w:val="2"/>
              <w:rPr>
                <w:bCs/>
                <w:lang w:val="ro-MD"/>
              </w:rPr>
            </w:pPr>
          </w:p>
        </w:tc>
        <w:tc>
          <w:tcPr>
            <w:tcW w:w="908" w:type="pct"/>
          </w:tcPr>
          <w:p w14:paraId="0494D1ED" w14:textId="77777777" w:rsidR="007C005D" w:rsidRPr="00FF430B" w:rsidRDefault="007C005D" w:rsidP="00065CEA">
            <w:pPr>
              <w:keepNext/>
              <w:keepLines/>
              <w:tabs>
                <w:tab w:val="left" w:pos="567"/>
              </w:tabs>
              <w:spacing w:before="200"/>
              <w:jc w:val="both"/>
              <w:outlineLvl w:val="2"/>
              <w:rPr>
                <w:bCs/>
                <w:lang w:val="ro-MD"/>
              </w:rPr>
            </w:pPr>
          </w:p>
        </w:tc>
      </w:tr>
      <w:tr w:rsidR="007C005D" w:rsidRPr="00EC30C2" w14:paraId="0494D1F5" w14:textId="77777777" w:rsidTr="00065CEA">
        <w:trPr>
          <w:cantSplit/>
          <w:trHeight w:val="140"/>
        </w:trPr>
        <w:tc>
          <w:tcPr>
            <w:tcW w:w="273" w:type="pct"/>
          </w:tcPr>
          <w:p w14:paraId="0494D1EF" w14:textId="77777777" w:rsidR="007C005D" w:rsidRPr="00FF430B" w:rsidRDefault="007C005D" w:rsidP="00065CEA">
            <w:pPr>
              <w:keepNext/>
              <w:keepLines/>
              <w:tabs>
                <w:tab w:val="left" w:pos="567"/>
              </w:tabs>
              <w:spacing w:before="200"/>
              <w:jc w:val="both"/>
              <w:outlineLvl w:val="2"/>
              <w:rPr>
                <w:bCs/>
                <w:lang w:val="ro-MD"/>
              </w:rPr>
            </w:pPr>
          </w:p>
        </w:tc>
        <w:tc>
          <w:tcPr>
            <w:tcW w:w="727" w:type="pct"/>
          </w:tcPr>
          <w:p w14:paraId="0494D1F0" w14:textId="77777777" w:rsidR="007C005D" w:rsidRPr="00FF430B" w:rsidRDefault="007C005D" w:rsidP="00065CEA">
            <w:pPr>
              <w:tabs>
                <w:tab w:val="left" w:pos="567"/>
              </w:tabs>
              <w:jc w:val="both"/>
              <w:rPr>
                <w:bCs/>
                <w:lang w:val="ro-MD"/>
              </w:rPr>
            </w:pPr>
            <w:r w:rsidRPr="00FF430B">
              <w:rPr>
                <w:bCs/>
                <w:lang w:val="ro-MD"/>
              </w:rPr>
              <w:t>Maiştri</w:t>
            </w:r>
          </w:p>
        </w:tc>
        <w:tc>
          <w:tcPr>
            <w:tcW w:w="1000" w:type="pct"/>
          </w:tcPr>
          <w:p w14:paraId="0494D1F1" w14:textId="77777777" w:rsidR="007C005D" w:rsidRPr="00FF430B" w:rsidRDefault="007C005D" w:rsidP="00065CEA">
            <w:pPr>
              <w:keepNext/>
              <w:keepLines/>
              <w:tabs>
                <w:tab w:val="left" w:pos="567"/>
              </w:tabs>
              <w:spacing w:before="200"/>
              <w:jc w:val="both"/>
              <w:outlineLvl w:val="2"/>
              <w:rPr>
                <w:bCs/>
                <w:lang w:val="ro-MD"/>
              </w:rPr>
            </w:pPr>
          </w:p>
        </w:tc>
        <w:tc>
          <w:tcPr>
            <w:tcW w:w="1036" w:type="pct"/>
          </w:tcPr>
          <w:p w14:paraId="0494D1F2" w14:textId="77777777" w:rsidR="007C005D" w:rsidRPr="00FF430B" w:rsidRDefault="007C005D" w:rsidP="00065CEA">
            <w:pPr>
              <w:keepNext/>
              <w:keepLines/>
              <w:tabs>
                <w:tab w:val="left" w:pos="567"/>
              </w:tabs>
              <w:spacing w:before="200"/>
              <w:jc w:val="both"/>
              <w:outlineLvl w:val="2"/>
              <w:rPr>
                <w:bCs/>
                <w:lang w:val="ro-MD"/>
              </w:rPr>
            </w:pPr>
          </w:p>
        </w:tc>
        <w:tc>
          <w:tcPr>
            <w:tcW w:w="1056" w:type="pct"/>
          </w:tcPr>
          <w:p w14:paraId="0494D1F3" w14:textId="77777777" w:rsidR="007C005D" w:rsidRPr="00FF430B" w:rsidRDefault="007C005D" w:rsidP="00065CEA">
            <w:pPr>
              <w:keepNext/>
              <w:keepLines/>
              <w:tabs>
                <w:tab w:val="left" w:pos="567"/>
              </w:tabs>
              <w:spacing w:before="200"/>
              <w:jc w:val="both"/>
              <w:outlineLvl w:val="2"/>
              <w:rPr>
                <w:bCs/>
                <w:lang w:val="ro-MD"/>
              </w:rPr>
            </w:pPr>
          </w:p>
        </w:tc>
        <w:tc>
          <w:tcPr>
            <w:tcW w:w="908" w:type="pct"/>
          </w:tcPr>
          <w:p w14:paraId="0494D1F4" w14:textId="77777777" w:rsidR="007C005D" w:rsidRPr="00FF430B" w:rsidRDefault="007C005D" w:rsidP="00065CEA">
            <w:pPr>
              <w:keepNext/>
              <w:keepLines/>
              <w:tabs>
                <w:tab w:val="left" w:pos="567"/>
              </w:tabs>
              <w:spacing w:before="200"/>
              <w:jc w:val="both"/>
              <w:outlineLvl w:val="2"/>
              <w:rPr>
                <w:bCs/>
                <w:lang w:val="ro-MD"/>
              </w:rPr>
            </w:pPr>
          </w:p>
        </w:tc>
      </w:tr>
      <w:tr w:rsidR="007C005D" w:rsidRPr="00EC30C2" w14:paraId="0494D1FF" w14:textId="77777777" w:rsidTr="00065CEA">
        <w:trPr>
          <w:cantSplit/>
          <w:trHeight w:val="1270"/>
        </w:trPr>
        <w:tc>
          <w:tcPr>
            <w:tcW w:w="273" w:type="pct"/>
          </w:tcPr>
          <w:p w14:paraId="0494D1F6" w14:textId="77777777" w:rsidR="007C005D" w:rsidRPr="00FF430B" w:rsidRDefault="007C005D" w:rsidP="00065CEA">
            <w:pPr>
              <w:keepNext/>
              <w:keepLines/>
              <w:tabs>
                <w:tab w:val="left" w:pos="567"/>
              </w:tabs>
              <w:spacing w:before="200"/>
              <w:jc w:val="both"/>
              <w:outlineLvl w:val="2"/>
              <w:rPr>
                <w:bCs/>
                <w:lang w:val="ro-MD"/>
              </w:rPr>
            </w:pPr>
          </w:p>
        </w:tc>
        <w:tc>
          <w:tcPr>
            <w:tcW w:w="727" w:type="pct"/>
          </w:tcPr>
          <w:p w14:paraId="0494D1F7" w14:textId="77777777" w:rsidR="007C005D" w:rsidRPr="00FF430B" w:rsidRDefault="007C005D" w:rsidP="00065CEA">
            <w:pPr>
              <w:tabs>
                <w:tab w:val="left" w:pos="567"/>
              </w:tabs>
              <w:jc w:val="both"/>
              <w:rPr>
                <w:bCs/>
                <w:lang w:val="ro-MD"/>
              </w:rPr>
            </w:pPr>
            <w:r w:rsidRPr="00FF430B">
              <w:rPr>
                <w:bCs/>
                <w:lang w:val="ro-MD"/>
              </w:rPr>
              <w:t>Specialişti</w:t>
            </w:r>
          </w:p>
          <w:p w14:paraId="0494D1F8" w14:textId="77777777" w:rsidR="007C005D" w:rsidRPr="00FF430B" w:rsidRDefault="007C005D" w:rsidP="00065CEA">
            <w:pPr>
              <w:tabs>
                <w:tab w:val="left" w:pos="567"/>
              </w:tabs>
              <w:jc w:val="both"/>
              <w:rPr>
                <w:bCs/>
                <w:lang w:val="ro-MD"/>
              </w:rPr>
            </w:pPr>
            <w:r w:rsidRPr="00FF430B">
              <w:rPr>
                <w:bCs/>
                <w:lang w:val="ro-MD"/>
              </w:rPr>
              <w:t>……………</w:t>
            </w:r>
          </w:p>
          <w:p w14:paraId="0494D1F9" w14:textId="77777777" w:rsidR="007C005D" w:rsidRPr="00FF430B" w:rsidRDefault="007C005D" w:rsidP="00065CEA">
            <w:pPr>
              <w:tabs>
                <w:tab w:val="left" w:pos="567"/>
              </w:tabs>
              <w:jc w:val="both"/>
              <w:rPr>
                <w:bCs/>
                <w:lang w:val="ro-MD"/>
              </w:rPr>
            </w:pPr>
            <w:r w:rsidRPr="00FF430B">
              <w:rPr>
                <w:bCs/>
                <w:lang w:val="ro-MD"/>
              </w:rPr>
              <w:t>……………</w:t>
            </w:r>
          </w:p>
          <w:p w14:paraId="0494D1FA" w14:textId="77777777" w:rsidR="007C005D" w:rsidRPr="00FF430B" w:rsidRDefault="007C005D" w:rsidP="00065CEA">
            <w:pPr>
              <w:tabs>
                <w:tab w:val="left" w:pos="567"/>
              </w:tabs>
              <w:jc w:val="both"/>
              <w:rPr>
                <w:bCs/>
                <w:lang w:val="ro-MD"/>
              </w:rPr>
            </w:pPr>
            <w:r w:rsidRPr="00FF430B">
              <w:rPr>
                <w:bCs/>
                <w:lang w:val="ro-MD"/>
              </w:rPr>
              <w:t>…………….</w:t>
            </w:r>
          </w:p>
        </w:tc>
        <w:tc>
          <w:tcPr>
            <w:tcW w:w="1000" w:type="pct"/>
          </w:tcPr>
          <w:p w14:paraId="0494D1FB" w14:textId="77777777" w:rsidR="007C005D" w:rsidRPr="00FF430B" w:rsidRDefault="007C005D" w:rsidP="00065CEA">
            <w:pPr>
              <w:keepNext/>
              <w:keepLines/>
              <w:tabs>
                <w:tab w:val="left" w:pos="567"/>
              </w:tabs>
              <w:spacing w:before="200"/>
              <w:jc w:val="both"/>
              <w:outlineLvl w:val="2"/>
              <w:rPr>
                <w:bCs/>
                <w:lang w:val="ro-MD"/>
              </w:rPr>
            </w:pPr>
          </w:p>
        </w:tc>
        <w:tc>
          <w:tcPr>
            <w:tcW w:w="1036" w:type="pct"/>
          </w:tcPr>
          <w:p w14:paraId="0494D1FC" w14:textId="77777777" w:rsidR="007C005D" w:rsidRPr="00FF430B" w:rsidRDefault="007C005D" w:rsidP="00065CEA">
            <w:pPr>
              <w:keepNext/>
              <w:keepLines/>
              <w:tabs>
                <w:tab w:val="left" w:pos="567"/>
              </w:tabs>
              <w:spacing w:before="200"/>
              <w:jc w:val="both"/>
              <w:outlineLvl w:val="2"/>
              <w:rPr>
                <w:bCs/>
                <w:lang w:val="ro-MD"/>
              </w:rPr>
            </w:pPr>
          </w:p>
        </w:tc>
        <w:tc>
          <w:tcPr>
            <w:tcW w:w="1056" w:type="pct"/>
          </w:tcPr>
          <w:p w14:paraId="0494D1FD" w14:textId="77777777" w:rsidR="007C005D" w:rsidRPr="00FF430B" w:rsidRDefault="007C005D" w:rsidP="00065CEA">
            <w:pPr>
              <w:keepNext/>
              <w:keepLines/>
              <w:tabs>
                <w:tab w:val="left" w:pos="567"/>
              </w:tabs>
              <w:spacing w:before="200"/>
              <w:jc w:val="both"/>
              <w:outlineLvl w:val="2"/>
              <w:rPr>
                <w:bCs/>
                <w:lang w:val="ro-MD"/>
              </w:rPr>
            </w:pPr>
          </w:p>
        </w:tc>
        <w:tc>
          <w:tcPr>
            <w:tcW w:w="908" w:type="pct"/>
          </w:tcPr>
          <w:p w14:paraId="0494D1FE" w14:textId="77777777" w:rsidR="007C005D" w:rsidRPr="00FF430B" w:rsidRDefault="007C005D" w:rsidP="00065CEA">
            <w:pPr>
              <w:keepNext/>
              <w:keepLines/>
              <w:tabs>
                <w:tab w:val="left" w:pos="567"/>
              </w:tabs>
              <w:spacing w:before="200"/>
              <w:jc w:val="both"/>
              <w:outlineLvl w:val="2"/>
              <w:rPr>
                <w:bCs/>
                <w:lang w:val="ro-MD"/>
              </w:rPr>
            </w:pPr>
          </w:p>
        </w:tc>
      </w:tr>
    </w:tbl>
    <w:p w14:paraId="0494D200" w14:textId="77777777" w:rsidR="007C005D" w:rsidRPr="00FF430B" w:rsidRDefault="007C005D" w:rsidP="007C005D">
      <w:pPr>
        <w:jc w:val="both"/>
        <w:rPr>
          <w:rFonts w:eastAsia="PMingLiU"/>
          <w:lang w:val="ro-MD" w:eastAsia="zh-CN"/>
        </w:rPr>
      </w:pPr>
    </w:p>
    <w:p w14:paraId="0494D201" w14:textId="77777777" w:rsidR="007C005D" w:rsidRPr="00FF430B" w:rsidRDefault="007C005D" w:rsidP="007C005D">
      <w:pPr>
        <w:jc w:val="both"/>
        <w:rPr>
          <w:rFonts w:eastAsia="PMingLiU"/>
          <w:lang w:val="ro-MD" w:eastAsia="zh-CN"/>
        </w:rPr>
      </w:pPr>
      <w:r w:rsidRPr="00FF430B">
        <w:rPr>
          <w:rFonts w:eastAsia="PMingLiU"/>
          <w:lang w:val="ro-MD" w:eastAsia="zh-CN"/>
        </w:rPr>
        <w:t>Semnat: _________________________________________</w:t>
      </w:r>
    </w:p>
    <w:p w14:paraId="0494D202"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__________________________________________</w:t>
      </w:r>
    </w:p>
    <w:p w14:paraId="0494D203"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____________________________</w:t>
      </w:r>
    </w:p>
    <w:p w14:paraId="0494D204" w14:textId="77777777" w:rsidR="007C005D" w:rsidRPr="00FF430B" w:rsidRDefault="007C005D" w:rsidP="007C005D">
      <w:pPr>
        <w:jc w:val="both"/>
        <w:rPr>
          <w:rFonts w:eastAsia="PMingLiU"/>
          <w:lang w:val="ro-MD" w:eastAsia="zh-CN"/>
        </w:rPr>
      </w:pPr>
      <w:r w:rsidRPr="00FF430B">
        <w:rPr>
          <w:rFonts w:eastAsia="PMingLiU"/>
          <w:lang w:val="ro-MD" w:eastAsia="zh-CN"/>
        </w:rPr>
        <w:t>Denumirea întreprinderii: _________________________________</w:t>
      </w:r>
    </w:p>
    <w:p w14:paraId="0494D205" w14:textId="77777777" w:rsidR="007C005D" w:rsidRPr="00FF430B" w:rsidRDefault="007C005D" w:rsidP="007C005D">
      <w:pPr>
        <w:spacing w:after="200" w:line="276" w:lineRule="auto"/>
        <w:rPr>
          <w:rFonts w:eastAsia="PMingLiU"/>
          <w:lang w:val="ro-MD" w:eastAsia="zh-CN"/>
        </w:rPr>
      </w:pPr>
      <w:bookmarkStart w:id="59" w:name="_Toc449692114"/>
    </w:p>
    <w:p w14:paraId="0494D206" w14:textId="77777777" w:rsidR="007C005D" w:rsidRPr="00FF430B" w:rsidRDefault="007C005D" w:rsidP="007C005D">
      <w:pPr>
        <w:spacing w:line="276" w:lineRule="auto"/>
        <w:jc w:val="center"/>
        <w:rPr>
          <w:rFonts w:eastAsia="PMingLiU"/>
          <w:b/>
          <w:lang w:val="ro-MD" w:eastAsia="zh-CN"/>
        </w:rPr>
      </w:pPr>
    </w:p>
    <w:p w14:paraId="0494D207" w14:textId="77777777" w:rsidR="007C005D" w:rsidRPr="00FF430B" w:rsidRDefault="007C005D" w:rsidP="007C005D">
      <w:pPr>
        <w:spacing w:line="276" w:lineRule="auto"/>
        <w:jc w:val="center"/>
        <w:rPr>
          <w:rFonts w:eastAsia="PMingLiU"/>
          <w:b/>
          <w:lang w:val="ro-MD" w:eastAsia="zh-CN"/>
        </w:rPr>
      </w:pPr>
    </w:p>
    <w:p w14:paraId="0494D208" w14:textId="77777777" w:rsidR="007C005D" w:rsidRPr="00FF430B" w:rsidRDefault="007C005D" w:rsidP="007C005D">
      <w:pPr>
        <w:spacing w:line="276" w:lineRule="auto"/>
        <w:jc w:val="center"/>
        <w:rPr>
          <w:rFonts w:eastAsia="PMingLiU"/>
          <w:b/>
          <w:lang w:val="ro-MD" w:eastAsia="zh-CN"/>
        </w:rPr>
      </w:pPr>
    </w:p>
    <w:p w14:paraId="0494D209" w14:textId="77777777" w:rsidR="007C005D" w:rsidRPr="00FF430B" w:rsidRDefault="007C005D" w:rsidP="007C005D">
      <w:pPr>
        <w:spacing w:line="276" w:lineRule="auto"/>
        <w:jc w:val="center"/>
        <w:rPr>
          <w:rFonts w:eastAsia="PMingLiU"/>
          <w:b/>
          <w:lang w:val="ro-MD" w:eastAsia="zh-CN"/>
        </w:rPr>
      </w:pPr>
    </w:p>
    <w:p w14:paraId="0494D20A" w14:textId="77777777" w:rsidR="007C005D" w:rsidRPr="00FF430B" w:rsidRDefault="007C005D" w:rsidP="007C005D">
      <w:pPr>
        <w:spacing w:line="276" w:lineRule="auto"/>
        <w:jc w:val="center"/>
        <w:rPr>
          <w:rFonts w:eastAsia="PMingLiU"/>
          <w:b/>
          <w:lang w:val="ro-MD" w:eastAsia="zh-CN"/>
        </w:rPr>
      </w:pPr>
    </w:p>
    <w:p w14:paraId="0494D20B" w14:textId="77777777" w:rsidR="007C005D" w:rsidRPr="00FF430B" w:rsidRDefault="007C005D" w:rsidP="007C005D">
      <w:pPr>
        <w:spacing w:line="276" w:lineRule="auto"/>
        <w:jc w:val="center"/>
        <w:rPr>
          <w:rFonts w:eastAsia="PMingLiU"/>
          <w:b/>
          <w:lang w:val="ro-MD" w:eastAsia="zh-CN"/>
        </w:rPr>
      </w:pPr>
    </w:p>
    <w:p w14:paraId="0494D20C" w14:textId="77777777" w:rsidR="007C005D" w:rsidRPr="00FF430B" w:rsidRDefault="007C005D" w:rsidP="007C005D">
      <w:pPr>
        <w:spacing w:line="276" w:lineRule="auto"/>
        <w:jc w:val="center"/>
        <w:rPr>
          <w:rFonts w:eastAsia="PMingLiU"/>
          <w:b/>
          <w:lang w:val="ro-MD" w:eastAsia="zh-CN"/>
        </w:rPr>
      </w:pPr>
    </w:p>
    <w:p w14:paraId="0494D20D" w14:textId="77777777" w:rsidR="007C005D" w:rsidRPr="00FF430B" w:rsidRDefault="007C005D" w:rsidP="007C005D">
      <w:pPr>
        <w:spacing w:line="276" w:lineRule="auto"/>
        <w:jc w:val="center"/>
        <w:rPr>
          <w:rFonts w:eastAsia="PMingLiU"/>
          <w:b/>
          <w:lang w:val="ro-MD" w:eastAsia="zh-CN"/>
        </w:rPr>
      </w:pPr>
    </w:p>
    <w:p w14:paraId="0494D20E" w14:textId="77777777" w:rsidR="007C005D" w:rsidRPr="00FF430B" w:rsidRDefault="007C005D" w:rsidP="007C005D">
      <w:pPr>
        <w:spacing w:line="276" w:lineRule="auto"/>
        <w:jc w:val="center"/>
        <w:rPr>
          <w:rFonts w:eastAsia="PMingLiU"/>
          <w:b/>
          <w:lang w:val="ro-MD" w:eastAsia="zh-CN"/>
        </w:rPr>
      </w:pPr>
    </w:p>
    <w:p w14:paraId="0494D20F" w14:textId="77777777" w:rsidR="007C005D" w:rsidRPr="00FF430B" w:rsidRDefault="007C005D" w:rsidP="007C005D">
      <w:pPr>
        <w:spacing w:line="276" w:lineRule="auto"/>
        <w:jc w:val="center"/>
        <w:rPr>
          <w:rFonts w:eastAsia="PMingLiU"/>
          <w:b/>
          <w:lang w:val="ro-MD" w:eastAsia="zh-CN"/>
        </w:rPr>
      </w:pPr>
    </w:p>
    <w:p w14:paraId="0494D210" w14:textId="77777777" w:rsidR="007C005D" w:rsidRPr="00FF430B" w:rsidRDefault="007C005D" w:rsidP="007C005D">
      <w:pPr>
        <w:spacing w:line="276" w:lineRule="auto"/>
        <w:jc w:val="center"/>
        <w:rPr>
          <w:rFonts w:eastAsia="PMingLiU"/>
          <w:b/>
          <w:lang w:val="ro-MD" w:eastAsia="zh-CN"/>
        </w:rPr>
      </w:pPr>
    </w:p>
    <w:p w14:paraId="0494D211" w14:textId="77777777" w:rsidR="007C005D" w:rsidRPr="00FF430B" w:rsidRDefault="007C005D" w:rsidP="007C005D">
      <w:pPr>
        <w:spacing w:line="276" w:lineRule="auto"/>
        <w:jc w:val="center"/>
        <w:rPr>
          <w:rFonts w:eastAsia="PMingLiU"/>
          <w:b/>
          <w:lang w:val="ro-MD" w:eastAsia="zh-CN"/>
        </w:rPr>
      </w:pPr>
    </w:p>
    <w:p w14:paraId="0494D212" w14:textId="77777777" w:rsidR="007C005D" w:rsidRPr="00FF430B" w:rsidRDefault="007C005D" w:rsidP="007C005D">
      <w:pPr>
        <w:spacing w:line="276" w:lineRule="auto"/>
        <w:jc w:val="center"/>
        <w:rPr>
          <w:rFonts w:eastAsia="PMingLiU"/>
          <w:b/>
          <w:lang w:val="ro-MD" w:eastAsia="zh-CN"/>
        </w:rPr>
      </w:pPr>
    </w:p>
    <w:p w14:paraId="0494D213" w14:textId="77777777" w:rsidR="007C005D" w:rsidRPr="00FF430B" w:rsidRDefault="007C005D" w:rsidP="007C005D">
      <w:pPr>
        <w:spacing w:line="276" w:lineRule="auto"/>
        <w:jc w:val="center"/>
        <w:rPr>
          <w:rFonts w:eastAsia="PMingLiU"/>
          <w:b/>
          <w:lang w:val="ro-MD" w:eastAsia="zh-CN"/>
        </w:rPr>
      </w:pPr>
    </w:p>
    <w:p w14:paraId="0494D214" w14:textId="77777777" w:rsidR="007C005D" w:rsidRPr="00FF430B" w:rsidRDefault="007C005D" w:rsidP="007C005D">
      <w:pPr>
        <w:spacing w:line="276" w:lineRule="auto"/>
        <w:jc w:val="center"/>
        <w:rPr>
          <w:rFonts w:eastAsia="PMingLiU"/>
          <w:b/>
          <w:lang w:val="ro-MD" w:eastAsia="zh-CN"/>
        </w:rPr>
      </w:pPr>
    </w:p>
    <w:p w14:paraId="0494D215" w14:textId="77777777" w:rsidR="007C005D" w:rsidRPr="00FF430B" w:rsidRDefault="007C005D" w:rsidP="007C005D">
      <w:pPr>
        <w:spacing w:line="276" w:lineRule="auto"/>
        <w:jc w:val="center"/>
        <w:rPr>
          <w:rFonts w:eastAsia="PMingLiU"/>
          <w:b/>
          <w:lang w:val="ro-MD" w:eastAsia="zh-CN"/>
        </w:rPr>
      </w:pPr>
    </w:p>
    <w:p w14:paraId="0494D216" w14:textId="77777777" w:rsidR="007C005D" w:rsidRPr="00FF430B" w:rsidRDefault="007C005D" w:rsidP="007C005D">
      <w:pPr>
        <w:jc w:val="right"/>
        <w:rPr>
          <w:noProof w:val="0"/>
          <w:lang w:val="ro-MD"/>
        </w:rPr>
      </w:pPr>
    </w:p>
    <w:p w14:paraId="0494D217"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0494D218" w14:textId="77777777" w:rsidR="007C005D" w:rsidRPr="00FF430B" w:rsidRDefault="007C005D" w:rsidP="007C005D">
      <w:pPr>
        <w:jc w:val="right"/>
        <w:rPr>
          <w:noProof w:val="0"/>
          <w:lang w:val="ro-MD"/>
        </w:rPr>
      </w:pPr>
      <w:r w:rsidRPr="00FF430B">
        <w:rPr>
          <w:noProof w:val="0"/>
          <w:lang w:val="ro-MD"/>
        </w:rPr>
        <w:t>la Documentația standard nr._____</w:t>
      </w:r>
    </w:p>
    <w:p w14:paraId="0494D219" w14:textId="77777777" w:rsidR="007C005D" w:rsidRPr="00FF430B" w:rsidRDefault="007C005D" w:rsidP="007C005D">
      <w:pPr>
        <w:jc w:val="right"/>
        <w:rPr>
          <w:noProof w:val="0"/>
          <w:lang w:val="ro-MD"/>
        </w:rPr>
      </w:pPr>
      <w:r w:rsidRPr="00FF430B">
        <w:rPr>
          <w:noProof w:val="0"/>
          <w:lang w:val="ro-MD"/>
        </w:rPr>
        <w:t>din “____” ________ 20___</w:t>
      </w:r>
    </w:p>
    <w:p w14:paraId="0494D21A" w14:textId="77777777" w:rsidR="007C005D" w:rsidRPr="00FF430B" w:rsidRDefault="007C005D" w:rsidP="007C005D">
      <w:pPr>
        <w:spacing w:line="276" w:lineRule="auto"/>
        <w:jc w:val="center"/>
        <w:rPr>
          <w:rFonts w:eastAsia="PMingLiU"/>
          <w:b/>
          <w:lang w:val="ro-MD" w:eastAsia="zh-CN"/>
        </w:rPr>
      </w:pPr>
    </w:p>
    <w:p w14:paraId="0494D21B" w14:textId="77777777" w:rsidR="007C005D" w:rsidRPr="00FF430B" w:rsidRDefault="007C005D" w:rsidP="007C005D">
      <w:pPr>
        <w:spacing w:line="276" w:lineRule="auto"/>
        <w:jc w:val="center"/>
        <w:rPr>
          <w:rFonts w:eastAsia="PMingLiU"/>
          <w:b/>
          <w:lang w:val="ro-MD" w:eastAsia="zh-CN"/>
        </w:rPr>
      </w:pPr>
    </w:p>
    <w:p w14:paraId="0494D21C" w14:textId="77777777" w:rsidR="007C005D" w:rsidRPr="00FF430B" w:rsidRDefault="007C005D" w:rsidP="007C005D">
      <w:pPr>
        <w:spacing w:line="276" w:lineRule="auto"/>
        <w:jc w:val="center"/>
        <w:rPr>
          <w:rFonts w:eastAsia="PMingLiU"/>
          <w:b/>
          <w:lang w:val="ro-MD" w:eastAsia="zh-CN"/>
        </w:rPr>
      </w:pPr>
    </w:p>
    <w:bookmarkEnd w:id="59"/>
    <w:p w14:paraId="0494D21D" w14:textId="77777777" w:rsidR="007C005D" w:rsidRPr="00FF430B" w:rsidRDefault="007C005D" w:rsidP="007C005D">
      <w:pPr>
        <w:spacing w:line="276" w:lineRule="auto"/>
        <w:jc w:val="center"/>
        <w:rPr>
          <w:rFonts w:eastAsia="PMingLiU"/>
          <w:b/>
          <w:noProof w:val="0"/>
          <w:lang w:val="ro-MD" w:eastAsia="zh-CN"/>
        </w:rPr>
      </w:pPr>
    </w:p>
    <w:p w14:paraId="0494D21E" w14:textId="77777777" w:rsidR="007C005D" w:rsidRPr="00FF430B" w:rsidRDefault="007C005D" w:rsidP="007C005D">
      <w:pPr>
        <w:jc w:val="center"/>
        <w:rPr>
          <w:rFonts w:eastAsia="SimSun"/>
          <w:b/>
          <w:bCs/>
          <w:iCs/>
          <w:lang w:val="ro-MD" w:eastAsia="zh-CN"/>
        </w:rPr>
      </w:pPr>
      <w:r w:rsidRPr="00FF430B">
        <w:rPr>
          <w:rFonts w:eastAsia="SimSun"/>
          <w:b/>
          <w:bCs/>
          <w:iCs/>
          <w:lang w:val="ro-MD" w:eastAsia="zh-CN"/>
        </w:rPr>
        <w:t>LISTA SUBCONTRACTANȚILOR</w:t>
      </w:r>
    </w:p>
    <w:p w14:paraId="0494D21F" w14:textId="77777777" w:rsidR="007C005D" w:rsidRPr="00FF430B" w:rsidRDefault="007C005D" w:rsidP="007C005D">
      <w:pPr>
        <w:jc w:val="center"/>
        <w:rPr>
          <w:rFonts w:eastAsia="SimSun"/>
          <w:b/>
          <w:bCs/>
          <w:iCs/>
          <w:lang w:val="ro-MD" w:eastAsia="zh-CN"/>
        </w:rPr>
      </w:pPr>
      <w:r w:rsidRPr="00FF430B">
        <w:rPr>
          <w:rFonts w:eastAsia="SimSun"/>
          <w:b/>
          <w:bCs/>
          <w:iCs/>
          <w:lang w:val="ro-MD" w:eastAsia="zh-CN"/>
        </w:rPr>
        <w:t>ŞI PARTEA/PĂRŢILE DIN CONTRACT CARE SUNT</w:t>
      </w:r>
    </w:p>
    <w:p w14:paraId="0494D220" w14:textId="77777777" w:rsidR="007C005D" w:rsidRPr="00FF430B" w:rsidRDefault="007C005D" w:rsidP="007C005D">
      <w:pPr>
        <w:jc w:val="center"/>
        <w:rPr>
          <w:rFonts w:eastAsia="SimSun"/>
          <w:b/>
          <w:bCs/>
          <w:iCs/>
          <w:lang w:val="ro-MD" w:eastAsia="zh-CN"/>
        </w:rPr>
      </w:pPr>
      <w:r w:rsidRPr="00FF430B">
        <w:rPr>
          <w:rFonts w:eastAsia="SimSun"/>
          <w:b/>
          <w:bCs/>
          <w:iCs/>
          <w:lang w:val="ro-MD" w:eastAsia="zh-CN"/>
        </w:rPr>
        <w:t>ÎNDEPLINITE DE ACEŞTIA</w:t>
      </w:r>
    </w:p>
    <w:p w14:paraId="0494D221" w14:textId="77777777" w:rsidR="007C005D" w:rsidRPr="00FF430B" w:rsidRDefault="007C005D" w:rsidP="007C005D">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C005D" w:rsidRPr="00EC30C2" w14:paraId="0494D227" w14:textId="77777777" w:rsidTr="00065CEA">
        <w:trPr>
          <w:cantSplit/>
          <w:trHeight w:val="920"/>
        </w:trPr>
        <w:tc>
          <w:tcPr>
            <w:tcW w:w="0" w:type="auto"/>
            <w:vAlign w:val="center"/>
          </w:tcPr>
          <w:p w14:paraId="0494D222" w14:textId="77777777" w:rsidR="007C005D" w:rsidRPr="00FF430B" w:rsidRDefault="007C005D" w:rsidP="00065CEA">
            <w:pPr>
              <w:tabs>
                <w:tab w:val="left" w:pos="567"/>
              </w:tabs>
              <w:jc w:val="both"/>
              <w:rPr>
                <w:b/>
                <w:lang w:val="ro-MD"/>
              </w:rPr>
            </w:pPr>
            <w:r w:rsidRPr="00FF430B">
              <w:rPr>
                <w:b/>
                <w:lang w:val="ro-MD"/>
              </w:rPr>
              <w:t>Nr. d/o</w:t>
            </w:r>
          </w:p>
        </w:tc>
        <w:tc>
          <w:tcPr>
            <w:tcW w:w="3126" w:type="dxa"/>
            <w:vAlign w:val="center"/>
          </w:tcPr>
          <w:p w14:paraId="0494D223" w14:textId="77777777" w:rsidR="007C005D" w:rsidRPr="00FF430B" w:rsidRDefault="007C005D" w:rsidP="00065CEA">
            <w:pPr>
              <w:jc w:val="center"/>
              <w:rPr>
                <w:b/>
                <w:lang w:val="ro-MD"/>
              </w:rPr>
            </w:pPr>
            <w:r w:rsidRPr="00FF430B">
              <w:rPr>
                <w:b/>
                <w:lang w:val="ro-MD"/>
              </w:rPr>
              <w:t>Numele şi adresa subantreprenorilor</w:t>
            </w:r>
          </w:p>
        </w:tc>
        <w:tc>
          <w:tcPr>
            <w:tcW w:w="1984" w:type="dxa"/>
            <w:vAlign w:val="center"/>
          </w:tcPr>
          <w:p w14:paraId="0494D224" w14:textId="77777777" w:rsidR="007C005D" w:rsidRPr="00FF430B" w:rsidRDefault="007C005D" w:rsidP="00065CEA">
            <w:pPr>
              <w:rPr>
                <w:rFonts w:eastAsia="MS Mincho"/>
                <w:b/>
                <w:lang w:val="ro-MD" w:eastAsia="zh-CN"/>
              </w:rPr>
            </w:pPr>
            <w:r w:rsidRPr="00FF430B">
              <w:rPr>
                <w:rFonts w:eastAsia="MS Mincho"/>
                <w:b/>
                <w:lang w:val="ro-MD" w:eastAsia="zh-CN"/>
              </w:rPr>
              <w:t>Activităţi din contract</w:t>
            </w:r>
          </w:p>
        </w:tc>
        <w:tc>
          <w:tcPr>
            <w:tcW w:w="1443" w:type="dxa"/>
            <w:vAlign w:val="center"/>
          </w:tcPr>
          <w:p w14:paraId="0494D225" w14:textId="77777777" w:rsidR="007C005D" w:rsidRPr="00FF430B" w:rsidRDefault="007C005D" w:rsidP="00065CEA">
            <w:pPr>
              <w:rPr>
                <w:rFonts w:eastAsia="MS Mincho"/>
                <w:b/>
                <w:lang w:val="ro-MD" w:eastAsia="zh-CN"/>
              </w:rPr>
            </w:pPr>
            <w:r w:rsidRPr="00FF430B">
              <w:rPr>
                <w:rFonts w:eastAsia="MS Mincho"/>
                <w:b/>
                <w:lang w:val="ro-MD" w:eastAsia="zh-CN"/>
              </w:rPr>
              <w:t>Valoarea aproximativă</w:t>
            </w:r>
          </w:p>
        </w:tc>
        <w:tc>
          <w:tcPr>
            <w:tcW w:w="0" w:type="auto"/>
            <w:vAlign w:val="center"/>
          </w:tcPr>
          <w:p w14:paraId="0494D226" w14:textId="77777777" w:rsidR="007C005D" w:rsidRPr="00FF430B" w:rsidRDefault="007C005D" w:rsidP="00065CEA">
            <w:pPr>
              <w:rPr>
                <w:rFonts w:eastAsia="MS Mincho"/>
                <w:b/>
                <w:lang w:val="ro-MD" w:eastAsia="zh-CN"/>
              </w:rPr>
            </w:pPr>
            <w:r w:rsidRPr="00FF430B">
              <w:rPr>
                <w:rFonts w:eastAsia="MS Mincho"/>
                <w:b/>
                <w:lang w:val="ro-MD" w:eastAsia="zh-CN"/>
              </w:rPr>
              <w:t>% din valoarea contractului</w:t>
            </w:r>
          </w:p>
        </w:tc>
      </w:tr>
      <w:tr w:rsidR="007C005D" w:rsidRPr="00EC30C2" w14:paraId="0494D22D" w14:textId="77777777" w:rsidTr="00065CEA">
        <w:trPr>
          <w:trHeight w:val="175"/>
        </w:trPr>
        <w:tc>
          <w:tcPr>
            <w:tcW w:w="0" w:type="auto"/>
          </w:tcPr>
          <w:p w14:paraId="0494D228" w14:textId="77777777" w:rsidR="007C005D" w:rsidRPr="00FF430B" w:rsidRDefault="007C005D" w:rsidP="00065CEA">
            <w:pPr>
              <w:tabs>
                <w:tab w:val="left" w:pos="567"/>
              </w:tabs>
              <w:jc w:val="both"/>
              <w:rPr>
                <w:lang w:val="ro-MD"/>
              </w:rPr>
            </w:pPr>
            <w:r w:rsidRPr="00FF430B">
              <w:rPr>
                <w:lang w:val="ro-MD"/>
              </w:rPr>
              <w:t>1.</w:t>
            </w:r>
          </w:p>
        </w:tc>
        <w:tc>
          <w:tcPr>
            <w:tcW w:w="3126" w:type="dxa"/>
          </w:tcPr>
          <w:p w14:paraId="0494D229" w14:textId="77777777" w:rsidR="007C005D" w:rsidRPr="00FF430B" w:rsidRDefault="007C005D" w:rsidP="00065CEA">
            <w:pPr>
              <w:keepNext/>
              <w:keepLines/>
              <w:tabs>
                <w:tab w:val="left" w:pos="567"/>
              </w:tabs>
              <w:spacing w:before="200"/>
              <w:jc w:val="both"/>
              <w:outlineLvl w:val="2"/>
              <w:rPr>
                <w:lang w:val="ro-MD"/>
              </w:rPr>
            </w:pPr>
          </w:p>
        </w:tc>
        <w:tc>
          <w:tcPr>
            <w:tcW w:w="1984" w:type="dxa"/>
          </w:tcPr>
          <w:p w14:paraId="0494D22A" w14:textId="77777777" w:rsidR="007C005D" w:rsidRPr="00FF430B" w:rsidRDefault="007C005D" w:rsidP="00065CEA">
            <w:pPr>
              <w:keepNext/>
              <w:keepLines/>
              <w:tabs>
                <w:tab w:val="left" w:pos="567"/>
              </w:tabs>
              <w:spacing w:before="200"/>
              <w:jc w:val="both"/>
              <w:outlineLvl w:val="2"/>
              <w:rPr>
                <w:lang w:val="ro-MD"/>
              </w:rPr>
            </w:pPr>
          </w:p>
        </w:tc>
        <w:tc>
          <w:tcPr>
            <w:tcW w:w="1443" w:type="dxa"/>
          </w:tcPr>
          <w:p w14:paraId="0494D22B" w14:textId="77777777" w:rsidR="007C005D" w:rsidRPr="00FF430B" w:rsidRDefault="007C005D" w:rsidP="00065CEA">
            <w:pPr>
              <w:keepNext/>
              <w:keepLines/>
              <w:tabs>
                <w:tab w:val="left" w:pos="567"/>
              </w:tabs>
              <w:spacing w:before="200"/>
              <w:jc w:val="both"/>
              <w:outlineLvl w:val="2"/>
              <w:rPr>
                <w:lang w:val="ro-MD"/>
              </w:rPr>
            </w:pPr>
          </w:p>
        </w:tc>
        <w:tc>
          <w:tcPr>
            <w:tcW w:w="0" w:type="auto"/>
          </w:tcPr>
          <w:p w14:paraId="0494D22C"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233" w14:textId="77777777" w:rsidTr="00065CEA">
        <w:trPr>
          <w:trHeight w:val="337"/>
        </w:trPr>
        <w:tc>
          <w:tcPr>
            <w:tcW w:w="0" w:type="auto"/>
          </w:tcPr>
          <w:p w14:paraId="0494D22E" w14:textId="77777777" w:rsidR="007C005D" w:rsidRPr="00FF430B" w:rsidRDefault="007C005D" w:rsidP="00065CEA">
            <w:pPr>
              <w:tabs>
                <w:tab w:val="left" w:pos="567"/>
              </w:tabs>
              <w:jc w:val="both"/>
              <w:rPr>
                <w:lang w:val="ro-MD"/>
              </w:rPr>
            </w:pPr>
            <w:r w:rsidRPr="00FF430B">
              <w:rPr>
                <w:lang w:val="ro-MD"/>
              </w:rPr>
              <w:t>2.</w:t>
            </w:r>
          </w:p>
        </w:tc>
        <w:tc>
          <w:tcPr>
            <w:tcW w:w="3126" w:type="dxa"/>
          </w:tcPr>
          <w:p w14:paraId="0494D22F" w14:textId="77777777" w:rsidR="007C005D" w:rsidRPr="00FF430B" w:rsidRDefault="007C005D" w:rsidP="00065CEA">
            <w:pPr>
              <w:keepNext/>
              <w:keepLines/>
              <w:tabs>
                <w:tab w:val="left" w:pos="567"/>
              </w:tabs>
              <w:spacing w:before="200"/>
              <w:jc w:val="both"/>
              <w:outlineLvl w:val="2"/>
              <w:rPr>
                <w:lang w:val="ro-MD"/>
              </w:rPr>
            </w:pPr>
          </w:p>
        </w:tc>
        <w:tc>
          <w:tcPr>
            <w:tcW w:w="1984" w:type="dxa"/>
          </w:tcPr>
          <w:p w14:paraId="0494D230" w14:textId="77777777" w:rsidR="007C005D" w:rsidRPr="00FF430B" w:rsidRDefault="007C005D" w:rsidP="00065CEA">
            <w:pPr>
              <w:keepNext/>
              <w:keepLines/>
              <w:tabs>
                <w:tab w:val="left" w:pos="567"/>
              </w:tabs>
              <w:spacing w:before="200"/>
              <w:jc w:val="both"/>
              <w:outlineLvl w:val="2"/>
              <w:rPr>
                <w:lang w:val="ro-MD"/>
              </w:rPr>
            </w:pPr>
          </w:p>
        </w:tc>
        <w:tc>
          <w:tcPr>
            <w:tcW w:w="1443" w:type="dxa"/>
          </w:tcPr>
          <w:p w14:paraId="0494D231" w14:textId="77777777" w:rsidR="007C005D" w:rsidRPr="00FF430B" w:rsidRDefault="007C005D" w:rsidP="00065CEA">
            <w:pPr>
              <w:keepNext/>
              <w:keepLines/>
              <w:tabs>
                <w:tab w:val="left" w:pos="567"/>
              </w:tabs>
              <w:spacing w:before="200"/>
              <w:jc w:val="both"/>
              <w:outlineLvl w:val="2"/>
              <w:rPr>
                <w:lang w:val="ro-MD"/>
              </w:rPr>
            </w:pPr>
          </w:p>
        </w:tc>
        <w:tc>
          <w:tcPr>
            <w:tcW w:w="0" w:type="auto"/>
          </w:tcPr>
          <w:p w14:paraId="0494D232"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239" w14:textId="77777777" w:rsidTr="00065CEA">
        <w:trPr>
          <w:trHeight w:val="181"/>
        </w:trPr>
        <w:tc>
          <w:tcPr>
            <w:tcW w:w="0" w:type="auto"/>
          </w:tcPr>
          <w:p w14:paraId="0494D234" w14:textId="77777777" w:rsidR="007C005D" w:rsidRPr="00FF430B" w:rsidRDefault="007C005D" w:rsidP="00065CEA">
            <w:pPr>
              <w:tabs>
                <w:tab w:val="left" w:pos="567"/>
              </w:tabs>
              <w:jc w:val="both"/>
              <w:rPr>
                <w:lang w:val="ro-MD"/>
              </w:rPr>
            </w:pPr>
            <w:r w:rsidRPr="00FF430B">
              <w:rPr>
                <w:lang w:val="ro-MD"/>
              </w:rPr>
              <w:t>3.</w:t>
            </w:r>
          </w:p>
        </w:tc>
        <w:tc>
          <w:tcPr>
            <w:tcW w:w="3126" w:type="dxa"/>
          </w:tcPr>
          <w:p w14:paraId="0494D235" w14:textId="77777777" w:rsidR="007C005D" w:rsidRPr="00FF430B" w:rsidRDefault="007C005D" w:rsidP="00065CEA">
            <w:pPr>
              <w:keepNext/>
              <w:keepLines/>
              <w:tabs>
                <w:tab w:val="left" w:pos="567"/>
              </w:tabs>
              <w:spacing w:before="200"/>
              <w:jc w:val="both"/>
              <w:outlineLvl w:val="2"/>
              <w:rPr>
                <w:lang w:val="ro-MD"/>
              </w:rPr>
            </w:pPr>
          </w:p>
        </w:tc>
        <w:tc>
          <w:tcPr>
            <w:tcW w:w="1984" w:type="dxa"/>
          </w:tcPr>
          <w:p w14:paraId="0494D236" w14:textId="77777777" w:rsidR="007C005D" w:rsidRPr="00FF430B" w:rsidRDefault="007C005D" w:rsidP="00065CEA">
            <w:pPr>
              <w:keepNext/>
              <w:keepLines/>
              <w:tabs>
                <w:tab w:val="left" w:pos="567"/>
              </w:tabs>
              <w:spacing w:before="200"/>
              <w:jc w:val="both"/>
              <w:outlineLvl w:val="2"/>
              <w:rPr>
                <w:lang w:val="ro-MD"/>
              </w:rPr>
            </w:pPr>
          </w:p>
        </w:tc>
        <w:tc>
          <w:tcPr>
            <w:tcW w:w="1443" w:type="dxa"/>
          </w:tcPr>
          <w:p w14:paraId="0494D237" w14:textId="77777777" w:rsidR="007C005D" w:rsidRPr="00FF430B" w:rsidRDefault="007C005D" w:rsidP="00065CEA">
            <w:pPr>
              <w:keepNext/>
              <w:keepLines/>
              <w:tabs>
                <w:tab w:val="left" w:pos="567"/>
              </w:tabs>
              <w:spacing w:before="200"/>
              <w:jc w:val="both"/>
              <w:outlineLvl w:val="2"/>
              <w:rPr>
                <w:lang w:val="ro-MD"/>
              </w:rPr>
            </w:pPr>
          </w:p>
        </w:tc>
        <w:tc>
          <w:tcPr>
            <w:tcW w:w="0" w:type="auto"/>
          </w:tcPr>
          <w:p w14:paraId="0494D238"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23F" w14:textId="77777777" w:rsidTr="00065CEA">
        <w:trPr>
          <w:trHeight w:val="181"/>
        </w:trPr>
        <w:tc>
          <w:tcPr>
            <w:tcW w:w="0" w:type="auto"/>
          </w:tcPr>
          <w:p w14:paraId="0494D23A" w14:textId="77777777" w:rsidR="007C005D" w:rsidRPr="00FF430B" w:rsidRDefault="007C005D" w:rsidP="00065CEA">
            <w:pPr>
              <w:tabs>
                <w:tab w:val="left" w:pos="567"/>
              </w:tabs>
              <w:jc w:val="both"/>
              <w:rPr>
                <w:lang w:val="ro-MD"/>
              </w:rPr>
            </w:pPr>
            <w:r w:rsidRPr="00FF430B">
              <w:rPr>
                <w:lang w:val="ro-MD"/>
              </w:rPr>
              <w:t>4.</w:t>
            </w:r>
          </w:p>
        </w:tc>
        <w:tc>
          <w:tcPr>
            <w:tcW w:w="3126" w:type="dxa"/>
          </w:tcPr>
          <w:p w14:paraId="0494D23B" w14:textId="77777777" w:rsidR="007C005D" w:rsidRPr="00FF430B" w:rsidRDefault="007C005D" w:rsidP="00065CEA">
            <w:pPr>
              <w:keepNext/>
              <w:keepLines/>
              <w:tabs>
                <w:tab w:val="left" w:pos="567"/>
              </w:tabs>
              <w:spacing w:before="200"/>
              <w:jc w:val="both"/>
              <w:outlineLvl w:val="2"/>
              <w:rPr>
                <w:lang w:val="ro-MD"/>
              </w:rPr>
            </w:pPr>
          </w:p>
        </w:tc>
        <w:tc>
          <w:tcPr>
            <w:tcW w:w="1984" w:type="dxa"/>
          </w:tcPr>
          <w:p w14:paraId="0494D23C" w14:textId="77777777" w:rsidR="007C005D" w:rsidRPr="00FF430B" w:rsidRDefault="007C005D" w:rsidP="00065CEA">
            <w:pPr>
              <w:keepNext/>
              <w:keepLines/>
              <w:tabs>
                <w:tab w:val="left" w:pos="567"/>
              </w:tabs>
              <w:spacing w:before="200"/>
              <w:jc w:val="both"/>
              <w:outlineLvl w:val="2"/>
              <w:rPr>
                <w:lang w:val="ro-MD"/>
              </w:rPr>
            </w:pPr>
          </w:p>
        </w:tc>
        <w:tc>
          <w:tcPr>
            <w:tcW w:w="1443" w:type="dxa"/>
          </w:tcPr>
          <w:p w14:paraId="0494D23D" w14:textId="77777777" w:rsidR="007C005D" w:rsidRPr="00FF430B" w:rsidRDefault="007C005D" w:rsidP="00065CEA">
            <w:pPr>
              <w:keepNext/>
              <w:keepLines/>
              <w:tabs>
                <w:tab w:val="left" w:pos="567"/>
              </w:tabs>
              <w:spacing w:before="200"/>
              <w:jc w:val="both"/>
              <w:outlineLvl w:val="2"/>
              <w:rPr>
                <w:lang w:val="ro-MD"/>
              </w:rPr>
            </w:pPr>
          </w:p>
        </w:tc>
        <w:tc>
          <w:tcPr>
            <w:tcW w:w="0" w:type="auto"/>
          </w:tcPr>
          <w:p w14:paraId="0494D23E" w14:textId="77777777" w:rsidR="007C005D" w:rsidRPr="00FF430B" w:rsidRDefault="007C005D" w:rsidP="00065CEA">
            <w:pPr>
              <w:keepNext/>
              <w:keepLines/>
              <w:tabs>
                <w:tab w:val="left" w:pos="567"/>
              </w:tabs>
              <w:spacing w:before="200"/>
              <w:jc w:val="both"/>
              <w:outlineLvl w:val="2"/>
              <w:rPr>
                <w:lang w:val="ro-MD"/>
              </w:rPr>
            </w:pPr>
          </w:p>
        </w:tc>
      </w:tr>
      <w:tr w:rsidR="007C005D" w:rsidRPr="00EC30C2" w14:paraId="0494D245" w14:textId="77777777" w:rsidTr="00065CEA">
        <w:trPr>
          <w:trHeight w:val="181"/>
        </w:trPr>
        <w:tc>
          <w:tcPr>
            <w:tcW w:w="0" w:type="auto"/>
          </w:tcPr>
          <w:p w14:paraId="0494D240" w14:textId="77777777" w:rsidR="007C005D" w:rsidRPr="00FF430B" w:rsidRDefault="007C005D" w:rsidP="00065CEA">
            <w:pPr>
              <w:keepNext/>
              <w:keepLines/>
              <w:tabs>
                <w:tab w:val="left" w:pos="567"/>
              </w:tabs>
              <w:spacing w:before="200"/>
              <w:jc w:val="both"/>
              <w:outlineLvl w:val="2"/>
              <w:rPr>
                <w:lang w:val="ro-MD"/>
              </w:rPr>
            </w:pPr>
          </w:p>
        </w:tc>
        <w:tc>
          <w:tcPr>
            <w:tcW w:w="3126" w:type="dxa"/>
          </w:tcPr>
          <w:p w14:paraId="0494D241" w14:textId="77777777" w:rsidR="007C005D" w:rsidRPr="00FF430B" w:rsidRDefault="007C005D" w:rsidP="00065CEA">
            <w:pPr>
              <w:keepNext/>
              <w:keepLines/>
              <w:tabs>
                <w:tab w:val="left" w:pos="567"/>
              </w:tabs>
              <w:spacing w:before="200"/>
              <w:jc w:val="both"/>
              <w:outlineLvl w:val="2"/>
              <w:rPr>
                <w:lang w:val="ro-MD"/>
              </w:rPr>
            </w:pPr>
          </w:p>
        </w:tc>
        <w:tc>
          <w:tcPr>
            <w:tcW w:w="1984" w:type="dxa"/>
          </w:tcPr>
          <w:p w14:paraId="0494D242" w14:textId="77777777" w:rsidR="007C005D" w:rsidRPr="00FF430B" w:rsidRDefault="007C005D" w:rsidP="00065CEA">
            <w:pPr>
              <w:keepNext/>
              <w:keepLines/>
              <w:tabs>
                <w:tab w:val="left" w:pos="567"/>
              </w:tabs>
              <w:spacing w:before="200"/>
              <w:jc w:val="both"/>
              <w:outlineLvl w:val="2"/>
              <w:rPr>
                <w:lang w:val="ro-MD"/>
              </w:rPr>
            </w:pPr>
          </w:p>
        </w:tc>
        <w:tc>
          <w:tcPr>
            <w:tcW w:w="1443" w:type="dxa"/>
          </w:tcPr>
          <w:p w14:paraId="0494D243" w14:textId="77777777" w:rsidR="007C005D" w:rsidRPr="00FF430B" w:rsidRDefault="007C005D" w:rsidP="00065CEA">
            <w:pPr>
              <w:keepNext/>
              <w:keepLines/>
              <w:tabs>
                <w:tab w:val="left" w:pos="567"/>
              </w:tabs>
              <w:spacing w:before="200"/>
              <w:jc w:val="both"/>
              <w:outlineLvl w:val="2"/>
              <w:rPr>
                <w:lang w:val="ro-MD"/>
              </w:rPr>
            </w:pPr>
          </w:p>
        </w:tc>
        <w:tc>
          <w:tcPr>
            <w:tcW w:w="0" w:type="auto"/>
          </w:tcPr>
          <w:p w14:paraId="0494D244" w14:textId="77777777" w:rsidR="007C005D" w:rsidRPr="00FF430B" w:rsidRDefault="007C005D" w:rsidP="00065CEA">
            <w:pPr>
              <w:keepNext/>
              <w:keepLines/>
              <w:tabs>
                <w:tab w:val="left" w:pos="567"/>
              </w:tabs>
              <w:spacing w:before="200"/>
              <w:jc w:val="both"/>
              <w:outlineLvl w:val="2"/>
              <w:rPr>
                <w:lang w:val="ro-MD"/>
              </w:rPr>
            </w:pPr>
          </w:p>
        </w:tc>
      </w:tr>
    </w:tbl>
    <w:p w14:paraId="0494D246" w14:textId="77777777" w:rsidR="007C005D" w:rsidRPr="00FF430B" w:rsidRDefault="007C005D" w:rsidP="007C005D">
      <w:pPr>
        <w:jc w:val="both"/>
        <w:rPr>
          <w:rFonts w:eastAsia="PMingLiU"/>
          <w:lang w:val="ro-MD" w:eastAsia="zh-CN"/>
        </w:rPr>
      </w:pPr>
    </w:p>
    <w:p w14:paraId="0494D247" w14:textId="77777777" w:rsidR="007C005D" w:rsidRPr="00FF430B" w:rsidRDefault="007C005D" w:rsidP="007C005D">
      <w:pPr>
        <w:jc w:val="both"/>
        <w:rPr>
          <w:rFonts w:eastAsia="PMingLiU"/>
          <w:lang w:val="ro-MD" w:eastAsia="zh-CN"/>
        </w:rPr>
      </w:pPr>
      <w:r w:rsidRPr="00FF430B">
        <w:rPr>
          <w:rFonts w:eastAsia="PMingLiU"/>
          <w:lang w:val="ro-MD" w:eastAsia="zh-CN"/>
        </w:rPr>
        <w:t>Semnat: ______________________________________</w:t>
      </w:r>
    </w:p>
    <w:p w14:paraId="0494D248"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w:t>
      </w:r>
    </w:p>
    <w:p w14:paraId="0494D249"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w:t>
      </w:r>
    </w:p>
    <w:p w14:paraId="0494D24A" w14:textId="77777777" w:rsidR="007C005D" w:rsidRPr="00FF430B" w:rsidRDefault="007C005D" w:rsidP="007C005D">
      <w:pPr>
        <w:jc w:val="both"/>
        <w:rPr>
          <w:rFonts w:eastAsia="PMingLiU"/>
          <w:lang w:val="ro-MD" w:eastAsia="zh-CN"/>
        </w:rPr>
      </w:pPr>
      <w:r w:rsidRPr="00FF430B">
        <w:rPr>
          <w:rFonts w:eastAsia="PMingLiU"/>
          <w:lang w:val="ro-MD" w:eastAsia="zh-CN"/>
        </w:rPr>
        <w:t>Denumirea întreprinderii: ______________________________</w:t>
      </w:r>
    </w:p>
    <w:p w14:paraId="0494D24B" w14:textId="77777777" w:rsidR="007C005D" w:rsidRPr="00FF430B" w:rsidRDefault="007C005D" w:rsidP="007C005D">
      <w:pPr>
        <w:rPr>
          <w:rFonts w:eastAsia="PMingLiU"/>
          <w:lang w:val="ro-MD" w:eastAsia="zh-CN"/>
        </w:rPr>
      </w:pPr>
    </w:p>
    <w:p w14:paraId="0494D24C" w14:textId="77777777" w:rsidR="007C005D" w:rsidRPr="00FF430B" w:rsidRDefault="007C005D" w:rsidP="007C005D">
      <w:pPr>
        <w:spacing w:after="200" w:line="276" w:lineRule="auto"/>
        <w:jc w:val="center"/>
        <w:rPr>
          <w:rFonts w:eastAsia="PMingLiU"/>
          <w:lang w:val="ro-MD" w:eastAsia="zh-CN"/>
        </w:rPr>
      </w:pPr>
      <w:bookmarkStart w:id="60" w:name="_Toc449692115"/>
    </w:p>
    <w:p w14:paraId="0494D24D" w14:textId="77777777" w:rsidR="007C005D" w:rsidRPr="00FF430B" w:rsidRDefault="007C005D" w:rsidP="007C005D">
      <w:pPr>
        <w:spacing w:after="200" w:line="276" w:lineRule="auto"/>
        <w:jc w:val="center"/>
        <w:rPr>
          <w:rFonts w:eastAsia="PMingLiU"/>
          <w:b/>
          <w:lang w:val="ro-MD" w:eastAsia="zh-CN"/>
        </w:rPr>
      </w:pPr>
    </w:p>
    <w:p w14:paraId="0494D24E" w14:textId="77777777" w:rsidR="007C005D" w:rsidRPr="00FF430B" w:rsidRDefault="007C005D" w:rsidP="007C005D">
      <w:pPr>
        <w:spacing w:after="200" w:line="276" w:lineRule="auto"/>
        <w:jc w:val="center"/>
        <w:rPr>
          <w:rFonts w:eastAsia="PMingLiU"/>
          <w:b/>
          <w:lang w:val="ro-MD" w:eastAsia="zh-CN"/>
        </w:rPr>
      </w:pPr>
    </w:p>
    <w:p w14:paraId="0494D24F" w14:textId="77777777" w:rsidR="007C005D" w:rsidRPr="00FF430B" w:rsidRDefault="007C005D" w:rsidP="007C005D">
      <w:pPr>
        <w:spacing w:after="200" w:line="276" w:lineRule="auto"/>
        <w:jc w:val="center"/>
        <w:rPr>
          <w:rFonts w:eastAsia="PMingLiU"/>
          <w:b/>
          <w:lang w:val="ro-MD" w:eastAsia="zh-CN"/>
        </w:rPr>
      </w:pPr>
    </w:p>
    <w:p w14:paraId="0494D250" w14:textId="77777777" w:rsidR="007C005D" w:rsidRPr="00FF430B" w:rsidRDefault="007C005D" w:rsidP="007C005D">
      <w:pPr>
        <w:spacing w:after="200" w:line="276" w:lineRule="auto"/>
        <w:jc w:val="center"/>
        <w:rPr>
          <w:rFonts w:eastAsia="PMingLiU"/>
          <w:b/>
          <w:lang w:val="ro-MD" w:eastAsia="zh-CN"/>
        </w:rPr>
      </w:pPr>
    </w:p>
    <w:p w14:paraId="0494D251" w14:textId="77777777" w:rsidR="007C005D" w:rsidRPr="00FF430B" w:rsidRDefault="007C005D" w:rsidP="007C005D">
      <w:pPr>
        <w:spacing w:after="200" w:line="276" w:lineRule="auto"/>
        <w:jc w:val="center"/>
        <w:rPr>
          <w:rFonts w:eastAsia="PMingLiU"/>
          <w:b/>
          <w:lang w:val="ro-MD" w:eastAsia="zh-CN"/>
        </w:rPr>
      </w:pPr>
    </w:p>
    <w:p w14:paraId="0494D252" w14:textId="77777777" w:rsidR="007C005D" w:rsidRPr="00FF430B" w:rsidRDefault="007C005D" w:rsidP="007C005D">
      <w:pPr>
        <w:spacing w:after="200" w:line="276" w:lineRule="auto"/>
        <w:jc w:val="center"/>
        <w:rPr>
          <w:rFonts w:eastAsia="PMingLiU"/>
          <w:b/>
          <w:lang w:val="ro-MD" w:eastAsia="zh-CN"/>
        </w:rPr>
      </w:pPr>
    </w:p>
    <w:p w14:paraId="0494D253" w14:textId="77777777" w:rsidR="007C005D" w:rsidRPr="00FF430B" w:rsidRDefault="007C005D" w:rsidP="007C005D">
      <w:pPr>
        <w:spacing w:after="200" w:line="276" w:lineRule="auto"/>
        <w:jc w:val="center"/>
        <w:rPr>
          <w:rFonts w:eastAsia="PMingLiU"/>
          <w:b/>
          <w:lang w:val="ro-MD" w:eastAsia="zh-CN"/>
        </w:rPr>
      </w:pPr>
    </w:p>
    <w:p w14:paraId="0494D254" w14:textId="77777777" w:rsidR="007C005D" w:rsidRPr="00FF430B" w:rsidRDefault="007C005D" w:rsidP="007C005D">
      <w:pPr>
        <w:spacing w:after="200" w:line="276" w:lineRule="auto"/>
        <w:jc w:val="center"/>
        <w:rPr>
          <w:rFonts w:eastAsia="PMingLiU"/>
          <w:b/>
          <w:lang w:val="ro-MD" w:eastAsia="zh-CN"/>
        </w:rPr>
      </w:pPr>
    </w:p>
    <w:p w14:paraId="0494D255" w14:textId="77777777" w:rsidR="007C005D" w:rsidRPr="00FF430B" w:rsidRDefault="007C005D" w:rsidP="007C005D">
      <w:pPr>
        <w:spacing w:after="200" w:line="276" w:lineRule="auto"/>
        <w:jc w:val="center"/>
        <w:rPr>
          <w:rFonts w:eastAsia="PMingLiU"/>
          <w:b/>
          <w:lang w:val="ro-MD" w:eastAsia="zh-CN"/>
        </w:rPr>
      </w:pPr>
    </w:p>
    <w:p w14:paraId="0494D256" w14:textId="77777777" w:rsidR="007C005D" w:rsidRPr="00FF430B" w:rsidRDefault="007C005D" w:rsidP="007C005D">
      <w:pPr>
        <w:spacing w:after="200" w:line="276" w:lineRule="auto"/>
        <w:jc w:val="center"/>
        <w:rPr>
          <w:rFonts w:eastAsia="PMingLiU"/>
          <w:b/>
          <w:lang w:val="ro-MD" w:eastAsia="zh-CN"/>
        </w:rPr>
      </w:pPr>
    </w:p>
    <w:p w14:paraId="0494D257" w14:textId="77777777" w:rsidR="007C005D" w:rsidRPr="00FF430B" w:rsidRDefault="007C005D" w:rsidP="007C005D">
      <w:pPr>
        <w:spacing w:after="200" w:line="276" w:lineRule="auto"/>
        <w:jc w:val="center"/>
        <w:rPr>
          <w:rFonts w:eastAsia="PMingLiU"/>
          <w:b/>
          <w:lang w:val="ro-MD" w:eastAsia="zh-CN"/>
        </w:rPr>
      </w:pPr>
    </w:p>
    <w:p w14:paraId="0494D258" w14:textId="77777777" w:rsidR="007C005D" w:rsidRPr="00FF430B" w:rsidRDefault="007C005D" w:rsidP="007C005D">
      <w:pPr>
        <w:spacing w:after="200" w:line="276" w:lineRule="auto"/>
        <w:jc w:val="center"/>
        <w:rPr>
          <w:rFonts w:eastAsia="PMingLiU"/>
          <w:b/>
          <w:lang w:val="ro-MD" w:eastAsia="zh-CN"/>
        </w:rPr>
      </w:pPr>
    </w:p>
    <w:p w14:paraId="0494D259" w14:textId="77777777" w:rsidR="007C005D" w:rsidRPr="00FF430B" w:rsidRDefault="007C005D" w:rsidP="007C005D">
      <w:pPr>
        <w:spacing w:after="200" w:line="276" w:lineRule="auto"/>
        <w:jc w:val="center"/>
        <w:rPr>
          <w:rFonts w:eastAsia="PMingLiU"/>
          <w:b/>
          <w:lang w:val="ro-MD" w:eastAsia="zh-CN"/>
        </w:rPr>
      </w:pPr>
    </w:p>
    <w:p w14:paraId="0494D25A"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0494D25B" w14:textId="77777777" w:rsidR="007C005D" w:rsidRPr="00FF430B" w:rsidRDefault="007C005D" w:rsidP="007C005D">
      <w:pPr>
        <w:jc w:val="right"/>
        <w:rPr>
          <w:noProof w:val="0"/>
          <w:lang w:val="ro-MD"/>
        </w:rPr>
      </w:pPr>
      <w:r w:rsidRPr="00FF430B">
        <w:rPr>
          <w:noProof w:val="0"/>
          <w:lang w:val="ro-MD"/>
        </w:rPr>
        <w:t>la Documentația standard nr._____</w:t>
      </w:r>
    </w:p>
    <w:p w14:paraId="0494D25C" w14:textId="77777777" w:rsidR="007C005D" w:rsidRPr="00FF430B" w:rsidRDefault="007C005D" w:rsidP="007C005D">
      <w:pPr>
        <w:jc w:val="right"/>
        <w:rPr>
          <w:noProof w:val="0"/>
          <w:lang w:val="ro-MD"/>
        </w:rPr>
      </w:pPr>
      <w:r w:rsidRPr="00FF430B">
        <w:rPr>
          <w:noProof w:val="0"/>
          <w:lang w:val="ro-MD"/>
        </w:rPr>
        <w:t>din “____” ________ 20___</w:t>
      </w:r>
    </w:p>
    <w:p w14:paraId="0494D25D" w14:textId="77777777" w:rsidR="007C005D" w:rsidRPr="00FF430B" w:rsidRDefault="007C005D" w:rsidP="007C005D">
      <w:pPr>
        <w:spacing w:after="200" w:line="276" w:lineRule="auto"/>
        <w:jc w:val="center"/>
        <w:rPr>
          <w:rFonts w:eastAsia="PMingLiU"/>
          <w:b/>
          <w:lang w:val="ro-MD" w:eastAsia="zh-CN"/>
        </w:rPr>
      </w:pPr>
    </w:p>
    <w:p w14:paraId="0494D25E" w14:textId="77777777" w:rsidR="007C005D" w:rsidRPr="00FF430B" w:rsidRDefault="007C005D" w:rsidP="007C005D">
      <w:pPr>
        <w:spacing w:after="200" w:line="276" w:lineRule="auto"/>
        <w:jc w:val="center"/>
        <w:rPr>
          <w:rFonts w:eastAsia="PMingLiU"/>
          <w:b/>
          <w:lang w:val="ro-MD" w:eastAsia="zh-CN"/>
        </w:rPr>
      </w:pPr>
    </w:p>
    <w:bookmarkEnd w:id="60"/>
    <w:p w14:paraId="0494D25F" w14:textId="77777777" w:rsidR="007C005D" w:rsidRPr="00FF430B" w:rsidRDefault="007C005D" w:rsidP="007C005D">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94D260" w14:textId="77777777" w:rsidR="007C005D" w:rsidRPr="00FF430B" w:rsidRDefault="007C005D" w:rsidP="007C005D">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0494D261" w14:textId="77777777" w:rsidR="007C005D" w:rsidRPr="00FF430B" w:rsidRDefault="007C005D" w:rsidP="007C005D">
      <w:pPr>
        <w:tabs>
          <w:tab w:val="left" w:pos="567"/>
        </w:tabs>
        <w:jc w:val="both"/>
        <w:rPr>
          <w:lang w:val="ro-MD"/>
        </w:rPr>
      </w:pPr>
      <w:r w:rsidRPr="00FF430B">
        <w:rPr>
          <w:lang w:val="ro-MD"/>
        </w:rPr>
        <w:t>____________________________________________________________________________</w:t>
      </w:r>
    </w:p>
    <w:p w14:paraId="0494D262" w14:textId="77777777" w:rsidR="007C005D" w:rsidRPr="00FF430B" w:rsidRDefault="007C005D" w:rsidP="007C005D">
      <w:pPr>
        <w:tabs>
          <w:tab w:val="left" w:pos="567"/>
        </w:tabs>
        <w:jc w:val="center"/>
        <w:rPr>
          <w:b/>
          <w:lang w:val="ro-MD"/>
        </w:rPr>
      </w:pPr>
      <w:r w:rsidRPr="00FF430B">
        <w:rPr>
          <w:b/>
          <w:lang w:val="ro-MD"/>
        </w:rPr>
        <w:t>(denumirea)</w:t>
      </w:r>
    </w:p>
    <w:p w14:paraId="0494D263" w14:textId="77777777" w:rsidR="007C005D" w:rsidRPr="00FF430B" w:rsidRDefault="007C005D" w:rsidP="007C005D">
      <w:pPr>
        <w:tabs>
          <w:tab w:val="left" w:pos="567"/>
        </w:tabs>
        <w:jc w:val="both"/>
        <w:rPr>
          <w:u w:val="single"/>
          <w:lang w:val="ro-MD"/>
        </w:rPr>
      </w:pPr>
      <w:r w:rsidRPr="00FF430B">
        <w:rPr>
          <w:b/>
          <w:lang w:val="ro-MD"/>
        </w:rPr>
        <w:t>1.Părţi contractante</w:t>
      </w:r>
      <w:r w:rsidRPr="00FF430B">
        <w:rPr>
          <w:lang w:val="ro-MD"/>
        </w:rPr>
        <w:t xml:space="preserve"> ( agenţi economici)</w:t>
      </w:r>
    </w:p>
    <w:p w14:paraId="0494D264" w14:textId="77777777" w:rsidR="007C005D" w:rsidRPr="00FF430B" w:rsidRDefault="007C005D" w:rsidP="007C005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494D265" w14:textId="77777777" w:rsidR="007C005D" w:rsidRPr="00FF430B" w:rsidRDefault="007C005D" w:rsidP="007C005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494D266" w14:textId="77777777" w:rsidR="007C005D" w:rsidRPr="00FF430B" w:rsidRDefault="007C005D" w:rsidP="007C005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494D267" w14:textId="77777777" w:rsidR="007C005D" w:rsidRPr="00FF430B" w:rsidRDefault="007C005D" w:rsidP="007C005D">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0494D268" w14:textId="77777777" w:rsidR="007C005D" w:rsidRPr="00FF430B" w:rsidRDefault="007C005D" w:rsidP="007C005D">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0494D269" w14:textId="77777777" w:rsidR="007C005D" w:rsidRPr="00FF430B" w:rsidRDefault="007C005D" w:rsidP="007C005D">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0494D26A" w14:textId="77777777" w:rsidR="007C005D" w:rsidRPr="00FF430B" w:rsidRDefault="007C005D" w:rsidP="007C005D">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0494D26B" w14:textId="77777777" w:rsidR="007C005D" w:rsidRPr="00FF430B" w:rsidRDefault="007C005D" w:rsidP="007C005D">
      <w:pPr>
        <w:tabs>
          <w:tab w:val="left" w:pos="567"/>
        </w:tabs>
        <w:jc w:val="both"/>
        <w:rPr>
          <w:lang w:val="ro-MD"/>
        </w:rPr>
      </w:pPr>
      <w:r w:rsidRPr="00FF430B">
        <w:rPr>
          <w:b/>
          <w:lang w:val="ro-MD"/>
        </w:rPr>
        <w:t>3. Informaţii privind modul de asociere:</w:t>
      </w:r>
    </w:p>
    <w:p w14:paraId="0494D26C" w14:textId="77777777" w:rsidR="007C005D" w:rsidRPr="00FF430B" w:rsidRDefault="007C005D" w:rsidP="007C005D">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494D26D" w14:textId="77777777" w:rsidR="007C005D" w:rsidRPr="00FF430B" w:rsidRDefault="007C005D" w:rsidP="007C005D">
      <w:pPr>
        <w:tabs>
          <w:tab w:val="left" w:pos="567"/>
        </w:tabs>
        <w:jc w:val="both"/>
        <w:rPr>
          <w:lang w:val="ro-MD"/>
        </w:rPr>
      </w:pPr>
      <w:r w:rsidRPr="00FF430B">
        <w:rPr>
          <w:lang w:val="ro-MD"/>
        </w:rPr>
        <w:t>b) Locul şi data înregistrării asociaţiei______________________________________________</w:t>
      </w:r>
    </w:p>
    <w:p w14:paraId="0494D26E" w14:textId="77777777" w:rsidR="007C005D" w:rsidRPr="00FF430B" w:rsidRDefault="007C005D" w:rsidP="007C005D">
      <w:pPr>
        <w:pStyle w:val="Subsol"/>
        <w:tabs>
          <w:tab w:val="left" w:pos="567"/>
        </w:tabs>
        <w:jc w:val="both"/>
        <w:rPr>
          <w:lang w:val="ro-MD"/>
        </w:rPr>
      </w:pPr>
      <w:r w:rsidRPr="00FF430B">
        <w:rPr>
          <w:lang w:val="ro-MD"/>
        </w:rPr>
        <w:t>c) Activităţi economice ce se vor realiza în comun ____________________________________</w:t>
      </w:r>
    </w:p>
    <w:p w14:paraId="0494D26F" w14:textId="77777777" w:rsidR="007C005D" w:rsidRPr="00FF430B" w:rsidRDefault="007C005D" w:rsidP="007C005D">
      <w:pPr>
        <w:tabs>
          <w:tab w:val="left" w:pos="567"/>
        </w:tabs>
        <w:jc w:val="both"/>
        <w:rPr>
          <w:lang w:val="ro-MD"/>
        </w:rPr>
      </w:pPr>
      <w:r w:rsidRPr="00FF430B">
        <w:rPr>
          <w:lang w:val="ro-MD"/>
        </w:rPr>
        <w:t>_____________________________________________________________________________</w:t>
      </w:r>
    </w:p>
    <w:p w14:paraId="0494D270" w14:textId="77777777" w:rsidR="007C005D" w:rsidRPr="00FF430B" w:rsidRDefault="007C005D" w:rsidP="007C005D">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0494D271" w14:textId="77777777" w:rsidR="007C005D" w:rsidRPr="00FF430B" w:rsidRDefault="007C005D" w:rsidP="007C005D">
      <w:pPr>
        <w:tabs>
          <w:tab w:val="left" w:pos="567"/>
        </w:tabs>
        <w:jc w:val="both"/>
        <w:rPr>
          <w:lang w:val="ro-MD"/>
        </w:rPr>
      </w:pPr>
      <w:r w:rsidRPr="00FF430B">
        <w:rPr>
          <w:lang w:val="ro-MD"/>
        </w:rPr>
        <w:t>e) Valoarea  și cota procentuală a lucrărilor executate de fiecare asociat ___________________</w:t>
      </w:r>
    </w:p>
    <w:p w14:paraId="0494D272" w14:textId="77777777" w:rsidR="007C005D" w:rsidRPr="00FF430B" w:rsidRDefault="007C005D" w:rsidP="007C005D">
      <w:pPr>
        <w:tabs>
          <w:tab w:val="left" w:pos="567"/>
        </w:tabs>
        <w:jc w:val="both"/>
        <w:rPr>
          <w:lang w:val="ro-MD"/>
        </w:rPr>
      </w:pPr>
      <w:r w:rsidRPr="00FF430B">
        <w:rPr>
          <w:lang w:val="ro-MD"/>
        </w:rPr>
        <w:t>_____________________________________________________________________________</w:t>
      </w:r>
    </w:p>
    <w:p w14:paraId="0494D273" w14:textId="77777777" w:rsidR="007C005D" w:rsidRPr="00FF430B" w:rsidRDefault="007C005D" w:rsidP="007C005D">
      <w:pPr>
        <w:tabs>
          <w:tab w:val="left" w:pos="567"/>
        </w:tabs>
        <w:jc w:val="both"/>
        <w:rPr>
          <w:lang w:val="ro-MD"/>
        </w:rPr>
      </w:pPr>
      <w:r w:rsidRPr="00FF430B">
        <w:rPr>
          <w:lang w:val="ro-MD"/>
        </w:rPr>
        <w:t>f) Condiţii de administrare a asociaţiei______________________________________________</w:t>
      </w:r>
    </w:p>
    <w:p w14:paraId="0494D274" w14:textId="77777777" w:rsidR="007C005D" w:rsidRPr="00FF430B" w:rsidRDefault="007C005D" w:rsidP="007C005D">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494D275" w14:textId="77777777" w:rsidR="007C005D" w:rsidRPr="00FF430B" w:rsidRDefault="007C005D" w:rsidP="007C005D">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494D276" w14:textId="77777777" w:rsidR="007C005D" w:rsidRPr="00FF430B" w:rsidRDefault="007C005D" w:rsidP="007C005D">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494D277" w14:textId="77777777" w:rsidR="007C005D" w:rsidRPr="00FF430B" w:rsidRDefault="007C005D" w:rsidP="007C005D">
      <w:pPr>
        <w:tabs>
          <w:tab w:val="left" w:pos="567"/>
        </w:tabs>
        <w:jc w:val="both"/>
        <w:rPr>
          <w:lang w:val="ro-MD"/>
        </w:rPr>
      </w:pPr>
      <w:r w:rsidRPr="00FF430B">
        <w:rPr>
          <w:lang w:val="ro-MD"/>
        </w:rPr>
        <w:t>j) Alte cauze__________________________________________________________________</w:t>
      </w:r>
    </w:p>
    <w:p w14:paraId="0494D278" w14:textId="77777777" w:rsidR="007C005D" w:rsidRPr="00FF430B" w:rsidRDefault="007C005D" w:rsidP="007C005D">
      <w:pPr>
        <w:jc w:val="both"/>
        <w:rPr>
          <w:rFonts w:eastAsia="PMingLiU"/>
          <w:lang w:val="ro-MD" w:eastAsia="zh-CN"/>
        </w:rPr>
      </w:pPr>
    </w:p>
    <w:p w14:paraId="0494D279" w14:textId="77777777" w:rsidR="007C005D" w:rsidRPr="00FF430B" w:rsidRDefault="007C005D" w:rsidP="007C005D">
      <w:pPr>
        <w:jc w:val="both"/>
        <w:rPr>
          <w:rFonts w:eastAsia="PMingLiU"/>
          <w:lang w:val="ro-MD" w:eastAsia="zh-CN"/>
        </w:rPr>
      </w:pPr>
    </w:p>
    <w:p w14:paraId="0494D27A" w14:textId="77777777" w:rsidR="007C005D" w:rsidRPr="00FF430B" w:rsidRDefault="007C005D" w:rsidP="007C005D">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0494D27B" w14:textId="77777777" w:rsidR="007C005D" w:rsidRPr="00FF430B" w:rsidRDefault="007C005D" w:rsidP="007C005D">
      <w:pPr>
        <w:jc w:val="both"/>
        <w:rPr>
          <w:rFonts w:eastAsia="PMingLiU"/>
          <w:lang w:val="ro-MD" w:eastAsia="zh-CN"/>
        </w:rPr>
      </w:pPr>
      <w:r w:rsidRPr="00FF430B">
        <w:rPr>
          <w:rFonts w:eastAsia="PMingLiU"/>
          <w:lang w:val="ro-MD" w:eastAsia="zh-CN"/>
        </w:rPr>
        <w:t>Semnat Liderul Asociației: __________________________</w:t>
      </w:r>
    </w:p>
    <w:p w14:paraId="0494D27C"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__________________________________________</w:t>
      </w:r>
    </w:p>
    <w:p w14:paraId="0494D27D"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____________________________</w:t>
      </w:r>
    </w:p>
    <w:p w14:paraId="0494D27E" w14:textId="77777777" w:rsidR="007C005D" w:rsidRPr="00FF430B" w:rsidRDefault="007C005D" w:rsidP="007C005D">
      <w:pPr>
        <w:jc w:val="both"/>
        <w:rPr>
          <w:rFonts w:eastAsia="PMingLiU"/>
          <w:lang w:val="ro-MD" w:eastAsia="zh-CN"/>
        </w:rPr>
      </w:pPr>
      <w:r w:rsidRPr="00FF430B">
        <w:rPr>
          <w:rFonts w:eastAsia="PMingLiU"/>
          <w:lang w:val="ro-MD" w:eastAsia="zh-CN"/>
        </w:rPr>
        <w:t>Denumirea întreprinderii: _________________________________</w:t>
      </w:r>
    </w:p>
    <w:p w14:paraId="0494D27F" w14:textId="77777777" w:rsidR="007C005D" w:rsidRPr="00FF430B" w:rsidRDefault="007C005D" w:rsidP="007C005D">
      <w:pPr>
        <w:jc w:val="both"/>
        <w:rPr>
          <w:rFonts w:eastAsia="PMingLiU"/>
          <w:lang w:val="ro-MD" w:eastAsia="zh-CN"/>
        </w:rPr>
      </w:pPr>
    </w:p>
    <w:p w14:paraId="0494D280" w14:textId="77777777" w:rsidR="007C005D" w:rsidRPr="00FF430B" w:rsidRDefault="007C005D" w:rsidP="007C005D">
      <w:pPr>
        <w:jc w:val="both"/>
        <w:rPr>
          <w:rFonts w:eastAsia="PMingLiU"/>
          <w:lang w:val="ro-MD" w:eastAsia="zh-CN"/>
        </w:rPr>
      </w:pPr>
      <w:r w:rsidRPr="00FF430B">
        <w:rPr>
          <w:rFonts w:eastAsia="PMingLiU"/>
          <w:lang w:val="ro-MD" w:eastAsia="zh-CN"/>
        </w:rPr>
        <w:t>Semnat Asociatul secund: __________________________</w:t>
      </w:r>
    </w:p>
    <w:p w14:paraId="0494D281" w14:textId="77777777" w:rsidR="007C005D" w:rsidRPr="00FF430B" w:rsidRDefault="007C005D" w:rsidP="007C005D">
      <w:pPr>
        <w:jc w:val="both"/>
        <w:rPr>
          <w:rFonts w:eastAsia="PMingLiU"/>
          <w:lang w:val="ro-MD" w:eastAsia="zh-CN"/>
        </w:rPr>
      </w:pPr>
      <w:r w:rsidRPr="00FF430B">
        <w:rPr>
          <w:rFonts w:eastAsia="PMingLiU"/>
          <w:lang w:val="ro-MD" w:eastAsia="zh-CN"/>
        </w:rPr>
        <w:t>Nume: __________________________________________</w:t>
      </w:r>
    </w:p>
    <w:p w14:paraId="0494D282" w14:textId="77777777" w:rsidR="007C005D" w:rsidRPr="00FF430B" w:rsidRDefault="007C005D" w:rsidP="007C005D">
      <w:pPr>
        <w:jc w:val="both"/>
        <w:rPr>
          <w:rFonts w:eastAsia="PMingLiU"/>
          <w:lang w:val="ro-MD" w:eastAsia="zh-CN"/>
        </w:rPr>
      </w:pPr>
      <w:r w:rsidRPr="00FF430B">
        <w:rPr>
          <w:rFonts w:eastAsia="PMingLiU"/>
          <w:lang w:val="ro-MD" w:eastAsia="zh-CN"/>
        </w:rPr>
        <w:t>Funcţia în cadrul întreprinderii: ____________________________</w:t>
      </w:r>
    </w:p>
    <w:p w14:paraId="0494D283" w14:textId="77777777" w:rsidR="007C005D" w:rsidRPr="00FF430B" w:rsidRDefault="007C005D" w:rsidP="007C005D">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0494D284" w14:textId="77777777" w:rsidR="007C005D" w:rsidRPr="00FF430B" w:rsidRDefault="007C005D" w:rsidP="007C005D">
      <w:pPr>
        <w:tabs>
          <w:tab w:val="left" w:pos="567"/>
        </w:tabs>
        <w:jc w:val="both"/>
        <w:rPr>
          <w:rFonts w:eastAsia="PMingLiU"/>
          <w:lang w:val="ro-MD" w:eastAsia="zh-CN"/>
        </w:rPr>
      </w:pPr>
    </w:p>
    <w:p w14:paraId="0494D285" w14:textId="77777777" w:rsidR="007C005D" w:rsidRPr="00FF430B" w:rsidRDefault="007C005D" w:rsidP="007C005D">
      <w:pPr>
        <w:tabs>
          <w:tab w:val="left" w:pos="567"/>
        </w:tabs>
        <w:jc w:val="center"/>
        <w:rPr>
          <w:b/>
          <w:color w:val="000000"/>
          <w:w w:val="90"/>
          <w:sz w:val="28"/>
          <w:szCs w:val="28"/>
          <w:lang w:val="ro-MD"/>
        </w:rPr>
      </w:pPr>
    </w:p>
    <w:p w14:paraId="0494D286" w14:textId="77777777" w:rsidR="007C005D" w:rsidRPr="00FF430B" w:rsidRDefault="007C005D" w:rsidP="007C005D">
      <w:pPr>
        <w:tabs>
          <w:tab w:val="left" w:pos="567"/>
        </w:tabs>
        <w:jc w:val="center"/>
        <w:rPr>
          <w:b/>
          <w:color w:val="000000"/>
          <w:w w:val="90"/>
          <w:lang w:val="ro-MD"/>
        </w:rPr>
      </w:pPr>
    </w:p>
    <w:p w14:paraId="0494D287" w14:textId="77777777" w:rsidR="007C005D" w:rsidRPr="00FF430B" w:rsidRDefault="007C005D" w:rsidP="007C005D">
      <w:pPr>
        <w:tabs>
          <w:tab w:val="left" w:pos="567"/>
        </w:tabs>
        <w:jc w:val="center"/>
        <w:rPr>
          <w:b/>
          <w:color w:val="000000"/>
          <w:w w:val="90"/>
          <w:lang w:val="ro-MD"/>
        </w:rPr>
      </w:pPr>
    </w:p>
    <w:p w14:paraId="0494D288" w14:textId="77777777" w:rsidR="007C005D" w:rsidRDefault="007C005D" w:rsidP="007C005D">
      <w:pPr>
        <w:tabs>
          <w:tab w:val="left" w:pos="567"/>
        </w:tabs>
        <w:jc w:val="center"/>
        <w:rPr>
          <w:b/>
          <w:color w:val="000000"/>
          <w:w w:val="90"/>
          <w:lang w:val="ro-MD"/>
        </w:rPr>
      </w:pPr>
    </w:p>
    <w:p w14:paraId="0494D289" w14:textId="77777777" w:rsidR="007C005D" w:rsidRDefault="007C005D" w:rsidP="007C005D">
      <w:pPr>
        <w:tabs>
          <w:tab w:val="left" w:pos="567"/>
        </w:tabs>
        <w:jc w:val="center"/>
        <w:rPr>
          <w:b/>
          <w:color w:val="000000"/>
          <w:w w:val="90"/>
          <w:lang w:val="ro-MD"/>
        </w:rPr>
      </w:pPr>
    </w:p>
    <w:p w14:paraId="0494D28A" w14:textId="77777777" w:rsidR="007C005D" w:rsidRPr="00FF430B" w:rsidRDefault="007C005D" w:rsidP="007C005D">
      <w:pPr>
        <w:tabs>
          <w:tab w:val="left" w:pos="567"/>
        </w:tabs>
        <w:jc w:val="center"/>
        <w:rPr>
          <w:b/>
          <w:color w:val="000000"/>
          <w:w w:val="90"/>
          <w:lang w:val="ro-MD"/>
        </w:rPr>
      </w:pPr>
    </w:p>
    <w:p w14:paraId="0494D28B"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494D28C" w14:textId="77777777" w:rsidR="007C005D" w:rsidRPr="00FF430B" w:rsidRDefault="007C005D" w:rsidP="007C005D">
      <w:pPr>
        <w:jc w:val="right"/>
        <w:rPr>
          <w:noProof w:val="0"/>
          <w:lang w:val="ro-MD"/>
        </w:rPr>
      </w:pPr>
      <w:r w:rsidRPr="00FF430B">
        <w:rPr>
          <w:noProof w:val="0"/>
          <w:lang w:val="ro-MD"/>
        </w:rPr>
        <w:t>la Documentația standard nr._____</w:t>
      </w:r>
    </w:p>
    <w:p w14:paraId="0494D28D" w14:textId="77777777" w:rsidR="007C005D" w:rsidRPr="00FF430B" w:rsidRDefault="007C005D" w:rsidP="007C005D">
      <w:pPr>
        <w:jc w:val="right"/>
        <w:rPr>
          <w:noProof w:val="0"/>
          <w:lang w:val="ro-MD"/>
        </w:rPr>
      </w:pPr>
      <w:r w:rsidRPr="00FF430B">
        <w:rPr>
          <w:noProof w:val="0"/>
          <w:lang w:val="ro-MD"/>
        </w:rPr>
        <w:t>din “____” ________ 20___</w:t>
      </w:r>
    </w:p>
    <w:p w14:paraId="0494D28E" w14:textId="77777777" w:rsidR="007C005D" w:rsidRPr="00FF430B" w:rsidRDefault="007C005D" w:rsidP="007C005D">
      <w:pPr>
        <w:tabs>
          <w:tab w:val="left" w:pos="567"/>
        </w:tabs>
        <w:jc w:val="center"/>
        <w:rPr>
          <w:b/>
          <w:color w:val="000000"/>
          <w:w w:val="90"/>
          <w:lang w:val="ro-MD"/>
        </w:rPr>
      </w:pPr>
    </w:p>
    <w:p w14:paraId="0494D28F" w14:textId="77777777" w:rsidR="007C005D" w:rsidRPr="00FF430B" w:rsidRDefault="007C005D" w:rsidP="007C005D">
      <w:pPr>
        <w:tabs>
          <w:tab w:val="left" w:pos="567"/>
        </w:tabs>
        <w:jc w:val="center"/>
        <w:rPr>
          <w:b/>
          <w:color w:val="000000"/>
          <w:w w:val="90"/>
          <w:lang w:val="ro-MD"/>
        </w:rPr>
      </w:pPr>
    </w:p>
    <w:p w14:paraId="0494D290" w14:textId="77777777" w:rsidR="007C005D" w:rsidRPr="00FF430B" w:rsidRDefault="007C005D" w:rsidP="007C005D">
      <w:pPr>
        <w:tabs>
          <w:tab w:val="left" w:pos="567"/>
        </w:tabs>
        <w:jc w:val="center"/>
        <w:rPr>
          <w:b/>
          <w:color w:val="000000"/>
          <w:w w:val="90"/>
          <w:lang w:val="ro-MD"/>
        </w:rPr>
      </w:pPr>
    </w:p>
    <w:p w14:paraId="0494D291" w14:textId="77777777" w:rsidR="007C005D" w:rsidRPr="00FF430B" w:rsidRDefault="007C005D" w:rsidP="007C005D">
      <w:pPr>
        <w:pStyle w:val="Titlu1"/>
        <w:numPr>
          <w:ilvl w:val="0"/>
          <w:numId w:val="0"/>
        </w:numPr>
        <w:ind w:left="720"/>
        <w:rPr>
          <w:lang w:val="ro-MD"/>
        </w:rPr>
      </w:pPr>
      <w:r w:rsidRPr="00FF430B">
        <w:rPr>
          <w:lang w:val="ro-MD"/>
        </w:rPr>
        <w:t>ANGAJAMENT TERŢ SUSŢINĂTOR FINANCIAR</w:t>
      </w:r>
    </w:p>
    <w:p w14:paraId="0494D292" w14:textId="77777777" w:rsidR="007C005D" w:rsidRPr="00FF430B" w:rsidRDefault="007C005D" w:rsidP="007C005D">
      <w:pPr>
        <w:tabs>
          <w:tab w:val="left" w:pos="567"/>
        </w:tabs>
        <w:jc w:val="center"/>
        <w:rPr>
          <w:b/>
          <w:color w:val="000000"/>
          <w:w w:val="90"/>
          <w:lang w:val="ro-MD"/>
        </w:rPr>
      </w:pPr>
    </w:p>
    <w:p w14:paraId="0494D293" w14:textId="77777777" w:rsidR="007C005D" w:rsidRPr="00FF430B" w:rsidRDefault="007C005D" w:rsidP="007C005D">
      <w:pPr>
        <w:shd w:val="clear" w:color="auto" w:fill="FFFFFF"/>
        <w:jc w:val="both"/>
        <w:rPr>
          <w:b/>
          <w:spacing w:val="-2"/>
          <w:lang w:val="ro-MD"/>
        </w:rPr>
      </w:pPr>
      <w:r w:rsidRPr="00FF430B">
        <w:rPr>
          <w:b/>
          <w:spacing w:val="-2"/>
          <w:lang w:val="ro-MD"/>
        </w:rPr>
        <w:t>Terţ susţinător financiar</w:t>
      </w:r>
    </w:p>
    <w:p w14:paraId="0494D294" w14:textId="77777777" w:rsidR="007C005D" w:rsidRPr="00FF430B" w:rsidRDefault="007C005D" w:rsidP="007C005D">
      <w:pPr>
        <w:shd w:val="clear" w:color="auto" w:fill="FFFFFF"/>
        <w:jc w:val="both"/>
        <w:rPr>
          <w:lang w:val="ro-MD"/>
        </w:rPr>
      </w:pPr>
      <w:r w:rsidRPr="00FF430B">
        <w:rPr>
          <w:b/>
          <w:spacing w:val="-2"/>
          <w:lang w:val="ro-MD"/>
        </w:rPr>
        <w:t>..........................</w:t>
      </w:r>
      <w:r w:rsidRPr="00FF430B">
        <w:rPr>
          <w:lang w:val="ro-MD"/>
        </w:rPr>
        <w:t xml:space="preserve">(denumirea)  </w:t>
      </w:r>
    </w:p>
    <w:p w14:paraId="0494D295" w14:textId="77777777" w:rsidR="007C005D" w:rsidRPr="00FF430B" w:rsidRDefault="007C005D" w:rsidP="007C005D">
      <w:pPr>
        <w:shd w:val="clear" w:color="auto" w:fill="FFFFFF"/>
        <w:jc w:val="center"/>
        <w:rPr>
          <w:b/>
          <w:lang w:val="ro-MD"/>
        </w:rPr>
      </w:pPr>
      <w:r w:rsidRPr="00FF430B">
        <w:rPr>
          <w:b/>
          <w:lang w:val="ro-MD"/>
        </w:rPr>
        <w:t>ANGAJAMENT</w:t>
      </w:r>
    </w:p>
    <w:p w14:paraId="0494D296" w14:textId="77777777" w:rsidR="007C005D" w:rsidRPr="00FF430B" w:rsidRDefault="007C005D" w:rsidP="007C005D">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0494D297" w14:textId="77777777" w:rsidR="007C005D" w:rsidRPr="00FF430B" w:rsidRDefault="007C005D" w:rsidP="007C005D">
      <w:pPr>
        <w:shd w:val="clear" w:color="auto" w:fill="FFFFFF"/>
        <w:spacing w:before="504"/>
        <w:jc w:val="both"/>
        <w:rPr>
          <w:spacing w:val="-3"/>
          <w:lang w:val="ro-MD"/>
        </w:rPr>
      </w:pPr>
      <w:r w:rsidRPr="00FF430B">
        <w:rPr>
          <w:spacing w:val="-3"/>
          <w:lang w:val="ro-MD"/>
        </w:rPr>
        <w:t>Către, ................................................................................................................................................</w:t>
      </w:r>
    </w:p>
    <w:p w14:paraId="0494D298" w14:textId="77777777" w:rsidR="007C005D" w:rsidRPr="00FF430B" w:rsidRDefault="007C005D" w:rsidP="007C005D">
      <w:pPr>
        <w:shd w:val="clear" w:color="auto" w:fill="FFFFFF"/>
        <w:jc w:val="both"/>
        <w:rPr>
          <w:i/>
          <w:lang w:val="ro-MD"/>
        </w:rPr>
      </w:pPr>
      <w:r w:rsidRPr="00FF430B">
        <w:rPr>
          <w:i/>
          <w:lang w:val="ro-MD"/>
        </w:rPr>
        <w:t xml:space="preserve">                            (denumirea autorităţii contractante şi adresa completă)</w:t>
      </w:r>
    </w:p>
    <w:p w14:paraId="0494D299" w14:textId="77777777" w:rsidR="007C005D" w:rsidRPr="00FF430B" w:rsidRDefault="007C005D" w:rsidP="007C005D">
      <w:pPr>
        <w:shd w:val="clear" w:color="auto" w:fill="FFFFFF"/>
        <w:tabs>
          <w:tab w:val="left" w:leader="dot" w:pos="7166"/>
        </w:tabs>
        <w:jc w:val="both"/>
        <w:rPr>
          <w:lang w:val="ro-MD"/>
        </w:rPr>
      </w:pPr>
      <w:r w:rsidRPr="00FF430B">
        <w:rPr>
          <w:lang w:val="ro-MD"/>
        </w:rPr>
        <w:t>Cu privire la procedura pentru atribuirea contractului ......................................................................</w:t>
      </w:r>
    </w:p>
    <w:p w14:paraId="0494D29A" w14:textId="77777777" w:rsidR="007C005D" w:rsidRPr="00FF430B" w:rsidRDefault="007C005D" w:rsidP="007C005D">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494D29B" w14:textId="77777777" w:rsidR="007C005D" w:rsidRPr="00FF430B" w:rsidRDefault="007C005D" w:rsidP="007C005D">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0494D29C" w14:textId="77777777" w:rsidR="007C005D" w:rsidRPr="00FF430B" w:rsidRDefault="007C005D" w:rsidP="007C005D">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0494D29D" w14:textId="77777777" w:rsidR="007C005D" w:rsidRPr="00FF430B" w:rsidRDefault="007C005D" w:rsidP="007C005D">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0494D29E" w14:textId="77777777" w:rsidR="007C005D" w:rsidRPr="00FF430B" w:rsidRDefault="007C005D" w:rsidP="007C005D">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0494D29F" w14:textId="77777777" w:rsidR="007C005D" w:rsidRPr="00FF430B" w:rsidRDefault="007C005D" w:rsidP="007C005D">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494D2A0" w14:textId="77777777" w:rsidR="007C005D" w:rsidRPr="00FF430B" w:rsidRDefault="007C005D" w:rsidP="007C005D">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0494D2A1" w14:textId="77777777" w:rsidR="007C005D" w:rsidRPr="00FF430B" w:rsidRDefault="007C005D" w:rsidP="007C005D">
      <w:pPr>
        <w:shd w:val="clear" w:color="auto" w:fill="FFFFFF"/>
        <w:jc w:val="both"/>
        <w:rPr>
          <w:spacing w:val="-1"/>
          <w:lang w:val="ro-MD"/>
        </w:rPr>
      </w:pPr>
    </w:p>
    <w:p w14:paraId="0494D2A2" w14:textId="77777777" w:rsidR="007C005D" w:rsidRPr="00FF430B" w:rsidRDefault="007C005D" w:rsidP="007C005D">
      <w:pPr>
        <w:shd w:val="clear" w:color="auto" w:fill="FFFFFF"/>
        <w:jc w:val="both"/>
        <w:rPr>
          <w:spacing w:val="-1"/>
          <w:lang w:val="ro-MD"/>
        </w:rPr>
      </w:pPr>
    </w:p>
    <w:p w14:paraId="0494D2A3" w14:textId="77777777" w:rsidR="007C005D" w:rsidRPr="00FF430B" w:rsidRDefault="007C005D" w:rsidP="007C005D">
      <w:pPr>
        <w:shd w:val="clear" w:color="auto" w:fill="FFFFFF"/>
        <w:jc w:val="both"/>
        <w:rPr>
          <w:spacing w:val="-1"/>
          <w:lang w:val="ro-MD"/>
        </w:rPr>
      </w:pPr>
    </w:p>
    <w:p w14:paraId="0494D2A4" w14:textId="77777777" w:rsidR="007C005D" w:rsidRPr="00FF430B" w:rsidRDefault="007C005D" w:rsidP="007C005D">
      <w:pPr>
        <w:shd w:val="clear" w:color="auto" w:fill="FFFFFF"/>
        <w:jc w:val="both"/>
        <w:rPr>
          <w:spacing w:val="-1"/>
          <w:lang w:val="ro-MD"/>
        </w:rPr>
      </w:pPr>
    </w:p>
    <w:p w14:paraId="0494D2A5" w14:textId="77777777" w:rsidR="007C005D" w:rsidRPr="00FF430B" w:rsidRDefault="007C005D" w:rsidP="007C005D">
      <w:pPr>
        <w:shd w:val="clear" w:color="auto" w:fill="FFFFFF"/>
        <w:jc w:val="both"/>
        <w:rPr>
          <w:spacing w:val="-1"/>
          <w:lang w:val="ro-MD"/>
        </w:rPr>
      </w:pPr>
    </w:p>
    <w:p w14:paraId="0494D2A6" w14:textId="77777777" w:rsidR="007C005D" w:rsidRPr="00FF430B" w:rsidRDefault="007C005D" w:rsidP="007C005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0494D2A7" w14:textId="77777777" w:rsidR="007C005D" w:rsidRPr="00FF430B" w:rsidRDefault="007C005D" w:rsidP="007C005D">
      <w:pPr>
        <w:ind w:left="5040" w:firstLine="720"/>
        <w:jc w:val="both"/>
        <w:rPr>
          <w:rStyle w:val="tax1"/>
          <w:rFonts w:eastAsiaTheme="majorEastAsia"/>
          <w:sz w:val="22"/>
          <w:szCs w:val="22"/>
          <w:lang w:val="ro-MD"/>
        </w:rPr>
      </w:pPr>
    </w:p>
    <w:p w14:paraId="0494D2A8" w14:textId="77777777" w:rsidR="007C005D" w:rsidRPr="00FF430B" w:rsidRDefault="007C005D" w:rsidP="007C005D">
      <w:pPr>
        <w:jc w:val="right"/>
        <w:rPr>
          <w:noProof w:val="0"/>
          <w:lang w:val="ro-MD"/>
        </w:rPr>
      </w:pPr>
    </w:p>
    <w:p w14:paraId="0494D2A9" w14:textId="77777777" w:rsidR="007C005D" w:rsidRPr="00FF430B" w:rsidRDefault="007C005D" w:rsidP="007C005D">
      <w:pPr>
        <w:jc w:val="right"/>
        <w:rPr>
          <w:noProof w:val="0"/>
          <w:lang w:val="ro-MD"/>
        </w:rPr>
      </w:pPr>
    </w:p>
    <w:p w14:paraId="0494D2AA"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0494D2AB" w14:textId="77777777" w:rsidR="007C005D" w:rsidRPr="00FF430B" w:rsidRDefault="007C005D" w:rsidP="007C005D">
      <w:pPr>
        <w:jc w:val="right"/>
        <w:rPr>
          <w:noProof w:val="0"/>
          <w:lang w:val="ro-MD"/>
        </w:rPr>
      </w:pPr>
      <w:r w:rsidRPr="00FF430B">
        <w:rPr>
          <w:noProof w:val="0"/>
          <w:lang w:val="ro-MD"/>
        </w:rPr>
        <w:t>la Documentația standard nr._____</w:t>
      </w:r>
    </w:p>
    <w:p w14:paraId="0494D2AC" w14:textId="77777777" w:rsidR="007C005D" w:rsidRPr="00FF430B" w:rsidRDefault="007C005D" w:rsidP="007C005D">
      <w:pPr>
        <w:jc w:val="right"/>
        <w:rPr>
          <w:noProof w:val="0"/>
          <w:lang w:val="ro-MD"/>
        </w:rPr>
      </w:pPr>
      <w:r w:rsidRPr="00FF430B">
        <w:rPr>
          <w:noProof w:val="0"/>
          <w:lang w:val="ro-MD"/>
        </w:rPr>
        <w:t>din “____” ________ 20___</w:t>
      </w:r>
    </w:p>
    <w:p w14:paraId="0494D2AD" w14:textId="77777777" w:rsidR="007C005D" w:rsidRPr="00FF430B" w:rsidRDefault="007C005D" w:rsidP="007C005D">
      <w:pPr>
        <w:tabs>
          <w:tab w:val="left" w:pos="567"/>
        </w:tabs>
        <w:jc w:val="center"/>
        <w:rPr>
          <w:b/>
          <w:color w:val="000000"/>
          <w:w w:val="90"/>
          <w:lang w:val="ro-MD"/>
        </w:rPr>
      </w:pPr>
    </w:p>
    <w:p w14:paraId="0494D2AE" w14:textId="77777777" w:rsidR="007C005D" w:rsidRPr="00FF430B" w:rsidRDefault="007C005D" w:rsidP="007C005D">
      <w:pPr>
        <w:pStyle w:val="Titlu1"/>
        <w:numPr>
          <w:ilvl w:val="0"/>
          <w:numId w:val="0"/>
        </w:numPr>
        <w:ind w:left="720"/>
        <w:rPr>
          <w:sz w:val="22"/>
          <w:szCs w:val="22"/>
          <w:lang w:val="ro-MD"/>
        </w:rPr>
      </w:pPr>
    </w:p>
    <w:p w14:paraId="0494D2AF" w14:textId="77777777" w:rsidR="007C005D" w:rsidRPr="00FF430B" w:rsidRDefault="007C005D" w:rsidP="007C005D">
      <w:pPr>
        <w:pStyle w:val="Titlu1"/>
        <w:numPr>
          <w:ilvl w:val="0"/>
          <w:numId w:val="0"/>
        </w:numPr>
        <w:ind w:left="720"/>
        <w:rPr>
          <w:lang w:val="ro-MD"/>
        </w:rPr>
      </w:pPr>
      <w:r w:rsidRPr="00FF430B">
        <w:rPr>
          <w:lang w:val="ro-MD"/>
        </w:rPr>
        <w:t>ANGAJAMENT PRIVIND SUSŢINEREA TEHNICĂ ȘI PROFESIONALĂ A OFERTANTULUI/GRUPULUI DE OPERATORI ECONOMICI</w:t>
      </w:r>
    </w:p>
    <w:p w14:paraId="0494D2B0" w14:textId="77777777" w:rsidR="007C005D" w:rsidRPr="00FF430B" w:rsidRDefault="007C005D" w:rsidP="007C005D">
      <w:pPr>
        <w:ind w:left="5040" w:firstLine="720"/>
        <w:jc w:val="both"/>
        <w:rPr>
          <w:rStyle w:val="tax1"/>
          <w:rFonts w:eastAsiaTheme="majorEastAsia"/>
          <w:sz w:val="24"/>
          <w:szCs w:val="24"/>
          <w:lang w:val="ro-MD"/>
        </w:rPr>
      </w:pPr>
    </w:p>
    <w:p w14:paraId="0494D2B1" w14:textId="77777777" w:rsidR="007C005D" w:rsidRPr="00FF430B" w:rsidRDefault="007C005D" w:rsidP="007C005D">
      <w:pPr>
        <w:ind w:left="5040" w:firstLine="720"/>
        <w:jc w:val="both"/>
        <w:rPr>
          <w:rStyle w:val="tax1"/>
          <w:rFonts w:eastAsiaTheme="majorEastAsia"/>
          <w:sz w:val="24"/>
          <w:szCs w:val="24"/>
          <w:lang w:val="ro-MD"/>
        </w:rPr>
      </w:pPr>
    </w:p>
    <w:p w14:paraId="0494D2B2" w14:textId="77777777" w:rsidR="007C005D" w:rsidRPr="00FF430B" w:rsidRDefault="007C005D" w:rsidP="007C005D">
      <w:pPr>
        <w:pStyle w:val="DefaultText"/>
        <w:rPr>
          <w:noProof w:val="0"/>
          <w:szCs w:val="24"/>
          <w:lang w:val="ro-MD"/>
        </w:rPr>
      </w:pPr>
    </w:p>
    <w:p w14:paraId="0494D2B3" w14:textId="77777777" w:rsidR="007C005D" w:rsidRPr="00FF430B" w:rsidRDefault="007C005D" w:rsidP="007C005D">
      <w:pPr>
        <w:shd w:val="clear" w:color="auto" w:fill="FFFFFF"/>
        <w:rPr>
          <w:b/>
          <w:lang w:val="ro-MD"/>
        </w:rPr>
      </w:pPr>
      <w:r w:rsidRPr="00FF430B">
        <w:rPr>
          <w:b/>
          <w:spacing w:val="-2"/>
          <w:lang w:val="ro-MD"/>
        </w:rPr>
        <w:t>..........................</w:t>
      </w:r>
    </w:p>
    <w:p w14:paraId="0494D2B4" w14:textId="77777777" w:rsidR="007C005D" w:rsidRPr="00FF430B" w:rsidRDefault="007C005D" w:rsidP="007C005D">
      <w:pPr>
        <w:shd w:val="clear" w:color="auto" w:fill="FFFFFF"/>
        <w:rPr>
          <w:lang w:val="ro-MD"/>
        </w:rPr>
      </w:pPr>
      <w:r w:rsidRPr="00FF430B">
        <w:rPr>
          <w:lang w:val="ro-MD"/>
        </w:rPr>
        <w:t>(denumirea)</w:t>
      </w:r>
    </w:p>
    <w:p w14:paraId="0494D2B5" w14:textId="77777777" w:rsidR="007C005D" w:rsidRPr="00FF430B" w:rsidRDefault="007C005D" w:rsidP="007C005D">
      <w:pPr>
        <w:shd w:val="clear" w:color="auto" w:fill="FFFFFF"/>
        <w:jc w:val="center"/>
        <w:rPr>
          <w:b/>
          <w:lang w:val="ro-MD"/>
        </w:rPr>
      </w:pPr>
      <w:r w:rsidRPr="00FF430B">
        <w:rPr>
          <w:b/>
          <w:lang w:val="ro-MD"/>
        </w:rPr>
        <w:t>ANGAJAMENT</w:t>
      </w:r>
    </w:p>
    <w:p w14:paraId="0494D2B6" w14:textId="77777777" w:rsidR="007C005D" w:rsidRPr="00FF430B" w:rsidRDefault="007C005D" w:rsidP="007C005D">
      <w:pPr>
        <w:shd w:val="clear" w:color="auto" w:fill="FFFFFF"/>
        <w:jc w:val="center"/>
        <w:rPr>
          <w:b/>
          <w:lang w:val="ro-MD"/>
        </w:rPr>
      </w:pPr>
      <w:r w:rsidRPr="00FF430B">
        <w:rPr>
          <w:b/>
          <w:lang w:val="ro-MD"/>
        </w:rPr>
        <w:t>privind susţinerea tehnică și profesională</w:t>
      </w:r>
    </w:p>
    <w:p w14:paraId="0494D2B7" w14:textId="77777777" w:rsidR="007C005D" w:rsidRPr="00FF430B" w:rsidRDefault="007C005D" w:rsidP="007C005D">
      <w:pPr>
        <w:shd w:val="clear" w:color="auto" w:fill="FFFFFF"/>
        <w:jc w:val="center"/>
        <w:rPr>
          <w:b/>
          <w:lang w:val="ro-MD"/>
        </w:rPr>
      </w:pPr>
      <w:r w:rsidRPr="00FF430B">
        <w:rPr>
          <w:b/>
          <w:lang w:val="ro-MD"/>
        </w:rPr>
        <w:t>a ofertantului/candidatului</w:t>
      </w:r>
    </w:p>
    <w:p w14:paraId="0494D2B8" w14:textId="77777777" w:rsidR="007C005D" w:rsidRPr="00FF430B" w:rsidRDefault="007C005D" w:rsidP="007C005D">
      <w:pPr>
        <w:shd w:val="clear" w:color="auto" w:fill="FFFFFF"/>
        <w:jc w:val="center"/>
        <w:rPr>
          <w:lang w:val="ro-MD"/>
        </w:rPr>
      </w:pPr>
    </w:p>
    <w:p w14:paraId="0494D2B9" w14:textId="77777777" w:rsidR="007C005D" w:rsidRPr="00FF430B" w:rsidRDefault="007C005D" w:rsidP="007C005D">
      <w:pPr>
        <w:shd w:val="clear" w:color="auto" w:fill="FFFFFF"/>
        <w:rPr>
          <w:lang w:val="ro-MD"/>
        </w:rPr>
      </w:pPr>
      <w:r w:rsidRPr="00FF430B">
        <w:rPr>
          <w:spacing w:val="-2"/>
          <w:lang w:val="ro-MD"/>
        </w:rPr>
        <w:t>Către</w:t>
      </w:r>
      <w:r w:rsidRPr="00FF430B">
        <w:rPr>
          <w:lang w:val="ro-MD"/>
        </w:rPr>
        <w:t>, .................................................................................................................................................</w:t>
      </w:r>
    </w:p>
    <w:p w14:paraId="0494D2BA" w14:textId="77777777" w:rsidR="007C005D" w:rsidRPr="00FF430B" w:rsidRDefault="007C005D" w:rsidP="007C005D">
      <w:pPr>
        <w:shd w:val="clear" w:color="auto" w:fill="FFFFFF"/>
        <w:spacing w:before="5"/>
        <w:rPr>
          <w:i/>
          <w:lang w:val="ro-MD"/>
        </w:rPr>
      </w:pPr>
      <w:r w:rsidRPr="00FF430B">
        <w:rPr>
          <w:i/>
          <w:lang w:val="ro-MD"/>
        </w:rPr>
        <w:t xml:space="preserve">                                   (denumirea autorităţii contractante şi adresa completă)</w:t>
      </w:r>
    </w:p>
    <w:p w14:paraId="0494D2BB" w14:textId="77777777" w:rsidR="007C005D" w:rsidRPr="00FF430B" w:rsidRDefault="007C005D" w:rsidP="007C005D">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4D2BC" w14:textId="77777777" w:rsidR="007C005D" w:rsidRPr="00FF430B" w:rsidRDefault="007C005D" w:rsidP="007C005D">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0494D2BD" w14:textId="77777777" w:rsidR="007C005D" w:rsidRPr="00FF430B" w:rsidRDefault="007C005D" w:rsidP="007C005D">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494D2BE" w14:textId="77777777" w:rsidR="007C005D" w:rsidRPr="00FF430B" w:rsidRDefault="007C005D" w:rsidP="007C005D">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0494D2BF" w14:textId="77777777" w:rsidR="007C005D" w:rsidRPr="00FF430B" w:rsidRDefault="007C005D" w:rsidP="007C005D">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494D2C0" w14:textId="77777777" w:rsidR="007C005D" w:rsidRPr="00FF430B" w:rsidRDefault="007C005D" w:rsidP="007C005D">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0494D2C1" w14:textId="77777777" w:rsidR="007C005D" w:rsidRPr="00FF430B" w:rsidRDefault="007C005D" w:rsidP="007C005D">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0494D2C2" w14:textId="77777777" w:rsidR="007C005D" w:rsidRPr="00FF430B" w:rsidRDefault="007C005D" w:rsidP="007C005D">
      <w:pPr>
        <w:shd w:val="clear" w:color="auto" w:fill="FFFFFF"/>
        <w:rPr>
          <w:spacing w:val="-1"/>
          <w:lang w:val="ro-MD"/>
        </w:rPr>
      </w:pPr>
    </w:p>
    <w:p w14:paraId="0494D2C3" w14:textId="77777777" w:rsidR="007C005D" w:rsidRPr="00FF430B" w:rsidRDefault="007C005D" w:rsidP="007C005D">
      <w:pPr>
        <w:shd w:val="clear" w:color="auto" w:fill="FFFFFF"/>
        <w:rPr>
          <w:spacing w:val="-1"/>
          <w:lang w:val="ro-MD"/>
        </w:rPr>
      </w:pPr>
    </w:p>
    <w:p w14:paraId="0494D2C4" w14:textId="77777777" w:rsidR="007C005D" w:rsidRPr="00FF430B" w:rsidRDefault="007C005D" w:rsidP="007C005D">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0494D2C5" w14:textId="77777777" w:rsidR="007C005D" w:rsidRPr="00FF430B" w:rsidRDefault="007C005D" w:rsidP="007C005D">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0494D2C6" w14:textId="77777777" w:rsidR="007C005D" w:rsidRPr="00FF430B" w:rsidRDefault="007C005D" w:rsidP="007C005D">
      <w:pPr>
        <w:shd w:val="clear" w:color="auto" w:fill="FFFFFF"/>
        <w:jc w:val="right"/>
        <w:rPr>
          <w:i/>
          <w:spacing w:val="-1"/>
          <w:lang w:val="ro-MD"/>
        </w:rPr>
      </w:pPr>
      <w:r w:rsidRPr="00FF430B">
        <w:rPr>
          <w:i/>
          <w:spacing w:val="-1"/>
          <w:lang w:val="ro-MD"/>
        </w:rPr>
        <w:t>(semnătură autorizată)</w:t>
      </w:r>
    </w:p>
    <w:p w14:paraId="0494D2C7" w14:textId="77777777" w:rsidR="007C005D" w:rsidRPr="00FF430B" w:rsidRDefault="007C005D" w:rsidP="007C005D">
      <w:pPr>
        <w:tabs>
          <w:tab w:val="left" w:pos="567"/>
        </w:tabs>
        <w:jc w:val="center"/>
        <w:rPr>
          <w:b/>
          <w:color w:val="000000"/>
          <w:w w:val="90"/>
          <w:lang w:val="ro-MD"/>
        </w:rPr>
      </w:pPr>
    </w:p>
    <w:p w14:paraId="0494D2C8"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0494D2C9" w14:textId="77777777" w:rsidR="007C005D" w:rsidRPr="00FF430B" w:rsidRDefault="007C005D" w:rsidP="007C005D">
      <w:pPr>
        <w:jc w:val="right"/>
        <w:rPr>
          <w:noProof w:val="0"/>
          <w:lang w:val="ro-MD"/>
        </w:rPr>
      </w:pPr>
      <w:r w:rsidRPr="00FF430B">
        <w:rPr>
          <w:noProof w:val="0"/>
          <w:lang w:val="ro-MD"/>
        </w:rPr>
        <w:t>la Documentația standard nr._____</w:t>
      </w:r>
    </w:p>
    <w:p w14:paraId="0494D2CA" w14:textId="77777777" w:rsidR="007C005D" w:rsidRPr="00FF430B" w:rsidRDefault="007C005D" w:rsidP="007C005D">
      <w:pPr>
        <w:jc w:val="right"/>
        <w:rPr>
          <w:noProof w:val="0"/>
          <w:lang w:val="ro-MD"/>
        </w:rPr>
      </w:pPr>
      <w:r w:rsidRPr="00FF430B">
        <w:rPr>
          <w:noProof w:val="0"/>
          <w:lang w:val="ro-MD"/>
        </w:rPr>
        <w:t>din “____” ________ 20___</w:t>
      </w:r>
    </w:p>
    <w:p w14:paraId="0494D2CB" w14:textId="77777777" w:rsidR="007C005D" w:rsidRPr="00FF430B" w:rsidRDefault="007C005D" w:rsidP="007C005D">
      <w:pPr>
        <w:tabs>
          <w:tab w:val="left" w:pos="567"/>
        </w:tabs>
        <w:jc w:val="center"/>
        <w:rPr>
          <w:b/>
          <w:color w:val="000000"/>
          <w:w w:val="90"/>
          <w:lang w:val="ro-MD"/>
        </w:rPr>
      </w:pPr>
    </w:p>
    <w:p w14:paraId="0494D2CC" w14:textId="77777777" w:rsidR="007C005D" w:rsidRPr="00FF430B" w:rsidRDefault="007C005D" w:rsidP="007C005D">
      <w:pPr>
        <w:tabs>
          <w:tab w:val="left" w:pos="567"/>
        </w:tabs>
        <w:jc w:val="center"/>
        <w:rPr>
          <w:b/>
          <w:color w:val="000000"/>
          <w:w w:val="90"/>
          <w:lang w:val="ro-MD"/>
        </w:rPr>
      </w:pPr>
    </w:p>
    <w:p w14:paraId="0494D2CD" w14:textId="77777777" w:rsidR="007C005D" w:rsidRPr="00FF430B" w:rsidRDefault="007C005D" w:rsidP="007C005D">
      <w:pPr>
        <w:keepNext/>
        <w:spacing w:before="240" w:after="60"/>
        <w:jc w:val="center"/>
        <w:outlineLvl w:val="0"/>
        <w:rPr>
          <w:b/>
          <w:bCs/>
          <w:kern w:val="32"/>
          <w:lang w:val="ro-MD"/>
        </w:rPr>
      </w:pPr>
      <w:r w:rsidRPr="00FF430B">
        <w:rPr>
          <w:b/>
          <w:bCs/>
          <w:kern w:val="32"/>
          <w:lang w:val="ro-MD"/>
        </w:rPr>
        <w:t xml:space="preserve">DECLARAŢIE TERŢ SUSŢINĂTOR TEHNIC </w:t>
      </w:r>
    </w:p>
    <w:p w14:paraId="0494D2CE" w14:textId="77777777" w:rsidR="007C005D" w:rsidRPr="00FF430B" w:rsidRDefault="007C005D" w:rsidP="007C005D">
      <w:pPr>
        <w:shd w:val="clear" w:color="auto" w:fill="FFFFFF"/>
        <w:spacing w:after="200"/>
        <w:rPr>
          <w:rFonts w:eastAsia="Calibri"/>
          <w:b/>
          <w:i/>
          <w:lang w:val="ro-MD"/>
        </w:rPr>
      </w:pPr>
    </w:p>
    <w:p w14:paraId="0494D2CF" w14:textId="77777777" w:rsidR="007C005D" w:rsidRPr="00FF430B" w:rsidRDefault="007C005D" w:rsidP="007C005D">
      <w:pPr>
        <w:shd w:val="clear" w:color="auto" w:fill="FFFFFF"/>
        <w:rPr>
          <w:rFonts w:eastAsia="Calibri"/>
          <w:b/>
          <w:spacing w:val="-2"/>
          <w:lang w:val="ro-MD"/>
        </w:rPr>
      </w:pPr>
      <w:r w:rsidRPr="00FF430B">
        <w:rPr>
          <w:rFonts w:eastAsia="Calibri"/>
          <w:b/>
          <w:spacing w:val="-2"/>
          <w:lang w:val="ro-MD"/>
        </w:rPr>
        <w:t xml:space="preserve">Terţ susţinător tehnic </w:t>
      </w:r>
    </w:p>
    <w:p w14:paraId="0494D2D0" w14:textId="77777777" w:rsidR="007C005D" w:rsidRPr="00FF430B" w:rsidRDefault="007C005D" w:rsidP="007C005D">
      <w:pPr>
        <w:shd w:val="clear" w:color="auto" w:fill="FFFFFF"/>
        <w:rPr>
          <w:rFonts w:eastAsia="Calibri"/>
          <w:b/>
          <w:lang w:val="ro-MD"/>
        </w:rPr>
      </w:pPr>
      <w:r w:rsidRPr="00FF430B">
        <w:rPr>
          <w:rFonts w:eastAsia="Calibri"/>
          <w:b/>
          <w:spacing w:val="-2"/>
          <w:lang w:val="ro-MD"/>
        </w:rPr>
        <w:t>..........................</w:t>
      </w:r>
    </w:p>
    <w:p w14:paraId="0494D2D1" w14:textId="77777777" w:rsidR="007C005D" w:rsidRPr="00FF430B" w:rsidRDefault="007C005D" w:rsidP="007C005D">
      <w:pPr>
        <w:shd w:val="clear" w:color="auto" w:fill="FFFFFF"/>
        <w:rPr>
          <w:rFonts w:eastAsia="Calibri"/>
          <w:lang w:val="ro-MD"/>
        </w:rPr>
      </w:pPr>
      <w:r w:rsidRPr="00FF430B">
        <w:rPr>
          <w:rFonts w:eastAsia="Calibri"/>
          <w:lang w:val="ro-MD"/>
        </w:rPr>
        <w:t>(denumirea)</w:t>
      </w:r>
    </w:p>
    <w:p w14:paraId="0494D2D2" w14:textId="77777777" w:rsidR="007C005D" w:rsidRPr="00FF430B" w:rsidRDefault="007C005D" w:rsidP="007C005D">
      <w:pPr>
        <w:shd w:val="clear" w:color="auto" w:fill="FFFFFF"/>
        <w:rPr>
          <w:rFonts w:eastAsia="Calibri"/>
          <w:lang w:val="ro-MD"/>
        </w:rPr>
      </w:pPr>
    </w:p>
    <w:p w14:paraId="0494D2D3" w14:textId="77777777" w:rsidR="007C005D" w:rsidRPr="00FF430B" w:rsidRDefault="007C005D" w:rsidP="007C005D">
      <w:pPr>
        <w:spacing w:after="200"/>
        <w:jc w:val="center"/>
        <w:rPr>
          <w:rFonts w:eastAsia="Calibri"/>
          <w:b/>
          <w:lang w:val="ro-MD"/>
        </w:rPr>
      </w:pPr>
      <w:r w:rsidRPr="00FF430B">
        <w:rPr>
          <w:rFonts w:eastAsia="Calibri"/>
          <w:b/>
          <w:lang w:val="ro-MD"/>
        </w:rPr>
        <w:t>Declaraţie</w:t>
      </w:r>
    </w:p>
    <w:p w14:paraId="0494D2D4" w14:textId="77777777" w:rsidR="007C005D" w:rsidRPr="00FF430B" w:rsidRDefault="007C005D" w:rsidP="007C005D">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94D2D5" w14:textId="77777777" w:rsidR="007C005D" w:rsidRPr="00FF430B" w:rsidRDefault="007C005D" w:rsidP="007C005D">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494D2D6" w14:textId="77777777" w:rsidR="007C005D" w:rsidRPr="00FF430B" w:rsidRDefault="007C005D" w:rsidP="007C005D">
      <w:pPr>
        <w:shd w:val="clear" w:color="auto" w:fill="FFFFFF"/>
        <w:spacing w:after="200"/>
        <w:rPr>
          <w:rFonts w:eastAsia="Calibri"/>
          <w:lang w:val="ro-MD"/>
        </w:rPr>
      </w:pPr>
    </w:p>
    <w:p w14:paraId="0494D2D7" w14:textId="77777777" w:rsidR="007C005D" w:rsidRPr="00FF430B" w:rsidRDefault="007C005D" w:rsidP="007C005D">
      <w:pPr>
        <w:shd w:val="clear" w:color="auto" w:fill="FFFFFF"/>
        <w:spacing w:after="200"/>
        <w:ind w:left="34"/>
        <w:jc w:val="center"/>
        <w:rPr>
          <w:rFonts w:eastAsia="Calibri"/>
          <w:b/>
          <w:lang w:val="ro-MD"/>
        </w:rPr>
      </w:pPr>
      <w:r w:rsidRPr="00FF430B">
        <w:rPr>
          <w:rFonts w:eastAsia="Calibri"/>
          <w:b/>
          <w:spacing w:val="-3"/>
          <w:lang w:val="ro-MD"/>
        </w:rPr>
        <w:t>LISTA</w:t>
      </w:r>
    </w:p>
    <w:p w14:paraId="0494D2D8" w14:textId="77777777" w:rsidR="007C005D" w:rsidRPr="00FF430B" w:rsidRDefault="007C005D" w:rsidP="007C005D">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C005D" w:rsidRPr="00EC30C2" w14:paraId="0494D2DE" w14:textId="77777777" w:rsidTr="00065CEA">
        <w:tc>
          <w:tcPr>
            <w:tcW w:w="609" w:type="dxa"/>
            <w:shd w:val="clear" w:color="auto" w:fill="auto"/>
          </w:tcPr>
          <w:p w14:paraId="0494D2D9" w14:textId="77777777" w:rsidR="007C005D" w:rsidRPr="00FF430B" w:rsidRDefault="007C005D" w:rsidP="00065CEA">
            <w:pPr>
              <w:jc w:val="center"/>
              <w:rPr>
                <w:rFonts w:eastAsia="Calibri"/>
                <w:lang w:val="ro-MD" w:eastAsia="ro-RO"/>
              </w:rPr>
            </w:pPr>
            <w:r w:rsidRPr="00FF430B">
              <w:rPr>
                <w:rFonts w:eastAsia="Calibri"/>
                <w:lang w:val="ro-MD" w:eastAsia="ro-RO"/>
              </w:rPr>
              <w:t xml:space="preserve">Nr. </w:t>
            </w:r>
          </w:p>
          <w:p w14:paraId="0494D2DA" w14:textId="77777777" w:rsidR="007C005D" w:rsidRPr="00FF430B" w:rsidRDefault="007C005D" w:rsidP="00065CEA">
            <w:pPr>
              <w:jc w:val="center"/>
              <w:rPr>
                <w:rFonts w:eastAsia="Calibri"/>
                <w:lang w:val="ro-MD" w:eastAsia="ro-RO"/>
              </w:rPr>
            </w:pPr>
            <w:r w:rsidRPr="00FF430B">
              <w:rPr>
                <w:rFonts w:eastAsia="Calibri"/>
                <w:lang w:val="ro-MD" w:eastAsia="ro-RO"/>
              </w:rPr>
              <w:t>crt</w:t>
            </w:r>
          </w:p>
        </w:tc>
        <w:tc>
          <w:tcPr>
            <w:tcW w:w="3477" w:type="dxa"/>
            <w:shd w:val="clear" w:color="auto" w:fill="auto"/>
          </w:tcPr>
          <w:p w14:paraId="0494D2DB" w14:textId="77777777" w:rsidR="007C005D" w:rsidRPr="00FF430B" w:rsidRDefault="007C005D" w:rsidP="00065CEA">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494D2DC" w14:textId="77777777" w:rsidR="007C005D" w:rsidRPr="00FF430B" w:rsidRDefault="007C005D" w:rsidP="00065CEA">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0494D2DD" w14:textId="77777777" w:rsidR="007C005D" w:rsidRPr="00FF430B" w:rsidRDefault="007C005D" w:rsidP="00065CEA">
            <w:pPr>
              <w:jc w:val="center"/>
              <w:rPr>
                <w:rFonts w:eastAsia="Calibri"/>
                <w:lang w:val="ro-MD" w:eastAsia="ro-RO"/>
              </w:rPr>
            </w:pPr>
            <w:r w:rsidRPr="00FF430B">
              <w:rPr>
                <w:rFonts w:eastAsia="Calibri"/>
                <w:lang w:val="ro-MD" w:eastAsia="ro-RO"/>
              </w:rPr>
              <w:t>Forma de deţinere</w:t>
            </w:r>
          </w:p>
        </w:tc>
      </w:tr>
      <w:tr w:rsidR="007C005D" w:rsidRPr="00EC30C2" w14:paraId="0494D2E4" w14:textId="77777777" w:rsidTr="00065CEA">
        <w:tc>
          <w:tcPr>
            <w:tcW w:w="609" w:type="dxa"/>
            <w:shd w:val="clear" w:color="auto" w:fill="auto"/>
          </w:tcPr>
          <w:p w14:paraId="0494D2DF" w14:textId="77777777" w:rsidR="007C005D" w:rsidRPr="00FF430B" w:rsidRDefault="007C005D" w:rsidP="00065CEA">
            <w:pPr>
              <w:jc w:val="center"/>
              <w:rPr>
                <w:rFonts w:eastAsia="Calibri"/>
                <w:lang w:val="ro-MD" w:eastAsia="ro-RO"/>
              </w:rPr>
            </w:pPr>
          </w:p>
        </w:tc>
        <w:tc>
          <w:tcPr>
            <w:tcW w:w="3477" w:type="dxa"/>
            <w:shd w:val="clear" w:color="auto" w:fill="auto"/>
          </w:tcPr>
          <w:p w14:paraId="0494D2E0" w14:textId="77777777" w:rsidR="007C005D" w:rsidRPr="00FF430B" w:rsidRDefault="007C005D" w:rsidP="00065CEA">
            <w:pPr>
              <w:jc w:val="center"/>
              <w:rPr>
                <w:rFonts w:eastAsia="Calibri"/>
                <w:lang w:val="ro-MD" w:eastAsia="ro-RO"/>
              </w:rPr>
            </w:pPr>
          </w:p>
        </w:tc>
        <w:tc>
          <w:tcPr>
            <w:tcW w:w="1293" w:type="dxa"/>
            <w:shd w:val="clear" w:color="auto" w:fill="auto"/>
          </w:tcPr>
          <w:p w14:paraId="0494D2E1" w14:textId="77777777" w:rsidR="007C005D" w:rsidRPr="00FF430B" w:rsidRDefault="007C005D" w:rsidP="00065CEA">
            <w:pPr>
              <w:jc w:val="center"/>
              <w:rPr>
                <w:rFonts w:eastAsia="Calibri"/>
                <w:lang w:val="ro-MD" w:eastAsia="ro-RO"/>
              </w:rPr>
            </w:pPr>
          </w:p>
        </w:tc>
        <w:tc>
          <w:tcPr>
            <w:tcW w:w="1608" w:type="dxa"/>
            <w:shd w:val="clear" w:color="auto" w:fill="auto"/>
          </w:tcPr>
          <w:p w14:paraId="0494D2E2" w14:textId="77777777" w:rsidR="007C005D" w:rsidRPr="00FF430B" w:rsidRDefault="007C005D" w:rsidP="00065CEA">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0494D2E3" w14:textId="77777777" w:rsidR="007C005D" w:rsidRPr="00FF430B" w:rsidRDefault="007C005D" w:rsidP="00065CEA">
            <w:pPr>
              <w:jc w:val="center"/>
              <w:rPr>
                <w:rFonts w:eastAsia="Calibri"/>
                <w:lang w:val="ro-MD" w:eastAsia="ro-RO"/>
              </w:rPr>
            </w:pPr>
            <w:r w:rsidRPr="00FF430B">
              <w:rPr>
                <w:rFonts w:eastAsia="Calibri"/>
                <w:lang w:val="ro-MD" w:eastAsia="ro-RO"/>
              </w:rPr>
              <w:t>În chirie</w:t>
            </w:r>
          </w:p>
        </w:tc>
      </w:tr>
      <w:tr w:rsidR="007C005D" w:rsidRPr="00EC30C2" w14:paraId="0494D2EA" w14:textId="77777777" w:rsidTr="00065CEA">
        <w:tc>
          <w:tcPr>
            <w:tcW w:w="609" w:type="dxa"/>
            <w:shd w:val="clear" w:color="auto" w:fill="auto"/>
          </w:tcPr>
          <w:p w14:paraId="0494D2E5" w14:textId="77777777" w:rsidR="007C005D" w:rsidRPr="00FF430B" w:rsidRDefault="007C005D" w:rsidP="00065CEA">
            <w:pPr>
              <w:jc w:val="center"/>
              <w:rPr>
                <w:rFonts w:eastAsia="Calibri"/>
                <w:lang w:val="ro-MD" w:eastAsia="ro-RO"/>
              </w:rPr>
            </w:pPr>
          </w:p>
        </w:tc>
        <w:tc>
          <w:tcPr>
            <w:tcW w:w="3477" w:type="dxa"/>
            <w:shd w:val="clear" w:color="auto" w:fill="auto"/>
          </w:tcPr>
          <w:p w14:paraId="0494D2E6" w14:textId="77777777" w:rsidR="007C005D" w:rsidRPr="00FF430B" w:rsidRDefault="007C005D" w:rsidP="00065CEA">
            <w:pPr>
              <w:jc w:val="center"/>
              <w:rPr>
                <w:rFonts w:eastAsia="Calibri"/>
                <w:lang w:val="ro-MD" w:eastAsia="ro-RO"/>
              </w:rPr>
            </w:pPr>
          </w:p>
        </w:tc>
        <w:tc>
          <w:tcPr>
            <w:tcW w:w="1293" w:type="dxa"/>
            <w:shd w:val="clear" w:color="auto" w:fill="auto"/>
          </w:tcPr>
          <w:p w14:paraId="0494D2E7" w14:textId="77777777" w:rsidR="007C005D" w:rsidRPr="00FF430B" w:rsidRDefault="007C005D" w:rsidP="00065CEA">
            <w:pPr>
              <w:jc w:val="center"/>
              <w:rPr>
                <w:rFonts w:eastAsia="Calibri"/>
                <w:lang w:val="ro-MD" w:eastAsia="ro-RO"/>
              </w:rPr>
            </w:pPr>
          </w:p>
        </w:tc>
        <w:tc>
          <w:tcPr>
            <w:tcW w:w="1608" w:type="dxa"/>
            <w:shd w:val="clear" w:color="auto" w:fill="auto"/>
          </w:tcPr>
          <w:p w14:paraId="0494D2E8" w14:textId="77777777" w:rsidR="007C005D" w:rsidRPr="00FF430B" w:rsidRDefault="007C005D" w:rsidP="00065CEA">
            <w:pPr>
              <w:jc w:val="center"/>
              <w:rPr>
                <w:rFonts w:eastAsia="Calibri"/>
                <w:lang w:val="ro-MD" w:eastAsia="ro-RO"/>
              </w:rPr>
            </w:pPr>
          </w:p>
        </w:tc>
        <w:tc>
          <w:tcPr>
            <w:tcW w:w="1323" w:type="dxa"/>
            <w:shd w:val="clear" w:color="auto" w:fill="auto"/>
          </w:tcPr>
          <w:p w14:paraId="0494D2E9" w14:textId="77777777" w:rsidR="007C005D" w:rsidRPr="00FF430B" w:rsidRDefault="007C005D" w:rsidP="00065CEA">
            <w:pPr>
              <w:jc w:val="center"/>
              <w:rPr>
                <w:rFonts w:eastAsia="Calibri"/>
                <w:lang w:val="ro-MD" w:eastAsia="ro-RO"/>
              </w:rPr>
            </w:pPr>
          </w:p>
        </w:tc>
      </w:tr>
      <w:tr w:rsidR="007C005D" w:rsidRPr="00EC30C2" w14:paraId="0494D2F0" w14:textId="77777777" w:rsidTr="00065CEA">
        <w:tc>
          <w:tcPr>
            <w:tcW w:w="609" w:type="dxa"/>
            <w:shd w:val="clear" w:color="auto" w:fill="auto"/>
          </w:tcPr>
          <w:p w14:paraId="0494D2EB" w14:textId="77777777" w:rsidR="007C005D" w:rsidRPr="00FF430B" w:rsidRDefault="007C005D" w:rsidP="00065CEA">
            <w:pPr>
              <w:jc w:val="center"/>
              <w:rPr>
                <w:rFonts w:eastAsia="Calibri"/>
                <w:lang w:val="ro-MD" w:eastAsia="ro-RO"/>
              </w:rPr>
            </w:pPr>
          </w:p>
        </w:tc>
        <w:tc>
          <w:tcPr>
            <w:tcW w:w="3477" w:type="dxa"/>
            <w:shd w:val="clear" w:color="auto" w:fill="auto"/>
          </w:tcPr>
          <w:p w14:paraId="0494D2EC" w14:textId="77777777" w:rsidR="007C005D" w:rsidRPr="00FF430B" w:rsidRDefault="007C005D" w:rsidP="00065CEA">
            <w:pPr>
              <w:jc w:val="center"/>
              <w:rPr>
                <w:rFonts w:eastAsia="Calibri"/>
                <w:lang w:val="ro-MD" w:eastAsia="ro-RO"/>
              </w:rPr>
            </w:pPr>
          </w:p>
        </w:tc>
        <w:tc>
          <w:tcPr>
            <w:tcW w:w="1293" w:type="dxa"/>
            <w:shd w:val="clear" w:color="auto" w:fill="auto"/>
          </w:tcPr>
          <w:p w14:paraId="0494D2ED" w14:textId="77777777" w:rsidR="007C005D" w:rsidRPr="00FF430B" w:rsidRDefault="007C005D" w:rsidP="00065CEA">
            <w:pPr>
              <w:jc w:val="center"/>
              <w:rPr>
                <w:rFonts w:eastAsia="Calibri"/>
                <w:lang w:val="ro-MD" w:eastAsia="ro-RO"/>
              </w:rPr>
            </w:pPr>
          </w:p>
        </w:tc>
        <w:tc>
          <w:tcPr>
            <w:tcW w:w="1608" w:type="dxa"/>
            <w:shd w:val="clear" w:color="auto" w:fill="auto"/>
          </w:tcPr>
          <w:p w14:paraId="0494D2EE" w14:textId="77777777" w:rsidR="007C005D" w:rsidRPr="00FF430B" w:rsidRDefault="007C005D" w:rsidP="00065CEA">
            <w:pPr>
              <w:jc w:val="center"/>
              <w:rPr>
                <w:rFonts w:eastAsia="Calibri"/>
                <w:lang w:val="ro-MD" w:eastAsia="ro-RO"/>
              </w:rPr>
            </w:pPr>
          </w:p>
        </w:tc>
        <w:tc>
          <w:tcPr>
            <w:tcW w:w="1323" w:type="dxa"/>
            <w:shd w:val="clear" w:color="auto" w:fill="auto"/>
          </w:tcPr>
          <w:p w14:paraId="0494D2EF" w14:textId="77777777" w:rsidR="007C005D" w:rsidRPr="00FF430B" w:rsidRDefault="007C005D" w:rsidP="00065CEA">
            <w:pPr>
              <w:jc w:val="center"/>
              <w:rPr>
                <w:rFonts w:eastAsia="Calibri"/>
                <w:lang w:val="ro-MD" w:eastAsia="ro-RO"/>
              </w:rPr>
            </w:pPr>
          </w:p>
        </w:tc>
      </w:tr>
      <w:tr w:rsidR="007C005D" w:rsidRPr="00EC30C2" w14:paraId="0494D2F6" w14:textId="77777777" w:rsidTr="00065CEA">
        <w:tc>
          <w:tcPr>
            <w:tcW w:w="609" w:type="dxa"/>
            <w:shd w:val="clear" w:color="auto" w:fill="auto"/>
          </w:tcPr>
          <w:p w14:paraId="0494D2F1" w14:textId="77777777" w:rsidR="007C005D" w:rsidRPr="00FF430B" w:rsidRDefault="007C005D" w:rsidP="00065CEA">
            <w:pPr>
              <w:jc w:val="center"/>
              <w:rPr>
                <w:rFonts w:eastAsia="Calibri"/>
                <w:lang w:val="ro-MD" w:eastAsia="ro-RO"/>
              </w:rPr>
            </w:pPr>
          </w:p>
        </w:tc>
        <w:tc>
          <w:tcPr>
            <w:tcW w:w="3477" w:type="dxa"/>
            <w:shd w:val="clear" w:color="auto" w:fill="auto"/>
          </w:tcPr>
          <w:p w14:paraId="0494D2F2" w14:textId="77777777" w:rsidR="007C005D" w:rsidRPr="00FF430B" w:rsidRDefault="007C005D" w:rsidP="00065CEA">
            <w:pPr>
              <w:jc w:val="center"/>
              <w:rPr>
                <w:rFonts w:eastAsia="Calibri"/>
                <w:lang w:val="ro-MD" w:eastAsia="ro-RO"/>
              </w:rPr>
            </w:pPr>
          </w:p>
        </w:tc>
        <w:tc>
          <w:tcPr>
            <w:tcW w:w="1293" w:type="dxa"/>
            <w:shd w:val="clear" w:color="auto" w:fill="auto"/>
          </w:tcPr>
          <w:p w14:paraId="0494D2F3" w14:textId="77777777" w:rsidR="007C005D" w:rsidRPr="00FF430B" w:rsidRDefault="007C005D" w:rsidP="00065CEA">
            <w:pPr>
              <w:jc w:val="center"/>
              <w:rPr>
                <w:rFonts w:eastAsia="Calibri"/>
                <w:lang w:val="ro-MD" w:eastAsia="ro-RO"/>
              </w:rPr>
            </w:pPr>
          </w:p>
        </w:tc>
        <w:tc>
          <w:tcPr>
            <w:tcW w:w="1608" w:type="dxa"/>
            <w:shd w:val="clear" w:color="auto" w:fill="auto"/>
          </w:tcPr>
          <w:p w14:paraId="0494D2F4" w14:textId="77777777" w:rsidR="007C005D" w:rsidRPr="00FF430B" w:rsidRDefault="007C005D" w:rsidP="00065CEA">
            <w:pPr>
              <w:jc w:val="center"/>
              <w:rPr>
                <w:rFonts w:eastAsia="Calibri"/>
                <w:lang w:val="ro-MD" w:eastAsia="ro-RO"/>
              </w:rPr>
            </w:pPr>
          </w:p>
        </w:tc>
        <w:tc>
          <w:tcPr>
            <w:tcW w:w="1323" w:type="dxa"/>
            <w:shd w:val="clear" w:color="auto" w:fill="auto"/>
          </w:tcPr>
          <w:p w14:paraId="0494D2F5" w14:textId="77777777" w:rsidR="007C005D" w:rsidRPr="00FF430B" w:rsidRDefault="007C005D" w:rsidP="00065CEA">
            <w:pPr>
              <w:jc w:val="center"/>
              <w:rPr>
                <w:rFonts w:eastAsia="Calibri"/>
                <w:lang w:val="ro-MD" w:eastAsia="ro-RO"/>
              </w:rPr>
            </w:pPr>
          </w:p>
        </w:tc>
      </w:tr>
    </w:tbl>
    <w:p w14:paraId="0494D2F7" w14:textId="77777777" w:rsidR="007C005D" w:rsidRPr="00FF430B" w:rsidRDefault="007C005D" w:rsidP="007C005D">
      <w:pPr>
        <w:spacing w:after="200"/>
        <w:ind w:left="28"/>
        <w:rPr>
          <w:rFonts w:eastAsia="Calibri"/>
          <w:lang w:val="ro-MD"/>
        </w:rPr>
      </w:pPr>
    </w:p>
    <w:p w14:paraId="0494D2F8" w14:textId="77777777" w:rsidR="007C005D" w:rsidRPr="00FF430B" w:rsidRDefault="007C005D" w:rsidP="007C005D">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494D2F9" w14:textId="77777777" w:rsidR="007C005D" w:rsidRPr="00FF430B" w:rsidRDefault="007C005D" w:rsidP="007C005D">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0494D2FA" w14:textId="77777777" w:rsidR="007C005D" w:rsidRPr="00FF430B" w:rsidRDefault="007C005D" w:rsidP="007C005D">
      <w:pPr>
        <w:shd w:val="clear" w:color="auto" w:fill="FFFFFF"/>
        <w:spacing w:after="200"/>
        <w:ind w:firstLine="993"/>
        <w:rPr>
          <w:rFonts w:eastAsia="Calibri"/>
          <w:spacing w:val="-1"/>
          <w:lang w:val="ro-MD"/>
        </w:rPr>
      </w:pPr>
    </w:p>
    <w:p w14:paraId="0494D2FB" w14:textId="77777777" w:rsidR="007C005D" w:rsidRPr="00FF430B" w:rsidRDefault="007C005D" w:rsidP="007C005D">
      <w:pPr>
        <w:shd w:val="clear" w:color="auto" w:fill="FFFFFF"/>
        <w:spacing w:after="200"/>
        <w:ind w:firstLine="993"/>
        <w:rPr>
          <w:rFonts w:eastAsia="Calibri"/>
          <w:spacing w:val="-1"/>
          <w:lang w:val="ro-MD"/>
        </w:rPr>
      </w:pPr>
    </w:p>
    <w:p w14:paraId="0494D2FC" w14:textId="77777777" w:rsidR="007C005D" w:rsidRPr="00FF430B" w:rsidRDefault="007C005D" w:rsidP="007C005D">
      <w:pPr>
        <w:shd w:val="clear" w:color="auto" w:fill="FFFFFF"/>
        <w:spacing w:after="200"/>
        <w:ind w:firstLine="993"/>
        <w:rPr>
          <w:rFonts w:eastAsia="Calibri"/>
          <w:spacing w:val="-1"/>
          <w:lang w:val="ro-MD"/>
        </w:rPr>
      </w:pPr>
    </w:p>
    <w:p w14:paraId="0494D2FD" w14:textId="77777777" w:rsidR="007C005D" w:rsidRPr="00FF430B" w:rsidRDefault="007C005D" w:rsidP="007C005D">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494D2FE" w14:textId="77777777" w:rsidR="007C005D" w:rsidRPr="00FF430B" w:rsidRDefault="007C005D" w:rsidP="007C005D">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494D2FF" w14:textId="77777777" w:rsidR="007C005D" w:rsidRPr="00FF430B" w:rsidRDefault="007C005D" w:rsidP="007C005D">
      <w:pPr>
        <w:tabs>
          <w:tab w:val="left" w:pos="567"/>
        </w:tabs>
        <w:jc w:val="center"/>
        <w:rPr>
          <w:b/>
          <w:color w:val="000000"/>
          <w:w w:val="90"/>
          <w:lang w:val="ro-MD"/>
        </w:rPr>
      </w:pPr>
    </w:p>
    <w:p w14:paraId="0494D300" w14:textId="77777777" w:rsidR="007C005D" w:rsidRPr="00FF430B" w:rsidRDefault="007C005D" w:rsidP="007C005D">
      <w:pPr>
        <w:tabs>
          <w:tab w:val="left" w:pos="567"/>
        </w:tabs>
        <w:jc w:val="center"/>
        <w:rPr>
          <w:b/>
          <w:color w:val="000000"/>
          <w:w w:val="90"/>
          <w:lang w:val="ro-MD"/>
        </w:rPr>
      </w:pPr>
    </w:p>
    <w:p w14:paraId="0494D301" w14:textId="77777777" w:rsidR="007C005D" w:rsidRPr="00FF430B" w:rsidRDefault="007C005D" w:rsidP="007C005D">
      <w:pPr>
        <w:tabs>
          <w:tab w:val="left" w:pos="567"/>
        </w:tabs>
        <w:jc w:val="center"/>
        <w:rPr>
          <w:b/>
          <w:color w:val="000000"/>
          <w:w w:val="90"/>
          <w:lang w:val="ro-MD"/>
        </w:rPr>
      </w:pPr>
    </w:p>
    <w:p w14:paraId="0494D302" w14:textId="77777777" w:rsidR="007C005D" w:rsidRPr="00FF430B" w:rsidRDefault="007C005D" w:rsidP="007C005D">
      <w:pPr>
        <w:tabs>
          <w:tab w:val="left" w:pos="567"/>
        </w:tabs>
        <w:jc w:val="center"/>
        <w:rPr>
          <w:b/>
          <w:color w:val="000000"/>
          <w:w w:val="90"/>
          <w:lang w:val="ro-MD"/>
        </w:rPr>
      </w:pPr>
    </w:p>
    <w:p w14:paraId="0494D303" w14:textId="77777777" w:rsidR="007C005D" w:rsidRPr="00FF430B" w:rsidRDefault="007C005D" w:rsidP="007C005D">
      <w:pPr>
        <w:tabs>
          <w:tab w:val="left" w:pos="567"/>
        </w:tabs>
        <w:jc w:val="center"/>
        <w:rPr>
          <w:b/>
          <w:color w:val="000000"/>
          <w:w w:val="90"/>
          <w:lang w:val="ro-MD"/>
        </w:rPr>
      </w:pPr>
    </w:p>
    <w:p w14:paraId="0494D304"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0494D305" w14:textId="77777777" w:rsidR="007C005D" w:rsidRPr="00FF430B" w:rsidRDefault="007C005D" w:rsidP="007C005D">
      <w:pPr>
        <w:jc w:val="right"/>
        <w:rPr>
          <w:noProof w:val="0"/>
          <w:lang w:val="ro-MD"/>
        </w:rPr>
      </w:pPr>
      <w:r w:rsidRPr="00FF430B">
        <w:rPr>
          <w:noProof w:val="0"/>
          <w:lang w:val="ro-MD"/>
        </w:rPr>
        <w:t>la Documentația standard nr._____</w:t>
      </w:r>
    </w:p>
    <w:p w14:paraId="0494D306" w14:textId="77777777" w:rsidR="007C005D" w:rsidRPr="00FF430B" w:rsidRDefault="007C005D" w:rsidP="007C005D">
      <w:pPr>
        <w:jc w:val="right"/>
        <w:rPr>
          <w:noProof w:val="0"/>
          <w:lang w:val="ro-MD"/>
        </w:rPr>
      </w:pPr>
      <w:r w:rsidRPr="00FF430B">
        <w:rPr>
          <w:noProof w:val="0"/>
          <w:lang w:val="ro-MD"/>
        </w:rPr>
        <w:t>din “____” ________ 20___</w:t>
      </w:r>
    </w:p>
    <w:p w14:paraId="0494D307" w14:textId="77777777" w:rsidR="007C005D" w:rsidRPr="00FF430B" w:rsidRDefault="007C005D" w:rsidP="007C005D">
      <w:pPr>
        <w:tabs>
          <w:tab w:val="left" w:pos="567"/>
        </w:tabs>
        <w:jc w:val="center"/>
        <w:rPr>
          <w:b/>
          <w:color w:val="000000"/>
          <w:w w:val="90"/>
          <w:lang w:val="ro-MD"/>
        </w:rPr>
      </w:pPr>
    </w:p>
    <w:p w14:paraId="0494D308" w14:textId="77777777" w:rsidR="007C005D" w:rsidRPr="00FF430B" w:rsidRDefault="007C005D" w:rsidP="007C005D">
      <w:pPr>
        <w:tabs>
          <w:tab w:val="left" w:pos="567"/>
        </w:tabs>
        <w:jc w:val="center"/>
        <w:rPr>
          <w:b/>
          <w:color w:val="000000"/>
          <w:w w:val="90"/>
          <w:lang w:val="ro-MD"/>
        </w:rPr>
      </w:pPr>
    </w:p>
    <w:p w14:paraId="0494D309" w14:textId="77777777" w:rsidR="007C005D" w:rsidRPr="00FF430B" w:rsidRDefault="007C005D" w:rsidP="007C005D">
      <w:pPr>
        <w:tabs>
          <w:tab w:val="left" w:pos="567"/>
        </w:tabs>
        <w:jc w:val="center"/>
        <w:rPr>
          <w:b/>
          <w:color w:val="000000"/>
          <w:w w:val="90"/>
          <w:lang w:val="ro-MD"/>
        </w:rPr>
      </w:pPr>
    </w:p>
    <w:p w14:paraId="0494D30A" w14:textId="77777777" w:rsidR="007C005D" w:rsidRPr="00FF430B" w:rsidRDefault="007C005D" w:rsidP="007C005D">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0494D30B" w14:textId="77777777" w:rsidR="007C005D" w:rsidRPr="00FF430B" w:rsidRDefault="007C005D" w:rsidP="007C005D">
      <w:pPr>
        <w:spacing w:line="276" w:lineRule="auto"/>
        <w:rPr>
          <w:rFonts w:eastAsia="Calibri"/>
          <w:lang w:val="ro-MD"/>
        </w:rPr>
      </w:pPr>
    </w:p>
    <w:p w14:paraId="0494D30C" w14:textId="77777777" w:rsidR="007C005D" w:rsidRPr="00FF430B" w:rsidRDefault="007C005D" w:rsidP="007C005D">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0494D30D" w14:textId="77777777" w:rsidR="007C005D" w:rsidRPr="00FF430B" w:rsidRDefault="007C005D" w:rsidP="007C005D">
      <w:pPr>
        <w:shd w:val="clear" w:color="auto" w:fill="FFFFFF"/>
        <w:spacing w:line="276" w:lineRule="auto"/>
        <w:rPr>
          <w:rFonts w:eastAsia="Calibri"/>
          <w:b/>
          <w:lang w:val="ro-MD"/>
        </w:rPr>
      </w:pPr>
      <w:r w:rsidRPr="00FF430B">
        <w:rPr>
          <w:rFonts w:eastAsia="Calibri"/>
          <w:b/>
          <w:spacing w:val="-2"/>
          <w:lang w:val="ro-MD"/>
        </w:rPr>
        <w:t>..........................</w:t>
      </w:r>
    </w:p>
    <w:p w14:paraId="0494D30E" w14:textId="77777777" w:rsidR="007C005D" w:rsidRPr="00FF430B" w:rsidRDefault="007C005D" w:rsidP="007C005D">
      <w:pPr>
        <w:shd w:val="clear" w:color="auto" w:fill="FFFFFF"/>
        <w:spacing w:line="276" w:lineRule="auto"/>
        <w:rPr>
          <w:rFonts w:eastAsia="Calibri"/>
          <w:lang w:val="ro-MD"/>
        </w:rPr>
      </w:pPr>
      <w:r w:rsidRPr="00FF430B">
        <w:rPr>
          <w:rFonts w:eastAsia="Calibri"/>
          <w:lang w:val="ro-MD"/>
        </w:rPr>
        <w:t>(denumirea)</w:t>
      </w:r>
    </w:p>
    <w:p w14:paraId="0494D30F" w14:textId="77777777" w:rsidR="007C005D" w:rsidRPr="00FF430B" w:rsidRDefault="007C005D" w:rsidP="007C005D">
      <w:pPr>
        <w:shd w:val="clear" w:color="auto" w:fill="FFFFFF"/>
        <w:spacing w:line="276" w:lineRule="auto"/>
        <w:rPr>
          <w:rFonts w:eastAsia="Calibri"/>
          <w:lang w:val="ro-MD"/>
        </w:rPr>
      </w:pPr>
    </w:p>
    <w:p w14:paraId="0494D310" w14:textId="77777777" w:rsidR="007C005D" w:rsidRPr="00FF430B" w:rsidRDefault="007C005D" w:rsidP="007C005D">
      <w:pPr>
        <w:spacing w:after="200" w:line="276" w:lineRule="auto"/>
        <w:jc w:val="center"/>
        <w:rPr>
          <w:rFonts w:eastAsia="Calibri"/>
          <w:b/>
          <w:lang w:val="ro-MD"/>
        </w:rPr>
      </w:pPr>
      <w:r w:rsidRPr="00FF430B">
        <w:rPr>
          <w:rFonts w:eastAsia="Calibri"/>
          <w:b/>
          <w:lang w:val="ro-MD"/>
        </w:rPr>
        <w:t>Declaraţie</w:t>
      </w:r>
    </w:p>
    <w:p w14:paraId="0494D311" w14:textId="77777777" w:rsidR="007C005D" w:rsidRPr="00FF430B" w:rsidRDefault="007C005D" w:rsidP="007C005D">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494D312" w14:textId="77777777" w:rsidR="007C005D" w:rsidRPr="00FF430B" w:rsidRDefault="007C005D" w:rsidP="007C005D">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0494D313" w14:textId="77777777" w:rsidR="007C005D" w:rsidRPr="00FF430B" w:rsidRDefault="007C005D" w:rsidP="007C005D">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0494D314" w14:textId="77777777" w:rsidR="007C005D" w:rsidRPr="00FF430B" w:rsidRDefault="007C005D" w:rsidP="007C005D">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494D315" w14:textId="77777777" w:rsidR="007C005D" w:rsidRPr="00FF430B" w:rsidRDefault="007C005D" w:rsidP="007C005D">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C005D" w:rsidRPr="00EC30C2" w14:paraId="0494D31A" w14:textId="77777777" w:rsidTr="00065CEA">
        <w:trPr>
          <w:jc w:val="center"/>
        </w:trPr>
        <w:tc>
          <w:tcPr>
            <w:tcW w:w="3023" w:type="dxa"/>
            <w:shd w:val="clear" w:color="auto" w:fill="auto"/>
          </w:tcPr>
          <w:p w14:paraId="0494D316" w14:textId="77777777" w:rsidR="007C005D" w:rsidRPr="00FF430B" w:rsidRDefault="007C005D" w:rsidP="00065CEA">
            <w:pPr>
              <w:rPr>
                <w:rFonts w:eastAsia="Calibri"/>
                <w:lang w:val="ro-MD" w:eastAsia="ro-RO"/>
              </w:rPr>
            </w:pPr>
          </w:p>
        </w:tc>
        <w:tc>
          <w:tcPr>
            <w:tcW w:w="1757" w:type="dxa"/>
            <w:shd w:val="clear" w:color="auto" w:fill="auto"/>
          </w:tcPr>
          <w:p w14:paraId="0494D317" w14:textId="77777777" w:rsidR="007C005D" w:rsidRPr="00FF430B" w:rsidRDefault="007C005D" w:rsidP="00065CEA">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0494D318" w14:textId="77777777" w:rsidR="007C005D" w:rsidRPr="00FF430B" w:rsidRDefault="007C005D" w:rsidP="00065CEA">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0494D319" w14:textId="77777777" w:rsidR="007C005D" w:rsidRPr="00FF430B" w:rsidRDefault="007C005D" w:rsidP="00065CEA">
            <w:pPr>
              <w:jc w:val="center"/>
              <w:rPr>
                <w:rFonts w:eastAsia="Calibri"/>
                <w:lang w:val="ro-MD" w:eastAsia="ro-RO"/>
              </w:rPr>
            </w:pPr>
            <w:r w:rsidRPr="00FF430B">
              <w:rPr>
                <w:rFonts w:eastAsia="Calibri"/>
                <w:lang w:val="ro-MD" w:eastAsia="ro-RO"/>
              </w:rPr>
              <w:t>Anul 3</w:t>
            </w:r>
          </w:p>
        </w:tc>
      </w:tr>
      <w:tr w:rsidR="007C005D" w:rsidRPr="00EC30C2" w14:paraId="0494D31F" w14:textId="77777777" w:rsidTr="00065CEA">
        <w:trPr>
          <w:jc w:val="center"/>
        </w:trPr>
        <w:tc>
          <w:tcPr>
            <w:tcW w:w="3023" w:type="dxa"/>
            <w:shd w:val="clear" w:color="auto" w:fill="auto"/>
          </w:tcPr>
          <w:p w14:paraId="0494D31B" w14:textId="77777777" w:rsidR="007C005D" w:rsidRPr="00FF430B" w:rsidRDefault="007C005D" w:rsidP="00065CEA">
            <w:pPr>
              <w:rPr>
                <w:rFonts w:eastAsia="Calibri"/>
                <w:lang w:val="ro-MD" w:eastAsia="ro-RO"/>
              </w:rPr>
            </w:pPr>
            <w:r w:rsidRPr="00FF430B">
              <w:rPr>
                <w:rFonts w:eastAsia="Calibri"/>
                <w:lang w:val="ro-MD"/>
              </w:rPr>
              <w:t>Personalul de specialitate</w:t>
            </w:r>
          </w:p>
        </w:tc>
        <w:tc>
          <w:tcPr>
            <w:tcW w:w="1757" w:type="dxa"/>
            <w:shd w:val="clear" w:color="auto" w:fill="auto"/>
          </w:tcPr>
          <w:p w14:paraId="0494D31C" w14:textId="77777777" w:rsidR="007C005D" w:rsidRPr="00FF430B" w:rsidRDefault="007C005D" w:rsidP="00065CEA">
            <w:pPr>
              <w:rPr>
                <w:rFonts w:eastAsia="Calibri"/>
                <w:lang w:val="ro-MD" w:eastAsia="ro-RO"/>
              </w:rPr>
            </w:pPr>
          </w:p>
        </w:tc>
        <w:tc>
          <w:tcPr>
            <w:tcW w:w="1845" w:type="dxa"/>
            <w:shd w:val="clear" w:color="auto" w:fill="auto"/>
          </w:tcPr>
          <w:p w14:paraId="0494D31D" w14:textId="77777777" w:rsidR="007C005D" w:rsidRPr="00FF430B" w:rsidRDefault="007C005D" w:rsidP="00065CEA">
            <w:pPr>
              <w:rPr>
                <w:rFonts w:eastAsia="Calibri"/>
                <w:lang w:val="ro-MD" w:eastAsia="ro-RO"/>
              </w:rPr>
            </w:pPr>
          </w:p>
        </w:tc>
        <w:tc>
          <w:tcPr>
            <w:tcW w:w="1757" w:type="dxa"/>
            <w:shd w:val="clear" w:color="auto" w:fill="auto"/>
          </w:tcPr>
          <w:p w14:paraId="0494D31E" w14:textId="77777777" w:rsidR="007C005D" w:rsidRPr="00FF430B" w:rsidRDefault="007C005D" w:rsidP="00065CEA">
            <w:pPr>
              <w:rPr>
                <w:rFonts w:eastAsia="Calibri"/>
                <w:lang w:val="ro-MD" w:eastAsia="ro-RO"/>
              </w:rPr>
            </w:pPr>
          </w:p>
        </w:tc>
      </w:tr>
      <w:tr w:rsidR="007C005D" w:rsidRPr="00EC30C2" w14:paraId="0494D324" w14:textId="77777777" w:rsidTr="00065CEA">
        <w:trPr>
          <w:jc w:val="center"/>
        </w:trPr>
        <w:tc>
          <w:tcPr>
            <w:tcW w:w="3023" w:type="dxa"/>
            <w:shd w:val="clear" w:color="auto" w:fill="auto"/>
          </w:tcPr>
          <w:p w14:paraId="0494D320" w14:textId="77777777" w:rsidR="007C005D" w:rsidRPr="00FF430B" w:rsidRDefault="007C005D" w:rsidP="00065CEA">
            <w:pPr>
              <w:jc w:val="center"/>
              <w:rPr>
                <w:rFonts w:eastAsia="Calibri"/>
                <w:lang w:val="ro-MD" w:eastAsia="ro-RO"/>
              </w:rPr>
            </w:pPr>
            <w:r w:rsidRPr="00FF430B">
              <w:rPr>
                <w:rFonts w:eastAsia="Calibri"/>
                <w:lang w:val="ro-MD" w:eastAsia="ro-RO"/>
              </w:rPr>
              <w:t>…………</w:t>
            </w:r>
          </w:p>
        </w:tc>
        <w:tc>
          <w:tcPr>
            <w:tcW w:w="1757" w:type="dxa"/>
            <w:shd w:val="clear" w:color="auto" w:fill="auto"/>
          </w:tcPr>
          <w:p w14:paraId="0494D321" w14:textId="77777777" w:rsidR="007C005D" w:rsidRPr="00FF430B" w:rsidRDefault="007C005D" w:rsidP="00065CEA">
            <w:pPr>
              <w:rPr>
                <w:rFonts w:eastAsia="Calibri"/>
                <w:lang w:val="ro-MD" w:eastAsia="ro-RO"/>
              </w:rPr>
            </w:pPr>
          </w:p>
        </w:tc>
        <w:tc>
          <w:tcPr>
            <w:tcW w:w="1845" w:type="dxa"/>
            <w:shd w:val="clear" w:color="auto" w:fill="auto"/>
          </w:tcPr>
          <w:p w14:paraId="0494D322" w14:textId="77777777" w:rsidR="007C005D" w:rsidRPr="00FF430B" w:rsidRDefault="007C005D" w:rsidP="00065CEA">
            <w:pPr>
              <w:rPr>
                <w:rFonts w:eastAsia="Calibri"/>
                <w:lang w:val="ro-MD" w:eastAsia="ro-RO"/>
              </w:rPr>
            </w:pPr>
          </w:p>
        </w:tc>
        <w:tc>
          <w:tcPr>
            <w:tcW w:w="1757" w:type="dxa"/>
            <w:shd w:val="clear" w:color="auto" w:fill="auto"/>
          </w:tcPr>
          <w:p w14:paraId="0494D323" w14:textId="77777777" w:rsidR="007C005D" w:rsidRPr="00FF430B" w:rsidRDefault="007C005D" w:rsidP="00065CEA">
            <w:pPr>
              <w:rPr>
                <w:rFonts w:eastAsia="Calibri"/>
                <w:lang w:val="ro-MD" w:eastAsia="ro-RO"/>
              </w:rPr>
            </w:pPr>
          </w:p>
        </w:tc>
      </w:tr>
      <w:tr w:rsidR="007C005D" w:rsidRPr="00EC30C2" w14:paraId="0494D329" w14:textId="77777777" w:rsidTr="00065CEA">
        <w:trPr>
          <w:jc w:val="center"/>
        </w:trPr>
        <w:tc>
          <w:tcPr>
            <w:tcW w:w="3023" w:type="dxa"/>
            <w:shd w:val="clear" w:color="auto" w:fill="auto"/>
          </w:tcPr>
          <w:p w14:paraId="0494D325" w14:textId="77777777" w:rsidR="007C005D" w:rsidRPr="00FF430B" w:rsidRDefault="007C005D" w:rsidP="00065CEA">
            <w:pPr>
              <w:jc w:val="center"/>
              <w:rPr>
                <w:rFonts w:eastAsia="Calibri"/>
                <w:lang w:val="ro-MD" w:eastAsia="ro-RO"/>
              </w:rPr>
            </w:pPr>
            <w:r w:rsidRPr="00FF430B">
              <w:rPr>
                <w:rFonts w:eastAsia="Calibri"/>
                <w:lang w:val="ro-MD" w:eastAsia="ro-RO"/>
              </w:rPr>
              <w:t>…………</w:t>
            </w:r>
          </w:p>
        </w:tc>
        <w:tc>
          <w:tcPr>
            <w:tcW w:w="1757" w:type="dxa"/>
            <w:shd w:val="clear" w:color="auto" w:fill="auto"/>
          </w:tcPr>
          <w:p w14:paraId="0494D326" w14:textId="77777777" w:rsidR="007C005D" w:rsidRPr="00FF430B" w:rsidRDefault="007C005D" w:rsidP="00065CEA">
            <w:pPr>
              <w:rPr>
                <w:rFonts w:eastAsia="Calibri"/>
                <w:lang w:val="ro-MD" w:eastAsia="ro-RO"/>
              </w:rPr>
            </w:pPr>
          </w:p>
        </w:tc>
        <w:tc>
          <w:tcPr>
            <w:tcW w:w="1845" w:type="dxa"/>
            <w:shd w:val="clear" w:color="auto" w:fill="auto"/>
          </w:tcPr>
          <w:p w14:paraId="0494D327" w14:textId="77777777" w:rsidR="007C005D" w:rsidRPr="00FF430B" w:rsidRDefault="007C005D" w:rsidP="00065CEA">
            <w:pPr>
              <w:rPr>
                <w:rFonts w:eastAsia="Calibri"/>
                <w:lang w:val="ro-MD" w:eastAsia="ro-RO"/>
              </w:rPr>
            </w:pPr>
          </w:p>
        </w:tc>
        <w:tc>
          <w:tcPr>
            <w:tcW w:w="1757" w:type="dxa"/>
            <w:shd w:val="clear" w:color="auto" w:fill="auto"/>
          </w:tcPr>
          <w:p w14:paraId="0494D328" w14:textId="77777777" w:rsidR="007C005D" w:rsidRPr="00FF430B" w:rsidRDefault="007C005D" w:rsidP="00065CEA">
            <w:pPr>
              <w:rPr>
                <w:rFonts w:eastAsia="Calibri"/>
                <w:lang w:val="ro-MD" w:eastAsia="ro-RO"/>
              </w:rPr>
            </w:pPr>
          </w:p>
        </w:tc>
      </w:tr>
      <w:tr w:rsidR="007C005D" w:rsidRPr="00EC30C2" w14:paraId="0494D32E" w14:textId="77777777" w:rsidTr="00065CEA">
        <w:trPr>
          <w:jc w:val="center"/>
        </w:trPr>
        <w:tc>
          <w:tcPr>
            <w:tcW w:w="3023" w:type="dxa"/>
            <w:shd w:val="clear" w:color="auto" w:fill="auto"/>
          </w:tcPr>
          <w:p w14:paraId="0494D32A" w14:textId="77777777" w:rsidR="007C005D" w:rsidRPr="00FF430B" w:rsidRDefault="007C005D" w:rsidP="00065CEA">
            <w:pPr>
              <w:jc w:val="center"/>
              <w:rPr>
                <w:rFonts w:eastAsia="Calibri"/>
                <w:lang w:val="ro-MD" w:eastAsia="ro-RO"/>
              </w:rPr>
            </w:pPr>
            <w:r w:rsidRPr="00FF430B">
              <w:rPr>
                <w:rFonts w:eastAsia="Calibri"/>
                <w:lang w:val="ro-MD" w:eastAsia="ro-RO"/>
              </w:rPr>
              <w:t>………….</w:t>
            </w:r>
          </w:p>
        </w:tc>
        <w:tc>
          <w:tcPr>
            <w:tcW w:w="1757" w:type="dxa"/>
            <w:shd w:val="clear" w:color="auto" w:fill="auto"/>
          </w:tcPr>
          <w:p w14:paraId="0494D32B" w14:textId="77777777" w:rsidR="007C005D" w:rsidRPr="00FF430B" w:rsidRDefault="007C005D" w:rsidP="00065CEA">
            <w:pPr>
              <w:rPr>
                <w:rFonts w:eastAsia="Calibri"/>
                <w:lang w:val="ro-MD" w:eastAsia="ro-RO"/>
              </w:rPr>
            </w:pPr>
          </w:p>
        </w:tc>
        <w:tc>
          <w:tcPr>
            <w:tcW w:w="1845" w:type="dxa"/>
            <w:shd w:val="clear" w:color="auto" w:fill="auto"/>
          </w:tcPr>
          <w:p w14:paraId="0494D32C" w14:textId="77777777" w:rsidR="007C005D" w:rsidRPr="00FF430B" w:rsidRDefault="007C005D" w:rsidP="00065CEA">
            <w:pPr>
              <w:rPr>
                <w:rFonts w:eastAsia="Calibri"/>
                <w:lang w:val="ro-MD" w:eastAsia="ro-RO"/>
              </w:rPr>
            </w:pPr>
          </w:p>
        </w:tc>
        <w:tc>
          <w:tcPr>
            <w:tcW w:w="1757" w:type="dxa"/>
            <w:shd w:val="clear" w:color="auto" w:fill="auto"/>
          </w:tcPr>
          <w:p w14:paraId="0494D32D" w14:textId="77777777" w:rsidR="007C005D" w:rsidRPr="00FF430B" w:rsidRDefault="007C005D" w:rsidP="00065CEA">
            <w:pPr>
              <w:rPr>
                <w:rFonts w:eastAsia="Calibri"/>
                <w:lang w:val="ro-MD" w:eastAsia="ro-RO"/>
              </w:rPr>
            </w:pPr>
          </w:p>
        </w:tc>
      </w:tr>
    </w:tbl>
    <w:p w14:paraId="0494D32F" w14:textId="77777777" w:rsidR="007C005D" w:rsidRPr="00FF430B" w:rsidRDefault="007C005D" w:rsidP="007C005D">
      <w:pPr>
        <w:shd w:val="clear" w:color="auto" w:fill="FFFFFF"/>
        <w:spacing w:line="276" w:lineRule="auto"/>
        <w:ind w:firstLine="1080"/>
        <w:jc w:val="both"/>
        <w:rPr>
          <w:rFonts w:eastAsia="Calibri"/>
          <w:lang w:val="ro-MD"/>
        </w:rPr>
      </w:pPr>
    </w:p>
    <w:p w14:paraId="0494D330" w14:textId="77777777" w:rsidR="007C005D" w:rsidRPr="00FF430B" w:rsidRDefault="007C005D" w:rsidP="007C005D">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0494D331" w14:textId="77777777" w:rsidR="007C005D" w:rsidRPr="00FF430B" w:rsidRDefault="007C005D" w:rsidP="007C005D">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94D332" w14:textId="77777777" w:rsidR="007C005D" w:rsidRPr="00FF430B" w:rsidRDefault="007C005D" w:rsidP="007C005D">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0494D333" w14:textId="77777777" w:rsidR="007C005D" w:rsidRPr="00FF430B" w:rsidRDefault="007C005D" w:rsidP="007C005D">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494D334" w14:textId="77777777" w:rsidR="007C005D" w:rsidRPr="00FF430B" w:rsidRDefault="007C005D" w:rsidP="007C005D">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494D335" w14:textId="77777777" w:rsidR="007C005D" w:rsidRPr="00FF430B" w:rsidRDefault="007C005D" w:rsidP="007C005D">
      <w:pPr>
        <w:shd w:val="clear" w:color="auto" w:fill="FFFFFF"/>
        <w:spacing w:after="200" w:line="276" w:lineRule="auto"/>
        <w:ind w:firstLine="720"/>
        <w:rPr>
          <w:rFonts w:eastAsia="Calibri"/>
          <w:spacing w:val="-1"/>
          <w:lang w:val="ro-MD"/>
        </w:rPr>
      </w:pPr>
    </w:p>
    <w:p w14:paraId="0494D336" w14:textId="77777777" w:rsidR="007C005D" w:rsidRPr="00FF430B" w:rsidRDefault="007C005D" w:rsidP="007C005D">
      <w:pPr>
        <w:shd w:val="clear" w:color="auto" w:fill="FFFFFF"/>
        <w:spacing w:after="200" w:line="276" w:lineRule="auto"/>
        <w:ind w:firstLine="720"/>
        <w:rPr>
          <w:rFonts w:eastAsia="Calibri"/>
          <w:spacing w:val="-1"/>
          <w:lang w:val="ro-MD"/>
        </w:rPr>
      </w:pPr>
    </w:p>
    <w:p w14:paraId="0494D337" w14:textId="77777777" w:rsidR="007C005D" w:rsidRPr="00FF430B" w:rsidRDefault="007C005D" w:rsidP="007C005D">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494D338" w14:textId="77777777" w:rsidR="007C005D" w:rsidRPr="00FF430B" w:rsidRDefault="007C005D" w:rsidP="007C005D">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0494D339" w14:textId="77777777" w:rsidR="007C005D" w:rsidRPr="00FF430B" w:rsidRDefault="007C005D" w:rsidP="007C00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0494D33A" w14:textId="77777777" w:rsidR="007C005D" w:rsidRPr="00FF430B" w:rsidRDefault="007C005D" w:rsidP="007C005D">
      <w:pPr>
        <w:jc w:val="right"/>
        <w:rPr>
          <w:noProof w:val="0"/>
          <w:lang w:val="ro-MD"/>
        </w:rPr>
      </w:pPr>
      <w:r w:rsidRPr="00FF430B">
        <w:rPr>
          <w:noProof w:val="0"/>
          <w:lang w:val="ro-MD"/>
        </w:rPr>
        <w:t>la Documentația standard nr._____</w:t>
      </w:r>
    </w:p>
    <w:p w14:paraId="0494D33B" w14:textId="77777777" w:rsidR="007C005D" w:rsidRPr="00FF430B" w:rsidRDefault="007C005D" w:rsidP="007C005D">
      <w:pPr>
        <w:jc w:val="right"/>
        <w:rPr>
          <w:noProof w:val="0"/>
          <w:lang w:val="ro-MD"/>
        </w:rPr>
      </w:pPr>
      <w:r w:rsidRPr="00FF430B">
        <w:rPr>
          <w:noProof w:val="0"/>
          <w:lang w:val="ro-MD"/>
        </w:rPr>
        <w:t>din “____” ________ 20___</w:t>
      </w:r>
    </w:p>
    <w:p w14:paraId="0494D33C" w14:textId="77777777" w:rsidR="007C005D" w:rsidRPr="00FF430B" w:rsidRDefault="007C005D" w:rsidP="007C005D">
      <w:pPr>
        <w:tabs>
          <w:tab w:val="left" w:pos="567"/>
        </w:tabs>
        <w:jc w:val="center"/>
        <w:rPr>
          <w:b/>
          <w:color w:val="000000"/>
          <w:w w:val="90"/>
          <w:lang w:val="ro-MD"/>
        </w:rPr>
      </w:pPr>
    </w:p>
    <w:p w14:paraId="0494D33D" w14:textId="77777777" w:rsidR="007C005D" w:rsidRPr="00FF430B" w:rsidRDefault="007C005D" w:rsidP="007C005D">
      <w:pPr>
        <w:spacing w:before="72" w:line="292" w:lineRule="auto"/>
        <w:jc w:val="center"/>
        <w:rPr>
          <w:b/>
          <w:color w:val="000000"/>
          <w:w w:val="90"/>
          <w:lang w:val="ro-MD"/>
        </w:rPr>
      </w:pPr>
      <w:r w:rsidRPr="00FF430B">
        <w:rPr>
          <w:b/>
          <w:color w:val="000000"/>
          <w:w w:val="90"/>
          <w:lang w:val="ro-MD"/>
        </w:rPr>
        <w:t>(Antetul instituției)</w:t>
      </w:r>
    </w:p>
    <w:p w14:paraId="0494D33E" w14:textId="77777777" w:rsidR="007C005D" w:rsidRPr="00FF430B" w:rsidRDefault="007C005D" w:rsidP="007C005D">
      <w:pPr>
        <w:spacing w:before="72" w:line="292" w:lineRule="auto"/>
        <w:jc w:val="center"/>
        <w:rPr>
          <w:b/>
          <w:color w:val="000000"/>
          <w:w w:val="90"/>
          <w:sz w:val="28"/>
          <w:szCs w:val="28"/>
          <w:lang w:val="ro-MD"/>
        </w:rPr>
      </w:pPr>
      <w:r w:rsidRPr="00FF430B">
        <w:rPr>
          <w:b/>
          <w:color w:val="000000"/>
          <w:w w:val="90"/>
          <w:lang w:val="ro-MD"/>
        </w:rPr>
        <w:t>~~~~~~~~~~~~~~~~~~~~~~~~~~~~~~~~~~~~~~~~~~~~~~~~~~~~~~~~~~~~~~~~~~~~~~~</w:t>
      </w:r>
    </w:p>
    <w:p w14:paraId="0494D33F" w14:textId="77777777" w:rsidR="007C005D" w:rsidRPr="00FF430B" w:rsidRDefault="007C005D" w:rsidP="007C005D">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494D340" w14:textId="77777777" w:rsidR="007C005D" w:rsidRPr="00FF430B" w:rsidRDefault="007C005D" w:rsidP="007C005D">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0494D341" w14:textId="77777777" w:rsidR="007C005D" w:rsidRPr="00FF430B" w:rsidRDefault="007C005D" w:rsidP="007C005D">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0494D342" w14:textId="77777777" w:rsidR="007C005D" w:rsidRPr="00FF430B" w:rsidRDefault="007C005D" w:rsidP="007C005D">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0494D343" w14:textId="77777777" w:rsidR="007C005D" w:rsidRPr="00FF430B" w:rsidRDefault="007C005D" w:rsidP="007C005D">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0494D344"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0494D345"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46"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47"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7C005D" w:rsidRPr="00EC30C2" w14:paraId="0494D34E" w14:textId="77777777" w:rsidTr="00065CEA">
        <w:tc>
          <w:tcPr>
            <w:tcW w:w="471" w:type="dxa"/>
          </w:tcPr>
          <w:p w14:paraId="0494D348"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494D349" w14:textId="77777777" w:rsidR="007C005D" w:rsidRPr="00FF430B" w:rsidRDefault="007C005D" w:rsidP="00065CEA">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0494D34A" w14:textId="77777777" w:rsidR="007C005D" w:rsidRPr="00FF430B" w:rsidRDefault="007C005D" w:rsidP="00065CEA">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0494D34B"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0494D34C"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0494D34D"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7C005D" w:rsidRPr="00EC30C2" w14:paraId="0494D356" w14:textId="77777777" w:rsidTr="00065CEA">
        <w:trPr>
          <w:trHeight w:val="540"/>
        </w:trPr>
        <w:tc>
          <w:tcPr>
            <w:tcW w:w="471" w:type="dxa"/>
            <w:vMerge w:val="restart"/>
          </w:tcPr>
          <w:p w14:paraId="0494D34F"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0494D350"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494D351"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494D352" w14:textId="77777777" w:rsidR="007C005D" w:rsidRPr="00FF430B" w:rsidRDefault="007C005D" w:rsidP="00065CEA">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0494D353"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p>
        </w:tc>
        <w:tc>
          <w:tcPr>
            <w:tcW w:w="563" w:type="dxa"/>
          </w:tcPr>
          <w:p w14:paraId="0494D354"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p>
        </w:tc>
        <w:tc>
          <w:tcPr>
            <w:tcW w:w="846" w:type="dxa"/>
          </w:tcPr>
          <w:p w14:paraId="0494D355"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p>
        </w:tc>
      </w:tr>
      <w:tr w:rsidR="007C005D" w:rsidRPr="00EC30C2" w14:paraId="0494D35E" w14:textId="77777777" w:rsidTr="00065CEA">
        <w:trPr>
          <w:trHeight w:val="1380"/>
        </w:trPr>
        <w:tc>
          <w:tcPr>
            <w:tcW w:w="471" w:type="dxa"/>
            <w:vMerge/>
          </w:tcPr>
          <w:p w14:paraId="0494D357"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p>
        </w:tc>
        <w:tc>
          <w:tcPr>
            <w:tcW w:w="3751" w:type="dxa"/>
            <w:vMerge/>
          </w:tcPr>
          <w:p w14:paraId="0494D358" w14:textId="77777777" w:rsidR="007C005D" w:rsidRPr="00FF430B" w:rsidRDefault="007C005D" w:rsidP="00065CEA">
            <w:pPr>
              <w:tabs>
                <w:tab w:val="left" w:leader="underscore" w:pos="6465"/>
                <w:tab w:val="right" w:leader="underscore" w:pos="9777"/>
              </w:tabs>
              <w:jc w:val="both"/>
              <w:rPr>
                <w:rFonts w:eastAsia="PMingLiU"/>
                <w:lang w:val="ro-MD" w:eastAsia="zh-CN"/>
              </w:rPr>
            </w:pPr>
          </w:p>
        </w:tc>
        <w:tc>
          <w:tcPr>
            <w:tcW w:w="4001" w:type="dxa"/>
          </w:tcPr>
          <w:p w14:paraId="0494D359"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0494D35A"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0494D35B"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5C"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5D"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r w:rsidR="007C005D" w:rsidRPr="00EC30C2" w14:paraId="0494D365" w14:textId="77777777" w:rsidTr="00065CEA">
        <w:trPr>
          <w:trHeight w:val="420"/>
        </w:trPr>
        <w:tc>
          <w:tcPr>
            <w:tcW w:w="471" w:type="dxa"/>
            <w:vMerge w:val="restart"/>
          </w:tcPr>
          <w:p w14:paraId="0494D35F"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0494D360"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0494D361"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0494D362"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63"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64"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r w:rsidR="007C005D" w:rsidRPr="00EC30C2" w14:paraId="0494D36C" w14:textId="77777777" w:rsidTr="00065CEA">
        <w:trPr>
          <w:trHeight w:val="535"/>
        </w:trPr>
        <w:tc>
          <w:tcPr>
            <w:tcW w:w="471" w:type="dxa"/>
            <w:vMerge/>
          </w:tcPr>
          <w:p w14:paraId="0494D366"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494D367"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494D368" w14:textId="77777777" w:rsidR="007C005D" w:rsidRPr="00FF430B" w:rsidRDefault="007C005D" w:rsidP="00065CEA">
            <w:pPr>
              <w:tabs>
                <w:tab w:val="left" w:leader="underscore" w:pos="6465"/>
                <w:tab w:val="right" w:leader="underscore" w:pos="9777"/>
              </w:tabs>
              <w:jc w:val="both"/>
              <w:rPr>
                <w:rFonts w:eastAsia="PMingLiU"/>
                <w:lang w:val="ro-MD" w:eastAsia="zh-CN"/>
              </w:rPr>
            </w:pPr>
          </w:p>
        </w:tc>
        <w:tc>
          <w:tcPr>
            <w:tcW w:w="575" w:type="dxa"/>
          </w:tcPr>
          <w:p w14:paraId="0494D369"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6A"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6B"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r w:rsidR="007C005D" w:rsidRPr="00EC30C2" w14:paraId="0494D37D" w14:textId="77777777" w:rsidTr="00065CEA">
        <w:trPr>
          <w:trHeight w:val="1770"/>
        </w:trPr>
        <w:tc>
          <w:tcPr>
            <w:tcW w:w="471" w:type="dxa"/>
            <w:vMerge w:val="restart"/>
          </w:tcPr>
          <w:p w14:paraId="0494D36D" w14:textId="77777777" w:rsidR="007C005D" w:rsidRPr="00FF430B" w:rsidRDefault="007C005D" w:rsidP="00065CE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494D36E"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494D36F"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p w14:paraId="0494D370"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p w14:paraId="0494D371"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p w14:paraId="0494D372"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p w14:paraId="0494D373"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p w14:paraId="0494D374"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p w14:paraId="0494D375"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494D376"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0494D377" w14:textId="77777777" w:rsidR="007C005D" w:rsidRPr="00FF430B" w:rsidRDefault="007C005D" w:rsidP="00065CEA">
            <w:pPr>
              <w:tabs>
                <w:tab w:val="left" w:pos="567"/>
              </w:tabs>
              <w:rPr>
                <w:lang w:val="ro-MD"/>
              </w:rPr>
            </w:pPr>
            <w:r w:rsidRPr="00FF430B">
              <w:rPr>
                <w:lang w:val="ro-MD"/>
              </w:rPr>
              <w:t>A.Terasamente, lucrări la structura clădirilor;</w:t>
            </w:r>
          </w:p>
          <w:p w14:paraId="0494D378" w14:textId="77777777" w:rsidR="007C005D" w:rsidRPr="00FF430B" w:rsidRDefault="007C005D" w:rsidP="00065CEA">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0494D379" w14:textId="77777777" w:rsidR="007C005D" w:rsidRPr="00FF430B" w:rsidRDefault="007C005D" w:rsidP="00065CEA">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494D37A"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7B"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7C"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r w:rsidR="007C005D" w:rsidRPr="00EC30C2" w14:paraId="0494D387" w14:textId="77777777" w:rsidTr="00065CEA">
        <w:trPr>
          <w:trHeight w:val="1260"/>
        </w:trPr>
        <w:tc>
          <w:tcPr>
            <w:tcW w:w="471" w:type="dxa"/>
            <w:vMerge/>
          </w:tcPr>
          <w:p w14:paraId="0494D37E"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494D37F"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494D380"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494D381" w14:textId="77777777" w:rsidR="007C005D" w:rsidRPr="00FF430B" w:rsidRDefault="007C005D" w:rsidP="00065CEA">
            <w:pPr>
              <w:tabs>
                <w:tab w:val="left" w:leader="underscore" w:pos="6465"/>
                <w:tab w:val="right" w:leader="underscore" w:pos="9777"/>
              </w:tabs>
              <w:jc w:val="both"/>
              <w:rPr>
                <w:lang w:val="ro-MD"/>
              </w:rPr>
            </w:pPr>
            <w:r w:rsidRPr="00FF430B">
              <w:rPr>
                <w:lang w:val="ro-MD"/>
              </w:rPr>
              <w:t xml:space="preserve">A.drumuri și piste de aviație; </w:t>
            </w:r>
          </w:p>
          <w:p w14:paraId="0494D382" w14:textId="77777777" w:rsidR="007C005D" w:rsidRPr="00FF430B" w:rsidRDefault="007C005D" w:rsidP="00065CEA">
            <w:pPr>
              <w:tabs>
                <w:tab w:val="left" w:leader="underscore" w:pos="6465"/>
                <w:tab w:val="right" w:leader="underscore" w:pos="9777"/>
              </w:tabs>
              <w:jc w:val="both"/>
              <w:rPr>
                <w:lang w:val="ro-MD"/>
              </w:rPr>
            </w:pPr>
            <w:r w:rsidRPr="00FF430B">
              <w:rPr>
                <w:lang w:val="ro-MD"/>
              </w:rPr>
              <w:t xml:space="preserve">B.poduri; </w:t>
            </w:r>
          </w:p>
          <w:p w14:paraId="0494D383"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0494D384"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85"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86"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r w:rsidR="007C005D" w:rsidRPr="00EC30C2" w14:paraId="0494D392" w14:textId="77777777" w:rsidTr="00065CEA">
        <w:trPr>
          <w:trHeight w:val="1260"/>
        </w:trPr>
        <w:tc>
          <w:tcPr>
            <w:tcW w:w="471" w:type="dxa"/>
            <w:vMerge/>
          </w:tcPr>
          <w:p w14:paraId="0494D388"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494D389"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494D38A" w14:textId="77777777" w:rsidR="007C005D" w:rsidRPr="00FF430B" w:rsidRDefault="007C005D" w:rsidP="00065CEA">
            <w:pPr>
              <w:tabs>
                <w:tab w:val="left" w:pos="567"/>
              </w:tabs>
              <w:spacing w:line="276" w:lineRule="auto"/>
              <w:rPr>
                <w:lang w:val="ro-MD"/>
              </w:rPr>
            </w:pPr>
            <w:r w:rsidRPr="00FF430B">
              <w:rPr>
                <w:lang w:val="ro-MD"/>
              </w:rPr>
              <w:t>Construcții speciale:</w:t>
            </w:r>
          </w:p>
          <w:p w14:paraId="0494D38B" w14:textId="77777777" w:rsidR="007C005D" w:rsidRPr="00FF430B" w:rsidRDefault="007C005D" w:rsidP="00065CEA">
            <w:pPr>
              <w:tabs>
                <w:tab w:val="left" w:pos="567"/>
              </w:tabs>
              <w:spacing w:line="276" w:lineRule="auto"/>
              <w:rPr>
                <w:lang w:val="ro-MD"/>
              </w:rPr>
            </w:pPr>
            <w:r w:rsidRPr="00FF430B">
              <w:rPr>
                <w:lang w:val="ro-MD"/>
              </w:rPr>
              <w:t>A. hidrotehnice și pentru îmbunătățiri funciare;</w:t>
            </w:r>
          </w:p>
          <w:p w14:paraId="0494D38C" w14:textId="77777777" w:rsidR="007C005D" w:rsidRPr="00FF430B" w:rsidRDefault="007C005D" w:rsidP="00065CEA">
            <w:pPr>
              <w:tabs>
                <w:tab w:val="left" w:pos="567"/>
              </w:tabs>
              <w:spacing w:line="276" w:lineRule="auto"/>
              <w:rPr>
                <w:lang w:val="ro-MD"/>
              </w:rPr>
            </w:pPr>
            <w:r w:rsidRPr="00FF430B">
              <w:rPr>
                <w:lang w:val="ro-MD"/>
              </w:rPr>
              <w:t xml:space="preserve">B. fântâni arteziene; </w:t>
            </w:r>
          </w:p>
          <w:p w14:paraId="0494D38D" w14:textId="77777777" w:rsidR="007C005D" w:rsidRPr="00FF430B" w:rsidRDefault="007C005D" w:rsidP="00065CEA">
            <w:pPr>
              <w:tabs>
                <w:tab w:val="left" w:pos="567"/>
              </w:tabs>
              <w:spacing w:line="276" w:lineRule="auto"/>
              <w:rPr>
                <w:lang w:val="ro-MD"/>
              </w:rPr>
            </w:pPr>
            <w:r w:rsidRPr="00FF430B">
              <w:rPr>
                <w:lang w:val="ro-MD"/>
              </w:rPr>
              <w:t>C. porturi și debarcadere;</w:t>
            </w:r>
          </w:p>
          <w:p w14:paraId="0494D38E"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494D38F"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90"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91"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r w:rsidR="007C005D" w:rsidRPr="00EC30C2" w14:paraId="0494D39F" w14:textId="77777777" w:rsidTr="00065CEA">
        <w:trPr>
          <w:trHeight w:val="2055"/>
        </w:trPr>
        <w:tc>
          <w:tcPr>
            <w:tcW w:w="471" w:type="dxa"/>
            <w:vMerge/>
          </w:tcPr>
          <w:p w14:paraId="0494D393"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494D394"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494D395"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494D396" w14:textId="77777777" w:rsidR="007C005D" w:rsidRPr="00FF430B" w:rsidRDefault="007C005D" w:rsidP="00065CEA">
            <w:pPr>
              <w:tabs>
                <w:tab w:val="left" w:pos="567"/>
              </w:tabs>
              <w:spacing w:line="276" w:lineRule="auto"/>
              <w:rPr>
                <w:lang w:val="ro-MD"/>
              </w:rPr>
            </w:pPr>
            <w:r w:rsidRPr="00FF430B">
              <w:rPr>
                <w:lang w:val="ro-MD"/>
              </w:rPr>
              <w:t>A.de alimentare cu apă și canalizare;</w:t>
            </w:r>
          </w:p>
          <w:p w14:paraId="0494D397" w14:textId="77777777" w:rsidR="007C005D" w:rsidRPr="00FF430B" w:rsidRDefault="007C005D" w:rsidP="00065CEA">
            <w:pPr>
              <w:tabs>
                <w:tab w:val="left" w:pos="567"/>
              </w:tabs>
              <w:spacing w:line="276" w:lineRule="auto"/>
              <w:rPr>
                <w:lang w:val="ro-MD"/>
              </w:rPr>
            </w:pPr>
            <w:r w:rsidRPr="00FF430B">
              <w:rPr>
                <w:lang w:val="ro-MD"/>
              </w:rPr>
              <w:t xml:space="preserve">B.de încălzire; </w:t>
            </w:r>
          </w:p>
          <w:p w14:paraId="0494D398" w14:textId="77777777" w:rsidR="007C005D" w:rsidRPr="00FF430B" w:rsidRDefault="007C005D" w:rsidP="00065CEA">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0494D399" w14:textId="77777777" w:rsidR="007C005D" w:rsidRPr="00FF430B" w:rsidRDefault="007C005D" w:rsidP="00065CEA">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0494D39A" w14:textId="77777777" w:rsidR="007C005D" w:rsidRPr="00FF430B" w:rsidRDefault="007C005D" w:rsidP="00065CEA">
            <w:pPr>
              <w:tabs>
                <w:tab w:val="left" w:leader="underscore" w:pos="6465"/>
                <w:tab w:val="right" w:leader="underscore" w:pos="9777"/>
              </w:tabs>
              <w:jc w:val="both"/>
              <w:rPr>
                <w:lang w:val="ro-MD"/>
              </w:rPr>
            </w:pPr>
            <w:r w:rsidRPr="00FF430B">
              <w:rPr>
                <w:lang w:val="ro-MD"/>
              </w:rPr>
              <w:t>H.frigorifice,compresoare;</w:t>
            </w:r>
          </w:p>
          <w:p w14:paraId="0494D39B" w14:textId="77777777" w:rsidR="007C005D" w:rsidRPr="00FF430B" w:rsidRDefault="007C005D" w:rsidP="00065CEA">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0494D39C"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9D"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9E"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r w:rsidR="007C005D" w:rsidRPr="00EC30C2" w14:paraId="0494D3A9" w14:textId="77777777" w:rsidTr="00065CEA">
        <w:trPr>
          <w:trHeight w:val="945"/>
        </w:trPr>
        <w:tc>
          <w:tcPr>
            <w:tcW w:w="471" w:type="dxa"/>
            <w:vMerge/>
          </w:tcPr>
          <w:p w14:paraId="0494D3A0"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494D3A1" w14:textId="77777777" w:rsidR="007C005D" w:rsidRPr="00FF430B" w:rsidRDefault="007C005D" w:rsidP="00065CE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494D3A2" w14:textId="77777777" w:rsidR="007C005D" w:rsidRPr="00FF430B" w:rsidRDefault="007C005D" w:rsidP="00065CEA">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494D3A3" w14:textId="77777777" w:rsidR="007C005D" w:rsidRPr="00FF430B" w:rsidRDefault="007C005D" w:rsidP="00065CEA">
            <w:pPr>
              <w:tabs>
                <w:tab w:val="left" w:pos="567"/>
              </w:tabs>
              <w:spacing w:line="276" w:lineRule="auto"/>
              <w:rPr>
                <w:lang w:val="ro-MD"/>
              </w:rPr>
            </w:pPr>
            <w:r w:rsidRPr="00FF430B">
              <w:rPr>
                <w:lang w:val="ro-MD"/>
              </w:rPr>
              <w:t>A. sub presiune, mecanisme de ridicat, cazane;</w:t>
            </w:r>
          </w:p>
          <w:p w14:paraId="0494D3A4" w14:textId="77777777" w:rsidR="007C005D" w:rsidRPr="00FF430B" w:rsidRDefault="007C005D" w:rsidP="00065CEA">
            <w:pPr>
              <w:tabs>
                <w:tab w:val="left" w:pos="567"/>
              </w:tabs>
              <w:spacing w:line="276" w:lineRule="auto"/>
              <w:rPr>
                <w:lang w:val="ro-MD"/>
              </w:rPr>
            </w:pPr>
            <w:r w:rsidRPr="00FF430B">
              <w:rPr>
                <w:lang w:val="ro-MD"/>
              </w:rPr>
              <w:t>B. chimico-tehnologice; C. gazoducte magistrale;</w:t>
            </w:r>
          </w:p>
          <w:p w14:paraId="0494D3A5" w14:textId="77777777" w:rsidR="007C005D" w:rsidRPr="00FF430B" w:rsidRDefault="007C005D" w:rsidP="00065CEA">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494D3A6"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94D3A7"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494D3A8" w14:textId="77777777" w:rsidR="007C005D" w:rsidRPr="00FF430B" w:rsidRDefault="007C005D" w:rsidP="00065CEA">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494D3AA"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AB"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0494D3AC"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0494D3AD"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AE"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AF"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0"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1"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494D3B2" w14:textId="77777777" w:rsidR="007C005D" w:rsidRPr="00FF5CB2" w:rsidRDefault="007C005D" w:rsidP="007C005D">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494D3B3"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0494D3B4" w14:textId="77777777" w:rsidR="007C005D" w:rsidRPr="00FF5CB2" w:rsidRDefault="007C005D" w:rsidP="007C005D">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0494D3B5"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0494D3B6"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7"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8"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9"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A"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B"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C"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D"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BE" w14:textId="77777777" w:rsidR="007C005D" w:rsidRPr="00FF430B" w:rsidRDefault="007C005D" w:rsidP="007C005D">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0494D3BF" w14:textId="77777777" w:rsidR="007C005D" w:rsidRDefault="007C005D" w:rsidP="007C005D">
      <w:pPr>
        <w:tabs>
          <w:tab w:val="left" w:leader="underscore" w:pos="6465"/>
          <w:tab w:val="right" w:leader="underscore" w:pos="9777"/>
        </w:tabs>
        <w:spacing w:line="302" w:lineRule="auto"/>
        <w:rPr>
          <w:rFonts w:eastAsia="PMingLiU"/>
          <w:lang w:val="ro-MD" w:eastAsia="zh-CN"/>
        </w:rPr>
      </w:pPr>
    </w:p>
    <w:p w14:paraId="0494D3C0"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C1" w14:textId="77777777" w:rsidR="007C005D" w:rsidRPr="00FF430B" w:rsidRDefault="007C005D" w:rsidP="007C005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0494D3C2" w14:textId="77777777" w:rsidR="007C005D" w:rsidRPr="00FF430B" w:rsidRDefault="007C005D" w:rsidP="007C005D">
      <w:pPr>
        <w:jc w:val="right"/>
        <w:rPr>
          <w:noProof w:val="0"/>
          <w:lang w:val="ro-MD"/>
        </w:rPr>
      </w:pPr>
      <w:r w:rsidRPr="00FF430B">
        <w:rPr>
          <w:noProof w:val="0"/>
          <w:lang w:val="ro-MD"/>
        </w:rPr>
        <w:t>la Documentația standard nr._____</w:t>
      </w:r>
    </w:p>
    <w:p w14:paraId="0494D3C3" w14:textId="77777777" w:rsidR="007C005D" w:rsidRPr="00FF430B" w:rsidRDefault="007C005D" w:rsidP="007C005D">
      <w:pPr>
        <w:jc w:val="right"/>
        <w:rPr>
          <w:noProof w:val="0"/>
          <w:lang w:val="ro-MD"/>
        </w:rPr>
      </w:pPr>
      <w:r w:rsidRPr="00FF430B">
        <w:rPr>
          <w:noProof w:val="0"/>
          <w:lang w:val="ro-MD"/>
        </w:rPr>
        <w:t>din “____” ________ 20___</w:t>
      </w:r>
    </w:p>
    <w:p w14:paraId="0494D3C4"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C5" w14:textId="77777777" w:rsidR="007C005D" w:rsidRPr="00FF430B" w:rsidRDefault="007C005D" w:rsidP="007C005D">
      <w:pPr>
        <w:tabs>
          <w:tab w:val="left" w:leader="underscore" w:pos="6465"/>
          <w:tab w:val="right" w:leader="underscore" w:pos="9777"/>
        </w:tabs>
        <w:spacing w:line="302" w:lineRule="auto"/>
        <w:rPr>
          <w:rFonts w:eastAsia="PMingLiU"/>
          <w:lang w:val="ro-MD" w:eastAsia="zh-CN"/>
        </w:rPr>
      </w:pPr>
    </w:p>
    <w:p w14:paraId="0494D3C6" w14:textId="77777777" w:rsidR="007C005D" w:rsidRDefault="007C005D" w:rsidP="007C005D">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0494D3C7" w14:textId="77777777" w:rsidR="007C005D" w:rsidRPr="00FF430B" w:rsidRDefault="007C005D" w:rsidP="007C005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0494D3C8" w14:textId="77777777" w:rsidR="007C005D" w:rsidRPr="00FF430B" w:rsidRDefault="007C005D" w:rsidP="007C005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0494D3C9" w14:textId="77777777" w:rsidR="007C005D" w:rsidRPr="00FF430B" w:rsidRDefault="007C005D" w:rsidP="007C005D">
      <w:pPr>
        <w:pStyle w:val="Titlu2"/>
        <w:spacing w:before="0"/>
        <w:jc w:val="center"/>
        <w:rPr>
          <w:rFonts w:ascii="Times New Roman" w:hAnsi="Times New Roman" w:cs="Times New Roman"/>
          <w:bCs w:val="0"/>
          <w:i/>
          <w:color w:val="auto"/>
          <w:lang w:val="ro-MD"/>
        </w:rPr>
      </w:pPr>
    </w:p>
    <w:p w14:paraId="0494D3CA" w14:textId="77777777" w:rsidR="007C005D" w:rsidRPr="00FF430B" w:rsidRDefault="007C005D" w:rsidP="007C005D">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0494D3CB" w14:textId="77777777" w:rsidR="007C005D" w:rsidRPr="00FF430B" w:rsidRDefault="007C005D" w:rsidP="007C005D">
      <w:pPr>
        <w:jc w:val="both"/>
        <w:rPr>
          <w:lang w:val="ro-MD"/>
        </w:rPr>
      </w:pPr>
    </w:p>
    <w:p w14:paraId="0494D3CC" w14:textId="77777777" w:rsidR="007C005D" w:rsidRPr="00FF430B" w:rsidRDefault="007C005D" w:rsidP="007C005D">
      <w:pPr>
        <w:pStyle w:val="Listparagraf"/>
        <w:numPr>
          <w:ilvl w:val="0"/>
          <w:numId w:val="0"/>
        </w:numPr>
        <w:rPr>
          <w:lang w:val="ro-MD"/>
        </w:rPr>
      </w:pPr>
    </w:p>
    <w:p w14:paraId="0494D3CD" w14:textId="77777777" w:rsidR="007C005D" w:rsidRPr="00FF430B" w:rsidRDefault="007C005D" w:rsidP="007C005D">
      <w:pPr>
        <w:ind w:firstLine="709"/>
        <w:jc w:val="both"/>
        <w:rPr>
          <w:lang w:val="ro-MD"/>
        </w:rPr>
      </w:pPr>
      <w:r w:rsidRPr="00FF430B">
        <w:rPr>
          <w:lang w:val="ro-MD"/>
        </w:rPr>
        <w:t>Obiectul_______________________________________________________________</w:t>
      </w:r>
    </w:p>
    <w:p w14:paraId="0494D3CE" w14:textId="77777777" w:rsidR="007C005D" w:rsidRPr="00FF430B" w:rsidRDefault="007C005D" w:rsidP="007C005D">
      <w:pPr>
        <w:ind w:firstLine="709"/>
        <w:jc w:val="center"/>
        <w:rPr>
          <w:lang w:val="ro-MD"/>
        </w:rPr>
      </w:pPr>
      <w:r w:rsidRPr="00FF430B">
        <w:rPr>
          <w:i/>
          <w:lang w:val="ro-MD"/>
        </w:rPr>
        <w:t>(denumirea, adresa)</w:t>
      </w:r>
    </w:p>
    <w:p w14:paraId="0494D3CF" w14:textId="77777777" w:rsidR="007C005D" w:rsidRPr="00FF430B" w:rsidRDefault="007C005D" w:rsidP="007C005D">
      <w:pPr>
        <w:ind w:firstLine="709"/>
        <w:jc w:val="both"/>
        <w:rPr>
          <w:lang w:val="ro-MD"/>
        </w:rPr>
      </w:pPr>
      <w:r w:rsidRPr="00FF430B">
        <w:rPr>
          <w:lang w:val="ro-MD"/>
        </w:rPr>
        <w:t>Autoritatea contractantă__________________________________________________</w:t>
      </w:r>
    </w:p>
    <w:p w14:paraId="0494D3D0" w14:textId="77777777" w:rsidR="007C005D" w:rsidRPr="00FF430B" w:rsidRDefault="007C005D" w:rsidP="007C005D">
      <w:pPr>
        <w:ind w:firstLine="709"/>
        <w:jc w:val="center"/>
        <w:rPr>
          <w:i/>
          <w:lang w:val="ro-MD"/>
        </w:rPr>
      </w:pPr>
      <w:r w:rsidRPr="00FF430B">
        <w:rPr>
          <w:i/>
          <w:lang w:val="ro-MD"/>
        </w:rPr>
        <w:t>(denumirea, adresa)</w:t>
      </w:r>
    </w:p>
    <w:p w14:paraId="0494D3D1" w14:textId="77777777" w:rsidR="007C005D" w:rsidRPr="00FF430B" w:rsidRDefault="007C005D" w:rsidP="007C005D">
      <w:pPr>
        <w:pStyle w:val="cp"/>
        <w:ind w:firstLine="709"/>
        <w:jc w:val="both"/>
        <w:rPr>
          <w:lang w:val="ro-MD"/>
        </w:rPr>
      </w:pPr>
      <w:r w:rsidRPr="00FF430B">
        <w:rPr>
          <w:lang w:val="ro-MD"/>
        </w:rPr>
        <w:t>1 . Descriere generală</w:t>
      </w:r>
    </w:p>
    <w:p w14:paraId="0494D3D2" w14:textId="77777777" w:rsidR="007C005D" w:rsidRPr="00FF430B" w:rsidRDefault="007C005D" w:rsidP="007C005D">
      <w:pPr>
        <w:ind w:firstLine="709"/>
        <w:jc w:val="both"/>
        <w:rPr>
          <w:lang w:val="ro-MD"/>
        </w:rPr>
      </w:pPr>
      <w:r w:rsidRPr="00FF430B">
        <w:rPr>
          <w:lang w:val="ro-MD"/>
        </w:rPr>
        <w:t>Se precizează adresa (şantierul) lucrărilor, descrierea generală a obiectelor lucrării, detalii specifice de amplasare etc.</w:t>
      </w:r>
    </w:p>
    <w:p w14:paraId="0494D3D3" w14:textId="77777777" w:rsidR="007C005D" w:rsidRPr="00FF430B" w:rsidRDefault="007C005D" w:rsidP="007C005D">
      <w:pPr>
        <w:ind w:firstLine="709"/>
        <w:jc w:val="both"/>
        <w:rPr>
          <w:b/>
          <w:lang w:val="ro-MD"/>
        </w:rPr>
      </w:pPr>
      <w:r w:rsidRPr="00FF430B">
        <w:rPr>
          <w:b/>
          <w:lang w:val="ro-MD"/>
        </w:rPr>
        <w:t>2. Informaţii şi proiectare</w:t>
      </w:r>
    </w:p>
    <w:p w14:paraId="0494D3D4" w14:textId="77777777" w:rsidR="007C005D" w:rsidRPr="00FF430B" w:rsidRDefault="007C005D" w:rsidP="007C005D">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0494D3D5" w14:textId="77777777" w:rsidR="007C005D" w:rsidRPr="00FF430B" w:rsidRDefault="007C005D" w:rsidP="007C005D">
      <w:pPr>
        <w:ind w:firstLine="709"/>
        <w:jc w:val="both"/>
        <w:rPr>
          <w:b/>
          <w:lang w:val="ro-MD"/>
        </w:rPr>
      </w:pPr>
      <w:r w:rsidRPr="00FF430B">
        <w:rPr>
          <w:b/>
          <w:lang w:val="ro-MD"/>
        </w:rPr>
        <w:t>3. Materiale, compatibilităţi, reglementări tehnice şi standarde utilizate</w:t>
      </w:r>
    </w:p>
    <w:p w14:paraId="0494D3D6" w14:textId="77777777" w:rsidR="007C005D" w:rsidRPr="00FF430B" w:rsidRDefault="007C005D" w:rsidP="007C005D">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494D3D7" w14:textId="77777777" w:rsidR="007C005D" w:rsidRPr="00FF430B" w:rsidRDefault="007C005D" w:rsidP="007C005D">
      <w:pPr>
        <w:ind w:firstLine="709"/>
        <w:jc w:val="both"/>
        <w:rPr>
          <w:b/>
          <w:lang w:val="ro-MD"/>
        </w:rPr>
      </w:pPr>
      <w:r w:rsidRPr="00FF430B">
        <w:rPr>
          <w:b/>
          <w:lang w:val="ro-MD"/>
        </w:rPr>
        <w:t>4. Mostre</w:t>
      </w:r>
    </w:p>
    <w:p w14:paraId="0494D3D8" w14:textId="77777777" w:rsidR="007C005D" w:rsidRPr="00FF430B" w:rsidRDefault="007C005D" w:rsidP="007C005D">
      <w:pPr>
        <w:ind w:firstLine="709"/>
        <w:jc w:val="both"/>
        <w:rPr>
          <w:lang w:val="ro-MD"/>
        </w:rPr>
      </w:pPr>
      <w:r w:rsidRPr="00FF430B">
        <w:rPr>
          <w:lang w:val="ro-MD"/>
        </w:rPr>
        <w:t>Se precizează modul de prezentare a mostrelor la toate produsele utilizate.</w:t>
      </w:r>
    </w:p>
    <w:p w14:paraId="0494D3D9" w14:textId="77777777" w:rsidR="007C005D" w:rsidRPr="00FF430B" w:rsidRDefault="007C005D" w:rsidP="007C005D">
      <w:pPr>
        <w:ind w:firstLine="709"/>
        <w:jc w:val="both"/>
        <w:rPr>
          <w:b/>
          <w:lang w:val="ro-MD"/>
        </w:rPr>
      </w:pPr>
      <w:r w:rsidRPr="00FF430B">
        <w:rPr>
          <w:b/>
          <w:lang w:val="ro-MD"/>
        </w:rPr>
        <w:t>5. Furnizarea, păstrarea, protecţia materialelor şi a lucrărilor. Securitatea construcţiilor şi a terenurilor aferente</w:t>
      </w:r>
    </w:p>
    <w:p w14:paraId="0494D3DA" w14:textId="77777777" w:rsidR="007C005D" w:rsidRPr="00FF430B" w:rsidRDefault="007C005D" w:rsidP="007C005D">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0494D3DB" w14:textId="77777777" w:rsidR="007C005D" w:rsidRPr="00FF430B" w:rsidRDefault="007C005D" w:rsidP="007C005D">
      <w:pPr>
        <w:ind w:firstLine="709"/>
        <w:jc w:val="both"/>
        <w:rPr>
          <w:b/>
          <w:lang w:val="ro-MD"/>
        </w:rPr>
      </w:pPr>
      <w:r w:rsidRPr="00FF430B">
        <w:rPr>
          <w:b/>
          <w:lang w:val="ro-MD"/>
        </w:rPr>
        <w:t>6. Încercări, instrucţiuni, garanţii ale furnizorilor, desene şi scheme de execuţie</w:t>
      </w:r>
    </w:p>
    <w:p w14:paraId="0494D3DC" w14:textId="77777777" w:rsidR="007C005D" w:rsidRPr="00FF430B" w:rsidRDefault="007C005D" w:rsidP="007C005D">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494D3DD" w14:textId="77777777" w:rsidR="007C005D" w:rsidRPr="00FF430B" w:rsidRDefault="007C005D" w:rsidP="007C005D">
      <w:pPr>
        <w:ind w:firstLine="709"/>
        <w:jc w:val="both"/>
        <w:rPr>
          <w:b/>
          <w:lang w:val="ro-MD"/>
        </w:rPr>
      </w:pPr>
      <w:r w:rsidRPr="00FF430B">
        <w:rPr>
          <w:b/>
          <w:lang w:val="ro-MD"/>
        </w:rPr>
        <w:t>7. Remedierea viciilor ascunse şi a defectelor</w:t>
      </w:r>
    </w:p>
    <w:p w14:paraId="0494D3DE" w14:textId="77777777" w:rsidR="007C005D" w:rsidRPr="00FF430B" w:rsidRDefault="007C005D" w:rsidP="007C005D">
      <w:pPr>
        <w:ind w:firstLine="709"/>
        <w:jc w:val="both"/>
        <w:rPr>
          <w:lang w:val="ro-MD"/>
        </w:rPr>
      </w:pPr>
      <w:r w:rsidRPr="00FF430B">
        <w:rPr>
          <w:lang w:val="ro-MD"/>
        </w:rPr>
        <w:t>Se precizează modalitatea de constatare şi remediere a viciilor ascunse şi a defectelor, responsabilii de remediere.</w:t>
      </w:r>
    </w:p>
    <w:p w14:paraId="0494D3DF" w14:textId="77777777" w:rsidR="007C005D" w:rsidRPr="00FF430B" w:rsidRDefault="007C005D" w:rsidP="007C005D">
      <w:pPr>
        <w:ind w:firstLine="709"/>
        <w:jc w:val="both"/>
        <w:rPr>
          <w:b/>
          <w:lang w:val="ro-MD"/>
        </w:rPr>
      </w:pPr>
      <w:r w:rsidRPr="00FF430B">
        <w:rPr>
          <w:b/>
          <w:lang w:val="ro-MD"/>
        </w:rPr>
        <w:t>8. Trasarea geodezică a lucrărilor, toleranţe de execuţie</w:t>
      </w:r>
    </w:p>
    <w:p w14:paraId="0494D3E0" w14:textId="77777777" w:rsidR="007C005D" w:rsidRPr="00FF430B" w:rsidRDefault="007C005D" w:rsidP="007C005D">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0494D3E1" w14:textId="77777777" w:rsidR="007C005D" w:rsidRPr="00FF430B" w:rsidRDefault="007C005D" w:rsidP="007C005D">
      <w:pPr>
        <w:ind w:firstLine="709"/>
        <w:jc w:val="both"/>
        <w:rPr>
          <w:b/>
          <w:lang w:val="ro-MD"/>
        </w:rPr>
      </w:pPr>
      <w:r w:rsidRPr="00FF430B">
        <w:rPr>
          <w:b/>
          <w:lang w:val="ro-MD"/>
        </w:rPr>
        <w:t>9. Parametrii de calcul ai elementelor constructive</w:t>
      </w:r>
    </w:p>
    <w:p w14:paraId="0494D3E2" w14:textId="77777777" w:rsidR="007C005D" w:rsidRPr="00FF430B" w:rsidRDefault="007C005D" w:rsidP="007C005D">
      <w:pPr>
        <w:ind w:firstLine="709"/>
        <w:jc w:val="both"/>
        <w:rPr>
          <w:lang w:val="ro-MD"/>
        </w:rPr>
      </w:pPr>
      <w:r w:rsidRPr="00FF430B">
        <w:rPr>
          <w:lang w:val="ro-MD"/>
        </w:rPr>
        <w:t>Se precizează sarcinile luate în calcul: seismicitatea, acţiunile, alţi parametri.</w:t>
      </w:r>
    </w:p>
    <w:p w14:paraId="0494D3E3" w14:textId="77777777" w:rsidR="007C005D" w:rsidRPr="00FF430B" w:rsidRDefault="007C005D" w:rsidP="007C005D">
      <w:pPr>
        <w:ind w:firstLine="709"/>
        <w:jc w:val="both"/>
        <w:rPr>
          <w:b/>
          <w:lang w:val="ro-MD"/>
        </w:rPr>
      </w:pPr>
      <w:r w:rsidRPr="00FF430B">
        <w:rPr>
          <w:b/>
          <w:lang w:val="ro-MD"/>
        </w:rPr>
        <w:t>10. Criterii privind calculul sistemelor de încălzire, ventilare şi condiţionare a aerului</w:t>
      </w:r>
    </w:p>
    <w:p w14:paraId="0494D3E4" w14:textId="77777777" w:rsidR="007C005D" w:rsidRPr="00FF430B" w:rsidRDefault="007C005D" w:rsidP="007C005D">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0494D3E5" w14:textId="77777777" w:rsidR="007C005D" w:rsidRPr="00FF430B" w:rsidRDefault="007C005D" w:rsidP="007C005D">
      <w:pPr>
        <w:ind w:firstLine="709"/>
        <w:jc w:val="both"/>
        <w:rPr>
          <w:b/>
          <w:lang w:val="ro-MD"/>
        </w:rPr>
      </w:pPr>
      <w:r w:rsidRPr="00FF430B">
        <w:rPr>
          <w:b/>
          <w:lang w:val="ro-MD"/>
        </w:rPr>
        <w:t>11. Nivelul admis al zgomotului şi al vibraţiilor</w:t>
      </w:r>
    </w:p>
    <w:p w14:paraId="0494D3E6" w14:textId="77777777" w:rsidR="007C005D" w:rsidRPr="00FF430B" w:rsidRDefault="007C005D" w:rsidP="007C005D">
      <w:pPr>
        <w:ind w:firstLine="709"/>
        <w:jc w:val="both"/>
        <w:rPr>
          <w:lang w:val="ro-MD"/>
        </w:rPr>
      </w:pPr>
      <w:r w:rsidRPr="00FF430B">
        <w:rPr>
          <w:lang w:val="ro-MD"/>
        </w:rPr>
        <w:t>Se precizează mărimea acestor niveluri pentru diferite spaţii; măsurile de reducere a zgomotului şi a vibraţiilor.</w:t>
      </w:r>
    </w:p>
    <w:p w14:paraId="0494D3E7" w14:textId="77777777" w:rsidR="007C005D" w:rsidRPr="00FF430B" w:rsidRDefault="007C005D" w:rsidP="007C005D">
      <w:pPr>
        <w:ind w:firstLine="709"/>
        <w:jc w:val="both"/>
        <w:rPr>
          <w:b/>
          <w:lang w:val="ro-MD"/>
        </w:rPr>
      </w:pPr>
      <w:r w:rsidRPr="00FF430B">
        <w:rPr>
          <w:b/>
          <w:lang w:val="ro-MD"/>
        </w:rPr>
        <w:t>12. Cerinţe privind montarea utilajelor şi a instalaţiilor</w:t>
      </w:r>
    </w:p>
    <w:p w14:paraId="0494D3E8" w14:textId="77777777" w:rsidR="007C005D" w:rsidRPr="00FF430B" w:rsidRDefault="007C005D" w:rsidP="007C005D">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0494D3E9" w14:textId="77777777" w:rsidR="007C005D" w:rsidRPr="00FF430B" w:rsidRDefault="007C005D" w:rsidP="007C005D">
      <w:pPr>
        <w:ind w:firstLine="709"/>
        <w:jc w:val="both"/>
        <w:rPr>
          <w:b/>
          <w:lang w:val="ro-MD"/>
        </w:rPr>
      </w:pPr>
      <w:r w:rsidRPr="00FF430B">
        <w:rPr>
          <w:b/>
          <w:lang w:val="ro-MD"/>
        </w:rPr>
        <w:t>13. Lucrări de construcţii aferente montării instalaţiilor</w:t>
      </w:r>
    </w:p>
    <w:p w14:paraId="0494D3EA" w14:textId="77777777" w:rsidR="007C005D" w:rsidRPr="00FF430B" w:rsidRDefault="007C005D" w:rsidP="007C005D">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0494D3EB" w14:textId="77777777" w:rsidR="007C005D" w:rsidRPr="00FF430B" w:rsidRDefault="007C005D" w:rsidP="007C005D">
      <w:pPr>
        <w:ind w:firstLine="709"/>
        <w:jc w:val="both"/>
        <w:rPr>
          <w:b/>
          <w:lang w:val="ro-MD"/>
        </w:rPr>
      </w:pPr>
      <w:r w:rsidRPr="00FF430B">
        <w:rPr>
          <w:b/>
          <w:lang w:val="ro-MD"/>
        </w:rPr>
        <w:t>14. Articole, produse şi piese necesare instalaţiilor</w:t>
      </w:r>
    </w:p>
    <w:p w14:paraId="0494D3EC" w14:textId="77777777" w:rsidR="007C005D" w:rsidRPr="00FF430B" w:rsidRDefault="007C005D" w:rsidP="007C005D">
      <w:pPr>
        <w:ind w:firstLine="709"/>
        <w:jc w:val="both"/>
        <w:rPr>
          <w:lang w:val="ro-MD"/>
        </w:rPr>
      </w:pPr>
      <w:r w:rsidRPr="00FF430B">
        <w:rPr>
          <w:lang w:val="ro-MD"/>
        </w:rPr>
        <w:t>Se precizează furnizorul articolelor, produselor şi pieselor necesare instalaţiilor; tipurile şi cantitatea.</w:t>
      </w:r>
    </w:p>
    <w:p w14:paraId="0494D3ED" w14:textId="77777777" w:rsidR="007C005D" w:rsidRPr="00FF430B" w:rsidRDefault="007C005D" w:rsidP="007C005D">
      <w:pPr>
        <w:ind w:firstLine="709"/>
        <w:jc w:val="both"/>
        <w:rPr>
          <w:b/>
          <w:lang w:val="ro-MD"/>
        </w:rPr>
      </w:pPr>
      <w:r w:rsidRPr="00FF430B">
        <w:rPr>
          <w:b/>
          <w:lang w:val="ro-MD"/>
        </w:rPr>
        <w:t>15. Echipamentele, instalaţiile, utilajele, sculele, instrumentele, dispozitivele şi alte obiecte necesare pentru executarea lucrărilor</w:t>
      </w:r>
    </w:p>
    <w:p w14:paraId="0494D3EE" w14:textId="77777777" w:rsidR="007C005D" w:rsidRPr="00FF430B" w:rsidRDefault="007C005D" w:rsidP="007C005D">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494D3EF" w14:textId="77777777" w:rsidR="007C005D" w:rsidRPr="00FF430B" w:rsidRDefault="007C005D" w:rsidP="007C005D">
      <w:pPr>
        <w:ind w:firstLine="709"/>
        <w:jc w:val="both"/>
        <w:rPr>
          <w:b/>
          <w:lang w:val="ro-MD"/>
        </w:rPr>
      </w:pPr>
      <w:r w:rsidRPr="00FF430B">
        <w:rPr>
          <w:b/>
          <w:lang w:val="ro-MD"/>
        </w:rPr>
        <w:t>16. Definiţii</w:t>
      </w:r>
    </w:p>
    <w:p w14:paraId="0494D3F0" w14:textId="77777777" w:rsidR="007C005D" w:rsidRPr="00FF430B" w:rsidRDefault="007C005D" w:rsidP="007C005D">
      <w:pPr>
        <w:ind w:firstLine="709"/>
        <w:jc w:val="both"/>
        <w:rPr>
          <w:lang w:val="ro-MD"/>
        </w:rPr>
      </w:pPr>
      <w:r w:rsidRPr="00FF430B">
        <w:rPr>
          <w:lang w:val="ro-MD"/>
        </w:rPr>
        <w:t>Se precizează termenii şi definiţiile utilizate în caietul de sarcini şi unele caracteristici.</w:t>
      </w:r>
    </w:p>
    <w:p w14:paraId="0494D3F1" w14:textId="77777777" w:rsidR="007C005D" w:rsidRPr="00FF430B" w:rsidRDefault="007C005D" w:rsidP="007C005D">
      <w:pPr>
        <w:ind w:firstLine="709"/>
        <w:jc w:val="both"/>
        <w:rPr>
          <w:b/>
          <w:lang w:val="ro-MD"/>
        </w:rPr>
      </w:pPr>
      <w:r w:rsidRPr="00FF430B">
        <w:rPr>
          <w:b/>
          <w:lang w:val="ro-MD"/>
        </w:rPr>
        <w:t>17. Cerinţe privind calculul costului</w:t>
      </w:r>
    </w:p>
    <w:p w14:paraId="0494D3F2" w14:textId="77777777" w:rsidR="007C005D" w:rsidRPr="00FF430B" w:rsidRDefault="007C005D" w:rsidP="007C005D">
      <w:pPr>
        <w:ind w:firstLine="709"/>
        <w:jc w:val="both"/>
        <w:rPr>
          <w:lang w:val="ro-MD"/>
        </w:rPr>
      </w:pPr>
      <w:r w:rsidRPr="00FF430B">
        <w:rPr>
          <w:lang w:val="ro-MD"/>
        </w:rPr>
        <w:t xml:space="preserve">Se precizează modalitatea de calculare a costului ofertei, prin trimitere la actele normative în domeniu. </w:t>
      </w:r>
    </w:p>
    <w:p w14:paraId="0494D3F3" w14:textId="77777777" w:rsidR="007C005D" w:rsidRPr="00FF430B" w:rsidRDefault="007C005D" w:rsidP="007C005D">
      <w:pPr>
        <w:ind w:firstLine="709"/>
        <w:jc w:val="both"/>
        <w:rPr>
          <w:b/>
          <w:lang w:val="ro-MD"/>
        </w:rPr>
      </w:pPr>
      <w:r w:rsidRPr="00FF430B">
        <w:rPr>
          <w:b/>
          <w:lang w:val="ro-MD"/>
        </w:rPr>
        <w:t>18. Documente obligatorii la depunerea ofertei</w:t>
      </w:r>
    </w:p>
    <w:p w14:paraId="0494D3F4" w14:textId="77777777" w:rsidR="007C005D" w:rsidRPr="00FF430B" w:rsidRDefault="007C005D" w:rsidP="007C005D">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494D3F5" w14:textId="77777777" w:rsidR="007C005D" w:rsidRPr="00FF430B" w:rsidRDefault="007C005D" w:rsidP="007C005D">
      <w:pPr>
        <w:ind w:firstLine="709"/>
        <w:jc w:val="both"/>
        <w:rPr>
          <w:b/>
          <w:lang w:val="ro-MD"/>
        </w:rPr>
      </w:pPr>
      <w:r w:rsidRPr="00FF430B">
        <w:rPr>
          <w:b/>
          <w:lang w:val="ro-MD"/>
        </w:rPr>
        <w:t>19. Documente obligatorii la evaluarea ofertelor</w:t>
      </w:r>
    </w:p>
    <w:p w14:paraId="0494D3F6" w14:textId="77777777" w:rsidR="007C005D" w:rsidRPr="00FF430B" w:rsidRDefault="007C005D" w:rsidP="007C005D">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94D3F7" w14:textId="77777777" w:rsidR="007C005D" w:rsidRPr="00FF430B" w:rsidRDefault="007C005D" w:rsidP="007C005D">
      <w:pPr>
        <w:ind w:firstLine="709"/>
        <w:jc w:val="both"/>
        <w:rPr>
          <w:lang w:val="ro-MD"/>
        </w:rPr>
      </w:pPr>
    </w:p>
    <w:p w14:paraId="0494D3F8" w14:textId="77777777" w:rsidR="007C005D" w:rsidRPr="00FF430B" w:rsidRDefault="007C005D" w:rsidP="007C005D">
      <w:pPr>
        <w:ind w:firstLine="709"/>
        <w:jc w:val="both"/>
        <w:rPr>
          <w:lang w:val="ro-MD"/>
        </w:rPr>
      </w:pPr>
    </w:p>
    <w:p w14:paraId="0494D3F9" w14:textId="77777777" w:rsidR="007C005D" w:rsidRPr="00FF430B" w:rsidRDefault="007C005D" w:rsidP="007C005D">
      <w:pPr>
        <w:ind w:firstLine="709"/>
        <w:jc w:val="both"/>
        <w:rPr>
          <w:lang w:val="ro-MD"/>
        </w:rPr>
      </w:pPr>
    </w:p>
    <w:p w14:paraId="0494D3FA" w14:textId="77777777" w:rsidR="007C005D" w:rsidRPr="00FF430B" w:rsidRDefault="007C005D" w:rsidP="007C005D">
      <w:pPr>
        <w:ind w:firstLine="709"/>
        <w:jc w:val="both"/>
        <w:rPr>
          <w:lang w:val="ro-MD"/>
        </w:rPr>
      </w:pPr>
    </w:p>
    <w:p w14:paraId="0494D3FB" w14:textId="77777777" w:rsidR="007C005D" w:rsidRPr="00FF430B" w:rsidRDefault="007C005D" w:rsidP="007C005D">
      <w:pPr>
        <w:ind w:firstLine="709"/>
        <w:jc w:val="both"/>
        <w:rPr>
          <w:lang w:val="ro-MD"/>
        </w:rPr>
      </w:pPr>
    </w:p>
    <w:p w14:paraId="0494D3FC" w14:textId="77777777" w:rsidR="007C005D" w:rsidRPr="00FF430B" w:rsidRDefault="007C005D" w:rsidP="007C005D">
      <w:pPr>
        <w:ind w:firstLine="709"/>
        <w:jc w:val="both"/>
        <w:rPr>
          <w:lang w:val="ro-MD"/>
        </w:rPr>
      </w:pPr>
      <w:r w:rsidRPr="00FF430B">
        <w:rPr>
          <w:lang w:val="ro-MD"/>
        </w:rPr>
        <w:t>------------------------</w:t>
      </w:r>
    </w:p>
    <w:p w14:paraId="0494D3FD" w14:textId="77777777" w:rsidR="007C005D" w:rsidRPr="00FF430B" w:rsidRDefault="007C005D" w:rsidP="007C005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0494D3FE" w14:textId="77777777" w:rsidR="007C005D" w:rsidRPr="00FF430B" w:rsidRDefault="007C005D" w:rsidP="007C005D">
      <w:pPr>
        <w:ind w:firstLine="709"/>
        <w:jc w:val="both"/>
        <w:rPr>
          <w:lang w:val="ro-MD"/>
        </w:rPr>
      </w:pPr>
      <w:r w:rsidRPr="00FF430B">
        <w:rPr>
          <w:lang w:val="ro-MD"/>
        </w:rPr>
        <w:t> </w:t>
      </w:r>
    </w:p>
    <w:p w14:paraId="0494D3FF" w14:textId="77777777" w:rsidR="007C005D" w:rsidRPr="00FF430B" w:rsidRDefault="007C005D" w:rsidP="007C005D">
      <w:pPr>
        <w:ind w:firstLine="709"/>
        <w:jc w:val="both"/>
        <w:rPr>
          <w:bCs/>
          <w:lang w:val="ro-MD"/>
        </w:rPr>
      </w:pPr>
      <w:r w:rsidRPr="00FF430B">
        <w:rPr>
          <w:bCs/>
          <w:lang w:val="ro-MD"/>
        </w:rPr>
        <w:t xml:space="preserve"> </w:t>
      </w:r>
    </w:p>
    <w:p w14:paraId="0494D400" w14:textId="77777777" w:rsidR="007C005D" w:rsidRPr="00FF430B" w:rsidRDefault="007C005D" w:rsidP="007C005D">
      <w:pPr>
        <w:ind w:firstLine="709"/>
        <w:jc w:val="both"/>
        <w:rPr>
          <w:bCs/>
          <w:lang w:val="ro-MD"/>
        </w:rPr>
      </w:pPr>
    </w:p>
    <w:p w14:paraId="0494D401" w14:textId="77777777" w:rsidR="007C005D" w:rsidRPr="00FF430B" w:rsidRDefault="007C005D" w:rsidP="007C005D">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0494D402" w14:textId="77777777" w:rsidR="007C005D" w:rsidRPr="00FF430B" w:rsidRDefault="007C005D" w:rsidP="007C005D">
      <w:pPr>
        <w:jc w:val="both"/>
        <w:rPr>
          <w:lang w:val="ro-MD"/>
        </w:rPr>
      </w:pPr>
    </w:p>
    <w:p w14:paraId="0494D403" w14:textId="77777777" w:rsidR="007C005D" w:rsidRPr="00FF430B" w:rsidRDefault="007C005D" w:rsidP="007C005D">
      <w:pPr>
        <w:jc w:val="both"/>
        <w:rPr>
          <w:b/>
          <w:lang w:val="ro-MD"/>
        </w:rPr>
      </w:pPr>
    </w:p>
    <w:p w14:paraId="0494D404" w14:textId="77777777" w:rsidR="007C005D" w:rsidRPr="00FF430B" w:rsidRDefault="007C005D" w:rsidP="007C005D">
      <w:pPr>
        <w:jc w:val="both"/>
        <w:rPr>
          <w:b/>
          <w:lang w:val="ro-MD"/>
        </w:rPr>
      </w:pPr>
    </w:p>
    <w:p w14:paraId="0494D405" w14:textId="77777777" w:rsidR="007C005D" w:rsidRPr="00FF430B" w:rsidRDefault="007C005D" w:rsidP="007C005D">
      <w:pPr>
        <w:jc w:val="both"/>
        <w:rPr>
          <w:b/>
          <w:lang w:val="ro-MD"/>
        </w:rPr>
      </w:pPr>
    </w:p>
    <w:p w14:paraId="0494D406" w14:textId="77777777" w:rsidR="007C005D" w:rsidRPr="00FF430B" w:rsidRDefault="007C005D" w:rsidP="007C005D">
      <w:pPr>
        <w:jc w:val="both"/>
        <w:rPr>
          <w:b/>
          <w:lang w:val="ro-MD"/>
        </w:rPr>
      </w:pPr>
    </w:p>
    <w:p w14:paraId="0494D407" w14:textId="77777777" w:rsidR="007C005D" w:rsidRPr="00FF430B" w:rsidRDefault="007C005D" w:rsidP="007C005D">
      <w:pPr>
        <w:jc w:val="both"/>
        <w:rPr>
          <w:b/>
          <w:lang w:val="ro-MD"/>
        </w:rPr>
      </w:pPr>
    </w:p>
    <w:p w14:paraId="0494D408" w14:textId="77777777" w:rsidR="007C005D" w:rsidRPr="00FF430B" w:rsidRDefault="007C005D" w:rsidP="007C005D">
      <w:pPr>
        <w:jc w:val="both"/>
        <w:rPr>
          <w:b/>
          <w:lang w:val="ro-MD"/>
        </w:rPr>
      </w:pPr>
    </w:p>
    <w:p w14:paraId="0494D409" w14:textId="77777777" w:rsidR="007C005D" w:rsidRPr="00FF430B" w:rsidRDefault="007C005D" w:rsidP="007C005D">
      <w:pPr>
        <w:jc w:val="both"/>
        <w:rPr>
          <w:b/>
          <w:lang w:val="ro-MD"/>
        </w:rPr>
      </w:pPr>
    </w:p>
    <w:p w14:paraId="0494D40A" w14:textId="77777777" w:rsidR="007C005D" w:rsidRPr="00FF430B" w:rsidRDefault="007C005D" w:rsidP="007C005D">
      <w:pPr>
        <w:jc w:val="both"/>
        <w:rPr>
          <w:b/>
          <w:lang w:val="ro-MD"/>
        </w:rPr>
      </w:pPr>
    </w:p>
    <w:p w14:paraId="0494D40B" w14:textId="77777777" w:rsidR="007C005D" w:rsidRPr="00FF430B" w:rsidRDefault="007C005D" w:rsidP="007C005D">
      <w:pPr>
        <w:jc w:val="both"/>
        <w:rPr>
          <w:b/>
          <w:lang w:val="ro-MD"/>
        </w:rPr>
      </w:pPr>
    </w:p>
    <w:p w14:paraId="0494D40C" w14:textId="77777777" w:rsidR="007C005D" w:rsidRPr="00FF430B" w:rsidRDefault="007C005D" w:rsidP="007C005D">
      <w:pPr>
        <w:jc w:val="both"/>
        <w:rPr>
          <w:b/>
          <w:lang w:val="ro-MD"/>
        </w:rPr>
      </w:pPr>
    </w:p>
    <w:p w14:paraId="0494D40D" w14:textId="77777777" w:rsidR="007C005D" w:rsidRPr="00FF430B" w:rsidRDefault="007C005D" w:rsidP="007C005D">
      <w:pPr>
        <w:jc w:val="both"/>
        <w:rPr>
          <w:b/>
          <w:lang w:val="ro-MD"/>
        </w:rPr>
      </w:pPr>
    </w:p>
    <w:p w14:paraId="0494D40E" w14:textId="77777777" w:rsidR="007C005D" w:rsidRPr="00FF430B" w:rsidRDefault="007C005D" w:rsidP="007C005D">
      <w:pPr>
        <w:jc w:val="both"/>
        <w:rPr>
          <w:b/>
          <w:lang w:val="ro-MD"/>
        </w:rPr>
      </w:pPr>
    </w:p>
    <w:p w14:paraId="0494D40F" w14:textId="77777777" w:rsidR="007C005D" w:rsidRPr="00FF430B" w:rsidRDefault="007C005D" w:rsidP="007C005D">
      <w:pPr>
        <w:jc w:val="both"/>
        <w:rPr>
          <w:b/>
          <w:lang w:val="ro-MD"/>
        </w:rPr>
      </w:pPr>
    </w:p>
    <w:p w14:paraId="0494D410" w14:textId="77777777" w:rsidR="007C005D" w:rsidRPr="00FF430B" w:rsidRDefault="007C005D" w:rsidP="007C005D">
      <w:pPr>
        <w:jc w:val="both"/>
        <w:rPr>
          <w:b/>
          <w:lang w:val="ro-MD"/>
        </w:rPr>
      </w:pPr>
    </w:p>
    <w:p w14:paraId="0494D411" w14:textId="77777777" w:rsidR="007C005D" w:rsidRPr="00FF430B" w:rsidRDefault="007C005D" w:rsidP="007C005D">
      <w:pPr>
        <w:jc w:val="both"/>
        <w:rPr>
          <w:b/>
          <w:lang w:val="ro-MD"/>
        </w:rPr>
      </w:pPr>
    </w:p>
    <w:p w14:paraId="0494D412" w14:textId="77777777" w:rsidR="007C005D" w:rsidRPr="00FF430B" w:rsidRDefault="007C005D" w:rsidP="007C005D">
      <w:pPr>
        <w:jc w:val="both"/>
        <w:rPr>
          <w:b/>
          <w:lang w:val="ro-MD"/>
        </w:rPr>
      </w:pPr>
    </w:p>
    <w:p w14:paraId="0494D413" w14:textId="77777777" w:rsidR="007C005D" w:rsidRPr="00FF430B" w:rsidRDefault="007C005D" w:rsidP="007C005D">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0494D414" w14:textId="77777777" w:rsidR="007C005D" w:rsidRPr="00FF430B" w:rsidRDefault="007C005D" w:rsidP="007C005D">
      <w:pPr>
        <w:ind w:firstLine="709"/>
        <w:jc w:val="both"/>
        <w:rPr>
          <w:b/>
          <w:lang w:val="ro-MD"/>
        </w:rPr>
      </w:pPr>
    </w:p>
    <w:p w14:paraId="0494D415" w14:textId="77777777" w:rsidR="007C005D" w:rsidRPr="00FF430B" w:rsidRDefault="007C005D" w:rsidP="007C005D">
      <w:pPr>
        <w:tabs>
          <w:tab w:val="left" w:pos="567"/>
        </w:tabs>
        <w:jc w:val="both"/>
        <w:rPr>
          <w:lang w:val="ro-MD"/>
        </w:rPr>
      </w:pPr>
      <w:r w:rsidRPr="00FF430B">
        <w:rPr>
          <w:lang w:val="ro-MD"/>
        </w:rPr>
        <w:t>Obiectul____________________________________________________________________</w:t>
      </w:r>
    </w:p>
    <w:p w14:paraId="0494D416" w14:textId="77777777" w:rsidR="007C005D" w:rsidRPr="00FF430B" w:rsidRDefault="007C005D" w:rsidP="007C005D">
      <w:pPr>
        <w:tabs>
          <w:tab w:val="left" w:pos="567"/>
        </w:tabs>
        <w:jc w:val="both"/>
        <w:rPr>
          <w:lang w:val="ro-MD"/>
        </w:rPr>
      </w:pPr>
      <w:r w:rsidRPr="00FF430B">
        <w:rPr>
          <w:lang w:val="ro-MD"/>
        </w:rPr>
        <w:t>Autoritatea contractantă________________________________________________________</w:t>
      </w:r>
    </w:p>
    <w:p w14:paraId="0494D417" w14:textId="77777777" w:rsidR="007C005D" w:rsidRPr="00FF430B" w:rsidRDefault="007C005D" w:rsidP="007C005D">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C005D" w:rsidRPr="00EC30C2" w14:paraId="0494D41E" w14:textId="77777777" w:rsidTr="00065CEA">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494D418" w14:textId="77777777" w:rsidR="007C005D" w:rsidRPr="00FF430B" w:rsidRDefault="007C005D" w:rsidP="00065CEA">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494D419" w14:textId="77777777" w:rsidR="007C005D" w:rsidRPr="00FF430B" w:rsidRDefault="007C005D" w:rsidP="00065CEA">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494D41A" w14:textId="77777777" w:rsidR="007C005D" w:rsidRPr="00FF430B" w:rsidRDefault="007C005D" w:rsidP="00065CEA">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494D41B" w14:textId="77777777" w:rsidR="007C005D" w:rsidRPr="00FF430B" w:rsidRDefault="007C005D" w:rsidP="00065CEA">
            <w:pPr>
              <w:jc w:val="center"/>
              <w:rPr>
                <w:rFonts w:eastAsia="PMingLiU"/>
                <w:b/>
                <w:lang w:val="ro-MD" w:eastAsia="zh-CN"/>
              </w:rPr>
            </w:pPr>
            <w:r w:rsidRPr="00FF430B">
              <w:rPr>
                <w:rFonts w:eastAsia="PMingLiU"/>
                <w:b/>
                <w:lang w:val="ro-MD" w:eastAsia="zh-CN"/>
              </w:rPr>
              <w:t>Unitatea</w:t>
            </w:r>
          </w:p>
          <w:p w14:paraId="0494D41C" w14:textId="77777777" w:rsidR="007C005D" w:rsidRPr="00FF430B" w:rsidRDefault="007C005D" w:rsidP="00065CEA">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494D41D" w14:textId="77777777" w:rsidR="007C005D" w:rsidRPr="00FF430B" w:rsidRDefault="007C005D" w:rsidP="00065CEA">
            <w:pPr>
              <w:jc w:val="center"/>
              <w:rPr>
                <w:rFonts w:eastAsia="PMingLiU"/>
                <w:b/>
                <w:lang w:val="ro-MD" w:eastAsia="zh-CN"/>
              </w:rPr>
            </w:pPr>
            <w:r w:rsidRPr="00FF430B">
              <w:rPr>
                <w:rFonts w:eastAsia="PMingLiU"/>
                <w:b/>
                <w:lang w:val="ro-MD" w:eastAsia="zh-CN"/>
              </w:rPr>
              <w:t>Cantitatea</w:t>
            </w:r>
          </w:p>
        </w:tc>
      </w:tr>
      <w:tr w:rsidR="007C005D" w:rsidRPr="00EC30C2" w14:paraId="0494D424" w14:textId="77777777" w:rsidTr="00065CE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94D41F" w14:textId="77777777" w:rsidR="007C005D" w:rsidRPr="00FF430B" w:rsidRDefault="007C005D" w:rsidP="00065CEA">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494D420" w14:textId="77777777" w:rsidR="007C005D" w:rsidRPr="00FF430B" w:rsidRDefault="007C005D" w:rsidP="00065CEA">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94D421" w14:textId="77777777" w:rsidR="007C005D" w:rsidRPr="00FF430B" w:rsidRDefault="007C005D" w:rsidP="00065CE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94D422" w14:textId="77777777" w:rsidR="007C005D" w:rsidRPr="00FF430B" w:rsidRDefault="007C005D" w:rsidP="00065CE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494D423" w14:textId="77777777" w:rsidR="007C005D" w:rsidRPr="00FF430B" w:rsidRDefault="007C005D" w:rsidP="00065CEA">
            <w:pPr>
              <w:tabs>
                <w:tab w:val="left" w:pos="1134"/>
              </w:tabs>
              <w:ind w:left="720"/>
              <w:outlineLvl w:val="0"/>
              <w:rPr>
                <w:rFonts w:eastAsia="PMingLiU"/>
                <w:lang w:val="ro-MD" w:eastAsia="zh-CN"/>
              </w:rPr>
            </w:pPr>
          </w:p>
        </w:tc>
      </w:tr>
      <w:tr w:rsidR="007C005D" w:rsidRPr="00EC30C2" w14:paraId="0494D42A" w14:textId="77777777" w:rsidTr="00065CE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94D425" w14:textId="77777777" w:rsidR="007C005D" w:rsidRPr="00FF430B" w:rsidRDefault="007C005D" w:rsidP="00065CEA">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0494D426" w14:textId="77777777" w:rsidR="007C005D" w:rsidRPr="00FF430B" w:rsidRDefault="007C005D" w:rsidP="00065CEA">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94D427" w14:textId="77777777" w:rsidR="007C005D" w:rsidRPr="00FF430B" w:rsidRDefault="007C005D" w:rsidP="00065CE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94D428" w14:textId="77777777" w:rsidR="007C005D" w:rsidRPr="00FF430B" w:rsidRDefault="007C005D" w:rsidP="00065CE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494D429" w14:textId="77777777" w:rsidR="007C005D" w:rsidRPr="00FF430B" w:rsidRDefault="007C005D" w:rsidP="00065CEA">
            <w:pPr>
              <w:tabs>
                <w:tab w:val="left" w:pos="1134"/>
              </w:tabs>
              <w:ind w:left="720"/>
              <w:outlineLvl w:val="0"/>
              <w:rPr>
                <w:rFonts w:eastAsia="PMingLiU"/>
                <w:lang w:val="ro-MD" w:eastAsia="zh-CN"/>
              </w:rPr>
            </w:pPr>
          </w:p>
        </w:tc>
      </w:tr>
      <w:tr w:rsidR="007C005D" w:rsidRPr="00EC30C2" w14:paraId="0494D430" w14:textId="77777777" w:rsidTr="00065CE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94D42B" w14:textId="77777777" w:rsidR="007C005D" w:rsidRPr="00FF430B" w:rsidRDefault="007C005D" w:rsidP="00065CEA">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494D42C" w14:textId="77777777" w:rsidR="007C005D" w:rsidRPr="00FF430B" w:rsidRDefault="007C005D" w:rsidP="00065CEA">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94D42D" w14:textId="77777777" w:rsidR="007C005D" w:rsidRPr="00FF430B" w:rsidRDefault="007C005D" w:rsidP="00065CE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94D42E" w14:textId="77777777" w:rsidR="007C005D" w:rsidRPr="00FF430B" w:rsidRDefault="007C005D" w:rsidP="00065CE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494D42F" w14:textId="77777777" w:rsidR="007C005D" w:rsidRPr="00FF430B" w:rsidRDefault="007C005D" w:rsidP="00065CEA">
            <w:pPr>
              <w:tabs>
                <w:tab w:val="left" w:pos="1134"/>
              </w:tabs>
              <w:ind w:left="720"/>
              <w:outlineLvl w:val="0"/>
              <w:rPr>
                <w:rFonts w:eastAsia="PMingLiU"/>
                <w:lang w:val="ro-MD" w:eastAsia="zh-CN"/>
              </w:rPr>
            </w:pPr>
          </w:p>
        </w:tc>
      </w:tr>
      <w:tr w:rsidR="007C005D" w:rsidRPr="00EC30C2" w14:paraId="0494D436" w14:textId="77777777" w:rsidTr="00065CE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94D431" w14:textId="77777777" w:rsidR="007C005D" w:rsidRPr="00FF430B" w:rsidRDefault="007C005D" w:rsidP="00065CEA">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494D432" w14:textId="77777777" w:rsidR="007C005D" w:rsidRPr="00FF430B" w:rsidRDefault="007C005D" w:rsidP="00065CE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94D433" w14:textId="77777777" w:rsidR="007C005D" w:rsidRPr="00FF430B" w:rsidRDefault="007C005D" w:rsidP="00065CE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94D434" w14:textId="77777777" w:rsidR="007C005D" w:rsidRPr="00FF430B" w:rsidRDefault="007C005D" w:rsidP="00065CE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494D435" w14:textId="77777777" w:rsidR="007C005D" w:rsidRPr="00FF430B" w:rsidRDefault="007C005D" w:rsidP="00065CEA">
            <w:pPr>
              <w:tabs>
                <w:tab w:val="left" w:pos="1134"/>
              </w:tabs>
              <w:ind w:left="720"/>
              <w:outlineLvl w:val="0"/>
              <w:rPr>
                <w:rFonts w:eastAsia="PMingLiU"/>
                <w:lang w:val="ro-MD" w:eastAsia="zh-CN"/>
              </w:rPr>
            </w:pPr>
          </w:p>
        </w:tc>
      </w:tr>
      <w:tr w:rsidR="007C005D" w:rsidRPr="00EC30C2" w14:paraId="0494D43C" w14:textId="77777777" w:rsidTr="00065CE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94D437" w14:textId="77777777" w:rsidR="007C005D" w:rsidRPr="00FF430B" w:rsidRDefault="007C005D" w:rsidP="00065CEA">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494D438" w14:textId="77777777" w:rsidR="007C005D" w:rsidRPr="00FF430B" w:rsidRDefault="007C005D" w:rsidP="00065CE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94D439" w14:textId="77777777" w:rsidR="007C005D" w:rsidRPr="00FF430B" w:rsidRDefault="007C005D" w:rsidP="00065CE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94D43A" w14:textId="77777777" w:rsidR="007C005D" w:rsidRPr="00FF430B" w:rsidRDefault="007C005D" w:rsidP="00065CE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494D43B" w14:textId="77777777" w:rsidR="007C005D" w:rsidRPr="00FF430B" w:rsidRDefault="007C005D" w:rsidP="00065CEA">
            <w:pPr>
              <w:tabs>
                <w:tab w:val="left" w:pos="1134"/>
              </w:tabs>
              <w:ind w:left="720"/>
              <w:outlineLvl w:val="0"/>
              <w:rPr>
                <w:rFonts w:eastAsia="PMingLiU"/>
                <w:lang w:val="ro-MD" w:eastAsia="zh-CN"/>
              </w:rPr>
            </w:pPr>
          </w:p>
        </w:tc>
      </w:tr>
      <w:tr w:rsidR="007C005D" w:rsidRPr="00EC30C2" w14:paraId="0494D43E" w14:textId="77777777" w:rsidTr="00065CEA">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494D43D" w14:textId="77777777" w:rsidR="007C005D" w:rsidRPr="00FF430B" w:rsidRDefault="007C005D" w:rsidP="00065CEA">
            <w:pPr>
              <w:rPr>
                <w:rFonts w:eastAsia="PMingLiU"/>
                <w:b/>
                <w:lang w:val="ro-MD" w:eastAsia="zh-CN"/>
              </w:rPr>
            </w:pPr>
            <w:r w:rsidRPr="00FF430B">
              <w:rPr>
                <w:rFonts w:eastAsia="PMingLiU"/>
                <w:b/>
                <w:lang w:val="ro-MD" w:eastAsia="zh-CN"/>
              </w:rPr>
              <w:t>Total</w:t>
            </w:r>
          </w:p>
        </w:tc>
      </w:tr>
    </w:tbl>
    <w:p w14:paraId="0494D43F" w14:textId="77777777" w:rsidR="007C005D" w:rsidRPr="00FF430B" w:rsidRDefault="007C005D" w:rsidP="007C005D">
      <w:pPr>
        <w:tabs>
          <w:tab w:val="left" w:pos="567"/>
        </w:tabs>
        <w:jc w:val="both"/>
        <w:rPr>
          <w:lang w:val="ro-MD"/>
        </w:rPr>
      </w:pPr>
    </w:p>
    <w:p w14:paraId="0494D440" w14:textId="77777777" w:rsidR="007C005D" w:rsidRPr="00FF430B" w:rsidRDefault="007C005D" w:rsidP="007C005D">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0494D441" w14:textId="77777777" w:rsidR="007C005D" w:rsidRPr="00FF430B" w:rsidRDefault="007C005D" w:rsidP="007C005D">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0494D442" w14:textId="77777777" w:rsidR="007C005D" w:rsidRPr="00FF430B" w:rsidRDefault="007C005D" w:rsidP="007C005D">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0494D443" w14:textId="77777777" w:rsidR="007C005D" w:rsidRPr="00FF430B" w:rsidRDefault="007C005D" w:rsidP="007C005D">
      <w:pPr>
        <w:pStyle w:val="Corptext"/>
        <w:tabs>
          <w:tab w:val="left" w:pos="567"/>
        </w:tabs>
        <w:rPr>
          <w:rFonts w:ascii="Times New Roman" w:hAnsi="Times New Roman"/>
          <w:szCs w:val="24"/>
          <w:lang w:val="ro-MD"/>
        </w:rPr>
      </w:pPr>
    </w:p>
    <w:p w14:paraId="0494D444" w14:textId="77777777" w:rsidR="007C005D" w:rsidRPr="00FF430B" w:rsidRDefault="007C005D" w:rsidP="007C005D">
      <w:pPr>
        <w:pStyle w:val="Corptext"/>
        <w:tabs>
          <w:tab w:val="left" w:pos="567"/>
        </w:tabs>
        <w:rPr>
          <w:rFonts w:ascii="Times New Roman" w:hAnsi="Times New Roman"/>
          <w:szCs w:val="24"/>
          <w:lang w:val="ro-MD"/>
        </w:rPr>
      </w:pPr>
    </w:p>
    <w:p w14:paraId="0494D445" w14:textId="77777777" w:rsidR="007C005D" w:rsidRDefault="007C005D" w:rsidP="007C005D">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0494D446" w14:textId="77777777" w:rsidR="007C005D" w:rsidRPr="00FF430B" w:rsidRDefault="007C005D" w:rsidP="007C005D">
      <w:pPr>
        <w:pStyle w:val="Corptext"/>
        <w:tabs>
          <w:tab w:val="left" w:pos="567"/>
        </w:tabs>
        <w:rPr>
          <w:rFonts w:ascii="Times New Roman" w:hAnsi="Times New Roman"/>
          <w:i/>
          <w:szCs w:val="24"/>
          <w:lang w:val="ro-MD"/>
        </w:rPr>
        <w:sectPr w:rsidR="007C005D" w:rsidRPr="00FF430B" w:rsidSect="0053058F">
          <w:footerReference w:type="first" r:id="rId14"/>
          <w:pgSz w:w="11906" w:h="16838" w:code="9"/>
          <w:pgMar w:top="426" w:right="1134" w:bottom="851" w:left="1276" w:header="720" w:footer="510" w:gutter="0"/>
          <w:cols w:space="720"/>
          <w:titlePg/>
          <w:docGrid w:linePitch="326"/>
        </w:sectPr>
      </w:pPr>
    </w:p>
    <w:p w14:paraId="0494D447" w14:textId="77777777" w:rsidR="007C005D" w:rsidRPr="00FF430B" w:rsidRDefault="007C005D" w:rsidP="007C005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0494D448" w14:textId="77777777" w:rsidR="007C005D" w:rsidRPr="00FF430B" w:rsidRDefault="007C005D" w:rsidP="007C005D">
      <w:pPr>
        <w:jc w:val="right"/>
        <w:rPr>
          <w:noProof w:val="0"/>
          <w:lang w:val="ro-MD"/>
        </w:rPr>
      </w:pPr>
      <w:r w:rsidRPr="00FF430B">
        <w:rPr>
          <w:noProof w:val="0"/>
          <w:lang w:val="ro-MD"/>
        </w:rPr>
        <w:t>la Documentația standard nr._____</w:t>
      </w:r>
    </w:p>
    <w:p w14:paraId="0494D449" w14:textId="77777777" w:rsidR="007C005D" w:rsidRPr="00FF430B" w:rsidRDefault="007C005D" w:rsidP="007C005D">
      <w:pPr>
        <w:jc w:val="right"/>
        <w:rPr>
          <w:noProof w:val="0"/>
          <w:lang w:val="ro-MD"/>
        </w:rPr>
      </w:pPr>
      <w:r w:rsidRPr="00FF430B">
        <w:rPr>
          <w:noProof w:val="0"/>
          <w:lang w:val="ro-MD"/>
        </w:rPr>
        <w:t>din “____” ________ 20___</w:t>
      </w:r>
    </w:p>
    <w:p w14:paraId="0494D44A" w14:textId="77777777" w:rsidR="007C005D" w:rsidRDefault="007C005D" w:rsidP="007C005D">
      <w:pPr>
        <w:pStyle w:val="Titlu2"/>
        <w:spacing w:before="0"/>
        <w:jc w:val="center"/>
        <w:rPr>
          <w:rFonts w:ascii="Times New Roman" w:hAnsi="Times New Roman" w:cs="Times New Roman"/>
          <w:b w:val="0"/>
          <w:bCs w:val="0"/>
          <w:color w:val="auto"/>
          <w:lang w:val="ro-MD"/>
        </w:rPr>
      </w:pPr>
    </w:p>
    <w:p w14:paraId="0494D44B" w14:textId="77777777" w:rsidR="007C005D" w:rsidRPr="006F2895" w:rsidRDefault="007C005D" w:rsidP="007C005D">
      <w:pPr>
        <w:jc w:val="center"/>
        <w:rPr>
          <w:b/>
          <w:lang w:val="ro-MD"/>
        </w:rPr>
      </w:pPr>
      <w:r w:rsidRPr="006F2895">
        <w:rPr>
          <w:b/>
          <w:lang w:val="ro-MD"/>
        </w:rPr>
        <w:t>CAIET DE SARCINI</w:t>
      </w:r>
    </w:p>
    <w:p w14:paraId="0494D44C" w14:textId="77777777" w:rsidR="007C005D" w:rsidRPr="00FF430B" w:rsidRDefault="007C005D" w:rsidP="007C005D">
      <w:pPr>
        <w:rPr>
          <w:lang w:val="ro-MD"/>
        </w:rPr>
      </w:pPr>
    </w:p>
    <w:p w14:paraId="0494D44D" w14:textId="77777777" w:rsidR="007C005D" w:rsidRPr="00FF430B" w:rsidRDefault="007C005D" w:rsidP="007C005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0494D44E" w14:textId="77777777" w:rsidR="007C005D" w:rsidRPr="00FF430B" w:rsidRDefault="007C005D" w:rsidP="007C005D">
      <w:pPr>
        <w:pStyle w:val="Listparagraf"/>
        <w:numPr>
          <w:ilvl w:val="0"/>
          <w:numId w:val="0"/>
        </w:numPr>
        <w:rPr>
          <w:lang w:val="ro-MD"/>
        </w:rPr>
      </w:pPr>
    </w:p>
    <w:p w14:paraId="0494D44F" w14:textId="77777777" w:rsidR="007C005D" w:rsidRPr="00FF430B" w:rsidRDefault="007C005D" w:rsidP="007C005D">
      <w:pPr>
        <w:pStyle w:val="Listparagraf"/>
        <w:numPr>
          <w:ilvl w:val="0"/>
          <w:numId w:val="15"/>
        </w:numPr>
        <w:ind w:left="0"/>
        <w:contextualSpacing/>
        <w:rPr>
          <w:lang w:val="ro-MD"/>
        </w:rPr>
      </w:pPr>
      <w:r w:rsidRPr="00FF430B">
        <w:rPr>
          <w:b/>
          <w:lang w:val="ro-MD"/>
        </w:rPr>
        <w:t>Denumirea obiectului</w:t>
      </w:r>
    </w:p>
    <w:p w14:paraId="0494D450" w14:textId="77777777" w:rsidR="007C005D" w:rsidRPr="00FF430B" w:rsidRDefault="007C005D" w:rsidP="007C005D">
      <w:pPr>
        <w:pStyle w:val="Listparagraf"/>
        <w:numPr>
          <w:ilvl w:val="0"/>
          <w:numId w:val="0"/>
        </w:numPr>
        <w:rPr>
          <w:lang w:val="ro-MD"/>
        </w:rPr>
      </w:pPr>
      <w:r w:rsidRPr="00FF430B">
        <w:rPr>
          <w:lang w:val="ro-MD"/>
        </w:rPr>
        <w:t>Se precizează descrierea generală a obiectului de proiectare.</w:t>
      </w:r>
    </w:p>
    <w:p w14:paraId="0494D451" w14:textId="77777777" w:rsidR="007C005D" w:rsidRPr="00FF430B" w:rsidRDefault="007C005D" w:rsidP="007C005D">
      <w:pPr>
        <w:pStyle w:val="Listparagraf"/>
        <w:numPr>
          <w:ilvl w:val="0"/>
          <w:numId w:val="15"/>
        </w:numPr>
        <w:tabs>
          <w:tab w:val="clear" w:pos="1134"/>
        </w:tabs>
        <w:ind w:left="0"/>
        <w:contextualSpacing/>
        <w:rPr>
          <w:lang w:val="ro-MD"/>
        </w:rPr>
      </w:pPr>
      <w:r w:rsidRPr="00FF430B">
        <w:rPr>
          <w:b/>
          <w:lang w:val="ro-MD"/>
        </w:rPr>
        <w:t xml:space="preserve">Amplasarea obiectului </w:t>
      </w:r>
    </w:p>
    <w:p w14:paraId="0494D452" w14:textId="77777777" w:rsidR="007C005D" w:rsidRPr="00FF430B" w:rsidRDefault="007C005D" w:rsidP="007C005D">
      <w:pPr>
        <w:pStyle w:val="Listparagraf"/>
        <w:numPr>
          <w:ilvl w:val="0"/>
          <w:numId w:val="0"/>
        </w:numPr>
        <w:rPr>
          <w:lang w:val="ro-MD"/>
        </w:rPr>
      </w:pPr>
      <w:r w:rsidRPr="00FF430B">
        <w:rPr>
          <w:lang w:val="ro-MD"/>
        </w:rPr>
        <w:t>Se precizează adresa.</w:t>
      </w:r>
    </w:p>
    <w:p w14:paraId="0494D453" w14:textId="77777777" w:rsidR="007C005D" w:rsidRPr="00FF430B" w:rsidRDefault="007C005D" w:rsidP="007C005D">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0494D454" w14:textId="77777777" w:rsidR="007C005D" w:rsidRPr="00FF430B" w:rsidRDefault="007C005D" w:rsidP="007C005D">
      <w:pPr>
        <w:pStyle w:val="Listparagraf"/>
        <w:numPr>
          <w:ilvl w:val="0"/>
          <w:numId w:val="0"/>
        </w:numPr>
        <w:rPr>
          <w:lang w:val="ro-MD"/>
        </w:rPr>
      </w:pPr>
      <w:r w:rsidRPr="00FF430B">
        <w:rPr>
          <w:lang w:val="ro-MD"/>
        </w:rPr>
        <w:t xml:space="preserve">Se precizează </w:t>
      </w:r>
      <w:r w:rsidRPr="00FF430B">
        <w:rPr>
          <w:rStyle w:val="shorttext"/>
          <w:lang w:val="ro-MD"/>
        </w:rPr>
        <w:t>Autoritatea contractantă.</w:t>
      </w:r>
    </w:p>
    <w:p w14:paraId="0494D455" w14:textId="77777777" w:rsidR="007C005D" w:rsidRPr="00FF430B" w:rsidRDefault="007C005D" w:rsidP="007C005D">
      <w:pPr>
        <w:pStyle w:val="Listparagraf"/>
        <w:numPr>
          <w:ilvl w:val="0"/>
          <w:numId w:val="15"/>
        </w:numPr>
        <w:tabs>
          <w:tab w:val="clear" w:pos="1134"/>
        </w:tabs>
        <w:ind w:left="0"/>
        <w:contextualSpacing/>
        <w:rPr>
          <w:lang w:val="ro-MD"/>
        </w:rPr>
      </w:pPr>
      <w:r w:rsidRPr="00FF430B">
        <w:rPr>
          <w:b/>
          <w:lang w:val="ro-MD"/>
        </w:rPr>
        <w:t xml:space="preserve">Statutul de protecție  </w:t>
      </w:r>
    </w:p>
    <w:p w14:paraId="0494D456" w14:textId="77777777" w:rsidR="007C005D" w:rsidRPr="00FF430B" w:rsidRDefault="007C005D" w:rsidP="007C005D">
      <w:pPr>
        <w:pStyle w:val="Listparagraf"/>
        <w:numPr>
          <w:ilvl w:val="0"/>
          <w:numId w:val="0"/>
        </w:numPr>
        <w:rPr>
          <w:lang w:val="ro-MD"/>
        </w:rPr>
      </w:pPr>
      <w:r w:rsidRPr="00FF430B">
        <w:rPr>
          <w:lang w:val="ro-MD"/>
        </w:rPr>
        <w:t>Se precizează după caz.</w:t>
      </w:r>
    </w:p>
    <w:p w14:paraId="0494D457" w14:textId="77777777" w:rsidR="007C005D" w:rsidRPr="00FF430B" w:rsidRDefault="007C005D" w:rsidP="007C005D">
      <w:pPr>
        <w:pStyle w:val="Listparagraf"/>
        <w:numPr>
          <w:ilvl w:val="0"/>
          <w:numId w:val="15"/>
        </w:numPr>
        <w:tabs>
          <w:tab w:val="clear" w:pos="1134"/>
        </w:tabs>
        <w:ind w:left="0"/>
        <w:contextualSpacing/>
        <w:rPr>
          <w:b/>
          <w:lang w:val="ro-MD"/>
        </w:rPr>
      </w:pPr>
      <w:r w:rsidRPr="00FF430B">
        <w:rPr>
          <w:b/>
          <w:lang w:val="ro-MD"/>
        </w:rPr>
        <w:t>Temeiul proiectării</w:t>
      </w:r>
    </w:p>
    <w:p w14:paraId="0494D458" w14:textId="77777777" w:rsidR="007C005D" w:rsidRPr="00FF430B" w:rsidRDefault="007C005D" w:rsidP="007C005D">
      <w:pPr>
        <w:pStyle w:val="Listparagraf"/>
        <w:numPr>
          <w:ilvl w:val="0"/>
          <w:numId w:val="0"/>
        </w:numPr>
        <w:tabs>
          <w:tab w:val="clear" w:pos="1134"/>
        </w:tabs>
        <w:contextualSpacing/>
        <w:rPr>
          <w:lang w:val="ro-MD"/>
        </w:rPr>
      </w:pPr>
      <w:r w:rsidRPr="00FF430B">
        <w:rPr>
          <w:lang w:val="ro-MD"/>
        </w:rPr>
        <w:t xml:space="preserve">Se precizează temeiul elaborării documentației. </w:t>
      </w:r>
    </w:p>
    <w:p w14:paraId="0494D459" w14:textId="77777777" w:rsidR="007C005D" w:rsidRPr="00FF430B" w:rsidRDefault="007C005D" w:rsidP="007C005D">
      <w:pPr>
        <w:pStyle w:val="Listparagraf"/>
        <w:numPr>
          <w:ilvl w:val="0"/>
          <w:numId w:val="15"/>
        </w:numPr>
        <w:tabs>
          <w:tab w:val="clear" w:pos="1134"/>
        </w:tabs>
        <w:ind w:left="0"/>
        <w:contextualSpacing/>
        <w:rPr>
          <w:lang w:val="ro-MD"/>
        </w:rPr>
      </w:pPr>
      <w:r w:rsidRPr="00FF430B">
        <w:rPr>
          <w:b/>
          <w:lang w:val="ro-MD"/>
        </w:rPr>
        <w:t xml:space="preserve">Descrierea obiectului </w:t>
      </w:r>
    </w:p>
    <w:p w14:paraId="0494D45A" w14:textId="77777777" w:rsidR="007C005D" w:rsidRPr="00FF430B" w:rsidRDefault="007C005D" w:rsidP="007C005D">
      <w:pPr>
        <w:rPr>
          <w:lang w:val="ro-MD"/>
        </w:rPr>
      </w:pPr>
      <w:r w:rsidRPr="00FF430B">
        <w:rPr>
          <w:lang w:val="ro-MD"/>
        </w:rPr>
        <w:t>Se precizează caracteristicile tehnice ale obiectului.</w:t>
      </w:r>
    </w:p>
    <w:p w14:paraId="0494D45B" w14:textId="77777777" w:rsidR="007C005D" w:rsidRPr="00FF430B" w:rsidRDefault="007C005D" w:rsidP="007C005D">
      <w:pPr>
        <w:pStyle w:val="Listparagraf"/>
        <w:numPr>
          <w:ilvl w:val="0"/>
          <w:numId w:val="15"/>
        </w:numPr>
        <w:ind w:left="0"/>
        <w:contextualSpacing/>
        <w:rPr>
          <w:lang w:val="ro-MD"/>
        </w:rPr>
      </w:pPr>
      <w:r w:rsidRPr="00FF430B">
        <w:rPr>
          <w:b/>
          <w:lang w:val="ro-MD"/>
        </w:rPr>
        <w:t>Justificarea elaborării documentației de proiect</w:t>
      </w:r>
    </w:p>
    <w:p w14:paraId="0494D45C" w14:textId="77777777" w:rsidR="007C005D" w:rsidRPr="00FF430B" w:rsidRDefault="007C005D" w:rsidP="007C005D">
      <w:pPr>
        <w:rPr>
          <w:lang w:val="ro-MD"/>
        </w:rPr>
      </w:pPr>
      <w:r w:rsidRPr="00FF430B">
        <w:rPr>
          <w:lang w:val="ro-MD"/>
        </w:rPr>
        <w:t>Se precizează necesitatea elaborării documentației.</w:t>
      </w:r>
    </w:p>
    <w:p w14:paraId="0494D45D" w14:textId="77777777" w:rsidR="007C005D" w:rsidRPr="00FF430B" w:rsidRDefault="007C005D" w:rsidP="007C005D">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0494D45E" w14:textId="77777777" w:rsidR="007C005D" w:rsidRPr="00FF430B" w:rsidRDefault="007C005D" w:rsidP="007C005D">
      <w:pPr>
        <w:pStyle w:val="Listparagraf"/>
        <w:numPr>
          <w:ilvl w:val="0"/>
          <w:numId w:val="0"/>
        </w:numPr>
        <w:rPr>
          <w:rStyle w:val="shorttext"/>
          <w:lang w:val="ro-MD"/>
        </w:rPr>
      </w:pPr>
      <w:r w:rsidRPr="00FF430B">
        <w:rPr>
          <w:lang w:val="ro-MD"/>
        </w:rPr>
        <w:t>Se precizează tipul lucrărilor pentru care este necesară elaborarea documentației de proiect.</w:t>
      </w:r>
    </w:p>
    <w:p w14:paraId="0494D45F" w14:textId="77777777" w:rsidR="007C005D" w:rsidRPr="00FF430B" w:rsidRDefault="007C005D" w:rsidP="007C005D">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0494D460" w14:textId="77777777" w:rsidR="007C005D" w:rsidRPr="00FF430B" w:rsidRDefault="007C005D" w:rsidP="007C005D">
      <w:pPr>
        <w:tabs>
          <w:tab w:val="left" w:pos="990"/>
        </w:tabs>
        <w:jc w:val="both"/>
        <w:rPr>
          <w:lang w:val="ro-MD"/>
        </w:rPr>
      </w:pPr>
      <w:r w:rsidRPr="00FF430B">
        <w:rPr>
          <w:lang w:val="ro-MD"/>
        </w:rPr>
        <w:t>Se precizează etapele, cerințele privindexecuția documentației de proiect etc.</w:t>
      </w:r>
    </w:p>
    <w:p w14:paraId="0494D461" w14:textId="77777777" w:rsidR="007C005D" w:rsidRPr="00FF430B" w:rsidRDefault="007C005D" w:rsidP="007C005D">
      <w:pPr>
        <w:tabs>
          <w:tab w:val="left" w:pos="990"/>
        </w:tabs>
        <w:ind w:left="-426"/>
        <w:jc w:val="both"/>
        <w:rPr>
          <w:lang w:val="ro-MD"/>
        </w:rPr>
      </w:pPr>
      <w:r w:rsidRPr="00FF430B">
        <w:rPr>
          <w:b/>
          <w:lang w:val="ro-MD"/>
        </w:rPr>
        <w:t>10. Documente obligatorii la depunerea ofertei</w:t>
      </w:r>
    </w:p>
    <w:p w14:paraId="0494D462" w14:textId="77777777" w:rsidR="007C005D" w:rsidRPr="00FF430B" w:rsidRDefault="007C005D" w:rsidP="007C005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494D463" w14:textId="77777777" w:rsidR="007C005D" w:rsidRPr="00FF430B" w:rsidRDefault="007C005D" w:rsidP="007C005D">
      <w:pPr>
        <w:ind w:hanging="426"/>
        <w:jc w:val="both"/>
        <w:rPr>
          <w:b/>
          <w:lang w:val="ro-MD"/>
        </w:rPr>
      </w:pPr>
      <w:r w:rsidRPr="00FF430B">
        <w:rPr>
          <w:b/>
          <w:lang w:val="ro-MD"/>
        </w:rPr>
        <w:t>11. Documente obligatorii la evaluarea ofertelor.</w:t>
      </w:r>
    </w:p>
    <w:p w14:paraId="0494D464" w14:textId="77777777" w:rsidR="007C005D" w:rsidRPr="00FF430B" w:rsidRDefault="007C005D" w:rsidP="007C005D">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94D465" w14:textId="77777777" w:rsidR="007C005D" w:rsidRPr="00FF430B" w:rsidRDefault="007C005D" w:rsidP="007C005D">
      <w:pPr>
        <w:pStyle w:val="Listparagraf"/>
        <w:numPr>
          <w:ilvl w:val="0"/>
          <w:numId w:val="0"/>
        </w:numPr>
        <w:ind w:left="360" w:right="-1"/>
        <w:rPr>
          <w:lang w:val="ro-MD"/>
        </w:rPr>
      </w:pPr>
    </w:p>
    <w:p w14:paraId="0494D466" w14:textId="77777777" w:rsidR="007C005D" w:rsidRPr="00FF430B" w:rsidRDefault="007C005D" w:rsidP="007C005D">
      <w:pPr>
        <w:ind w:firstLine="142"/>
        <w:jc w:val="both"/>
        <w:rPr>
          <w:b/>
          <w:bCs/>
          <w:lang w:val="ro-MD"/>
        </w:rPr>
      </w:pPr>
    </w:p>
    <w:p w14:paraId="0494D467" w14:textId="77777777" w:rsidR="007C005D" w:rsidRPr="00FF430B" w:rsidRDefault="007C005D" w:rsidP="007C005D">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0494D468" w14:textId="77777777" w:rsidR="007C005D" w:rsidRPr="00FF430B" w:rsidRDefault="007C005D" w:rsidP="007C005D">
      <w:pPr>
        <w:pStyle w:val="Listparagraf"/>
        <w:numPr>
          <w:ilvl w:val="0"/>
          <w:numId w:val="0"/>
        </w:numPr>
        <w:ind w:right="-1"/>
        <w:rPr>
          <w:i/>
          <w:lang w:val="ro-MD"/>
        </w:rPr>
      </w:pPr>
    </w:p>
    <w:p w14:paraId="0494D469" w14:textId="77777777" w:rsidR="007C005D" w:rsidRPr="00FF430B" w:rsidRDefault="007C005D" w:rsidP="007C005D">
      <w:pPr>
        <w:pStyle w:val="Listparagraf"/>
        <w:numPr>
          <w:ilvl w:val="0"/>
          <w:numId w:val="0"/>
        </w:numPr>
        <w:ind w:right="-1"/>
        <w:rPr>
          <w:i/>
          <w:lang w:val="ro-MD"/>
        </w:rPr>
      </w:pPr>
    </w:p>
    <w:p w14:paraId="0494D46A" w14:textId="77777777" w:rsidR="007C005D" w:rsidRPr="00FF430B" w:rsidRDefault="007C005D" w:rsidP="007C005D">
      <w:pPr>
        <w:ind w:firstLine="709"/>
        <w:jc w:val="both"/>
        <w:rPr>
          <w:i/>
          <w:iCs/>
          <w:lang w:val="ro-MD"/>
        </w:rPr>
      </w:pPr>
    </w:p>
    <w:p w14:paraId="0494D46B" w14:textId="77777777" w:rsidR="007C005D" w:rsidRPr="00FF430B" w:rsidRDefault="007C005D" w:rsidP="007C005D">
      <w:pPr>
        <w:ind w:firstLine="709"/>
        <w:jc w:val="both"/>
        <w:rPr>
          <w:i/>
          <w:iCs/>
          <w:lang w:val="ro-MD"/>
        </w:rPr>
      </w:pPr>
    </w:p>
    <w:p w14:paraId="0494D46C" w14:textId="77777777" w:rsidR="007C005D" w:rsidRPr="00FF430B" w:rsidRDefault="007C005D" w:rsidP="007C005D">
      <w:pPr>
        <w:ind w:firstLine="709"/>
        <w:jc w:val="both"/>
        <w:rPr>
          <w:i/>
          <w:iCs/>
          <w:lang w:val="ro-MD"/>
        </w:rPr>
      </w:pPr>
    </w:p>
    <w:p w14:paraId="0494D46D" w14:textId="77777777" w:rsidR="007C005D" w:rsidRPr="00FF430B" w:rsidRDefault="007C005D" w:rsidP="007C005D">
      <w:pPr>
        <w:ind w:firstLine="709"/>
        <w:jc w:val="both"/>
        <w:rPr>
          <w:i/>
          <w:iCs/>
          <w:lang w:val="ro-MD"/>
        </w:rPr>
      </w:pPr>
    </w:p>
    <w:p w14:paraId="0494D46E" w14:textId="77777777" w:rsidR="007C005D" w:rsidRPr="00FF430B" w:rsidRDefault="007C005D" w:rsidP="007C005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494D46F" w14:textId="77777777" w:rsidR="007C005D" w:rsidRPr="00FF430B" w:rsidRDefault="007C005D" w:rsidP="007C005D">
      <w:pPr>
        <w:pStyle w:val="Listparagraf"/>
        <w:numPr>
          <w:ilvl w:val="0"/>
          <w:numId w:val="0"/>
        </w:numPr>
        <w:ind w:right="-1"/>
        <w:rPr>
          <w:i/>
          <w:lang w:val="ro-MD"/>
        </w:rPr>
      </w:pPr>
    </w:p>
    <w:p w14:paraId="0494D470" w14:textId="77777777" w:rsidR="007C005D" w:rsidRPr="00FF430B" w:rsidRDefault="007C005D" w:rsidP="007C005D">
      <w:pPr>
        <w:pStyle w:val="Listparagraf"/>
        <w:numPr>
          <w:ilvl w:val="0"/>
          <w:numId w:val="0"/>
        </w:numPr>
        <w:ind w:right="-1"/>
        <w:rPr>
          <w:i/>
          <w:lang w:val="ro-MD"/>
        </w:rPr>
      </w:pPr>
    </w:p>
    <w:p w14:paraId="0494D471" w14:textId="77777777" w:rsidR="007C005D" w:rsidRDefault="007C005D" w:rsidP="007C005D">
      <w:pPr>
        <w:jc w:val="right"/>
        <w:rPr>
          <w:noProof w:val="0"/>
          <w:lang w:val="ro-MD"/>
        </w:rPr>
      </w:pPr>
    </w:p>
    <w:p w14:paraId="0494D472" w14:textId="77777777" w:rsidR="007C005D" w:rsidRDefault="007C005D" w:rsidP="007C005D">
      <w:pPr>
        <w:jc w:val="right"/>
        <w:rPr>
          <w:noProof w:val="0"/>
          <w:lang w:val="ro-MD"/>
        </w:rPr>
      </w:pPr>
    </w:p>
    <w:p w14:paraId="0494D473" w14:textId="77777777" w:rsidR="007C005D" w:rsidRPr="00FF430B" w:rsidRDefault="007C005D" w:rsidP="007C005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14:paraId="0494D474" w14:textId="77777777" w:rsidR="007C005D" w:rsidRPr="00FF430B" w:rsidRDefault="007C005D" w:rsidP="007C005D">
      <w:pPr>
        <w:jc w:val="right"/>
        <w:rPr>
          <w:noProof w:val="0"/>
          <w:lang w:val="ro-MD"/>
        </w:rPr>
      </w:pPr>
      <w:r w:rsidRPr="00FF430B">
        <w:rPr>
          <w:noProof w:val="0"/>
          <w:lang w:val="ro-MD"/>
        </w:rPr>
        <w:t>la Documentația standard nr._____</w:t>
      </w:r>
    </w:p>
    <w:p w14:paraId="0494D475" w14:textId="77777777" w:rsidR="007C005D" w:rsidRPr="00FF430B" w:rsidRDefault="007C005D" w:rsidP="007C005D">
      <w:pPr>
        <w:jc w:val="right"/>
        <w:rPr>
          <w:noProof w:val="0"/>
          <w:lang w:val="ro-MD"/>
        </w:rPr>
      </w:pPr>
      <w:r w:rsidRPr="00FF430B">
        <w:rPr>
          <w:noProof w:val="0"/>
          <w:lang w:val="ro-MD"/>
        </w:rPr>
        <w:t>din “____” ________ 20___</w:t>
      </w:r>
    </w:p>
    <w:p w14:paraId="0494D476" w14:textId="77777777" w:rsidR="007C005D" w:rsidRPr="00FF430B" w:rsidRDefault="007C005D" w:rsidP="007C005D">
      <w:pPr>
        <w:pStyle w:val="Listparagraf"/>
        <w:numPr>
          <w:ilvl w:val="0"/>
          <w:numId w:val="0"/>
        </w:numPr>
        <w:ind w:right="-1"/>
        <w:rPr>
          <w:i/>
          <w:lang w:val="ro-MD"/>
        </w:rPr>
      </w:pPr>
    </w:p>
    <w:p w14:paraId="0494D477" w14:textId="77777777" w:rsidR="007C005D" w:rsidRPr="00FF430B" w:rsidRDefault="007C005D" w:rsidP="007C005D">
      <w:pPr>
        <w:pStyle w:val="Listparagraf"/>
        <w:numPr>
          <w:ilvl w:val="0"/>
          <w:numId w:val="0"/>
        </w:numPr>
        <w:ind w:right="-1"/>
        <w:rPr>
          <w:i/>
          <w:lang w:val="ro-MD"/>
        </w:rPr>
      </w:pPr>
    </w:p>
    <w:p w14:paraId="0494D478" w14:textId="77777777" w:rsidR="007C005D" w:rsidRPr="00FF430B" w:rsidRDefault="007C005D" w:rsidP="007C005D">
      <w:pPr>
        <w:pStyle w:val="Listparagraf"/>
        <w:numPr>
          <w:ilvl w:val="0"/>
          <w:numId w:val="0"/>
        </w:numPr>
        <w:ind w:right="-1"/>
        <w:rPr>
          <w:i/>
          <w:lang w:val="ro-MD"/>
        </w:rPr>
      </w:pPr>
    </w:p>
    <w:p w14:paraId="0494D479" w14:textId="77777777" w:rsidR="007C005D" w:rsidRPr="00FF430B" w:rsidRDefault="007C005D" w:rsidP="007C005D">
      <w:pPr>
        <w:jc w:val="center"/>
        <w:rPr>
          <w:b/>
          <w:noProof w:val="0"/>
          <w:lang w:val="ro-MD"/>
        </w:rPr>
      </w:pPr>
    </w:p>
    <w:p w14:paraId="0494D47A" w14:textId="77777777" w:rsidR="007C005D" w:rsidRPr="00FF430B" w:rsidRDefault="007C005D" w:rsidP="007C005D">
      <w:pPr>
        <w:jc w:val="center"/>
        <w:rPr>
          <w:b/>
          <w:noProof w:val="0"/>
          <w:lang w:val="ro-MD"/>
        </w:rPr>
      </w:pPr>
      <w:r w:rsidRPr="00FF430B">
        <w:rPr>
          <w:b/>
          <w:noProof w:val="0"/>
          <w:lang w:val="ro-MD"/>
        </w:rPr>
        <w:t>CONTRACT – MODEL</w:t>
      </w:r>
    </w:p>
    <w:p w14:paraId="0494D47B" w14:textId="77777777" w:rsidR="007C005D" w:rsidRPr="00FF430B" w:rsidRDefault="007C005D" w:rsidP="007C005D">
      <w:pPr>
        <w:pStyle w:val="Listparagraf"/>
        <w:numPr>
          <w:ilvl w:val="0"/>
          <w:numId w:val="0"/>
        </w:numPr>
        <w:ind w:right="-1"/>
        <w:rPr>
          <w:lang w:val="ro-MD"/>
        </w:rPr>
      </w:pPr>
    </w:p>
    <w:p w14:paraId="0494D47C" w14:textId="77777777" w:rsidR="007C005D" w:rsidRPr="00FF430B" w:rsidRDefault="007C005D" w:rsidP="007C005D">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7C005D" w:rsidRPr="00EC30C2" w14:paraId="0494D7FA" w14:textId="77777777" w:rsidTr="00065CEA">
        <w:trPr>
          <w:trHeight w:val="697"/>
        </w:trPr>
        <w:tc>
          <w:tcPr>
            <w:tcW w:w="9748" w:type="dxa"/>
            <w:vAlign w:val="center"/>
          </w:tcPr>
          <w:p w14:paraId="0494D47D" w14:textId="77777777" w:rsidR="007C005D" w:rsidRPr="00FF430B" w:rsidRDefault="007C005D" w:rsidP="00065CEA">
            <w:pPr>
              <w:jc w:val="both"/>
              <w:rPr>
                <w:lang w:val="ro-MD"/>
              </w:rPr>
            </w:pPr>
          </w:p>
          <w:p w14:paraId="0494D47E" w14:textId="77777777" w:rsidR="007C005D" w:rsidRPr="00FF430B" w:rsidRDefault="007C005D" w:rsidP="00065CEA">
            <w:pPr>
              <w:jc w:val="both"/>
              <w:rPr>
                <w:b/>
                <w:caps/>
                <w:sz w:val="28"/>
                <w:szCs w:val="28"/>
                <w:lang w:val="ro-MD"/>
              </w:rPr>
            </w:pPr>
          </w:p>
          <w:p w14:paraId="0494D47F" w14:textId="77777777" w:rsidR="007C005D" w:rsidRPr="00FF430B" w:rsidRDefault="007C005D" w:rsidP="00065CEA">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494D480" w14:textId="77777777" w:rsidR="007C005D" w:rsidRPr="00FF430B" w:rsidRDefault="007C005D" w:rsidP="00065CEA">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0494D481" w14:textId="77777777" w:rsidR="007C005D" w:rsidRPr="00FF430B" w:rsidRDefault="007C005D" w:rsidP="00065CEA">
            <w:pPr>
              <w:jc w:val="both"/>
              <w:rPr>
                <w:b/>
                <w:i/>
                <w:lang w:val="ro-MD"/>
              </w:rPr>
            </w:pPr>
          </w:p>
          <w:p w14:paraId="0494D482" w14:textId="77777777" w:rsidR="007C005D" w:rsidRPr="00FF430B" w:rsidRDefault="007C005D" w:rsidP="00065CEA">
            <w:pPr>
              <w:jc w:val="both"/>
              <w:rPr>
                <w:b/>
                <w:i/>
                <w:lang w:val="ro-MD"/>
              </w:rPr>
            </w:pPr>
          </w:p>
          <w:p w14:paraId="0494D483" w14:textId="77777777" w:rsidR="007C005D" w:rsidRPr="00FF430B" w:rsidRDefault="007C005D" w:rsidP="00065CEA">
            <w:pPr>
              <w:tabs>
                <w:tab w:val="center" w:pos="-6663"/>
                <w:tab w:val="left" w:pos="567"/>
                <w:tab w:val="right" w:pos="10206"/>
              </w:tabs>
              <w:rPr>
                <w:lang w:val="ro-MD"/>
              </w:rPr>
            </w:pPr>
            <w:r w:rsidRPr="00FF430B">
              <w:rPr>
                <w:lang w:val="ro-MD"/>
              </w:rPr>
              <w:t>„___”_________20__                                                                                  _________________</w:t>
            </w:r>
          </w:p>
          <w:p w14:paraId="0494D484" w14:textId="77777777" w:rsidR="007C005D" w:rsidRPr="00FF430B" w:rsidRDefault="007C005D" w:rsidP="00065CEA">
            <w:pPr>
              <w:jc w:val="center"/>
              <w:rPr>
                <w:lang w:val="ro-MD"/>
              </w:rPr>
            </w:pPr>
            <w:r w:rsidRPr="00FF430B">
              <w:rPr>
                <w:sz w:val="20"/>
                <w:szCs w:val="20"/>
                <w:lang w:val="ro-MD"/>
              </w:rPr>
              <w:t xml:space="preserve">                                                                                                                                    (municipiu, oraş)</w:t>
            </w:r>
          </w:p>
          <w:p w14:paraId="0494D485" w14:textId="77777777" w:rsidR="007C005D" w:rsidRPr="00FF430B" w:rsidRDefault="007C005D" w:rsidP="00065CEA">
            <w:pPr>
              <w:jc w:val="both"/>
              <w:rPr>
                <w:lang w:val="ro-MD"/>
              </w:rPr>
            </w:pPr>
          </w:p>
          <w:p w14:paraId="0494D486" w14:textId="77777777" w:rsidR="007C005D" w:rsidRPr="00FF430B" w:rsidRDefault="007C005D" w:rsidP="00065CEA">
            <w:pPr>
              <w:jc w:val="both"/>
              <w:rPr>
                <w:lang w:val="ro-MD"/>
              </w:rPr>
            </w:pPr>
          </w:p>
          <w:p w14:paraId="0494D487" w14:textId="77777777" w:rsidR="007C005D" w:rsidRPr="00FF430B" w:rsidRDefault="007C005D" w:rsidP="00065CEA">
            <w:pPr>
              <w:pStyle w:val="Listparagraf"/>
              <w:numPr>
                <w:ilvl w:val="3"/>
                <w:numId w:val="3"/>
              </w:numPr>
              <w:rPr>
                <w:b/>
                <w:kern w:val="28"/>
                <w:lang w:val="ro-MD"/>
              </w:rPr>
            </w:pPr>
            <w:r w:rsidRPr="00FF430B">
              <w:rPr>
                <w:b/>
                <w:kern w:val="28"/>
                <w:lang w:val="ro-MD"/>
              </w:rPr>
              <w:t>PARTEA GENERALĂ</w:t>
            </w:r>
          </w:p>
          <w:p w14:paraId="0494D488" w14:textId="77777777" w:rsidR="007C005D" w:rsidRPr="00FF430B" w:rsidRDefault="007C005D" w:rsidP="00065CEA">
            <w:pPr>
              <w:pStyle w:val="Listparagraf"/>
              <w:numPr>
                <w:ilvl w:val="0"/>
                <w:numId w:val="0"/>
              </w:numPr>
              <w:ind w:left="3240"/>
              <w:rPr>
                <w:kern w:val="28"/>
                <w:sz w:val="20"/>
                <w:szCs w:val="20"/>
                <w:lang w:val="ro-MD"/>
              </w:rPr>
            </w:pPr>
            <w:r w:rsidRPr="00FF430B">
              <w:rPr>
                <w:kern w:val="28"/>
                <w:sz w:val="20"/>
                <w:szCs w:val="20"/>
                <w:lang w:val="ro-MD"/>
              </w:rPr>
              <w:t xml:space="preserve"> (OBLIGATORIU)</w:t>
            </w:r>
          </w:p>
          <w:p w14:paraId="0494D489" w14:textId="77777777" w:rsidR="007C005D" w:rsidRPr="00FF430B" w:rsidRDefault="007C005D" w:rsidP="00065CEA">
            <w:pPr>
              <w:rPr>
                <w:b/>
                <w:kern w:val="28"/>
                <w:lang w:val="ro-MD"/>
              </w:rPr>
            </w:pPr>
          </w:p>
          <w:p w14:paraId="0494D48A" w14:textId="77777777" w:rsidR="007C005D" w:rsidRPr="00FF430B" w:rsidRDefault="007C005D" w:rsidP="00065CEA">
            <w:pPr>
              <w:rPr>
                <w:b/>
                <w:kern w:val="28"/>
                <w:lang w:val="ro-MD"/>
              </w:rPr>
            </w:pPr>
            <w:r w:rsidRPr="00FF430B">
              <w:rPr>
                <w:b/>
                <w:kern w:val="28"/>
                <w:lang w:val="ro-MD"/>
              </w:rPr>
              <w:t>PĂRŢILE CONTRACTANTE</w:t>
            </w:r>
          </w:p>
          <w:p w14:paraId="0494D48B" w14:textId="77777777" w:rsidR="007C005D" w:rsidRPr="00FF430B" w:rsidRDefault="007C005D" w:rsidP="00065CEA">
            <w:pPr>
              <w:rPr>
                <w:b/>
                <w:kern w:val="28"/>
                <w:lang w:val="ro-MD"/>
              </w:rPr>
            </w:pPr>
          </w:p>
          <w:p w14:paraId="0494D48C" w14:textId="77777777" w:rsidR="007C005D" w:rsidRPr="00FF430B" w:rsidRDefault="007C005D" w:rsidP="00065CEA">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0494D48D" w14:textId="77777777" w:rsidR="007C005D" w:rsidRPr="00FF430B" w:rsidRDefault="007C005D" w:rsidP="00065CEA">
            <w:pPr>
              <w:tabs>
                <w:tab w:val="left" w:pos="567"/>
                <w:tab w:val="right" w:pos="10205"/>
              </w:tabs>
              <w:jc w:val="both"/>
              <w:rPr>
                <w:lang w:val="ro-MD"/>
              </w:rPr>
            </w:pPr>
            <w:r w:rsidRPr="00FF430B">
              <w:rPr>
                <w:lang w:val="ro-MD"/>
              </w:rPr>
              <w:t>_____________________________________________________________________, cu sediul în</w:t>
            </w:r>
          </w:p>
          <w:p w14:paraId="0494D48E" w14:textId="77777777" w:rsidR="007C005D" w:rsidRPr="00FF430B" w:rsidRDefault="007C005D" w:rsidP="00065CEA">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94D48F" w14:textId="77777777" w:rsidR="007C005D" w:rsidRPr="00FF430B" w:rsidRDefault="007C005D" w:rsidP="00065CEA">
            <w:pPr>
              <w:tabs>
                <w:tab w:val="left" w:pos="567"/>
                <w:tab w:val="right" w:pos="9531"/>
              </w:tabs>
              <w:jc w:val="both"/>
              <w:rPr>
                <w:lang w:val="ro-MD"/>
              </w:rPr>
            </w:pPr>
            <w:r w:rsidRPr="00FF430B">
              <w:rPr>
                <w:lang w:val="ro-MD"/>
              </w:rPr>
              <w:t>______________________________________________________________________________</w:t>
            </w:r>
          </w:p>
          <w:p w14:paraId="0494D490" w14:textId="77777777" w:rsidR="007C005D" w:rsidRPr="00FF430B" w:rsidRDefault="007C005D" w:rsidP="00065CEA">
            <w:pPr>
              <w:pStyle w:val="cn"/>
              <w:tabs>
                <w:tab w:val="left" w:pos="567"/>
              </w:tabs>
              <w:jc w:val="both"/>
              <w:rPr>
                <w:sz w:val="20"/>
                <w:szCs w:val="20"/>
                <w:lang w:val="ro-MD"/>
              </w:rPr>
            </w:pPr>
            <w:r w:rsidRPr="00FF430B">
              <w:rPr>
                <w:sz w:val="20"/>
                <w:szCs w:val="20"/>
                <w:lang w:val="ro-MD"/>
              </w:rPr>
              <w:t xml:space="preserve">                                                                   (localitatea) </w:t>
            </w:r>
          </w:p>
          <w:p w14:paraId="0494D491" w14:textId="77777777" w:rsidR="007C005D" w:rsidRPr="00FF430B" w:rsidRDefault="007C005D" w:rsidP="00065CEA">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494D492" w14:textId="77777777" w:rsidR="007C005D" w:rsidRPr="00FF430B" w:rsidRDefault="007C005D" w:rsidP="00065CEA">
            <w:pPr>
              <w:pStyle w:val="NormalWeb"/>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0494D493" w14:textId="77777777" w:rsidR="007C005D" w:rsidRPr="00FF430B" w:rsidRDefault="007C005D" w:rsidP="00065CEA">
            <w:pPr>
              <w:pStyle w:val="NormalWeb"/>
              <w:tabs>
                <w:tab w:val="left" w:pos="567"/>
              </w:tabs>
              <w:ind w:firstLine="0"/>
              <w:rPr>
                <w:sz w:val="20"/>
                <w:szCs w:val="20"/>
                <w:lang w:val="ro-MD"/>
              </w:rPr>
            </w:pPr>
            <w:r w:rsidRPr="00FF430B">
              <w:rPr>
                <w:sz w:val="20"/>
                <w:szCs w:val="20"/>
                <w:lang w:val="ro-MD"/>
              </w:rPr>
              <w:t xml:space="preserve">                                                    (numele, prenumele </w:t>
            </w:r>
            <w:proofErr w:type="spellStart"/>
            <w:r w:rsidRPr="00FF430B">
              <w:rPr>
                <w:sz w:val="20"/>
                <w:szCs w:val="20"/>
                <w:lang w:val="ro-MD"/>
              </w:rPr>
              <w:t>şi</w:t>
            </w:r>
            <w:proofErr w:type="spellEnd"/>
            <w:r>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 </w:t>
            </w:r>
          </w:p>
          <w:p w14:paraId="0494D494" w14:textId="77777777" w:rsidR="007C005D" w:rsidRPr="00FF430B" w:rsidRDefault="007C005D" w:rsidP="00065CEA">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0494D495" w14:textId="77777777" w:rsidR="007C005D" w:rsidRPr="00FF430B" w:rsidRDefault="007C005D" w:rsidP="00065CEA">
            <w:pPr>
              <w:tabs>
                <w:tab w:val="left" w:pos="567"/>
                <w:tab w:val="right" w:pos="10205"/>
              </w:tabs>
              <w:jc w:val="both"/>
              <w:rPr>
                <w:sz w:val="20"/>
                <w:szCs w:val="20"/>
                <w:lang w:val="ro-MD"/>
              </w:rPr>
            </w:pPr>
            <w:r w:rsidRPr="00FF430B">
              <w:rPr>
                <w:sz w:val="20"/>
                <w:szCs w:val="20"/>
                <w:lang w:val="ro-MD"/>
              </w:rPr>
              <w:t xml:space="preserve">                                                                                                (denumirea operatorului economic) </w:t>
            </w:r>
          </w:p>
          <w:p w14:paraId="0494D496" w14:textId="77777777" w:rsidR="007C005D" w:rsidRPr="00FF430B" w:rsidRDefault="007C005D" w:rsidP="00065CEA">
            <w:pPr>
              <w:tabs>
                <w:tab w:val="left" w:pos="567"/>
                <w:tab w:val="right" w:pos="9531"/>
              </w:tabs>
              <w:jc w:val="both"/>
              <w:rPr>
                <w:lang w:val="ro-MD"/>
              </w:rPr>
            </w:pPr>
            <w:r w:rsidRPr="00FF430B">
              <w:rPr>
                <w:lang w:val="ro-MD"/>
              </w:rPr>
              <w:t>cu sediul în _________________________________str._________________________________,</w:t>
            </w:r>
          </w:p>
          <w:p w14:paraId="0494D497" w14:textId="77777777" w:rsidR="007C005D" w:rsidRPr="00FF430B" w:rsidRDefault="007C005D" w:rsidP="00065CEA">
            <w:pPr>
              <w:tabs>
                <w:tab w:val="left" w:pos="567"/>
                <w:tab w:val="right" w:pos="10205"/>
              </w:tabs>
              <w:jc w:val="both"/>
              <w:rPr>
                <w:sz w:val="20"/>
                <w:szCs w:val="20"/>
                <w:lang w:val="ro-MD"/>
              </w:rPr>
            </w:pPr>
            <w:r w:rsidRPr="00FF430B">
              <w:rPr>
                <w:sz w:val="20"/>
                <w:szCs w:val="20"/>
                <w:lang w:val="ro-MD"/>
              </w:rPr>
              <w:t xml:space="preserve">                                                    (localitatea) </w:t>
            </w:r>
          </w:p>
          <w:p w14:paraId="0494D498" w14:textId="77777777" w:rsidR="007C005D" w:rsidRPr="00FF430B" w:rsidRDefault="007C005D" w:rsidP="00065CEA">
            <w:pPr>
              <w:pStyle w:val="NormalWeb"/>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494D499" w14:textId="77777777" w:rsidR="007C005D" w:rsidRPr="00FF430B" w:rsidRDefault="007C005D" w:rsidP="00065CEA">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0494D49A" w14:textId="77777777" w:rsidR="007C005D" w:rsidRPr="00FF430B" w:rsidRDefault="007C005D" w:rsidP="00065CEA">
            <w:pPr>
              <w:pStyle w:val="Listparagraf"/>
              <w:numPr>
                <w:ilvl w:val="0"/>
                <w:numId w:val="0"/>
              </w:numPr>
              <w:tabs>
                <w:tab w:val="clear" w:pos="1134"/>
                <w:tab w:val="left" w:pos="3705"/>
              </w:tabs>
              <w:spacing w:after="200" w:line="276" w:lineRule="auto"/>
              <w:contextualSpacing/>
              <w:rPr>
                <w:lang w:val="ro-MD"/>
              </w:rPr>
            </w:pPr>
          </w:p>
          <w:p w14:paraId="0494D49B" w14:textId="77777777" w:rsidR="007C005D" w:rsidRPr="00FF430B" w:rsidRDefault="007C005D" w:rsidP="00065CEA">
            <w:pPr>
              <w:tabs>
                <w:tab w:val="left" w:pos="3705"/>
              </w:tabs>
              <w:spacing w:after="200" w:line="276" w:lineRule="auto"/>
              <w:contextualSpacing/>
              <w:rPr>
                <w:lang w:val="ro-MD"/>
              </w:rPr>
            </w:pPr>
            <w:r w:rsidRPr="00FF430B">
              <w:rPr>
                <w:b/>
                <w:lang w:val="ro-MD"/>
              </w:rPr>
              <w:t>1. OBIECTUL CONTRACTULUI</w:t>
            </w:r>
          </w:p>
          <w:p w14:paraId="0494D49C" w14:textId="77777777" w:rsidR="007C005D" w:rsidRPr="00FF430B" w:rsidRDefault="007C005D" w:rsidP="00065CEA">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14:paraId="0494D49D" w14:textId="77777777" w:rsidR="007C005D" w:rsidRPr="00FF430B" w:rsidRDefault="007C005D" w:rsidP="00065CEA">
            <w:pPr>
              <w:jc w:val="both"/>
              <w:rPr>
                <w:lang w:val="ro-MD"/>
              </w:rPr>
            </w:pPr>
          </w:p>
          <w:p w14:paraId="0494D49E" w14:textId="77777777" w:rsidR="007C005D" w:rsidRPr="00FF430B" w:rsidRDefault="007C005D" w:rsidP="00065CEA">
            <w:pPr>
              <w:tabs>
                <w:tab w:val="left" w:pos="3585"/>
              </w:tabs>
              <w:spacing w:line="276" w:lineRule="auto"/>
              <w:contextualSpacing/>
              <w:rPr>
                <w:lang w:val="ro-MD"/>
              </w:rPr>
            </w:pPr>
            <w:r w:rsidRPr="00FF430B">
              <w:rPr>
                <w:b/>
                <w:lang w:val="ro-MD"/>
              </w:rPr>
              <w:t>2. PERIOADA DE EXECUŢIE</w:t>
            </w:r>
          </w:p>
          <w:p w14:paraId="0494D49F" w14:textId="77777777" w:rsidR="007C005D" w:rsidRPr="00FF430B" w:rsidRDefault="007C005D" w:rsidP="00065CEA">
            <w:pPr>
              <w:pStyle w:val="NormalWeb"/>
              <w:tabs>
                <w:tab w:val="left" w:pos="567"/>
              </w:tabs>
              <w:spacing w:line="276" w:lineRule="auto"/>
              <w:ind w:firstLine="0"/>
              <w:rPr>
                <w:lang w:val="ro-MD"/>
              </w:rPr>
            </w:pPr>
            <w:r w:rsidRPr="00FF430B">
              <w:rPr>
                <w:lang w:val="ro-MD"/>
              </w:rPr>
              <w:lastRenderedPageBreak/>
              <w:t xml:space="preserve">2.1. Durata de </w:t>
            </w:r>
            <w:proofErr w:type="spellStart"/>
            <w:r w:rsidRPr="00FF430B">
              <w:rPr>
                <w:lang w:val="ro-MD"/>
              </w:rPr>
              <w:t>execuţie</w:t>
            </w:r>
            <w:proofErr w:type="spellEnd"/>
            <w:r w:rsidRPr="00FF430B">
              <w:rPr>
                <w:lang w:val="ro-MD"/>
              </w:rPr>
              <w:t xml:space="preserve"> a lucrărilor contractate este de _________ luni și </w:t>
            </w:r>
            <w:proofErr w:type="spellStart"/>
            <w:r w:rsidRPr="00FF430B">
              <w:rPr>
                <w:lang w:val="ro-MD"/>
              </w:rPr>
              <w:t>zile___după</w:t>
            </w:r>
            <w:proofErr w:type="spellEnd"/>
            <w:r w:rsidRPr="00FF430B">
              <w:rPr>
                <w:lang w:val="ro-MD"/>
              </w:rPr>
              <w:t xml:space="preserve">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14:paraId="0494D4A0"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0494D4A1"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14:paraId="0494D4A2" w14:textId="77777777" w:rsidR="007C005D" w:rsidRPr="00FF430B" w:rsidRDefault="007C005D" w:rsidP="00065CEA">
            <w:pPr>
              <w:numPr>
                <w:ilvl w:val="0"/>
                <w:numId w:val="9"/>
              </w:numPr>
              <w:tabs>
                <w:tab w:val="left" w:pos="1276"/>
              </w:tabs>
              <w:spacing w:line="276" w:lineRule="auto"/>
              <w:ind w:left="0" w:hanging="425"/>
              <w:jc w:val="both"/>
              <w:rPr>
                <w:lang w:val="ro-MD"/>
              </w:rPr>
            </w:pPr>
            <w:r w:rsidRPr="00FF430B">
              <w:rPr>
                <w:lang w:val="ro-MD"/>
              </w:rPr>
              <w:t>generate de Beneficiar;</w:t>
            </w:r>
          </w:p>
          <w:p w14:paraId="0494D4A3" w14:textId="77777777" w:rsidR="007C005D" w:rsidRPr="00FF430B" w:rsidRDefault="007C005D" w:rsidP="00065CEA">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0494D4A4" w14:textId="77777777" w:rsidR="007C005D" w:rsidRPr="00FF430B" w:rsidRDefault="007C005D" w:rsidP="00065CEA">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0494D4A5" w14:textId="77777777" w:rsidR="007C005D" w:rsidRPr="00FF430B" w:rsidRDefault="007C005D" w:rsidP="00065CEA">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0494D4A6"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0494D4A7"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0494D4A8" w14:textId="77777777" w:rsidR="007C005D" w:rsidRPr="00FF430B" w:rsidRDefault="007C005D" w:rsidP="00065CEA">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494D4A9" w14:textId="77777777" w:rsidR="007C005D" w:rsidRPr="00FF430B" w:rsidRDefault="007C005D" w:rsidP="00065CEA">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0494D4AA" w14:textId="77777777" w:rsidR="007C005D" w:rsidRPr="00FF430B" w:rsidRDefault="007C005D" w:rsidP="00065CEA">
            <w:pPr>
              <w:pStyle w:val="Listparagraf"/>
              <w:numPr>
                <w:ilvl w:val="0"/>
                <w:numId w:val="0"/>
              </w:numPr>
              <w:rPr>
                <w:lang w:val="ro-MD"/>
              </w:rPr>
            </w:pPr>
          </w:p>
          <w:p w14:paraId="0494D4AB" w14:textId="77777777" w:rsidR="007C005D" w:rsidRPr="00FF430B" w:rsidRDefault="007C005D" w:rsidP="00065CEA">
            <w:pPr>
              <w:tabs>
                <w:tab w:val="left" w:pos="3645"/>
              </w:tabs>
              <w:spacing w:line="276" w:lineRule="auto"/>
              <w:contextualSpacing/>
              <w:rPr>
                <w:lang w:val="ro-MD"/>
              </w:rPr>
            </w:pPr>
            <w:r w:rsidRPr="00FF430B">
              <w:rPr>
                <w:b/>
                <w:lang w:val="ro-MD"/>
              </w:rPr>
              <w:t>3. VALOAREA LUCRĂRILOR ŞI MODALITĂŢILE DE PLATĂ</w:t>
            </w:r>
          </w:p>
          <w:p w14:paraId="0494D4AC" w14:textId="77777777" w:rsidR="007C005D" w:rsidRPr="00FF430B" w:rsidRDefault="007C005D" w:rsidP="00065CEA">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0494D4AD" w14:textId="77777777" w:rsidR="007C005D" w:rsidRPr="00FF430B" w:rsidRDefault="007C005D" w:rsidP="00065CEA">
            <w:pPr>
              <w:pStyle w:val="NormalWeb"/>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0494D4AE" w14:textId="77777777" w:rsidR="007C005D" w:rsidRPr="00FF430B" w:rsidRDefault="007C005D" w:rsidP="00065CEA">
            <w:pPr>
              <w:pStyle w:val="NormalWeb"/>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0494D4AF" w14:textId="77777777" w:rsidR="007C005D" w:rsidRPr="00FF430B" w:rsidRDefault="007C005D" w:rsidP="00065CEA">
            <w:pPr>
              <w:pStyle w:val="NormalWeb"/>
              <w:tabs>
                <w:tab w:val="left" w:pos="37"/>
              </w:tabs>
              <w:spacing w:line="276" w:lineRule="auto"/>
              <w:ind w:firstLine="0"/>
              <w:rPr>
                <w:lang w:val="ro-MD"/>
              </w:rPr>
            </w:pPr>
            <w:r w:rsidRPr="00FF430B">
              <w:rPr>
                <w:lang w:val="ro-MD"/>
              </w:rPr>
              <w:t xml:space="preserve">3.4. Plata facturii finale se va face imediat după verificarea </w:t>
            </w:r>
            <w:proofErr w:type="spellStart"/>
            <w:r w:rsidRPr="00FF430B">
              <w:rPr>
                <w:lang w:val="ro-MD"/>
              </w:rPr>
              <w:t>şi</w:t>
            </w:r>
            <w:proofErr w:type="spellEnd"/>
            <w:r w:rsidRPr="00FF430B">
              <w:rPr>
                <w:lang w:val="ro-MD"/>
              </w:rPr>
              <w:t xml:space="preserve">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14:paraId="0494D4B0" w14:textId="77777777" w:rsidR="007C005D" w:rsidRPr="00FF430B" w:rsidRDefault="007C005D" w:rsidP="00065CEA">
            <w:pPr>
              <w:pStyle w:val="NormalWeb"/>
              <w:tabs>
                <w:tab w:val="left" w:pos="37"/>
              </w:tabs>
              <w:spacing w:line="276" w:lineRule="auto"/>
              <w:ind w:firstLine="0"/>
              <w:rPr>
                <w:lang w:val="ro-MD"/>
              </w:rPr>
            </w:pPr>
            <w:r w:rsidRPr="00FF430B">
              <w:rPr>
                <w:lang w:val="ro-MD"/>
              </w:rPr>
              <w:lastRenderedPageBreak/>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14:paraId="0494D4B1" w14:textId="77777777" w:rsidR="007C005D" w:rsidRPr="00FF430B" w:rsidRDefault="007C005D" w:rsidP="00065CEA">
            <w:pPr>
              <w:pStyle w:val="NormalWeb"/>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0494D4B2" w14:textId="77777777" w:rsidR="007C005D" w:rsidRPr="00FF430B" w:rsidRDefault="007C005D" w:rsidP="00065CEA">
            <w:pPr>
              <w:pStyle w:val="NormalWeb"/>
              <w:tabs>
                <w:tab w:val="left" w:pos="37"/>
              </w:tabs>
              <w:spacing w:line="276" w:lineRule="auto"/>
              <w:ind w:firstLine="0"/>
              <w:rPr>
                <w:lang w:val="ro-MD"/>
              </w:rPr>
            </w:pPr>
          </w:p>
          <w:p w14:paraId="0494D4B3" w14:textId="77777777" w:rsidR="007C005D" w:rsidRPr="00FF430B" w:rsidRDefault="007C005D" w:rsidP="00065CEA">
            <w:pPr>
              <w:tabs>
                <w:tab w:val="left" w:pos="2625"/>
              </w:tabs>
              <w:spacing w:after="200" w:line="276" w:lineRule="auto"/>
              <w:contextualSpacing/>
              <w:rPr>
                <w:b/>
                <w:lang w:val="ro-MD"/>
              </w:rPr>
            </w:pPr>
            <w:r w:rsidRPr="00FF430B">
              <w:rPr>
                <w:b/>
                <w:lang w:val="ro-MD"/>
              </w:rPr>
              <w:t>4. DREPTURILE ŞI OBLIGAŢIUNILE ANTREPRENORULUI ŞI ALE BENEFICIARULUI</w:t>
            </w:r>
          </w:p>
          <w:p w14:paraId="0494D4B4" w14:textId="77777777" w:rsidR="007C005D" w:rsidRPr="00FF430B" w:rsidRDefault="007C005D" w:rsidP="00065CEA">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494D4B5" w14:textId="77777777" w:rsidR="007C005D" w:rsidRPr="00FF430B" w:rsidRDefault="007C005D" w:rsidP="00065CEA">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494D4B6" w14:textId="77777777" w:rsidR="007C005D" w:rsidRPr="00FF430B" w:rsidRDefault="007C005D" w:rsidP="00065CEA">
            <w:pPr>
              <w:pStyle w:val="NormalWeb"/>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494D4B7"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0494D4B8" w14:textId="77777777" w:rsidR="007C005D" w:rsidRPr="00FF430B" w:rsidRDefault="007C005D" w:rsidP="00065CEA">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494D4B9" w14:textId="77777777" w:rsidR="007C005D" w:rsidRPr="00FF430B" w:rsidRDefault="007C005D" w:rsidP="00065CEA">
            <w:pPr>
              <w:pStyle w:val="NormalWeb"/>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0494D4BA"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0494D4BB"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0494D4BC"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0494D4BD"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4.9. Antreprenorul va executa </w:t>
            </w:r>
            <w:proofErr w:type="spellStart"/>
            <w:r w:rsidRPr="00FF430B">
              <w:rPr>
                <w:lang w:val="ro-MD"/>
              </w:rPr>
              <w:t>şi</w:t>
            </w:r>
            <w:proofErr w:type="spellEnd"/>
            <w:r w:rsidRPr="00FF430B">
              <w:rPr>
                <w:lang w:val="ro-MD"/>
              </w:rPr>
              <w:t xml:space="preserve">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construcţiişi</w:t>
            </w:r>
            <w:proofErr w:type="spellEnd"/>
            <w:r w:rsidRPr="00FF430B">
              <w:rPr>
                <w:lang w:val="ro-MD"/>
              </w:rPr>
              <w:t xml:space="preserve"> obiectele cu caracter provizoriu pentru executarea lucrărilor. Acesta </w:t>
            </w:r>
            <w:proofErr w:type="spellStart"/>
            <w:r w:rsidRPr="00FF430B">
              <w:rPr>
                <w:lang w:val="ro-MD"/>
              </w:rPr>
              <w:t>îşi</w:t>
            </w:r>
            <w:proofErr w:type="spellEnd"/>
            <w:r w:rsidRPr="00FF430B">
              <w:rPr>
                <w:lang w:val="ro-MD"/>
              </w:rPr>
              <w:t xml:space="preserve"> 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pentru procedeele de </w:t>
            </w:r>
            <w:proofErr w:type="spellStart"/>
            <w:r w:rsidRPr="00FF430B">
              <w:rPr>
                <w:lang w:val="ro-MD"/>
              </w:rPr>
              <w:t>execuţie</w:t>
            </w:r>
            <w:proofErr w:type="spellEnd"/>
            <w:r w:rsidRPr="00FF430B">
              <w:rPr>
                <w:lang w:val="ro-MD"/>
              </w:rPr>
              <w:t xml:space="preserve"> utilizate. </w:t>
            </w:r>
          </w:p>
          <w:p w14:paraId="0494D4BE"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__% din valoarea contractului atribuit.</w:t>
            </w:r>
          </w:p>
          <w:p w14:paraId="0494D4BF"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procesului-verbal la terminarea lucrărilor în cel mult </w:t>
            </w:r>
            <w:r w:rsidRPr="00FF430B">
              <w:rPr>
                <w:lang w:val="ro-MD"/>
              </w:rPr>
              <w:lastRenderedPageBreak/>
              <w:t xml:space="preserve">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0494D4C0"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0494D4C1"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0494D4C2"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0494D4C3"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0494D4C4"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0494D4C5"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0494D4C6"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0494D4C7"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0494D4C8"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0494D4C9"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0494D4CA"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0494D4CB" w14:textId="77777777" w:rsidR="007C005D" w:rsidRPr="00FF430B" w:rsidRDefault="007C005D" w:rsidP="00065CEA">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0494D4CC" w14:textId="77777777" w:rsidR="007C005D" w:rsidRPr="00FF430B" w:rsidRDefault="007C005D" w:rsidP="00065CEA">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0494D4CD" w14:textId="77777777" w:rsidR="007C005D" w:rsidRPr="00FF430B" w:rsidRDefault="007C005D" w:rsidP="00065CEA">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0494D4CE" w14:textId="77777777" w:rsidR="007C005D" w:rsidRPr="00FF430B" w:rsidRDefault="007C005D" w:rsidP="00065CEA">
            <w:pPr>
              <w:pStyle w:val="NormalWeb"/>
              <w:tabs>
                <w:tab w:val="left" w:pos="567"/>
              </w:tabs>
              <w:spacing w:line="276" w:lineRule="auto"/>
              <w:ind w:firstLine="0"/>
              <w:rPr>
                <w:lang w:val="ro-MD"/>
              </w:rPr>
            </w:pPr>
            <w:r w:rsidRPr="00FF430B">
              <w:rPr>
                <w:lang w:val="ro-MD"/>
              </w:rPr>
              <w:lastRenderedPageBreak/>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0494D4CF"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0494D4D0"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0494D4D1" w14:textId="77777777" w:rsidR="007C005D" w:rsidRPr="00FF430B" w:rsidRDefault="007C005D" w:rsidP="00065CEA">
            <w:pPr>
              <w:pStyle w:val="NormalWeb"/>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0494D4D2" w14:textId="77777777" w:rsidR="007C005D" w:rsidRPr="00FF430B" w:rsidRDefault="007C005D" w:rsidP="00065CEA">
            <w:pPr>
              <w:pStyle w:val="NormalWeb"/>
              <w:tabs>
                <w:tab w:val="left" w:pos="426"/>
                <w:tab w:val="left" w:pos="3645"/>
              </w:tabs>
              <w:spacing w:line="276" w:lineRule="auto"/>
              <w:ind w:firstLine="0"/>
              <w:rPr>
                <w:lang w:val="ro-MD"/>
              </w:rPr>
            </w:pPr>
          </w:p>
          <w:p w14:paraId="0494D4D3" w14:textId="77777777" w:rsidR="007C005D" w:rsidRPr="00FF430B" w:rsidRDefault="007C005D" w:rsidP="00065CEA">
            <w:pPr>
              <w:tabs>
                <w:tab w:val="left" w:pos="3225"/>
              </w:tabs>
              <w:spacing w:after="200" w:line="276" w:lineRule="auto"/>
              <w:contextualSpacing/>
              <w:rPr>
                <w:lang w:val="ro-MD"/>
              </w:rPr>
            </w:pPr>
            <w:r w:rsidRPr="00FF430B">
              <w:rPr>
                <w:b/>
                <w:lang w:val="ro-MD"/>
              </w:rPr>
              <w:t>5. AJUSTAREA VALORII CONTRACTULUI</w:t>
            </w:r>
          </w:p>
          <w:p w14:paraId="0494D4D4" w14:textId="77777777" w:rsidR="007C005D" w:rsidRPr="00FF430B" w:rsidRDefault="007C005D" w:rsidP="00065CEA">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494D4D5" w14:textId="77777777" w:rsidR="007C005D" w:rsidRPr="00FF430B" w:rsidRDefault="007C005D" w:rsidP="00065CEA">
            <w:pPr>
              <w:pStyle w:val="Listparagraf"/>
              <w:numPr>
                <w:ilvl w:val="0"/>
                <w:numId w:val="0"/>
              </w:numPr>
              <w:tabs>
                <w:tab w:val="left" w:pos="1755"/>
              </w:tabs>
              <w:rPr>
                <w:lang w:val="ro-MD"/>
              </w:rPr>
            </w:pPr>
          </w:p>
          <w:p w14:paraId="0494D4D6" w14:textId="77777777" w:rsidR="007C005D" w:rsidRPr="00FF430B" w:rsidRDefault="007C005D" w:rsidP="00065CEA">
            <w:pPr>
              <w:tabs>
                <w:tab w:val="left" w:pos="4365"/>
              </w:tabs>
              <w:spacing w:line="276" w:lineRule="auto"/>
              <w:contextualSpacing/>
              <w:rPr>
                <w:lang w:val="ro-MD"/>
              </w:rPr>
            </w:pPr>
            <w:r w:rsidRPr="00FF430B">
              <w:rPr>
                <w:b/>
                <w:lang w:val="ro-MD"/>
              </w:rPr>
              <w:t xml:space="preserve">6. ANTREPRENORUL ŞI SUBANTREPRENORII </w:t>
            </w:r>
          </w:p>
          <w:p w14:paraId="0494D4D7"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0494D4D8"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0494D4D9"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0494D4DA" w14:textId="77777777" w:rsidR="007C005D" w:rsidRPr="00FF430B" w:rsidRDefault="007C005D" w:rsidP="00065CEA">
            <w:pPr>
              <w:pStyle w:val="NormalWeb"/>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14:paraId="0494D4DB" w14:textId="77777777" w:rsidR="007C005D" w:rsidRPr="00FF430B" w:rsidRDefault="007C005D" w:rsidP="00065CEA">
            <w:pPr>
              <w:pStyle w:val="NormalWeb"/>
              <w:tabs>
                <w:tab w:val="left" w:pos="142"/>
                <w:tab w:val="left" w:pos="284"/>
              </w:tabs>
              <w:spacing w:line="276" w:lineRule="auto"/>
              <w:ind w:firstLine="0"/>
              <w:rPr>
                <w:lang w:val="ro-MD"/>
              </w:rPr>
            </w:pPr>
          </w:p>
          <w:p w14:paraId="0494D4DC" w14:textId="77777777" w:rsidR="007C005D" w:rsidRPr="00FF430B" w:rsidRDefault="007C005D" w:rsidP="00065CEA">
            <w:pPr>
              <w:tabs>
                <w:tab w:val="left" w:pos="3645"/>
              </w:tabs>
              <w:spacing w:after="200" w:line="276" w:lineRule="auto"/>
              <w:contextualSpacing/>
              <w:rPr>
                <w:lang w:val="ro-MD"/>
              </w:rPr>
            </w:pPr>
            <w:r w:rsidRPr="00FF430B">
              <w:rPr>
                <w:b/>
                <w:lang w:val="ro-MD"/>
              </w:rPr>
              <w:t>7. FORŢA DE MUNCĂ</w:t>
            </w:r>
          </w:p>
          <w:p w14:paraId="0494D4DD" w14:textId="77777777" w:rsidR="007C005D" w:rsidRPr="00FF430B" w:rsidRDefault="007C005D" w:rsidP="00065CEA">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0494D4DE" w14:textId="77777777" w:rsidR="007C005D" w:rsidRPr="00FF430B" w:rsidRDefault="007C005D" w:rsidP="00065CEA">
            <w:pPr>
              <w:tabs>
                <w:tab w:val="left" w:pos="2385"/>
              </w:tabs>
              <w:jc w:val="both"/>
              <w:rPr>
                <w:lang w:val="ro-MD"/>
              </w:rPr>
            </w:pPr>
          </w:p>
          <w:p w14:paraId="0494D4DF" w14:textId="77777777" w:rsidR="007C005D" w:rsidRPr="00FF430B" w:rsidRDefault="007C005D" w:rsidP="00065CEA">
            <w:pPr>
              <w:tabs>
                <w:tab w:val="left" w:pos="4275"/>
              </w:tabs>
              <w:spacing w:line="276" w:lineRule="auto"/>
              <w:contextualSpacing/>
              <w:rPr>
                <w:lang w:val="ro-MD"/>
              </w:rPr>
            </w:pPr>
            <w:r w:rsidRPr="00FF430B">
              <w:rPr>
                <w:b/>
                <w:lang w:val="ro-MD"/>
              </w:rPr>
              <w:t>8. MATERIALELE ŞI EXECUŢIA LUCRĂRILOR PROPRIU-ZISE</w:t>
            </w:r>
          </w:p>
          <w:p w14:paraId="0494D4E0" w14:textId="77777777" w:rsidR="007C005D" w:rsidRPr="00FF430B" w:rsidRDefault="007C005D" w:rsidP="00065CEA">
            <w:pPr>
              <w:pStyle w:val="NormalWeb"/>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0494D4E1" w14:textId="77777777" w:rsidR="007C005D" w:rsidRPr="00FF430B" w:rsidRDefault="007C005D" w:rsidP="00065CEA">
            <w:pPr>
              <w:pStyle w:val="NormalWeb"/>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0494D4E2" w14:textId="77777777" w:rsidR="007C005D" w:rsidRPr="00FF430B" w:rsidRDefault="007C005D" w:rsidP="00065CEA">
            <w:pPr>
              <w:pStyle w:val="NormalWeb"/>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14:paraId="0494D4E3" w14:textId="77777777" w:rsidR="007C005D" w:rsidRPr="00FF430B" w:rsidRDefault="007C005D" w:rsidP="00065CEA">
            <w:pPr>
              <w:pStyle w:val="NormalWeb"/>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0494D4E4" w14:textId="77777777" w:rsidR="007C005D" w:rsidRPr="00FF430B" w:rsidRDefault="007C005D" w:rsidP="00065CEA">
            <w:pPr>
              <w:pStyle w:val="NormalWeb"/>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0494D4E5" w14:textId="77777777" w:rsidR="007C005D" w:rsidRPr="00FF430B" w:rsidRDefault="007C005D" w:rsidP="00065CEA">
            <w:pPr>
              <w:pStyle w:val="NormalWeb"/>
              <w:numPr>
                <w:ilvl w:val="1"/>
                <w:numId w:val="17"/>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0494D4E6" w14:textId="77777777" w:rsidR="007C005D" w:rsidRPr="00FF430B" w:rsidRDefault="007C005D" w:rsidP="00065CEA">
            <w:pPr>
              <w:pStyle w:val="NormalWeb"/>
              <w:numPr>
                <w:ilvl w:val="1"/>
                <w:numId w:val="17"/>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0494D4E7" w14:textId="77777777" w:rsidR="007C005D" w:rsidRPr="00FF430B" w:rsidRDefault="007C005D" w:rsidP="00065CEA">
            <w:pPr>
              <w:pStyle w:val="NormalWeb"/>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0494D4E8" w14:textId="77777777" w:rsidR="007C005D" w:rsidRPr="00FF430B" w:rsidRDefault="007C005D" w:rsidP="00065CEA">
            <w:pPr>
              <w:pStyle w:val="NormalWeb"/>
              <w:numPr>
                <w:ilvl w:val="1"/>
                <w:numId w:val="17"/>
              </w:numPr>
              <w:tabs>
                <w:tab w:val="left" w:pos="284"/>
                <w:tab w:val="left" w:pos="426"/>
              </w:tabs>
              <w:spacing w:line="276" w:lineRule="auto"/>
              <w:ind w:left="0" w:hanging="425"/>
              <w:rPr>
                <w:lang w:val="ro-MD"/>
              </w:rPr>
            </w:pPr>
            <w:r w:rsidRPr="00FF430B">
              <w:rPr>
                <w:lang w:val="ro-MD"/>
              </w:rPr>
              <w:t xml:space="preserve">8.9. Lucrările încep după …..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14:paraId="0494D4E9" w14:textId="77777777" w:rsidR="007C005D" w:rsidRPr="00FF430B" w:rsidRDefault="007C005D" w:rsidP="00065CEA">
            <w:pPr>
              <w:pStyle w:val="NormalWeb"/>
              <w:tabs>
                <w:tab w:val="left" w:pos="284"/>
                <w:tab w:val="left" w:pos="426"/>
              </w:tabs>
              <w:spacing w:line="276" w:lineRule="auto"/>
              <w:ind w:firstLine="0"/>
              <w:rPr>
                <w:lang w:val="ro-MD"/>
              </w:rPr>
            </w:pPr>
          </w:p>
          <w:p w14:paraId="0494D4EA" w14:textId="77777777" w:rsidR="007C005D" w:rsidRPr="00FF430B" w:rsidRDefault="007C005D" w:rsidP="00065CEA">
            <w:pPr>
              <w:pStyle w:val="Listparagraf"/>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0494D4EB"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FF430B">
              <w:rPr>
                <w:b/>
                <w:lang w:val="ro-MD"/>
              </w:rPr>
              <w:t>___</w:t>
            </w:r>
            <w:r w:rsidRPr="00FF430B">
              <w:rPr>
                <w:lang w:val="ro-MD"/>
              </w:rPr>
              <w:t xml:space="preserve"> ani. </w:t>
            </w:r>
          </w:p>
          <w:p w14:paraId="0494D4EC"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0494D4ED"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0494D4EE" w14:textId="77777777" w:rsidR="007C005D" w:rsidRPr="00FF430B" w:rsidRDefault="007C005D" w:rsidP="00065CEA">
            <w:pPr>
              <w:pStyle w:val="NormalWeb"/>
              <w:tabs>
                <w:tab w:val="left" w:pos="567"/>
              </w:tabs>
              <w:spacing w:line="276" w:lineRule="auto"/>
              <w:ind w:firstLine="0"/>
              <w:rPr>
                <w:lang w:val="ro-MD"/>
              </w:rPr>
            </w:pPr>
          </w:p>
          <w:p w14:paraId="0494D4EF" w14:textId="77777777" w:rsidR="007C005D" w:rsidRPr="00FF430B" w:rsidRDefault="007C005D" w:rsidP="00065CEA">
            <w:pPr>
              <w:pStyle w:val="Listparagraf"/>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14:paraId="0494D4F0"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0494D4F1"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0494D4F2"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0494D4F3"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lastRenderedPageBreak/>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0494D4F4"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0494D4F5"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0494D4F6"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0494D4F7"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0494D4F8"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la 0,01% până la 0,1% din valoarea 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0494D4F9" w14:textId="77777777" w:rsidR="007C005D" w:rsidRPr="00FF430B" w:rsidRDefault="007C005D" w:rsidP="00065CEA">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0494D4FA" w14:textId="77777777" w:rsidR="007C005D" w:rsidRPr="00FF430B" w:rsidRDefault="007C005D" w:rsidP="00065CEA">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0494D4FB" w14:textId="77777777" w:rsidR="007C005D" w:rsidRPr="00FF430B" w:rsidRDefault="007C005D" w:rsidP="00065CEA">
            <w:pPr>
              <w:pStyle w:val="NormalWeb"/>
              <w:tabs>
                <w:tab w:val="left" w:pos="567"/>
                <w:tab w:val="left" w:pos="1890"/>
              </w:tabs>
              <w:spacing w:line="276" w:lineRule="auto"/>
              <w:ind w:firstLine="0"/>
              <w:rPr>
                <w:lang w:val="ro-MD"/>
              </w:rPr>
            </w:pPr>
          </w:p>
          <w:p w14:paraId="0494D4FC" w14:textId="77777777" w:rsidR="007C005D" w:rsidRPr="00FF430B" w:rsidRDefault="007C005D" w:rsidP="00065CEA">
            <w:pPr>
              <w:pStyle w:val="Listparagraf"/>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14:paraId="0494D4FD" w14:textId="77777777" w:rsidR="007C005D" w:rsidRPr="00FF430B" w:rsidRDefault="007C005D" w:rsidP="00065CEA">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În cazul litigiilor privind calitatea </w:t>
            </w:r>
            <w:proofErr w:type="spellStart"/>
            <w:r w:rsidRPr="00FF430B">
              <w:rPr>
                <w:lang w:val="ro-MD"/>
              </w:rPr>
              <w:t>şi</w:t>
            </w:r>
            <w:proofErr w:type="spellEnd"/>
            <w:r w:rsidRPr="00FF430B">
              <w:rPr>
                <w:lang w:val="ro-MD"/>
              </w:rPr>
              <w:t xml:space="preserve">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14:paraId="0494D4FE" w14:textId="77777777" w:rsidR="007C005D" w:rsidRPr="00FF430B" w:rsidRDefault="007C005D" w:rsidP="00065CEA">
            <w:pPr>
              <w:tabs>
                <w:tab w:val="left" w:pos="567"/>
              </w:tabs>
              <w:jc w:val="both"/>
              <w:rPr>
                <w:lang w:val="ro-MD"/>
              </w:rPr>
            </w:pPr>
          </w:p>
          <w:p w14:paraId="0494D4FF" w14:textId="77777777" w:rsidR="007C005D" w:rsidRPr="00FF430B" w:rsidRDefault="007C005D" w:rsidP="00065CEA">
            <w:pPr>
              <w:pStyle w:val="Listparagraf"/>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14:paraId="0494D500" w14:textId="77777777" w:rsidR="007C005D" w:rsidRPr="00FF430B" w:rsidRDefault="007C005D" w:rsidP="00065CEA">
            <w:pPr>
              <w:pStyle w:val="NormalWeb"/>
              <w:tabs>
                <w:tab w:val="left" w:pos="567"/>
              </w:tabs>
              <w:spacing w:line="276" w:lineRule="auto"/>
              <w:ind w:firstLine="0"/>
              <w:rPr>
                <w:lang w:val="ro-MD"/>
              </w:rPr>
            </w:pPr>
            <w:r w:rsidRPr="00FF430B">
              <w:rPr>
                <w:lang w:val="ro-MD"/>
              </w:rPr>
              <w:t xml:space="preserve">12.1. Antreprenorul poate cere rezoluțiunea contractului, dacă: </w:t>
            </w:r>
          </w:p>
          <w:p w14:paraId="0494D501" w14:textId="77777777" w:rsidR="007C005D" w:rsidRPr="00FF430B" w:rsidRDefault="007C005D" w:rsidP="00065CEA">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0494D502" w14:textId="77777777" w:rsidR="007C005D" w:rsidRPr="00FF430B" w:rsidRDefault="007C005D" w:rsidP="00065CEA">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0494D503" w14:textId="77777777" w:rsidR="007C005D" w:rsidRPr="00FF430B" w:rsidRDefault="007C005D" w:rsidP="00065CEA">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0494D504" w14:textId="77777777" w:rsidR="007C005D" w:rsidRPr="00FF430B" w:rsidRDefault="007C005D" w:rsidP="00065CEA">
            <w:pPr>
              <w:pStyle w:val="NormalWeb"/>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14:paraId="0494D505" w14:textId="77777777" w:rsidR="007C005D" w:rsidRPr="00FF430B" w:rsidRDefault="007C005D" w:rsidP="00065CEA">
            <w:pPr>
              <w:pStyle w:val="Listparagraf"/>
              <w:numPr>
                <w:ilvl w:val="0"/>
                <w:numId w:val="14"/>
              </w:numPr>
              <w:tabs>
                <w:tab w:val="clear" w:pos="1134"/>
                <w:tab w:val="left" w:pos="1276"/>
              </w:tabs>
              <w:ind w:left="0"/>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14:paraId="0494D506" w14:textId="77777777" w:rsidR="007C005D" w:rsidRPr="00FF430B" w:rsidRDefault="007C005D" w:rsidP="00065CEA">
            <w:pPr>
              <w:pStyle w:val="Listparagraf"/>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14:paraId="0494D507" w14:textId="77777777" w:rsidR="007C005D" w:rsidRPr="00FF430B" w:rsidRDefault="007C005D" w:rsidP="00065CEA">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14:paraId="0494D508" w14:textId="77777777" w:rsidR="007C005D" w:rsidRPr="00FF430B" w:rsidRDefault="007C005D" w:rsidP="00065CEA">
            <w:pPr>
              <w:pStyle w:val="Listparagraf"/>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14:paraId="0494D509" w14:textId="77777777" w:rsidR="007C005D" w:rsidRPr="00FF430B" w:rsidRDefault="007C005D" w:rsidP="00065CEA">
            <w:pPr>
              <w:pStyle w:val="NormalWeb"/>
              <w:numPr>
                <w:ilvl w:val="1"/>
                <w:numId w:val="17"/>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0494D50A" w14:textId="77777777" w:rsidR="007C005D" w:rsidRPr="00FF430B" w:rsidRDefault="007C005D" w:rsidP="00065CEA">
            <w:pPr>
              <w:pStyle w:val="NormalWeb"/>
              <w:numPr>
                <w:ilvl w:val="1"/>
                <w:numId w:val="17"/>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0494D50B" w14:textId="77777777" w:rsidR="007C005D" w:rsidRPr="00FF430B" w:rsidRDefault="007C005D" w:rsidP="00065CEA">
            <w:pPr>
              <w:pStyle w:val="NormalWeb"/>
              <w:numPr>
                <w:ilvl w:val="1"/>
                <w:numId w:val="17"/>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0494D50C" w14:textId="77777777" w:rsidR="007C005D" w:rsidRPr="00FF430B" w:rsidRDefault="007C005D" w:rsidP="00065CEA">
            <w:pPr>
              <w:pStyle w:val="NormalWeb"/>
              <w:numPr>
                <w:ilvl w:val="1"/>
                <w:numId w:val="17"/>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0494D50D" w14:textId="77777777" w:rsidR="007C005D" w:rsidRPr="00FF430B" w:rsidRDefault="007C005D" w:rsidP="00065CEA">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0494D50E" w14:textId="77777777" w:rsidR="007C005D" w:rsidRPr="00FF430B" w:rsidRDefault="007C005D" w:rsidP="00065CEA">
            <w:pPr>
              <w:pStyle w:val="NormalWeb"/>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0494D50F" w14:textId="77777777" w:rsidR="007C005D" w:rsidRPr="00FF430B" w:rsidRDefault="007C005D" w:rsidP="00065CEA">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0494D510" w14:textId="77777777" w:rsidR="007C005D" w:rsidRPr="00FF430B" w:rsidRDefault="007C005D" w:rsidP="00065CEA">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0494D511" w14:textId="77777777" w:rsidR="007C005D" w:rsidRPr="00FF430B" w:rsidRDefault="007C005D" w:rsidP="00065CEA">
            <w:pPr>
              <w:pStyle w:val="NormalWeb"/>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494D512" w14:textId="77777777" w:rsidR="007C005D" w:rsidRPr="00FF430B" w:rsidRDefault="007C005D" w:rsidP="00065CEA">
            <w:pPr>
              <w:pStyle w:val="NormalWeb"/>
              <w:tabs>
                <w:tab w:val="left" w:pos="567"/>
                <w:tab w:val="left" w:pos="2070"/>
              </w:tabs>
              <w:ind w:firstLine="0"/>
              <w:rPr>
                <w:lang w:val="ro-MD"/>
              </w:rPr>
            </w:pPr>
          </w:p>
          <w:p w14:paraId="0494D513" w14:textId="77777777" w:rsidR="007C005D" w:rsidRPr="00FF430B" w:rsidRDefault="007C005D" w:rsidP="00065CEA">
            <w:pPr>
              <w:pStyle w:val="Listparagraf"/>
              <w:numPr>
                <w:ilvl w:val="0"/>
                <w:numId w:val="17"/>
              </w:numPr>
              <w:tabs>
                <w:tab w:val="clear" w:pos="1134"/>
                <w:tab w:val="left" w:pos="3705"/>
              </w:tabs>
              <w:ind w:left="0"/>
              <w:contextualSpacing/>
              <w:rPr>
                <w:lang w:val="ro-MD"/>
              </w:rPr>
            </w:pPr>
            <w:r w:rsidRPr="00FF430B">
              <w:rPr>
                <w:b/>
                <w:lang w:val="ro-MD"/>
              </w:rPr>
              <w:t>13. DISPOZIŢII FINALE</w:t>
            </w:r>
          </w:p>
          <w:p w14:paraId="0494D514" w14:textId="77777777" w:rsidR="007C005D" w:rsidRPr="00FF430B" w:rsidRDefault="007C005D" w:rsidP="00065CEA">
            <w:pPr>
              <w:pStyle w:val="NormalWeb"/>
              <w:numPr>
                <w:ilvl w:val="1"/>
                <w:numId w:val="17"/>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0494D515" w14:textId="77777777" w:rsidR="007C005D" w:rsidRPr="00FF430B" w:rsidRDefault="007C005D" w:rsidP="00065CEA">
            <w:pPr>
              <w:numPr>
                <w:ilvl w:val="0"/>
                <w:numId w:val="13"/>
              </w:numPr>
              <w:tabs>
                <w:tab w:val="left" w:pos="1276"/>
              </w:tabs>
              <w:ind w:left="0" w:hanging="425"/>
              <w:jc w:val="both"/>
              <w:rPr>
                <w:lang w:val="ro-MD"/>
              </w:rPr>
            </w:pPr>
            <w:r w:rsidRPr="00FF430B">
              <w:rPr>
                <w:lang w:val="ro-MD"/>
              </w:rPr>
              <w:t>a) Caietul de sarcini;</w:t>
            </w:r>
          </w:p>
          <w:p w14:paraId="0494D516" w14:textId="77777777" w:rsidR="007C005D" w:rsidRPr="00FF430B" w:rsidRDefault="007C005D" w:rsidP="00065CEA">
            <w:pPr>
              <w:numPr>
                <w:ilvl w:val="0"/>
                <w:numId w:val="13"/>
              </w:numPr>
              <w:tabs>
                <w:tab w:val="left" w:pos="1276"/>
              </w:tabs>
              <w:ind w:left="0" w:hanging="425"/>
              <w:jc w:val="both"/>
              <w:rPr>
                <w:lang w:val="ro-MD"/>
              </w:rPr>
            </w:pPr>
            <w:r w:rsidRPr="00FF430B">
              <w:rPr>
                <w:lang w:val="ro-MD"/>
              </w:rPr>
              <w:t>b) Propunerea tehnică;</w:t>
            </w:r>
          </w:p>
          <w:p w14:paraId="0494D517" w14:textId="77777777" w:rsidR="007C005D" w:rsidRPr="00FF430B" w:rsidRDefault="007C005D" w:rsidP="00065CEA">
            <w:pPr>
              <w:numPr>
                <w:ilvl w:val="0"/>
                <w:numId w:val="13"/>
              </w:numPr>
              <w:tabs>
                <w:tab w:val="left" w:pos="1276"/>
              </w:tabs>
              <w:ind w:left="0" w:hanging="425"/>
              <w:jc w:val="both"/>
              <w:rPr>
                <w:lang w:val="ro-MD"/>
              </w:rPr>
            </w:pPr>
            <w:r w:rsidRPr="00FF430B">
              <w:rPr>
                <w:lang w:val="ro-MD"/>
              </w:rPr>
              <w:t>c) Propunerea financiară;</w:t>
            </w:r>
          </w:p>
          <w:p w14:paraId="0494D518" w14:textId="77777777" w:rsidR="007C005D" w:rsidRPr="00FF430B" w:rsidRDefault="007C005D" w:rsidP="00065CEA">
            <w:pPr>
              <w:numPr>
                <w:ilvl w:val="0"/>
                <w:numId w:val="13"/>
              </w:numPr>
              <w:tabs>
                <w:tab w:val="left" w:pos="1276"/>
              </w:tabs>
              <w:ind w:left="0" w:hanging="425"/>
              <w:jc w:val="both"/>
              <w:rPr>
                <w:lang w:val="ro-MD"/>
              </w:rPr>
            </w:pPr>
            <w:r w:rsidRPr="00FF430B">
              <w:rPr>
                <w:lang w:val="ro-MD"/>
              </w:rPr>
              <w:t xml:space="preserve">d) Graficul de executare a lucrărilor ; </w:t>
            </w:r>
          </w:p>
          <w:p w14:paraId="0494D519" w14:textId="77777777" w:rsidR="007C005D" w:rsidRPr="00FF430B" w:rsidRDefault="007C005D" w:rsidP="00065CEA">
            <w:pPr>
              <w:numPr>
                <w:ilvl w:val="0"/>
                <w:numId w:val="13"/>
              </w:numPr>
              <w:tabs>
                <w:tab w:val="left" w:pos="1276"/>
              </w:tabs>
              <w:ind w:left="0" w:hanging="425"/>
              <w:jc w:val="both"/>
              <w:rPr>
                <w:lang w:val="ro-MD"/>
              </w:rPr>
            </w:pPr>
            <w:r w:rsidRPr="00FF430B">
              <w:rPr>
                <w:lang w:val="ro-MD"/>
              </w:rPr>
              <w:t>e) Garanția de bună execuție.</w:t>
            </w:r>
          </w:p>
          <w:p w14:paraId="0494D51A" w14:textId="77777777" w:rsidR="007C005D" w:rsidRPr="00FF430B" w:rsidRDefault="007C005D" w:rsidP="00065CEA">
            <w:pPr>
              <w:pStyle w:val="NormalWeb"/>
              <w:numPr>
                <w:ilvl w:val="1"/>
                <w:numId w:val="17"/>
              </w:numPr>
              <w:tabs>
                <w:tab w:val="left" w:pos="567"/>
              </w:tabs>
              <w:ind w:left="0" w:hanging="567"/>
              <w:rPr>
                <w:lang w:val="ro-MD"/>
              </w:rPr>
            </w:pPr>
            <w:r w:rsidRPr="00FF430B">
              <w:rPr>
                <w:lang w:val="ro-MD"/>
              </w:rPr>
              <w:t>13.2. Documentele contractului vor fi întocmite în limba română.</w:t>
            </w:r>
          </w:p>
          <w:p w14:paraId="0494D51B" w14:textId="77777777" w:rsidR="007C005D" w:rsidRPr="00FF430B" w:rsidRDefault="007C005D" w:rsidP="00065CEA">
            <w:pPr>
              <w:pStyle w:val="NormalWeb"/>
              <w:numPr>
                <w:ilvl w:val="1"/>
                <w:numId w:val="17"/>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0494D51C" w14:textId="77777777" w:rsidR="007C005D" w:rsidRPr="00FF430B" w:rsidRDefault="007C005D" w:rsidP="00065CEA">
            <w:pPr>
              <w:pStyle w:val="NormalWeb"/>
              <w:numPr>
                <w:ilvl w:val="1"/>
                <w:numId w:val="17"/>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……./recepția finală a lucrărilor.</w:t>
            </w:r>
          </w:p>
          <w:p w14:paraId="0494D51D" w14:textId="77777777" w:rsidR="007C005D" w:rsidRPr="00FF430B" w:rsidRDefault="007C005D" w:rsidP="00065CEA">
            <w:pPr>
              <w:tabs>
                <w:tab w:val="left" w:pos="2295"/>
              </w:tabs>
              <w:jc w:val="both"/>
              <w:rPr>
                <w:lang w:val="ro-MD"/>
              </w:rPr>
            </w:pPr>
          </w:p>
          <w:p w14:paraId="0494D51E" w14:textId="77777777" w:rsidR="007C005D" w:rsidRPr="00FF430B" w:rsidRDefault="007C005D" w:rsidP="00065CEA">
            <w:pPr>
              <w:tabs>
                <w:tab w:val="left" w:pos="2295"/>
              </w:tabs>
              <w:jc w:val="both"/>
              <w:rPr>
                <w:lang w:val="ro-MD"/>
              </w:rPr>
            </w:pPr>
          </w:p>
          <w:p w14:paraId="0494D51F" w14:textId="77777777" w:rsidR="007C005D" w:rsidRPr="00FF430B" w:rsidRDefault="007C005D" w:rsidP="00065CEA">
            <w:pPr>
              <w:tabs>
                <w:tab w:val="left" w:pos="2295"/>
              </w:tabs>
              <w:jc w:val="both"/>
              <w:rPr>
                <w:lang w:val="ro-MD"/>
              </w:rPr>
            </w:pPr>
          </w:p>
          <w:p w14:paraId="0494D520" w14:textId="77777777" w:rsidR="007C005D" w:rsidRPr="00FF430B" w:rsidRDefault="007C005D" w:rsidP="00065CEA">
            <w:pPr>
              <w:tabs>
                <w:tab w:val="left" w:pos="2295"/>
              </w:tabs>
              <w:jc w:val="both"/>
              <w:rPr>
                <w:lang w:val="ro-MD"/>
              </w:rPr>
            </w:pPr>
          </w:p>
          <w:p w14:paraId="0494D521" w14:textId="77777777" w:rsidR="007C005D" w:rsidRPr="00FF430B" w:rsidRDefault="007C005D" w:rsidP="00065CEA">
            <w:pPr>
              <w:tabs>
                <w:tab w:val="left" w:pos="2295"/>
              </w:tabs>
              <w:jc w:val="both"/>
              <w:rPr>
                <w:lang w:val="ro-MD"/>
              </w:rPr>
            </w:pPr>
          </w:p>
          <w:p w14:paraId="0494D522" w14:textId="77777777" w:rsidR="007C005D" w:rsidRPr="00FF430B" w:rsidRDefault="007C005D" w:rsidP="00065CEA">
            <w:pPr>
              <w:tabs>
                <w:tab w:val="left" w:pos="2295"/>
              </w:tabs>
              <w:jc w:val="both"/>
              <w:rPr>
                <w:lang w:val="ro-MD"/>
              </w:rPr>
            </w:pPr>
          </w:p>
          <w:p w14:paraId="0494D523" w14:textId="77777777" w:rsidR="007C005D" w:rsidRPr="00FF430B" w:rsidRDefault="007C005D" w:rsidP="00065CEA">
            <w:pPr>
              <w:tabs>
                <w:tab w:val="left" w:pos="2295"/>
              </w:tabs>
              <w:jc w:val="both"/>
              <w:rPr>
                <w:lang w:val="ro-MD"/>
              </w:rPr>
            </w:pPr>
          </w:p>
          <w:p w14:paraId="0494D524" w14:textId="77777777" w:rsidR="007C005D" w:rsidRPr="00FF430B" w:rsidRDefault="007C005D" w:rsidP="00065CEA">
            <w:pPr>
              <w:tabs>
                <w:tab w:val="left" w:pos="2295"/>
              </w:tabs>
              <w:jc w:val="both"/>
              <w:rPr>
                <w:lang w:val="ro-MD"/>
              </w:rPr>
            </w:pPr>
          </w:p>
          <w:p w14:paraId="0494D525" w14:textId="77777777" w:rsidR="007C005D" w:rsidRPr="00FF430B" w:rsidRDefault="007C005D" w:rsidP="00065CEA">
            <w:pPr>
              <w:tabs>
                <w:tab w:val="left" w:pos="2295"/>
              </w:tabs>
              <w:jc w:val="both"/>
              <w:rPr>
                <w:lang w:val="ro-MD"/>
              </w:rPr>
            </w:pPr>
          </w:p>
          <w:p w14:paraId="0494D526" w14:textId="77777777" w:rsidR="007C005D" w:rsidRPr="00FF430B" w:rsidRDefault="007C005D" w:rsidP="00065CEA">
            <w:pPr>
              <w:tabs>
                <w:tab w:val="left" w:pos="2295"/>
              </w:tabs>
              <w:jc w:val="both"/>
              <w:rPr>
                <w:lang w:val="ro-MD"/>
              </w:rPr>
            </w:pPr>
          </w:p>
          <w:p w14:paraId="0494D527" w14:textId="77777777" w:rsidR="007C005D" w:rsidRPr="00FF430B" w:rsidRDefault="007C005D" w:rsidP="00065CEA">
            <w:pPr>
              <w:tabs>
                <w:tab w:val="left" w:pos="2295"/>
              </w:tabs>
              <w:jc w:val="both"/>
              <w:rPr>
                <w:lang w:val="ro-MD"/>
              </w:rPr>
            </w:pPr>
          </w:p>
          <w:p w14:paraId="0494D528" w14:textId="77777777" w:rsidR="007C005D" w:rsidRPr="00FF430B" w:rsidRDefault="007C005D" w:rsidP="00065CEA">
            <w:pPr>
              <w:pStyle w:val="Listparagraf"/>
              <w:numPr>
                <w:ilvl w:val="3"/>
                <w:numId w:val="3"/>
              </w:numPr>
              <w:tabs>
                <w:tab w:val="left" w:pos="2295"/>
              </w:tabs>
              <w:rPr>
                <w:lang w:val="ro-MD"/>
              </w:rPr>
            </w:pPr>
            <w:r w:rsidRPr="00FF430B">
              <w:rPr>
                <w:b/>
                <w:lang w:val="ro-MD"/>
              </w:rPr>
              <w:lastRenderedPageBreak/>
              <w:t xml:space="preserve">PARTEA CE ȚINE DE CONDIȚIILE </w:t>
            </w:r>
          </w:p>
          <w:p w14:paraId="0494D529" w14:textId="77777777" w:rsidR="007C005D" w:rsidRPr="00FF430B" w:rsidRDefault="007C005D" w:rsidP="00065CEA">
            <w:pPr>
              <w:pStyle w:val="Listparagraf"/>
              <w:numPr>
                <w:ilvl w:val="0"/>
                <w:numId w:val="0"/>
              </w:numPr>
              <w:tabs>
                <w:tab w:val="left" w:pos="2295"/>
              </w:tabs>
              <w:ind w:left="3240"/>
              <w:rPr>
                <w:lang w:val="ro-MD"/>
              </w:rPr>
            </w:pPr>
            <w:r w:rsidRPr="00FF430B">
              <w:rPr>
                <w:b/>
                <w:lang w:val="ro-MD"/>
              </w:rPr>
              <w:t>SPECIALE A CONTRACTULUI</w:t>
            </w:r>
          </w:p>
          <w:p w14:paraId="0494D52A" w14:textId="77777777" w:rsidR="007C005D" w:rsidRPr="00FF430B" w:rsidRDefault="007C005D" w:rsidP="00065CEA">
            <w:pPr>
              <w:jc w:val="center"/>
              <w:rPr>
                <w:lang w:val="ro-MD"/>
              </w:rPr>
            </w:pPr>
            <w:r w:rsidRPr="00FF430B">
              <w:rPr>
                <w:lang w:val="ro-MD"/>
              </w:rPr>
              <w:t xml:space="preserve">             (</w:t>
            </w:r>
            <w:r w:rsidRPr="00FF430B">
              <w:rPr>
                <w:sz w:val="20"/>
                <w:szCs w:val="20"/>
                <w:lang w:val="ro-MD"/>
              </w:rPr>
              <w:t>LA NECESITATE)</w:t>
            </w:r>
          </w:p>
          <w:p w14:paraId="0494D52B" w14:textId="77777777" w:rsidR="007C005D" w:rsidRPr="00FF430B" w:rsidRDefault="007C005D" w:rsidP="00065CEA">
            <w:pPr>
              <w:tabs>
                <w:tab w:val="left" w:pos="567"/>
                <w:tab w:val="left" w:pos="4005"/>
              </w:tabs>
              <w:jc w:val="both"/>
              <w:rPr>
                <w:lang w:val="ro-MD"/>
              </w:rPr>
            </w:pPr>
          </w:p>
          <w:p w14:paraId="0494D52C" w14:textId="77777777" w:rsidR="007C005D" w:rsidRPr="00FF430B" w:rsidRDefault="007C005D" w:rsidP="00065CEA">
            <w:pPr>
              <w:tabs>
                <w:tab w:val="left" w:pos="567"/>
                <w:tab w:val="left" w:pos="4005"/>
              </w:tabs>
              <w:jc w:val="both"/>
              <w:rPr>
                <w:lang w:val="ro-MD"/>
              </w:rPr>
            </w:pPr>
          </w:p>
          <w:p w14:paraId="0494D52D" w14:textId="77777777" w:rsidR="007C005D" w:rsidRPr="00FF430B" w:rsidRDefault="007C005D" w:rsidP="00065CEA">
            <w:pPr>
              <w:tabs>
                <w:tab w:val="left" w:pos="567"/>
                <w:tab w:val="left" w:pos="4005"/>
              </w:tabs>
              <w:jc w:val="both"/>
              <w:rPr>
                <w:lang w:val="ro-MD"/>
              </w:rPr>
            </w:pPr>
          </w:p>
          <w:p w14:paraId="0494D52E" w14:textId="77777777" w:rsidR="007C005D" w:rsidRPr="00FF430B" w:rsidRDefault="007C005D" w:rsidP="00065CEA">
            <w:pPr>
              <w:tabs>
                <w:tab w:val="left" w:pos="567"/>
                <w:tab w:val="left" w:pos="4005"/>
              </w:tabs>
              <w:jc w:val="both"/>
              <w:rPr>
                <w:lang w:val="ro-MD"/>
              </w:rPr>
            </w:pPr>
          </w:p>
          <w:p w14:paraId="0494D52F" w14:textId="77777777" w:rsidR="007C005D" w:rsidRPr="00FF430B" w:rsidRDefault="007C005D" w:rsidP="00065CEA">
            <w:pPr>
              <w:tabs>
                <w:tab w:val="left" w:pos="567"/>
                <w:tab w:val="left" w:pos="4005"/>
              </w:tabs>
              <w:jc w:val="both"/>
              <w:rPr>
                <w:lang w:val="ro-MD"/>
              </w:rPr>
            </w:pPr>
          </w:p>
          <w:p w14:paraId="0494D530" w14:textId="77777777" w:rsidR="007C005D" w:rsidRPr="00FF430B" w:rsidRDefault="007C005D" w:rsidP="00065CEA">
            <w:pPr>
              <w:tabs>
                <w:tab w:val="left" w:pos="567"/>
                <w:tab w:val="left" w:pos="4005"/>
              </w:tabs>
              <w:jc w:val="both"/>
              <w:rPr>
                <w:lang w:val="ro-MD"/>
              </w:rPr>
            </w:pPr>
          </w:p>
          <w:p w14:paraId="0494D531" w14:textId="77777777" w:rsidR="007C005D" w:rsidRPr="00FF430B" w:rsidRDefault="007C005D" w:rsidP="00065CEA">
            <w:pPr>
              <w:tabs>
                <w:tab w:val="left" w:pos="567"/>
                <w:tab w:val="left" w:pos="4005"/>
              </w:tabs>
              <w:jc w:val="both"/>
              <w:rPr>
                <w:lang w:val="ro-MD"/>
              </w:rPr>
            </w:pPr>
          </w:p>
          <w:p w14:paraId="0494D532" w14:textId="77777777" w:rsidR="007C005D" w:rsidRPr="00FF430B" w:rsidRDefault="007C005D" w:rsidP="00065CEA">
            <w:pPr>
              <w:tabs>
                <w:tab w:val="left" w:pos="567"/>
                <w:tab w:val="left" w:pos="4005"/>
              </w:tabs>
              <w:jc w:val="both"/>
              <w:rPr>
                <w:lang w:val="ro-MD"/>
              </w:rPr>
            </w:pPr>
          </w:p>
          <w:p w14:paraId="0494D533" w14:textId="77777777" w:rsidR="007C005D" w:rsidRPr="00FF430B" w:rsidRDefault="007C005D" w:rsidP="00065CEA">
            <w:pPr>
              <w:tabs>
                <w:tab w:val="left" w:pos="567"/>
                <w:tab w:val="left" w:pos="4005"/>
              </w:tabs>
              <w:jc w:val="both"/>
              <w:rPr>
                <w:lang w:val="ro-MD"/>
              </w:rPr>
            </w:pPr>
          </w:p>
          <w:p w14:paraId="0494D534" w14:textId="77777777" w:rsidR="007C005D" w:rsidRPr="00FF430B" w:rsidRDefault="007C005D" w:rsidP="00065CEA">
            <w:pPr>
              <w:tabs>
                <w:tab w:val="left" w:pos="567"/>
                <w:tab w:val="left" w:pos="4005"/>
              </w:tabs>
              <w:jc w:val="both"/>
              <w:rPr>
                <w:lang w:val="ro-MD"/>
              </w:rPr>
            </w:pPr>
          </w:p>
          <w:p w14:paraId="0494D535" w14:textId="77777777" w:rsidR="007C005D" w:rsidRPr="00FF430B" w:rsidRDefault="007C005D" w:rsidP="00065CEA">
            <w:pPr>
              <w:tabs>
                <w:tab w:val="left" w:pos="567"/>
                <w:tab w:val="left" w:pos="4005"/>
              </w:tabs>
              <w:jc w:val="both"/>
              <w:rPr>
                <w:lang w:val="ro-MD"/>
              </w:rPr>
            </w:pPr>
          </w:p>
          <w:p w14:paraId="0494D536" w14:textId="77777777" w:rsidR="007C005D" w:rsidRPr="00FF430B" w:rsidRDefault="007C005D" w:rsidP="00065CEA">
            <w:pPr>
              <w:tabs>
                <w:tab w:val="left" w:pos="567"/>
                <w:tab w:val="left" w:pos="4005"/>
              </w:tabs>
              <w:jc w:val="both"/>
              <w:rPr>
                <w:lang w:val="ro-MD"/>
              </w:rPr>
            </w:pPr>
          </w:p>
          <w:p w14:paraId="0494D537" w14:textId="77777777" w:rsidR="007C005D" w:rsidRPr="00FF430B" w:rsidRDefault="007C005D" w:rsidP="00065CEA">
            <w:pPr>
              <w:tabs>
                <w:tab w:val="left" w:pos="567"/>
                <w:tab w:val="left" w:pos="4005"/>
              </w:tabs>
              <w:jc w:val="both"/>
              <w:rPr>
                <w:lang w:val="ro-MD"/>
              </w:rPr>
            </w:pPr>
          </w:p>
          <w:p w14:paraId="0494D538" w14:textId="77777777" w:rsidR="007C005D" w:rsidRPr="00FF430B" w:rsidRDefault="007C005D" w:rsidP="00065CEA">
            <w:pPr>
              <w:tabs>
                <w:tab w:val="left" w:pos="567"/>
                <w:tab w:val="left" w:pos="4005"/>
              </w:tabs>
              <w:jc w:val="both"/>
              <w:rPr>
                <w:lang w:val="ro-MD"/>
              </w:rPr>
            </w:pPr>
          </w:p>
          <w:p w14:paraId="0494D539" w14:textId="77777777" w:rsidR="007C005D" w:rsidRPr="00FF430B" w:rsidRDefault="007C005D" w:rsidP="00065CEA">
            <w:pPr>
              <w:tabs>
                <w:tab w:val="left" w:pos="567"/>
                <w:tab w:val="left" w:pos="4005"/>
              </w:tabs>
              <w:jc w:val="both"/>
              <w:rPr>
                <w:lang w:val="ro-MD"/>
              </w:rPr>
            </w:pPr>
          </w:p>
          <w:p w14:paraId="0494D53A" w14:textId="77777777" w:rsidR="007C005D" w:rsidRPr="00FF430B" w:rsidRDefault="007C005D" w:rsidP="00065CEA">
            <w:pPr>
              <w:tabs>
                <w:tab w:val="left" w:pos="567"/>
                <w:tab w:val="left" w:pos="4005"/>
              </w:tabs>
              <w:jc w:val="both"/>
              <w:rPr>
                <w:lang w:val="ro-MD"/>
              </w:rPr>
            </w:pPr>
          </w:p>
          <w:p w14:paraId="0494D53B" w14:textId="77777777" w:rsidR="007C005D" w:rsidRPr="00FF430B" w:rsidRDefault="007C005D" w:rsidP="00065CEA">
            <w:pPr>
              <w:tabs>
                <w:tab w:val="left" w:pos="567"/>
                <w:tab w:val="left" w:pos="4005"/>
              </w:tabs>
              <w:jc w:val="both"/>
              <w:rPr>
                <w:lang w:val="ro-MD"/>
              </w:rPr>
            </w:pPr>
          </w:p>
          <w:p w14:paraId="0494D53C" w14:textId="77777777" w:rsidR="007C005D" w:rsidRPr="00FF430B" w:rsidRDefault="007C005D" w:rsidP="00065CEA">
            <w:pPr>
              <w:tabs>
                <w:tab w:val="left" w:pos="567"/>
                <w:tab w:val="left" w:pos="4005"/>
              </w:tabs>
              <w:jc w:val="both"/>
              <w:rPr>
                <w:lang w:val="ro-MD"/>
              </w:rPr>
            </w:pPr>
          </w:p>
          <w:p w14:paraId="0494D53D" w14:textId="77777777" w:rsidR="007C005D" w:rsidRPr="00FF430B" w:rsidRDefault="007C005D" w:rsidP="00065CEA">
            <w:pPr>
              <w:pStyle w:val="Listparagraf"/>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0494D53E" w14:textId="77777777" w:rsidR="007C005D" w:rsidRPr="00FF430B" w:rsidRDefault="007C005D" w:rsidP="00065CEA">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C005D" w:rsidRPr="00EC30C2" w14:paraId="0494D541" w14:textId="77777777" w:rsidTr="00065CEA">
              <w:trPr>
                <w:jc w:val="center"/>
              </w:trPr>
              <w:tc>
                <w:tcPr>
                  <w:tcW w:w="5163" w:type="dxa"/>
                  <w:tcBorders>
                    <w:top w:val="nil"/>
                    <w:left w:val="nil"/>
                    <w:bottom w:val="nil"/>
                    <w:right w:val="nil"/>
                  </w:tcBorders>
                </w:tcPr>
                <w:p w14:paraId="0494D53F" w14:textId="77777777" w:rsidR="007C005D" w:rsidRPr="00FF430B" w:rsidRDefault="007C005D" w:rsidP="00065CEA">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0494D540" w14:textId="77777777" w:rsidR="007C005D" w:rsidRPr="00FF430B" w:rsidRDefault="007C005D" w:rsidP="00065CEA">
                  <w:pPr>
                    <w:tabs>
                      <w:tab w:val="left" w:pos="3295"/>
                    </w:tabs>
                    <w:jc w:val="center"/>
                    <w:rPr>
                      <w:lang w:val="ro-MD"/>
                    </w:rPr>
                  </w:pPr>
                  <w:r w:rsidRPr="00FF430B">
                    <w:rPr>
                      <w:b/>
                      <w:iCs/>
                      <w:lang w:val="ro-MD"/>
                    </w:rPr>
                    <w:t>BENEFICIARUL</w:t>
                  </w:r>
                </w:p>
              </w:tc>
            </w:tr>
            <w:tr w:rsidR="007C005D" w:rsidRPr="00EC30C2" w14:paraId="0494D544" w14:textId="77777777" w:rsidTr="00065CEA">
              <w:trPr>
                <w:jc w:val="center"/>
              </w:trPr>
              <w:tc>
                <w:tcPr>
                  <w:tcW w:w="5163" w:type="dxa"/>
                  <w:tcBorders>
                    <w:top w:val="nil"/>
                    <w:left w:val="nil"/>
                    <w:bottom w:val="nil"/>
                    <w:right w:val="nil"/>
                  </w:tcBorders>
                  <w:vAlign w:val="center"/>
                </w:tcPr>
                <w:p w14:paraId="0494D542"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494D543"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Adresa poştală:</w:t>
                  </w:r>
                </w:p>
              </w:tc>
            </w:tr>
            <w:tr w:rsidR="007C005D" w:rsidRPr="00EC30C2" w14:paraId="0494D547" w14:textId="77777777" w:rsidTr="00065CEA">
              <w:trPr>
                <w:jc w:val="center"/>
              </w:trPr>
              <w:tc>
                <w:tcPr>
                  <w:tcW w:w="5163" w:type="dxa"/>
                  <w:tcBorders>
                    <w:top w:val="nil"/>
                    <w:left w:val="nil"/>
                    <w:bottom w:val="nil"/>
                    <w:right w:val="nil"/>
                  </w:tcBorders>
                  <w:vAlign w:val="center"/>
                </w:tcPr>
                <w:p w14:paraId="0494D545"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0494D546"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Telefon:</w:t>
                  </w:r>
                </w:p>
              </w:tc>
            </w:tr>
            <w:tr w:rsidR="007C005D" w:rsidRPr="00EC30C2" w14:paraId="0494D54A" w14:textId="77777777" w:rsidTr="00065CEA">
              <w:trPr>
                <w:jc w:val="center"/>
              </w:trPr>
              <w:tc>
                <w:tcPr>
                  <w:tcW w:w="5163" w:type="dxa"/>
                  <w:tcBorders>
                    <w:top w:val="nil"/>
                    <w:left w:val="nil"/>
                    <w:bottom w:val="nil"/>
                    <w:right w:val="nil"/>
                  </w:tcBorders>
                  <w:vAlign w:val="center"/>
                </w:tcPr>
                <w:p w14:paraId="0494D548"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494D549"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 fiscal:</w:t>
                  </w:r>
                </w:p>
              </w:tc>
            </w:tr>
            <w:tr w:rsidR="007C005D" w:rsidRPr="00EC30C2" w14:paraId="0494D54D" w14:textId="77777777" w:rsidTr="00065CEA">
              <w:trPr>
                <w:jc w:val="center"/>
              </w:trPr>
              <w:tc>
                <w:tcPr>
                  <w:tcW w:w="5163" w:type="dxa"/>
                  <w:tcBorders>
                    <w:top w:val="nil"/>
                    <w:left w:val="nil"/>
                    <w:bottom w:val="nil"/>
                    <w:right w:val="nil"/>
                  </w:tcBorders>
                  <w:vAlign w:val="center"/>
                </w:tcPr>
                <w:p w14:paraId="0494D54B"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494D54C"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Banca:</w:t>
                  </w:r>
                </w:p>
              </w:tc>
            </w:tr>
            <w:tr w:rsidR="007C005D" w:rsidRPr="00EC30C2" w14:paraId="0494D550" w14:textId="77777777" w:rsidTr="00065CEA">
              <w:trPr>
                <w:jc w:val="center"/>
              </w:trPr>
              <w:tc>
                <w:tcPr>
                  <w:tcW w:w="5163" w:type="dxa"/>
                  <w:tcBorders>
                    <w:top w:val="nil"/>
                    <w:left w:val="nil"/>
                    <w:bottom w:val="nil"/>
                    <w:right w:val="nil"/>
                  </w:tcBorders>
                  <w:vAlign w:val="center"/>
                </w:tcPr>
                <w:p w14:paraId="0494D54E"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0494D54F"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w:t>
                  </w:r>
                </w:p>
              </w:tc>
            </w:tr>
            <w:tr w:rsidR="007C005D" w:rsidRPr="00EC30C2" w14:paraId="0494D553" w14:textId="77777777" w:rsidTr="00065CEA">
              <w:trPr>
                <w:jc w:val="center"/>
              </w:trPr>
              <w:tc>
                <w:tcPr>
                  <w:tcW w:w="5163" w:type="dxa"/>
                  <w:tcBorders>
                    <w:top w:val="nil"/>
                    <w:left w:val="nil"/>
                    <w:bottom w:val="nil"/>
                    <w:right w:val="nil"/>
                  </w:tcBorders>
                  <w:vAlign w:val="center"/>
                </w:tcPr>
                <w:p w14:paraId="0494D551"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0494D552"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IBAN</w:t>
                  </w:r>
                </w:p>
              </w:tc>
            </w:tr>
            <w:tr w:rsidR="007C005D" w:rsidRPr="00EC30C2" w14:paraId="0494D55C" w14:textId="77777777" w:rsidTr="00065CEA">
              <w:trPr>
                <w:trHeight w:val="713"/>
                <w:jc w:val="center"/>
              </w:trPr>
              <w:tc>
                <w:tcPr>
                  <w:tcW w:w="5163" w:type="dxa"/>
                  <w:tcBorders>
                    <w:top w:val="nil"/>
                    <w:left w:val="nil"/>
                    <w:bottom w:val="nil"/>
                    <w:right w:val="nil"/>
                  </w:tcBorders>
                  <w:vAlign w:val="center"/>
                </w:tcPr>
                <w:p w14:paraId="0494D554" w14:textId="77777777" w:rsidR="007C005D" w:rsidRPr="00FF430B" w:rsidRDefault="007C005D" w:rsidP="00065CE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494D555" w14:textId="77777777" w:rsidR="007C005D" w:rsidRPr="00FF430B" w:rsidRDefault="007C005D" w:rsidP="00065CEA">
                  <w:pPr>
                    <w:tabs>
                      <w:tab w:val="left" w:pos="1134"/>
                      <w:tab w:val="left" w:pos="4680"/>
                      <w:tab w:val="left" w:pos="7020"/>
                    </w:tabs>
                    <w:suppressAutoHyphens/>
                    <w:ind w:firstLine="567"/>
                    <w:jc w:val="both"/>
                    <w:rPr>
                      <w:lang w:val="ro-MD"/>
                    </w:rPr>
                  </w:pPr>
                </w:p>
                <w:p w14:paraId="0494D556" w14:textId="77777777" w:rsidR="007C005D" w:rsidRDefault="007C005D" w:rsidP="00065CEA">
                  <w:pPr>
                    <w:tabs>
                      <w:tab w:val="left" w:pos="1134"/>
                      <w:tab w:val="left" w:pos="4680"/>
                      <w:tab w:val="left" w:pos="7020"/>
                    </w:tabs>
                    <w:suppressAutoHyphens/>
                    <w:ind w:firstLine="567"/>
                    <w:jc w:val="both"/>
                    <w:rPr>
                      <w:lang w:val="ro-MD"/>
                    </w:rPr>
                  </w:pPr>
                </w:p>
                <w:p w14:paraId="0494D557" w14:textId="77777777" w:rsidR="007C005D" w:rsidRDefault="007C005D" w:rsidP="00065CEA">
                  <w:pPr>
                    <w:tabs>
                      <w:tab w:val="left" w:pos="1134"/>
                      <w:tab w:val="left" w:pos="4680"/>
                      <w:tab w:val="left" w:pos="7020"/>
                    </w:tabs>
                    <w:suppressAutoHyphens/>
                    <w:ind w:firstLine="567"/>
                    <w:jc w:val="both"/>
                    <w:rPr>
                      <w:lang w:val="ro-MD"/>
                    </w:rPr>
                  </w:pPr>
                </w:p>
                <w:p w14:paraId="0494D558" w14:textId="77777777" w:rsidR="007C005D" w:rsidRPr="00FF430B" w:rsidRDefault="007C005D" w:rsidP="00065CEA">
                  <w:pPr>
                    <w:tabs>
                      <w:tab w:val="left" w:pos="1134"/>
                      <w:tab w:val="left" w:pos="4680"/>
                      <w:tab w:val="left" w:pos="7020"/>
                    </w:tabs>
                    <w:suppressAutoHyphens/>
                    <w:ind w:firstLine="567"/>
                    <w:jc w:val="both"/>
                    <w:rPr>
                      <w:lang w:val="ro-MD"/>
                    </w:rPr>
                  </w:pPr>
                </w:p>
                <w:p w14:paraId="0494D559" w14:textId="77777777" w:rsidR="007C005D" w:rsidRPr="00FF430B" w:rsidRDefault="007C005D" w:rsidP="00065CEA">
                  <w:pPr>
                    <w:tabs>
                      <w:tab w:val="left" w:pos="1134"/>
                      <w:tab w:val="left" w:pos="4680"/>
                      <w:tab w:val="left" w:pos="7020"/>
                    </w:tabs>
                    <w:suppressAutoHyphens/>
                    <w:ind w:firstLine="567"/>
                    <w:jc w:val="both"/>
                    <w:rPr>
                      <w:lang w:val="ro-MD"/>
                    </w:rPr>
                  </w:pPr>
                </w:p>
                <w:p w14:paraId="0494D55A" w14:textId="77777777" w:rsidR="007C005D" w:rsidRPr="00FF430B" w:rsidRDefault="007C005D" w:rsidP="00065CEA">
                  <w:pPr>
                    <w:tabs>
                      <w:tab w:val="left" w:pos="1134"/>
                      <w:tab w:val="left" w:pos="4680"/>
                      <w:tab w:val="left" w:pos="7020"/>
                    </w:tabs>
                    <w:suppressAutoHyphens/>
                    <w:ind w:firstLine="567"/>
                    <w:jc w:val="both"/>
                    <w:rPr>
                      <w:lang w:val="ro-MD"/>
                    </w:rPr>
                  </w:pPr>
                </w:p>
                <w:p w14:paraId="0494D55B" w14:textId="77777777" w:rsidR="007C005D" w:rsidRPr="00FF430B" w:rsidRDefault="007C005D" w:rsidP="00065CEA">
                  <w:pPr>
                    <w:tabs>
                      <w:tab w:val="left" w:pos="1134"/>
                      <w:tab w:val="left" w:pos="4680"/>
                      <w:tab w:val="left" w:pos="7020"/>
                    </w:tabs>
                    <w:suppressAutoHyphens/>
                    <w:ind w:firstLine="567"/>
                    <w:jc w:val="both"/>
                    <w:rPr>
                      <w:lang w:val="ro-MD"/>
                    </w:rPr>
                  </w:pPr>
                </w:p>
              </w:tc>
            </w:tr>
          </w:tbl>
          <w:p w14:paraId="0494D55D" w14:textId="77777777" w:rsidR="007C005D" w:rsidRPr="00FF430B" w:rsidRDefault="007C005D" w:rsidP="00065CEA">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C005D" w:rsidRPr="00EC30C2" w14:paraId="0494D560" w14:textId="77777777" w:rsidTr="00065CEA">
              <w:trPr>
                <w:trHeight w:val="357"/>
                <w:jc w:val="center"/>
              </w:trPr>
              <w:tc>
                <w:tcPr>
                  <w:tcW w:w="5188" w:type="dxa"/>
                  <w:vAlign w:val="center"/>
                </w:tcPr>
                <w:p w14:paraId="0494D55E" w14:textId="77777777" w:rsidR="007C005D" w:rsidRPr="00FF430B" w:rsidRDefault="007C005D" w:rsidP="00065CEA">
                  <w:pPr>
                    <w:jc w:val="center"/>
                    <w:rPr>
                      <w:b/>
                      <w:lang w:val="ro-MD"/>
                    </w:rPr>
                  </w:pPr>
                  <w:r w:rsidRPr="00FF430B">
                    <w:rPr>
                      <w:b/>
                      <w:lang w:val="ro-MD"/>
                    </w:rPr>
                    <w:t>ANTREPRENOR</w:t>
                  </w:r>
                </w:p>
              </w:tc>
              <w:tc>
                <w:tcPr>
                  <w:tcW w:w="4559" w:type="dxa"/>
                  <w:vAlign w:val="center"/>
                </w:tcPr>
                <w:p w14:paraId="0494D55F" w14:textId="77777777" w:rsidR="007C005D" w:rsidRPr="00FF430B" w:rsidRDefault="007C005D" w:rsidP="00065CEA">
                  <w:pPr>
                    <w:jc w:val="center"/>
                    <w:rPr>
                      <w:b/>
                      <w:lang w:val="ro-MD"/>
                    </w:rPr>
                  </w:pPr>
                  <w:r w:rsidRPr="00FF430B">
                    <w:rPr>
                      <w:b/>
                      <w:lang w:val="ro-MD"/>
                    </w:rPr>
                    <w:t>BENEFICIAR</w:t>
                  </w:r>
                </w:p>
              </w:tc>
            </w:tr>
            <w:tr w:rsidR="007C005D" w:rsidRPr="00EC30C2" w14:paraId="0494D567" w14:textId="77777777" w:rsidTr="00065CEA">
              <w:trPr>
                <w:trHeight w:val="357"/>
                <w:jc w:val="center"/>
              </w:trPr>
              <w:tc>
                <w:tcPr>
                  <w:tcW w:w="5188" w:type="dxa"/>
                  <w:vAlign w:val="center"/>
                </w:tcPr>
                <w:p w14:paraId="0494D561" w14:textId="77777777" w:rsidR="007C005D" w:rsidRPr="00FF430B" w:rsidRDefault="007C005D" w:rsidP="00065CEA">
                  <w:pPr>
                    <w:jc w:val="both"/>
                    <w:rPr>
                      <w:b/>
                      <w:lang w:val="ro-MD"/>
                    </w:rPr>
                  </w:pPr>
                </w:p>
                <w:p w14:paraId="0494D562" w14:textId="77777777" w:rsidR="007C005D" w:rsidRPr="00FF430B" w:rsidRDefault="007C005D" w:rsidP="00065CEA">
                  <w:pPr>
                    <w:jc w:val="both"/>
                    <w:rPr>
                      <w:b/>
                      <w:lang w:val="ro-MD"/>
                    </w:rPr>
                  </w:pPr>
                </w:p>
                <w:p w14:paraId="0494D563" w14:textId="77777777" w:rsidR="007C005D" w:rsidRPr="00FF430B" w:rsidRDefault="007C005D" w:rsidP="00065CEA">
                  <w:pPr>
                    <w:jc w:val="both"/>
                    <w:rPr>
                      <w:b/>
                      <w:lang w:val="ro-MD"/>
                    </w:rPr>
                  </w:pPr>
                </w:p>
              </w:tc>
              <w:tc>
                <w:tcPr>
                  <w:tcW w:w="4559" w:type="dxa"/>
                  <w:vAlign w:val="center"/>
                </w:tcPr>
                <w:p w14:paraId="0494D564" w14:textId="77777777" w:rsidR="007C005D" w:rsidRPr="00FF430B" w:rsidRDefault="007C005D" w:rsidP="00065CEA">
                  <w:pPr>
                    <w:jc w:val="both"/>
                    <w:rPr>
                      <w:b/>
                      <w:lang w:val="ro-MD"/>
                    </w:rPr>
                  </w:pPr>
                </w:p>
                <w:p w14:paraId="0494D565" w14:textId="77777777" w:rsidR="007C005D" w:rsidRPr="00FF430B" w:rsidRDefault="007C005D" w:rsidP="00065CEA">
                  <w:pPr>
                    <w:jc w:val="both"/>
                    <w:rPr>
                      <w:b/>
                      <w:lang w:val="ro-MD"/>
                    </w:rPr>
                  </w:pPr>
                </w:p>
                <w:p w14:paraId="0494D566" w14:textId="77777777" w:rsidR="007C005D" w:rsidRPr="00FF430B" w:rsidRDefault="007C005D" w:rsidP="00065CEA">
                  <w:pPr>
                    <w:jc w:val="both"/>
                    <w:rPr>
                      <w:b/>
                      <w:lang w:val="ro-MD"/>
                    </w:rPr>
                  </w:pPr>
                </w:p>
              </w:tc>
            </w:tr>
          </w:tbl>
          <w:p w14:paraId="0494D568" w14:textId="77777777" w:rsidR="007C005D" w:rsidRPr="00FF430B" w:rsidRDefault="007C005D" w:rsidP="00065CEA">
            <w:pPr>
              <w:tabs>
                <w:tab w:val="left" w:pos="2295"/>
              </w:tabs>
              <w:jc w:val="both"/>
              <w:rPr>
                <w:lang w:val="ro-MD"/>
              </w:rPr>
            </w:pPr>
          </w:p>
          <w:p w14:paraId="0494D569" w14:textId="77777777" w:rsidR="007C005D" w:rsidRPr="00FF430B" w:rsidRDefault="007C005D" w:rsidP="00065CEA">
            <w:pPr>
              <w:tabs>
                <w:tab w:val="left" w:pos="2295"/>
              </w:tabs>
              <w:jc w:val="both"/>
              <w:rPr>
                <w:lang w:val="ro-MD"/>
              </w:rPr>
            </w:pPr>
          </w:p>
          <w:p w14:paraId="0494D56A" w14:textId="77777777" w:rsidR="007C005D" w:rsidRPr="00FF430B" w:rsidRDefault="007C005D" w:rsidP="00065CEA">
            <w:pPr>
              <w:tabs>
                <w:tab w:val="left" w:pos="2295"/>
              </w:tabs>
              <w:jc w:val="both"/>
              <w:rPr>
                <w:lang w:val="ro-MD"/>
              </w:rPr>
            </w:pPr>
          </w:p>
          <w:p w14:paraId="0494D56B" w14:textId="77777777" w:rsidR="007C005D" w:rsidRPr="00FF430B" w:rsidRDefault="007C005D" w:rsidP="00065CEA">
            <w:pPr>
              <w:tabs>
                <w:tab w:val="left" w:pos="2295"/>
              </w:tabs>
              <w:jc w:val="both"/>
              <w:rPr>
                <w:lang w:val="ro-MD"/>
              </w:rPr>
            </w:pPr>
          </w:p>
          <w:p w14:paraId="0494D56C" w14:textId="77777777" w:rsidR="007C005D" w:rsidRPr="00FF430B" w:rsidRDefault="007C005D" w:rsidP="00065CEA">
            <w:pPr>
              <w:tabs>
                <w:tab w:val="left" w:pos="2295"/>
              </w:tabs>
              <w:jc w:val="both"/>
              <w:rPr>
                <w:lang w:val="ro-MD"/>
              </w:rPr>
            </w:pPr>
            <w:r w:rsidRPr="00FF430B">
              <w:rPr>
                <w:lang w:val="ro-MD"/>
              </w:rPr>
              <w:br/>
            </w:r>
          </w:p>
          <w:p w14:paraId="0494D56D" w14:textId="77777777" w:rsidR="007C005D" w:rsidRDefault="007C005D" w:rsidP="00065CEA">
            <w:pPr>
              <w:tabs>
                <w:tab w:val="left" w:pos="2295"/>
              </w:tabs>
              <w:jc w:val="both"/>
              <w:rPr>
                <w:lang w:val="ro-MD"/>
              </w:rPr>
            </w:pPr>
          </w:p>
          <w:p w14:paraId="0494D56E" w14:textId="77777777" w:rsidR="007C005D" w:rsidRDefault="007C005D" w:rsidP="00065CEA">
            <w:pPr>
              <w:tabs>
                <w:tab w:val="left" w:pos="2295"/>
              </w:tabs>
              <w:jc w:val="both"/>
              <w:rPr>
                <w:lang w:val="ro-MD"/>
              </w:rPr>
            </w:pPr>
          </w:p>
          <w:p w14:paraId="0494D56F" w14:textId="77777777" w:rsidR="007C005D" w:rsidRDefault="007C005D" w:rsidP="00065CEA">
            <w:pPr>
              <w:jc w:val="both"/>
              <w:rPr>
                <w:lang w:val="ro-MD"/>
              </w:rPr>
            </w:pPr>
          </w:p>
          <w:p w14:paraId="0494D570" w14:textId="77777777" w:rsidR="007C005D" w:rsidRPr="00FF430B" w:rsidRDefault="007C005D" w:rsidP="00065CEA">
            <w:pPr>
              <w:jc w:val="both"/>
              <w:rPr>
                <w:sz w:val="28"/>
                <w:szCs w:val="28"/>
                <w:lang w:val="ro-MD"/>
              </w:rPr>
            </w:pPr>
          </w:p>
          <w:p w14:paraId="0494D571" w14:textId="77777777" w:rsidR="007C005D" w:rsidRPr="00FF430B" w:rsidRDefault="007C005D" w:rsidP="00065CEA">
            <w:pPr>
              <w:tabs>
                <w:tab w:val="left" w:pos="2295"/>
              </w:tabs>
              <w:jc w:val="right"/>
              <w:rPr>
                <w:lang w:val="ro-MD"/>
              </w:rPr>
            </w:pPr>
            <w:r w:rsidRPr="00FF430B">
              <w:rPr>
                <w:lang w:val="ro-MD"/>
              </w:rPr>
              <w:lastRenderedPageBreak/>
              <w:t>Anexa nr. 1</w:t>
            </w:r>
          </w:p>
          <w:p w14:paraId="0494D572" w14:textId="77777777" w:rsidR="007C005D" w:rsidRPr="00FF430B" w:rsidRDefault="007C005D" w:rsidP="00065CEA">
            <w:pPr>
              <w:tabs>
                <w:tab w:val="left" w:pos="2295"/>
              </w:tabs>
              <w:jc w:val="right"/>
              <w:rPr>
                <w:lang w:val="ro-MD"/>
              </w:rPr>
            </w:pPr>
            <w:r w:rsidRPr="00FF430B">
              <w:rPr>
                <w:lang w:val="ro-MD"/>
              </w:rPr>
              <w:t>la Contractul nr. ___________</w:t>
            </w:r>
          </w:p>
          <w:p w14:paraId="0494D573" w14:textId="77777777" w:rsidR="007C005D" w:rsidRPr="00FF430B" w:rsidRDefault="007C005D" w:rsidP="00065CEA">
            <w:pPr>
              <w:tabs>
                <w:tab w:val="left" w:pos="2295"/>
              </w:tabs>
              <w:jc w:val="right"/>
              <w:rPr>
                <w:lang w:val="ro-MD"/>
              </w:rPr>
            </w:pPr>
            <w:r w:rsidRPr="00FF430B">
              <w:rPr>
                <w:lang w:val="ro-MD"/>
              </w:rPr>
              <w:t>Din „____”  _____ 20_______</w:t>
            </w:r>
          </w:p>
          <w:p w14:paraId="0494D574" w14:textId="77777777" w:rsidR="007C005D" w:rsidRPr="00FF430B" w:rsidRDefault="007C005D" w:rsidP="00065CEA">
            <w:pPr>
              <w:tabs>
                <w:tab w:val="left" w:pos="2295"/>
              </w:tabs>
              <w:jc w:val="both"/>
              <w:rPr>
                <w:lang w:val="ro-MD"/>
              </w:rPr>
            </w:pPr>
          </w:p>
          <w:p w14:paraId="0494D575" w14:textId="77777777" w:rsidR="007C005D" w:rsidRPr="00FF430B" w:rsidRDefault="007C005D" w:rsidP="00065CEA">
            <w:pPr>
              <w:tabs>
                <w:tab w:val="left" w:pos="2295"/>
              </w:tabs>
              <w:jc w:val="both"/>
              <w:rPr>
                <w:lang w:val="ro-MD"/>
              </w:rPr>
            </w:pPr>
          </w:p>
          <w:p w14:paraId="0494D576" w14:textId="77777777" w:rsidR="007C005D" w:rsidRPr="00FF430B" w:rsidRDefault="007C005D" w:rsidP="00065CEA">
            <w:pPr>
              <w:tabs>
                <w:tab w:val="left" w:pos="2295"/>
              </w:tabs>
              <w:jc w:val="both"/>
              <w:rPr>
                <w:lang w:val="ro-MD"/>
              </w:rPr>
            </w:pPr>
          </w:p>
          <w:p w14:paraId="0494D577" w14:textId="77777777" w:rsidR="007C005D" w:rsidRPr="00FF430B" w:rsidRDefault="007C005D" w:rsidP="00065CEA">
            <w:pPr>
              <w:tabs>
                <w:tab w:val="left" w:pos="2295"/>
              </w:tabs>
              <w:jc w:val="both"/>
              <w:rPr>
                <w:lang w:val="ro-MD"/>
              </w:rPr>
            </w:pPr>
          </w:p>
          <w:p w14:paraId="0494D578" w14:textId="77777777" w:rsidR="007C005D" w:rsidRPr="00FF430B" w:rsidRDefault="007C005D" w:rsidP="00065CEA">
            <w:pPr>
              <w:tabs>
                <w:tab w:val="left" w:pos="2295"/>
              </w:tabs>
              <w:jc w:val="both"/>
              <w:rPr>
                <w:lang w:val="ro-MD"/>
              </w:rPr>
            </w:pPr>
          </w:p>
          <w:p w14:paraId="0494D579" w14:textId="77777777" w:rsidR="007C005D" w:rsidRPr="00FF430B" w:rsidRDefault="007C005D" w:rsidP="00065CEA">
            <w:pPr>
              <w:tabs>
                <w:tab w:val="left" w:pos="2295"/>
              </w:tabs>
              <w:jc w:val="both"/>
              <w:rPr>
                <w:lang w:val="ro-MD"/>
              </w:rPr>
            </w:pPr>
          </w:p>
          <w:p w14:paraId="0494D57A" w14:textId="77777777" w:rsidR="007C005D" w:rsidRPr="00FF430B" w:rsidRDefault="007C005D" w:rsidP="00065CEA">
            <w:pPr>
              <w:tabs>
                <w:tab w:val="left" w:pos="2295"/>
              </w:tabs>
              <w:jc w:val="both"/>
              <w:rPr>
                <w:lang w:val="ro-MD"/>
              </w:rPr>
            </w:pPr>
          </w:p>
          <w:p w14:paraId="0494D57B" w14:textId="77777777" w:rsidR="007C005D" w:rsidRPr="00FF430B" w:rsidRDefault="007C005D" w:rsidP="00065CEA">
            <w:pPr>
              <w:tabs>
                <w:tab w:val="left" w:pos="2295"/>
              </w:tabs>
              <w:jc w:val="both"/>
              <w:rPr>
                <w:lang w:val="ro-MD"/>
              </w:rPr>
            </w:pPr>
          </w:p>
          <w:p w14:paraId="0494D57C" w14:textId="77777777" w:rsidR="007C005D" w:rsidRPr="00FF430B" w:rsidRDefault="007C005D" w:rsidP="00065CEA">
            <w:pPr>
              <w:tabs>
                <w:tab w:val="left" w:pos="2295"/>
              </w:tabs>
              <w:jc w:val="both"/>
              <w:rPr>
                <w:b/>
                <w:lang w:val="ro-MD"/>
              </w:rPr>
            </w:pPr>
            <w:r w:rsidRPr="00FF430B">
              <w:rPr>
                <w:b/>
                <w:lang w:val="ro-MD"/>
              </w:rPr>
              <w:t xml:space="preserve">       SPECIFICAŢII TEHNICE</w:t>
            </w:r>
          </w:p>
          <w:p w14:paraId="0494D57D" w14:textId="77777777" w:rsidR="007C005D" w:rsidRPr="00FF430B" w:rsidRDefault="007C005D" w:rsidP="00065CEA">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C005D" w:rsidRPr="00EC30C2" w14:paraId="0494D587" w14:textId="77777777" w:rsidTr="00065CE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7E" w14:textId="77777777" w:rsidR="007C005D" w:rsidRPr="00FF430B" w:rsidRDefault="007C005D" w:rsidP="00065CEA">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7F" w14:textId="77777777" w:rsidR="007C005D" w:rsidRPr="00FF430B" w:rsidRDefault="007C005D" w:rsidP="00065CEA">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80" w14:textId="77777777" w:rsidR="007C005D" w:rsidRPr="00FF430B" w:rsidRDefault="007C005D" w:rsidP="00065CEA">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94D581" w14:textId="77777777" w:rsidR="007C005D" w:rsidRPr="00FF430B" w:rsidRDefault="007C005D" w:rsidP="00065CEA">
                  <w:pPr>
                    <w:jc w:val="center"/>
                    <w:rPr>
                      <w:b/>
                      <w:lang w:val="ro-MD"/>
                    </w:rPr>
                  </w:pPr>
                  <w:r w:rsidRPr="00FF430B">
                    <w:rPr>
                      <w:b/>
                      <w:lang w:val="ro-MD"/>
                    </w:rPr>
                    <w:t>Specificarea tehnică deplină solicitată de către autoritatea contractantă</w:t>
                  </w:r>
                </w:p>
                <w:p w14:paraId="0494D582" w14:textId="77777777" w:rsidR="007C005D" w:rsidRPr="00FF430B" w:rsidRDefault="007C005D" w:rsidP="00065CEA">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83" w14:textId="77777777" w:rsidR="007C005D" w:rsidRPr="00FF430B" w:rsidRDefault="007C005D" w:rsidP="00065CEA">
                  <w:pPr>
                    <w:jc w:val="center"/>
                    <w:rPr>
                      <w:b/>
                      <w:lang w:val="ro-MD"/>
                    </w:rPr>
                  </w:pPr>
                  <w:r w:rsidRPr="00FF430B">
                    <w:rPr>
                      <w:b/>
                      <w:bCs/>
                      <w:noProof w:val="0"/>
                      <w:lang w:val="ro-MD"/>
                    </w:rPr>
                    <w:t xml:space="preserve">Specificarea tehnică </w:t>
                  </w:r>
                  <w:r w:rsidRPr="00FF430B">
                    <w:rPr>
                      <w:b/>
                      <w:lang w:val="ro-MD"/>
                    </w:rPr>
                    <w:t>deplină propusă de către ofertant</w:t>
                  </w:r>
                </w:p>
                <w:p w14:paraId="0494D584" w14:textId="77777777" w:rsidR="007C005D" w:rsidRPr="00FF430B" w:rsidRDefault="007C005D" w:rsidP="00065CEA">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85" w14:textId="77777777" w:rsidR="007C005D" w:rsidRPr="00FF430B" w:rsidRDefault="007C005D" w:rsidP="00065CEA">
                  <w:pPr>
                    <w:ind w:right="943"/>
                    <w:jc w:val="center"/>
                    <w:rPr>
                      <w:b/>
                      <w:bCs/>
                      <w:noProof w:val="0"/>
                      <w:lang w:val="ro-MD"/>
                    </w:rPr>
                  </w:pPr>
                  <w:r w:rsidRPr="00FF430B">
                    <w:rPr>
                      <w:b/>
                      <w:bCs/>
                      <w:noProof w:val="0"/>
                      <w:lang w:val="ro-MD"/>
                    </w:rPr>
                    <w:t>Standarde de</w:t>
                  </w:r>
                </w:p>
                <w:p w14:paraId="0494D586" w14:textId="77777777" w:rsidR="007C005D" w:rsidRPr="00FF430B" w:rsidRDefault="007C005D" w:rsidP="00065CEA">
                  <w:pPr>
                    <w:ind w:right="943"/>
                    <w:jc w:val="center"/>
                    <w:rPr>
                      <w:b/>
                      <w:bCs/>
                      <w:noProof w:val="0"/>
                      <w:lang w:val="ro-MD"/>
                    </w:rPr>
                  </w:pPr>
                  <w:proofErr w:type="spellStart"/>
                  <w:r w:rsidRPr="00FF430B">
                    <w:rPr>
                      <w:b/>
                      <w:bCs/>
                      <w:noProof w:val="0"/>
                      <w:lang w:val="ro-MD"/>
                    </w:rPr>
                    <w:t>referinţă</w:t>
                  </w:r>
                  <w:proofErr w:type="spellEnd"/>
                </w:p>
              </w:tc>
            </w:tr>
            <w:tr w:rsidR="007C005D" w:rsidRPr="00EC30C2" w14:paraId="0494D58E" w14:textId="77777777" w:rsidTr="00065CE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88" w14:textId="77777777" w:rsidR="007C005D" w:rsidRPr="00FF430B" w:rsidRDefault="007C005D" w:rsidP="00065CEA">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589" w14:textId="77777777" w:rsidR="007C005D" w:rsidRPr="00FF430B" w:rsidRDefault="007C005D" w:rsidP="00065CEA">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58A" w14:textId="77777777" w:rsidR="007C005D" w:rsidRPr="00FF430B" w:rsidRDefault="007C005D" w:rsidP="00065CEA">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94D58B" w14:textId="77777777" w:rsidR="007C005D" w:rsidRPr="00FF430B" w:rsidRDefault="007C005D" w:rsidP="00065CEA">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8C" w14:textId="77777777" w:rsidR="007C005D" w:rsidRPr="00FF430B" w:rsidRDefault="007C005D" w:rsidP="00065CEA">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8D" w14:textId="77777777" w:rsidR="007C005D" w:rsidRPr="00FF430B" w:rsidRDefault="007C005D" w:rsidP="00065CEA">
                  <w:pPr>
                    <w:jc w:val="both"/>
                    <w:rPr>
                      <w:noProof w:val="0"/>
                      <w:lang w:val="ro-MD"/>
                    </w:rPr>
                  </w:pPr>
                </w:p>
              </w:tc>
            </w:tr>
            <w:tr w:rsidR="007C005D" w:rsidRPr="00EC30C2" w14:paraId="0494D595" w14:textId="77777777" w:rsidTr="00065CE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8F" w14:textId="77777777" w:rsidR="007C005D" w:rsidRPr="00FF430B" w:rsidRDefault="007C005D" w:rsidP="00065CEA">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90" w14:textId="77777777" w:rsidR="007C005D" w:rsidRPr="00FF430B" w:rsidRDefault="007C005D" w:rsidP="00065CE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91" w14:textId="77777777" w:rsidR="007C005D" w:rsidRPr="00FF430B" w:rsidRDefault="007C005D" w:rsidP="00065CEA">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94D592" w14:textId="77777777" w:rsidR="007C005D" w:rsidRPr="00FF430B" w:rsidRDefault="007C005D" w:rsidP="00065CEA">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93" w14:textId="77777777" w:rsidR="007C005D" w:rsidRPr="00FF430B" w:rsidRDefault="007C005D" w:rsidP="00065CEA">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94" w14:textId="77777777" w:rsidR="007C005D" w:rsidRPr="00FF430B" w:rsidRDefault="007C005D" w:rsidP="00065CEA">
                  <w:pPr>
                    <w:jc w:val="both"/>
                    <w:rPr>
                      <w:noProof w:val="0"/>
                      <w:lang w:val="ro-MD"/>
                    </w:rPr>
                  </w:pPr>
                </w:p>
              </w:tc>
            </w:tr>
            <w:tr w:rsidR="007C005D" w:rsidRPr="00EC30C2" w14:paraId="0494D5A4" w14:textId="77777777" w:rsidTr="00065CEA">
              <w:tc>
                <w:tcPr>
                  <w:tcW w:w="2261" w:type="dxa"/>
                  <w:gridSpan w:val="2"/>
                  <w:tcBorders>
                    <w:top w:val="single" w:sz="6" w:space="0" w:color="000000"/>
                    <w:left w:val="nil"/>
                    <w:bottom w:val="nil"/>
                    <w:right w:val="nil"/>
                  </w:tcBorders>
                </w:tcPr>
                <w:p w14:paraId="0494D596" w14:textId="77777777" w:rsidR="007C005D" w:rsidRPr="00FF430B" w:rsidRDefault="007C005D" w:rsidP="00065CEA">
                  <w:pPr>
                    <w:jc w:val="both"/>
                    <w:rPr>
                      <w:noProof w:val="0"/>
                      <w:lang w:val="ro-MD"/>
                    </w:rPr>
                  </w:pPr>
                </w:p>
                <w:p w14:paraId="0494D597" w14:textId="77777777" w:rsidR="007C005D" w:rsidRPr="00FF430B" w:rsidRDefault="007C005D" w:rsidP="00065CEA">
                  <w:pPr>
                    <w:jc w:val="both"/>
                    <w:rPr>
                      <w:noProof w:val="0"/>
                      <w:lang w:val="ro-MD"/>
                    </w:rPr>
                  </w:pPr>
                </w:p>
                <w:p w14:paraId="0494D598" w14:textId="77777777" w:rsidR="007C005D" w:rsidRPr="00FF430B" w:rsidRDefault="007C005D" w:rsidP="00065CEA">
                  <w:pPr>
                    <w:jc w:val="both"/>
                    <w:rPr>
                      <w:noProof w:val="0"/>
                      <w:lang w:val="ro-MD"/>
                    </w:rPr>
                  </w:pPr>
                </w:p>
                <w:p w14:paraId="0494D599" w14:textId="77777777" w:rsidR="007C005D" w:rsidRPr="00FF430B" w:rsidRDefault="007C005D" w:rsidP="00065CEA">
                  <w:pPr>
                    <w:jc w:val="both"/>
                    <w:rPr>
                      <w:noProof w:val="0"/>
                      <w:lang w:val="ro-MD"/>
                    </w:rPr>
                  </w:pPr>
                </w:p>
                <w:p w14:paraId="0494D59A" w14:textId="77777777" w:rsidR="007C005D" w:rsidRPr="00FF430B" w:rsidRDefault="007C005D" w:rsidP="00065CEA">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494D59B" w14:textId="77777777" w:rsidR="007C005D" w:rsidRPr="00FF430B" w:rsidRDefault="007C005D" w:rsidP="00065CEA">
                  <w:pPr>
                    <w:jc w:val="both"/>
                    <w:rPr>
                      <w:noProof w:val="0"/>
                      <w:lang w:val="ro-MD"/>
                    </w:rPr>
                  </w:pPr>
                  <w:r w:rsidRPr="00FF430B">
                    <w:rPr>
                      <w:noProof w:val="0"/>
                      <w:lang w:val="ro-MD"/>
                    </w:rPr>
                    <w:t> </w:t>
                  </w:r>
                </w:p>
                <w:p w14:paraId="0494D59C" w14:textId="77777777" w:rsidR="007C005D" w:rsidRPr="00FF430B" w:rsidRDefault="007C005D" w:rsidP="00065CEA">
                  <w:pPr>
                    <w:jc w:val="center"/>
                    <w:rPr>
                      <w:b/>
                      <w:bCs/>
                      <w:noProof w:val="0"/>
                      <w:lang w:val="ro-MD"/>
                    </w:rPr>
                  </w:pPr>
                </w:p>
                <w:p w14:paraId="0494D59D" w14:textId="77777777" w:rsidR="007C005D" w:rsidRPr="00FF430B" w:rsidRDefault="007C005D" w:rsidP="00065CEA">
                  <w:pPr>
                    <w:jc w:val="center"/>
                    <w:rPr>
                      <w:b/>
                      <w:bCs/>
                      <w:noProof w:val="0"/>
                      <w:lang w:val="ro-MD"/>
                    </w:rPr>
                  </w:pPr>
                </w:p>
                <w:p w14:paraId="0494D59E" w14:textId="77777777" w:rsidR="007C005D" w:rsidRPr="00FF430B" w:rsidRDefault="007C005D" w:rsidP="00065CEA">
                  <w:pPr>
                    <w:jc w:val="center"/>
                    <w:rPr>
                      <w:b/>
                      <w:bCs/>
                      <w:noProof w:val="0"/>
                      <w:lang w:val="ro-MD"/>
                    </w:rPr>
                  </w:pPr>
                </w:p>
                <w:p w14:paraId="0494D59F" w14:textId="77777777" w:rsidR="007C005D" w:rsidRPr="00FF430B" w:rsidRDefault="007C005D" w:rsidP="00065CEA">
                  <w:pPr>
                    <w:jc w:val="center"/>
                    <w:rPr>
                      <w:b/>
                      <w:bCs/>
                      <w:noProof w:val="0"/>
                      <w:lang w:val="ro-MD"/>
                    </w:rPr>
                  </w:pPr>
                </w:p>
                <w:p w14:paraId="0494D5A0" w14:textId="77777777" w:rsidR="007C005D" w:rsidRPr="00FF430B" w:rsidRDefault="007C005D" w:rsidP="00065CEA">
                  <w:pPr>
                    <w:jc w:val="center"/>
                    <w:rPr>
                      <w:b/>
                      <w:bCs/>
                      <w:noProof w:val="0"/>
                      <w:lang w:val="ro-MD"/>
                    </w:rPr>
                  </w:pPr>
                </w:p>
                <w:p w14:paraId="0494D5A1" w14:textId="77777777" w:rsidR="007C005D" w:rsidRPr="00FF430B" w:rsidRDefault="007C005D" w:rsidP="00065CEA">
                  <w:pPr>
                    <w:jc w:val="center"/>
                    <w:rPr>
                      <w:b/>
                      <w:bCs/>
                      <w:noProof w:val="0"/>
                      <w:lang w:val="ro-MD"/>
                    </w:rPr>
                  </w:pPr>
                </w:p>
                <w:p w14:paraId="0494D5A2" w14:textId="77777777" w:rsidR="007C005D" w:rsidRPr="00FF430B" w:rsidRDefault="007C005D" w:rsidP="00065CEA">
                  <w:pPr>
                    <w:rPr>
                      <w:b/>
                      <w:bCs/>
                      <w:noProof w:val="0"/>
                      <w:lang w:val="ro-MD"/>
                    </w:rPr>
                  </w:pPr>
                  <w:r w:rsidRPr="00FF430B">
                    <w:rPr>
                      <w:b/>
                      <w:bCs/>
                      <w:noProof w:val="0"/>
                      <w:lang w:val="ro-MD"/>
                    </w:rPr>
                    <w:t xml:space="preserve">                 SEMNĂTURILE PĂRŢILOR</w:t>
                  </w:r>
                </w:p>
                <w:p w14:paraId="0494D5A3" w14:textId="77777777" w:rsidR="007C005D" w:rsidRPr="00FF430B" w:rsidRDefault="007C005D" w:rsidP="00065CEA">
                  <w:pPr>
                    <w:rPr>
                      <w:noProof w:val="0"/>
                      <w:lang w:val="ro-MD"/>
                    </w:rPr>
                  </w:pPr>
                </w:p>
              </w:tc>
            </w:tr>
            <w:tr w:rsidR="007C005D" w:rsidRPr="00EC30C2" w14:paraId="0494D5AE" w14:textId="77777777" w:rsidTr="00065CEA">
              <w:tc>
                <w:tcPr>
                  <w:tcW w:w="4763" w:type="dxa"/>
                  <w:gridSpan w:val="4"/>
                  <w:tcBorders>
                    <w:top w:val="nil"/>
                    <w:left w:val="nil"/>
                    <w:bottom w:val="nil"/>
                    <w:right w:val="nil"/>
                  </w:tcBorders>
                  <w:tcMar>
                    <w:top w:w="24" w:type="dxa"/>
                    <w:left w:w="48" w:type="dxa"/>
                    <w:bottom w:w="24" w:type="dxa"/>
                    <w:right w:w="48" w:type="dxa"/>
                  </w:tcMar>
                  <w:hideMark/>
                </w:tcPr>
                <w:p w14:paraId="0494D5A5" w14:textId="77777777" w:rsidR="007C005D" w:rsidRPr="00FF430B" w:rsidRDefault="007C005D" w:rsidP="00065CEA">
                  <w:pPr>
                    <w:jc w:val="center"/>
                    <w:rPr>
                      <w:noProof w:val="0"/>
                      <w:lang w:val="ro-MD"/>
                    </w:rPr>
                  </w:pPr>
                  <w:r w:rsidRPr="006A7C1C">
                    <w:rPr>
                      <w:b/>
                      <w:bCs/>
                      <w:noProof w:val="0"/>
                      <w:lang w:val="ro-MD"/>
                    </w:rPr>
                    <w:t>ANTREPRENORU</w:t>
                  </w:r>
                  <w:r>
                    <w:rPr>
                      <w:b/>
                      <w:bCs/>
                      <w:noProof w:val="0"/>
                      <w:lang w:val="ro-MD"/>
                    </w:rPr>
                    <w:t>L</w:t>
                  </w:r>
                </w:p>
                <w:p w14:paraId="0494D5A6" w14:textId="77777777" w:rsidR="007C005D" w:rsidRPr="00FF430B" w:rsidRDefault="007C005D" w:rsidP="00065CEA">
                  <w:pPr>
                    <w:ind w:firstLine="567"/>
                    <w:jc w:val="both"/>
                    <w:rPr>
                      <w:noProof w:val="0"/>
                      <w:lang w:val="ro-MD"/>
                    </w:rPr>
                  </w:pPr>
                  <w:r w:rsidRPr="00FF430B">
                    <w:rPr>
                      <w:noProof w:val="0"/>
                      <w:lang w:val="ro-MD"/>
                    </w:rPr>
                    <w:t> </w:t>
                  </w:r>
                </w:p>
                <w:p w14:paraId="0494D5A7" w14:textId="77777777" w:rsidR="007C005D" w:rsidRPr="00FF430B" w:rsidRDefault="007C005D" w:rsidP="00065CEA">
                  <w:pPr>
                    <w:ind w:firstLine="567"/>
                    <w:rPr>
                      <w:noProof w:val="0"/>
                      <w:lang w:val="ro-MD"/>
                    </w:rPr>
                  </w:pPr>
                </w:p>
                <w:p w14:paraId="0494D5A8" w14:textId="77777777" w:rsidR="007C005D" w:rsidRPr="00FF430B" w:rsidRDefault="007C005D" w:rsidP="00065CEA">
                  <w:pPr>
                    <w:ind w:firstLine="567"/>
                    <w:rPr>
                      <w:noProof w:val="0"/>
                      <w:lang w:val="ro-MD"/>
                    </w:rPr>
                  </w:pPr>
                </w:p>
              </w:tc>
              <w:tc>
                <w:tcPr>
                  <w:tcW w:w="50" w:type="dxa"/>
                  <w:tcBorders>
                    <w:top w:val="nil"/>
                    <w:left w:val="nil"/>
                    <w:bottom w:val="nil"/>
                    <w:right w:val="nil"/>
                  </w:tcBorders>
                </w:tcPr>
                <w:p w14:paraId="0494D5A9" w14:textId="77777777" w:rsidR="007C005D" w:rsidRPr="00FF430B" w:rsidRDefault="007C005D" w:rsidP="00065CEA">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0494D5AA" w14:textId="77777777" w:rsidR="007C005D" w:rsidRPr="00FF430B" w:rsidRDefault="007C005D" w:rsidP="00065CEA">
                  <w:pPr>
                    <w:rPr>
                      <w:noProof w:val="0"/>
                      <w:lang w:val="ro-MD"/>
                    </w:rPr>
                  </w:pPr>
                  <w:r w:rsidRPr="00FF430B">
                    <w:rPr>
                      <w:b/>
                      <w:bCs/>
                      <w:noProof w:val="0"/>
                      <w:lang w:val="ro-MD"/>
                    </w:rPr>
                    <w:t xml:space="preserve">                               BENEFICIAR</w:t>
                  </w:r>
                </w:p>
                <w:p w14:paraId="0494D5AB" w14:textId="77777777" w:rsidR="007C005D" w:rsidRPr="00FF430B" w:rsidRDefault="007C005D" w:rsidP="00065CEA">
                  <w:pPr>
                    <w:ind w:firstLine="567"/>
                    <w:jc w:val="both"/>
                    <w:rPr>
                      <w:noProof w:val="0"/>
                      <w:lang w:val="ro-MD"/>
                    </w:rPr>
                  </w:pPr>
                  <w:r w:rsidRPr="00FF430B">
                    <w:rPr>
                      <w:noProof w:val="0"/>
                      <w:lang w:val="ro-MD"/>
                    </w:rPr>
                    <w:t> </w:t>
                  </w:r>
                </w:p>
                <w:p w14:paraId="0494D5AC" w14:textId="77777777" w:rsidR="007C005D" w:rsidRPr="00FF430B" w:rsidRDefault="007C005D" w:rsidP="00065CEA">
                  <w:pPr>
                    <w:rPr>
                      <w:noProof w:val="0"/>
                      <w:lang w:val="ro-MD"/>
                    </w:rPr>
                  </w:pPr>
                </w:p>
                <w:p w14:paraId="0494D5AD" w14:textId="77777777" w:rsidR="007C005D" w:rsidRPr="00FF430B" w:rsidRDefault="007C005D" w:rsidP="00065CEA">
                  <w:pPr>
                    <w:jc w:val="both"/>
                    <w:rPr>
                      <w:noProof w:val="0"/>
                      <w:lang w:val="ro-MD"/>
                    </w:rPr>
                  </w:pPr>
                </w:p>
              </w:tc>
            </w:tr>
          </w:tbl>
          <w:p w14:paraId="0494D5AF" w14:textId="77777777" w:rsidR="007C005D" w:rsidRPr="00FF430B" w:rsidRDefault="007C005D" w:rsidP="00065CEA">
            <w:pPr>
              <w:tabs>
                <w:tab w:val="left" w:pos="2295"/>
              </w:tabs>
              <w:jc w:val="both"/>
              <w:rPr>
                <w:lang w:val="ro-MD"/>
              </w:rPr>
            </w:pPr>
          </w:p>
          <w:p w14:paraId="0494D5B0" w14:textId="77777777" w:rsidR="007C005D" w:rsidRPr="00FF430B" w:rsidRDefault="007C005D" w:rsidP="00065CEA">
            <w:pPr>
              <w:tabs>
                <w:tab w:val="left" w:pos="2295"/>
              </w:tabs>
              <w:jc w:val="both"/>
              <w:rPr>
                <w:lang w:val="ro-MD"/>
              </w:rPr>
            </w:pPr>
          </w:p>
          <w:p w14:paraId="0494D5B1" w14:textId="77777777" w:rsidR="007C005D" w:rsidRPr="00FF430B" w:rsidRDefault="007C005D" w:rsidP="00065CEA">
            <w:pPr>
              <w:tabs>
                <w:tab w:val="left" w:pos="2295"/>
              </w:tabs>
              <w:jc w:val="both"/>
              <w:rPr>
                <w:lang w:val="ro-MD"/>
              </w:rPr>
            </w:pPr>
          </w:p>
          <w:p w14:paraId="0494D5B2" w14:textId="77777777" w:rsidR="007C005D" w:rsidRPr="00FF430B" w:rsidRDefault="007C005D" w:rsidP="00065CEA">
            <w:pPr>
              <w:tabs>
                <w:tab w:val="left" w:pos="2295"/>
              </w:tabs>
              <w:jc w:val="both"/>
              <w:rPr>
                <w:lang w:val="ro-MD"/>
              </w:rPr>
            </w:pPr>
          </w:p>
          <w:p w14:paraId="0494D5B3" w14:textId="77777777" w:rsidR="007C005D" w:rsidRPr="00FF430B" w:rsidRDefault="007C005D" w:rsidP="00065CEA">
            <w:pPr>
              <w:tabs>
                <w:tab w:val="left" w:pos="2295"/>
              </w:tabs>
              <w:jc w:val="both"/>
              <w:rPr>
                <w:lang w:val="ro-MD"/>
              </w:rPr>
            </w:pPr>
          </w:p>
          <w:p w14:paraId="0494D5B4" w14:textId="77777777" w:rsidR="007C005D" w:rsidRPr="00FF430B" w:rsidRDefault="007C005D" w:rsidP="00065CEA">
            <w:pPr>
              <w:tabs>
                <w:tab w:val="left" w:pos="2295"/>
              </w:tabs>
              <w:jc w:val="both"/>
              <w:rPr>
                <w:lang w:val="ro-MD"/>
              </w:rPr>
            </w:pPr>
          </w:p>
          <w:p w14:paraId="0494D5B5" w14:textId="77777777" w:rsidR="007C005D" w:rsidRPr="00FF430B" w:rsidRDefault="007C005D" w:rsidP="00065CEA">
            <w:pPr>
              <w:tabs>
                <w:tab w:val="left" w:pos="2295"/>
              </w:tabs>
              <w:jc w:val="both"/>
              <w:rPr>
                <w:lang w:val="ro-MD"/>
              </w:rPr>
            </w:pPr>
          </w:p>
          <w:p w14:paraId="0494D5B6" w14:textId="77777777" w:rsidR="007C005D" w:rsidRPr="00FF430B" w:rsidRDefault="007C005D" w:rsidP="00065CEA">
            <w:pPr>
              <w:tabs>
                <w:tab w:val="left" w:pos="2295"/>
              </w:tabs>
              <w:jc w:val="both"/>
              <w:rPr>
                <w:lang w:val="ro-MD"/>
              </w:rPr>
            </w:pPr>
          </w:p>
          <w:p w14:paraId="0494D5B7" w14:textId="77777777" w:rsidR="007C005D" w:rsidRPr="00FF430B" w:rsidRDefault="007C005D" w:rsidP="00065CEA">
            <w:pPr>
              <w:tabs>
                <w:tab w:val="left" w:pos="2295"/>
              </w:tabs>
              <w:jc w:val="both"/>
              <w:rPr>
                <w:lang w:val="ro-MD"/>
              </w:rPr>
            </w:pPr>
          </w:p>
          <w:p w14:paraId="0494D5B8" w14:textId="77777777" w:rsidR="007C005D" w:rsidRPr="00FF430B" w:rsidRDefault="007C005D" w:rsidP="00065CEA">
            <w:pPr>
              <w:tabs>
                <w:tab w:val="left" w:pos="2295"/>
              </w:tabs>
              <w:jc w:val="both"/>
              <w:rPr>
                <w:lang w:val="ro-MD"/>
              </w:rPr>
            </w:pPr>
          </w:p>
          <w:p w14:paraId="0494D5B9" w14:textId="77777777" w:rsidR="007C005D" w:rsidRPr="00FF430B" w:rsidRDefault="007C005D" w:rsidP="00065CEA">
            <w:pPr>
              <w:tabs>
                <w:tab w:val="left" w:pos="2295"/>
              </w:tabs>
              <w:jc w:val="both"/>
              <w:rPr>
                <w:lang w:val="ro-MD"/>
              </w:rPr>
            </w:pPr>
          </w:p>
          <w:p w14:paraId="0494D5BA" w14:textId="77777777" w:rsidR="007C005D" w:rsidRPr="00FF430B" w:rsidRDefault="007C005D" w:rsidP="00065CEA">
            <w:pPr>
              <w:tabs>
                <w:tab w:val="left" w:pos="2295"/>
              </w:tabs>
              <w:jc w:val="both"/>
              <w:rPr>
                <w:lang w:val="ro-MD"/>
              </w:rPr>
            </w:pPr>
          </w:p>
          <w:p w14:paraId="0494D5BB" w14:textId="77777777" w:rsidR="007C005D" w:rsidRPr="00FF430B" w:rsidRDefault="007C005D" w:rsidP="00065CEA">
            <w:pPr>
              <w:tabs>
                <w:tab w:val="left" w:pos="2295"/>
              </w:tabs>
              <w:jc w:val="both"/>
              <w:rPr>
                <w:lang w:val="ro-MD"/>
              </w:rPr>
            </w:pPr>
          </w:p>
          <w:p w14:paraId="0494D5BC" w14:textId="77777777" w:rsidR="007C005D" w:rsidRPr="00FF430B" w:rsidRDefault="007C005D" w:rsidP="00065CEA">
            <w:pPr>
              <w:tabs>
                <w:tab w:val="left" w:pos="2295"/>
              </w:tabs>
              <w:jc w:val="both"/>
              <w:rPr>
                <w:lang w:val="ro-MD"/>
              </w:rPr>
            </w:pPr>
          </w:p>
          <w:p w14:paraId="0494D5BD" w14:textId="77777777" w:rsidR="007C005D" w:rsidRDefault="007C005D" w:rsidP="00065CEA">
            <w:pPr>
              <w:tabs>
                <w:tab w:val="left" w:pos="2295"/>
              </w:tabs>
              <w:jc w:val="both"/>
              <w:rPr>
                <w:lang w:val="ro-MD"/>
              </w:rPr>
            </w:pPr>
          </w:p>
          <w:p w14:paraId="0494D5BE" w14:textId="77777777" w:rsidR="007C005D" w:rsidRDefault="007C005D" w:rsidP="00065CEA">
            <w:pPr>
              <w:tabs>
                <w:tab w:val="left" w:pos="2295"/>
              </w:tabs>
              <w:jc w:val="both"/>
              <w:rPr>
                <w:lang w:val="ro-MD"/>
              </w:rPr>
            </w:pPr>
          </w:p>
          <w:p w14:paraId="0494D5BF" w14:textId="77777777" w:rsidR="007C005D" w:rsidRDefault="007C005D" w:rsidP="00065CEA">
            <w:pPr>
              <w:tabs>
                <w:tab w:val="left" w:pos="2295"/>
              </w:tabs>
              <w:jc w:val="both"/>
              <w:rPr>
                <w:lang w:val="ro-MD"/>
              </w:rPr>
            </w:pPr>
          </w:p>
          <w:p w14:paraId="0494D5C0" w14:textId="77777777" w:rsidR="007C005D" w:rsidRPr="00FF430B" w:rsidRDefault="007C005D" w:rsidP="00065CEA">
            <w:pPr>
              <w:tabs>
                <w:tab w:val="left" w:pos="2295"/>
              </w:tabs>
              <w:jc w:val="both"/>
              <w:rPr>
                <w:lang w:val="ro-MD"/>
              </w:rPr>
            </w:pPr>
          </w:p>
          <w:p w14:paraId="0494D5C1" w14:textId="77777777" w:rsidR="007C005D" w:rsidRPr="00FF430B" w:rsidRDefault="007C005D" w:rsidP="00065CEA">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494D5C2" w14:textId="77777777" w:rsidR="007C005D" w:rsidRPr="00FF430B" w:rsidRDefault="007C005D" w:rsidP="00065CEA">
            <w:pPr>
              <w:jc w:val="right"/>
              <w:rPr>
                <w:noProof w:val="0"/>
                <w:lang w:val="ro-MD"/>
              </w:rPr>
            </w:pPr>
            <w:r w:rsidRPr="00FF430B">
              <w:rPr>
                <w:noProof w:val="0"/>
                <w:lang w:val="ro-MD"/>
              </w:rPr>
              <w:t>la Contractul nr.__________</w:t>
            </w:r>
          </w:p>
          <w:p w14:paraId="0494D5C3" w14:textId="77777777" w:rsidR="007C005D" w:rsidRPr="00FF430B" w:rsidRDefault="007C005D" w:rsidP="00065CEA">
            <w:pPr>
              <w:jc w:val="right"/>
              <w:rPr>
                <w:noProof w:val="0"/>
                <w:lang w:val="ro-MD"/>
              </w:rPr>
            </w:pPr>
            <w:r w:rsidRPr="00FF430B">
              <w:rPr>
                <w:noProof w:val="0"/>
                <w:lang w:val="ro-MD"/>
              </w:rPr>
              <w:lastRenderedPageBreak/>
              <w:t>din “____” ________ 20___</w:t>
            </w:r>
          </w:p>
          <w:p w14:paraId="0494D5C4" w14:textId="77777777" w:rsidR="007C005D" w:rsidRDefault="007C005D" w:rsidP="00065CEA">
            <w:pPr>
              <w:keepNext/>
              <w:keepLines/>
              <w:spacing w:before="200"/>
              <w:jc w:val="both"/>
              <w:outlineLvl w:val="2"/>
              <w:rPr>
                <w:noProof w:val="0"/>
                <w:lang w:val="ro-MD"/>
              </w:rPr>
            </w:pPr>
          </w:p>
          <w:p w14:paraId="0494D5C5" w14:textId="77777777" w:rsidR="007C005D" w:rsidRPr="00FF430B" w:rsidRDefault="007C005D" w:rsidP="00065CEA">
            <w:pPr>
              <w:keepNext/>
              <w:keepLines/>
              <w:spacing w:before="200"/>
              <w:jc w:val="both"/>
              <w:outlineLvl w:val="2"/>
              <w:rPr>
                <w:noProof w:val="0"/>
                <w:lang w:val="ro-MD"/>
              </w:rPr>
            </w:pPr>
          </w:p>
          <w:p w14:paraId="0494D5C6" w14:textId="77777777" w:rsidR="007C005D" w:rsidRPr="00FF430B" w:rsidRDefault="007C005D" w:rsidP="00065CEA">
            <w:pPr>
              <w:ind w:firstLine="567"/>
              <w:jc w:val="both"/>
              <w:rPr>
                <w:b/>
                <w:noProof w:val="0"/>
                <w:lang w:val="ro-MD"/>
              </w:rPr>
            </w:pPr>
            <w:r w:rsidRPr="00FF430B">
              <w:rPr>
                <w:b/>
                <w:noProof w:val="0"/>
                <w:lang w:val="ro-MD"/>
              </w:rPr>
              <w:t>SPECIFICAŢII DE PREŢ</w:t>
            </w:r>
          </w:p>
          <w:p w14:paraId="0494D5C7" w14:textId="77777777" w:rsidR="007C005D" w:rsidRPr="00FF430B" w:rsidRDefault="007C005D" w:rsidP="00065CEA">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C005D" w:rsidRPr="00EC30C2" w14:paraId="0494D5D3" w14:textId="77777777" w:rsidTr="00065CE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C8" w14:textId="77777777" w:rsidR="007C005D" w:rsidRPr="00FF430B" w:rsidRDefault="007C005D" w:rsidP="00065CEA">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C9" w14:textId="77777777" w:rsidR="007C005D" w:rsidRPr="00FF430B" w:rsidRDefault="007C005D" w:rsidP="00065CEA">
                  <w:pPr>
                    <w:tabs>
                      <w:tab w:val="left" w:pos="235"/>
                      <w:tab w:val="left" w:pos="378"/>
                    </w:tabs>
                    <w:ind w:left="-923"/>
                    <w:jc w:val="center"/>
                    <w:rPr>
                      <w:b/>
                      <w:bCs/>
                      <w:noProof w:val="0"/>
                      <w:lang w:val="ro-MD"/>
                    </w:rPr>
                  </w:pPr>
                  <w:r w:rsidRPr="00FF430B">
                    <w:rPr>
                      <w:b/>
                      <w:bCs/>
                      <w:noProof w:val="0"/>
                      <w:lang w:val="ro-MD"/>
                    </w:rPr>
                    <w:t xml:space="preserve">          Denumirea</w:t>
                  </w:r>
                </w:p>
                <w:p w14:paraId="0494D5CA" w14:textId="77777777" w:rsidR="007C005D" w:rsidRPr="00FF430B" w:rsidRDefault="007C005D" w:rsidP="00065CEA">
                  <w:pPr>
                    <w:tabs>
                      <w:tab w:val="left" w:pos="235"/>
                      <w:tab w:val="left" w:pos="378"/>
                    </w:tabs>
                    <w:ind w:left="-923"/>
                    <w:jc w:val="center"/>
                    <w:rPr>
                      <w:b/>
                      <w:bCs/>
                      <w:noProof w:val="0"/>
                      <w:lang w:val="ro-MD"/>
                    </w:rPr>
                  </w:pPr>
                  <w:r w:rsidRPr="00FF430B">
                    <w:rPr>
                      <w:b/>
                      <w:bCs/>
                      <w:noProof w:val="0"/>
                      <w:lang w:val="ro-MD"/>
                    </w:rPr>
                    <w:t xml:space="preserve">          lucrărilor</w:t>
                  </w:r>
                </w:p>
                <w:p w14:paraId="0494D5CB" w14:textId="77777777" w:rsidR="007C005D" w:rsidRPr="00FF430B" w:rsidRDefault="007C005D" w:rsidP="00065CEA">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CC" w14:textId="77777777" w:rsidR="007C005D" w:rsidRPr="00FF430B" w:rsidRDefault="007C005D" w:rsidP="00065CEA">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CD" w14:textId="77777777" w:rsidR="007C005D" w:rsidRPr="00FF430B" w:rsidRDefault="007C005D" w:rsidP="00065CE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CE" w14:textId="77777777" w:rsidR="007C005D" w:rsidRPr="00FF430B" w:rsidRDefault="007C005D" w:rsidP="00065CEA">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CF" w14:textId="77777777" w:rsidR="007C005D" w:rsidRPr="00FF430B" w:rsidRDefault="007C005D" w:rsidP="00065CEA">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D0" w14:textId="77777777" w:rsidR="007C005D" w:rsidRPr="00FF430B" w:rsidRDefault="007C005D" w:rsidP="00065CEA">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5D1" w14:textId="77777777" w:rsidR="007C005D" w:rsidRPr="00FF430B" w:rsidRDefault="007C005D" w:rsidP="00065CEA">
                  <w:pPr>
                    <w:jc w:val="center"/>
                    <w:rPr>
                      <w:b/>
                      <w:bCs/>
                      <w:noProof w:val="0"/>
                      <w:lang w:val="ro-MD"/>
                    </w:rPr>
                  </w:pPr>
                  <w:r w:rsidRPr="00FF430B">
                    <w:rPr>
                      <w:b/>
                      <w:bCs/>
                      <w:noProof w:val="0"/>
                      <w:lang w:val="ro-MD"/>
                    </w:rPr>
                    <w:t>Termenii de executare</w:t>
                  </w:r>
                </w:p>
                <w:p w14:paraId="0494D5D2" w14:textId="77777777" w:rsidR="007C005D" w:rsidRPr="00FF430B" w:rsidRDefault="007C005D" w:rsidP="00065CEA">
                  <w:pPr>
                    <w:tabs>
                      <w:tab w:val="left" w:pos="1134"/>
                    </w:tabs>
                    <w:ind w:left="720"/>
                    <w:outlineLvl w:val="0"/>
                    <w:rPr>
                      <w:b/>
                      <w:bCs/>
                      <w:noProof w:val="0"/>
                      <w:lang w:val="ro-MD"/>
                    </w:rPr>
                  </w:pPr>
                </w:p>
              </w:tc>
            </w:tr>
            <w:tr w:rsidR="007C005D" w:rsidRPr="00EC30C2" w14:paraId="0494D5DC" w14:textId="77777777" w:rsidTr="00065CE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4" w14:textId="77777777" w:rsidR="007C005D" w:rsidRPr="00FF430B" w:rsidRDefault="007C005D" w:rsidP="00065CEA">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5" w14:textId="77777777" w:rsidR="007C005D" w:rsidRPr="00FF430B" w:rsidRDefault="007C005D" w:rsidP="00065CEA">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6" w14:textId="77777777" w:rsidR="007C005D" w:rsidRPr="00FF430B" w:rsidRDefault="007C005D" w:rsidP="00065CEA">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5D7" w14:textId="77777777" w:rsidR="007C005D" w:rsidRPr="00FF430B" w:rsidRDefault="007C005D" w:rsidP="00065CEA">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5D8" w14:textId="77777777" w:rsidR="007C005D" w:rsidRPr="00FF430B" w:rsidRDefault="007C005D" w:rsidP="00065CEA">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9" w14:textId="77777777" w:rsidR="007C005D" w:rsidRPr="00FF430B" w:rsidRDefault="007C005D" w:rsidP="00065CEA">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A" w14:textId="77777777" w:rsidR="007C005D" w:rsidRPr="00FF430B" w:rsidRDefault="007C005D" w:rsidP="00065CEA">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B" w14:textId="77777777" w:rsidR="007C005D" w:rsidRPr="00FF430B" w:rsidRDefault="007C005D" w:rsidP="00065CEA">
                  <w:pPr>
                    <w:keepNext/>
                    <w:keepLines/>
                    <w:spacing w:before="200"/>
                    <w:jc w:val="both"/>
                    <w:outlineLvl w:val="2"/>
                    <w:rPr>
                      <w:noProof w:val="0"/>
                      <w:lang w:val="ro-MD"/>
                    </w:rPr>
                  </w:pPr>
                </w:p>
              </w:tc>
            </w:tr>
            <w:tr w:rsidR="007C005D" w:rsidRPr="00EC30C2" w14:paraId="0494D5E5" w14:textId="77777777" w:rsidTr="00065CE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D" w14:textId="77777777" w:rsidR="007C005D" w:rsidRPr="00FF430B" w:rsidRDefault="007C005D" w:rsidP="00065CEA">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E" w14:textId="77777777" w:rsidR="007C005D" w:rsidRPr="00FF430B" w:rsidRDefault="007C005D" w:rsidP="00065CE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DF" w14:textId="77777777" w:rsidR="007C005D" w:rsidRPr="00FF430B" w:rsidRDefault="007C005D" w:rsidP="00065CEA">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E0" w14:textId="77777777" w:rsidR="007C005D" w:rsidRPr="00FF430B" w:rsidRDefault="007C005D" w:rsidP="00065CEA">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E1" w14:textId="77777777" w:rsidR="007C005D" w:rsidRPr="00FF430B" w:rsidRDefault="007C005D" w:rsidP="00065CEA">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E2" w14:textId="77777777" w:rsidR="007C005D" w:rsidRPr="00FF430B" w:rsidRDefault="007C005D" w:rsidP="00065CEA">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E3" w14:textId="77777777" w:rsidR="007C005D" w:rsidRPr="00FF430B" w:rsidRDefault="007C005D" w:rsidP="00065CEA">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5E4" w14:textId="77777777" w:rsidR="007C005D" w:rsidRPr="00FF430B" w:rsidRDefault="007C005D" w:rsidP="00065CEA">
                  <w:pPr>
                    <w:keepNext/>
                    <w:keepLines/>
                    <w:spacing w:before="200"/>
                    <w:jc w:val="both"/>
                    <w:outlineLvl w:val="2"/>
                    <w:rPr>
                      <w:noProof w:val="0"/>
                      <w:lang w:val="ro-MD"/>
                    </w:rPr>
                  </w:pPr>
                </w:p>
              </w:tc>
            </w:tr>
            <w:tr w:rsidR="007C005D" w:rsidRPr="00EC30C2" w14:paraId="0494D5EF" w14:textId="77777777" w:rsidTr="00065CEA">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494D5E6" w14:textId="77777777" w:rsidR="007C005D" w:rsidRPr="00FF430B" w:rsidRDefault="007C005D" w:rsidP="00065CEA">
                  <w:pPr>
                    <w:jc w:val="both"/>
                    <w:rPr>
                      <w:noProof w:val="0"/>
                      <w:lang w:val="ro-MD"/>
                    </w:rPr>
                  </w:pPr>
                  <w:r w:rsidRPr="00FF430B">
                    <w:rPr>
                      <w:noProof w:val="0"/>
                      <w:lang w:val="ro-MD"/>
                    </w:rPr>
                    <w:t> </w:t>
                  </w:r>
                </w:p>
                <w:p w14:paraId="0494D5E7" w14:textId="77777777" w:rsidR="007C005D" w:rsidRPr="00FF430B" w:rsidRDefault="007C005D" w:rsidP="00065CEA">
                  <w:pPr>
                    <w:keepNext/>
                    <w:keepLines/>
                    <w:spacing w:before="200"/>
                    <w:jc w:val="both"/>
                    <w:outlineLvl w:val="2"/>
                    <w:rPr>
                      <w:noProof w:val="0"/>
                      <w:lang w:val="ro-MD"/>
                    </w:rPr>
                  </w:pPr>
                </w:p>
                <w:p w14:paraId="0494D5E8" w14:textId="77777777" w:rsidR="007C005D" w:rsidRPr="00FF430B" w:rsidRDefault="007C005D" w:rsidP="00065CEA">
                  <w:pPr>
                    <w:keepNext/>
                    <w:keepLines/>
                    <w:spacing w:before="200"/>
                    <w:jc w:val="both"/>
                    <w:outlineLvl w:val="2"/>
                    <w:rPr>
                      <w:noProof w:val="0"/>
                      <w:lang w:val="ro-MD"/>
                    </w:rPr>
                  </w:pPr>
                </w:p>
                <w:p w14:paraId="0494D5E9" w14:textId="77777777" w:rsidR="007C005D" w:rsidRPr="00FF430B" w:rsidRDefault="007C005D" w:rsidP="00065CEA">
                  <w:pPr>
                    <w:keepNext/>
                    <w:keepLines/>
                    <w:spacing w:before="200"/>
                    <w:jc w:val="both"/>
                    <w:outlineLvl w:val="2"/>
                    <w:rPr>
                      <w:noProof w:val="0"/>
                      <w:lang w:val="ro-MD"/>
                    </w:rPr>
                  </w:pPr>
                </w:p>
                <w:p w14:paraId="0494D5EA" w14:textId="77777777" w:rsidR="007C005D" w:rsidRPr="00FF430B" w:rsidRDefault="007C005D" w:rsidP="00065CEA">
                  <w:pPr>
                    <w:keepNext/>
                    <w:keepLines/>
                    <w:spacing w:before="200"/>
                    <w:jc w:val="both"/>
                    <w:outlineLvl w:val="2"/>
                    <w:rPr>
                      <w:noProof w:val="0"/>
                      <w:lang w:val="ro-MD"/>
                    </w:rPr>
                  </w:pPr>
                </w:p>
                <w:p w14:paraId="0494D5EB" w14:textId="77777777" w:rsidR="007C005D" w:rsidRPr="00FF430B" w:rsidRDefault="007C005D" w:rsidP="00065CEA">
                  <w:pPr>
                    <w:keepNext/>
                    <w:keepLines/>
                    <w:spacing w:before="200"/>
                    <w:jc w:val="both"/>
                    <w:outlineLvl w:val="2"/>
                    <w:rPr>
                      <w:noProof w:val="0"/>
                      <w:lang w:val="ro-MD"/>
                    </w:rPr>
                  </w:pPr>
                </w:p>
                <w:p w14:paraId="0494D5EC" w14:textId="77777777" w:rsidR="007C005D" w:rsidRPr="00FF430B" w:rsidRDefault="007C005D" w:rsidP="00065CEA">
                  <w:pPr>
                    <w:keepNext/>
                    <w:keepLines/>
                    <w:spacing w:before="200"/>
                    <w:jc w:val="both"/>
                    <w:outlineLvl w:val="2"/>
                    <w:rPr>
                      <w:noProof w:val="0"/>
                      <w:lang w:val="ro-MD"/>
                    </w:rPr>
                  </w:pPr>
                </w:p>
                <w:p w14:paraId="0494D5ED" w14:textId="77777777" w:rsidR="007C005D" w:rsidRDefault="007C005D" w:rsidP="00065CEA">
                  <w:pPr>
                    <w:jc w:val="center"/>
                    <w:rPr>
                      <w:b/>
                      <w:bCs/>
                      <w:noProof w:val="0"/>
                      <w:lang w:val="ro-MD"/>
                    </w:rPr>
                  </w:pPr>
                  <w:r w:rsidRPr="00FF430B">
                    <w:rPr>
                      <w:b/>
                      <w:bCs/>
                      <w:noProof w:val="0"/>
                      <w:lang w:val="ro-MD"/>
                    </w:rPr>
                    <w:t>SEMNĂTURILE PĂRŢILOR</w:t>
                  </w:r>
                </w:p>
                <w:p w14:paraId="0494D5EE" w14:textId="77777777" w:rsidR="007C005D" w:rsidRPr="00FF430B" w:rsidRDefault="007C005D" w:rsidP="00065CEA">
                  <w:pPr>
                    <w:jc w:val="center"/>
                    <w:rPr>
                      <w:noProof w:val="0"/>
                      <w:lang w:val="ro-MD"/>
                    </w:rPr>
                  </w:pPr>
                </w:p>
              </w:tc>
            </w:tr>
            <w:tr w:rsidR="007C005D" w:rsidRPr="00EC30C2" w14:paraId="0494D5F7" w14:textId="77777777" w:rsidTr="00065CEA">
              <w:tc>
                <w:tcPr>
                  <w:tcW w:w="5303" w:type="dxa"/>
                  <w:gridSpan w:val="5"/>
                  <w:tcBorders>
                    <w:top w:val="nil"/>
                    <w:left w:val="nil"/>
                    <w:bottom w:val="nil"/>
                    <w:right w:val="nil"/>
                  </w:tcBorders>
                  <w:tcMar>
                    <w:top w:w="24" w:type="dxa"/>
                    <w:left w:w="48" w:type="dxa"/>
                    <w:bottom w:w="24" w:type="dxa"/>
                    <w:right w:w="48" w:type="dxa"/>
                  </w:tcMar>
                  <w:hideMark/>
                </w:tcPr>
                <w:p w14:paraId="0494D5F0" w14:textId="77777777" w:rsidR="007C005D" w:rsidRPr="00FF430B" w:rsidRDefault="007C005D" w:rsidP="00065CEA">
                  <w:pPr>
                    <w:jc w:val="center"/>
                    <w:rPr>
                      <w:noProof w:val="0"/>
                      <w:lang w:val="ro-MD"/>
                    </w:rPr>
                  </w:pPr>
                  <w:r w:rsidRPr="00FF430B">
                    <w:rPr>
                      <w:b/>
                      <w:bCs/>
                      <w:noProof w:val="0"/>
                      <w:lang w:val="ro-MD"/>
                    </w:rPr>
                    <w:t>ANTREPRENOR</w:t>
                  </w:r>
                </w:p>
                <w:p w14:paraId="0494D5F1" w14:textId="77777777" w:rsidR="007C005D" w:rsidRPr="00FF430B" w:rsidRDefault="007C005D" w:rsidP="00065CEA">
                  <w:pPr>
                    <w:tabs>
                      <w:tab w:val="left" w:pos="1134"/>
                    </w:tabs>
                    <w:ind w:left="720"/>
                    <w:outlineLvl w:val="0"/>
                    <w:rPr>
                      <w:noProof w:val="0"/>
                      <w:lang w:val="ro-MD"/>
                    </w:rPr>
                  </w:pPr>
                </w:p>
                <w:p w14:paraId="0494D5F2" w14:textId="77777777" w:rsidR="007C005D" w:rsidRPr="00FF430B" w:rsidRDefault="007C005D" w:rsidP="00065CEA">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494D5F3" w14:textId="77777777" w:rsidR="007C005D" w:rsidRPr="00FF430B" w:rsidRDefault="007C005D" w:rsidP="00065CEA">
                  <w:pPr>
                    <w:jc w:val="center"/>
                    <w:rPr>
                      <w:noProof w:val="0"/>
                      <w:lang w:val="ro-MD"/>
                    </w:rPr>
                  </w:pPr>
                  <w:r w:rsidRPr="00FF430B">
                    <w:rPr>
                      <w:b/>
                      <w:bCs/>
                      <w:noProof w:val="0"/>
                      <w:lang w:val="ro-MD"/>
                    </w:rPr>
                    <w:t>BENEFICIAR</w:t>
                  </w:r>
                </w:p>
                <w:p w14:paraId="0494D5F4" w14:textId="77777777" w:rsidR="007C005D" w:rsidRPr="00FF430B" w:rsidRDefault="007C005D" w:rsidP="00065CEA">
                  <w:pPr>
                    <w:ind w:firstLine="567"/>
                    <w:jc w:val="both"/>
                    <w:rPr>
                      <w:noProof w:val="0"/>
                      <w:lang w:val="ro-MD"/>
                    </w:rPr>
                  </w:pPr>
                  <w:r w:rsidRPr="00FF430B">
                    <w:rPr>
                      <w:noProof w:val="0"/>
                      <w:lang w:val="ro-MD"/>
                    </w:rPr>
                    <w:t> </w:t>
                  </w:r>
                </w:p>
                <w:p w14:paraId="0494D5F5" w14:textId="77777777" w:rsidR="007C005D" w:rsidRPr="00FF430B" w:rsidRDefault="007C005D" w:rsidP="00065CEA">
                  <w:pPr>
                    <w:keepNext/>
                    <w:keepLines/>
                    <w:spacing w:before="200"/>
                    <w:ind w:firstLine="567"/>
                    <w:jc w:val="both"/>
                    <w:outlineLvl w:val="2"/>
                    <w:rPr>
                      <w:noProof w:val="0"/>
                      <w:lang w:val="ro-MD"/>
                    </w:rPr>
                  </w:pPr>
                </w:p>
                <w:p w14:paraId="0494D5F6" w14:textId="77777777" w:rsidR="007C005D" w:rsidRPr="00FF430B" w:rsidRDefault="007C005D" w:rsidP="00065CEA">
                  <w:pPr>
                    <w:ind w:firstLine="567"/>
                    <w:jc w:val="both"/>
                    <w:rPr>
                      <w:noProof w:val="0"/>
                      <w:lang w:val="ro-MD"/>
                    </w:rPr>
                  </w:pPr>
                </w:p>
              </w:tc>
            </w:tr>
          </w:tbl>
          <w:p w14:paraId="0494D5F8" w14:textId="77777777" w:rsidR="007C005D" w:rsidRPr="00FF430B" w:rsidRDefault="007C005D" w:rsidP="00065CEA">
            <w:pPr>
              <w:tabs>
                <w:tab w:val="left" w:pos="2295"/>
              </w:tabs>
              <w:jc w:val="both"/>
              <w:rPr>
                <w:lang w:val="ro-MD"/>
              </w:rPr>
            </w:pPr>
          </w:p>
          <w:p w14:paraId="0494D5F9" w14:textId="77777777" w:rsidR="007C005D" w:rsidRPr="00FF430B" w:rsidRDefault="007C005D" w:rsidP="00065CEA">
            <w:pPr>
              <w:tabs>
                <w:tab w:val="left" w:pos="2295"/>
              </w:tabs>
              <w:jc w:val="both"/>
              <w:rPr>
                <w:lang w:val="ro-MD"/>
              </w:rPr>
            </w:pPr>
          </w:p>
          <w:p w14:paraId="0494D5FA" w14:textId="77777777" w:rsidR="007C005D" w:rsidRPr="00FF430B" w:rsidRDefault="007C005D" w:rsidP="00065CEA">
            <w:pPr>
              <w:tabs>
                <w:tab w:val="left" w:pos="2295"/>
              </w:tabs>
              <w:jc w:val="both"/>
              <w:rPr>
                <w:lang w:val="ro-MD"/>
              </w:rPr>
            </w:pPr>
          </w:p>
          <w:p w14:paraId="0494D5FB" w14:textId="77777777" w:rsidR="007C005D" w:rsidRPr="00FF430B" w:rsidRDefault="007C005D" w:rsidP="00065CEA">
            <w:pPr>
              <w:tabs>
                <w:tab w:val="left" w:pos="2295"/>
              </w:tabs>
              <w:jc w:val="both"/>
              <w:rPr>
                <w:lang w:val="ro-MD"/>
              </w:rPr>
            </w:pPr>
          </w:p>
          <w:p w14:paraId="0494D5FC" w14:textId="77777777" w:rsidR="007C005D" w:rsidRPr="00FF430B" w:rsidRDefault="007C005D" w:rsidP="00065CEA">
            <w:pPr>
              <w:tabs>
                <w:tab w:val="left" w:pos="2295"/>
              </w:tabs>
              <w:jc w:val="both"/>
              <w:rPr>
                <w:lang w:val="ro-MD"/>
              </w:rPr>
            </w:pPr>
          </w:p>
          <w:p w14:paraId="0494D5FD" w14:textId="77777777" w:rsidR="007C005D" w:rsidRPr="00FF430B" w:rsidRDefault="007C005D" w:rsidP="00065CEA">
            <w:pPr>
              <w:tabs>
                <w:tab w:val="left" w:pos="2295"/>
              </w:tabs>
              <w:jc w:val="both"/>
              <w:rPr>
                <w:lang w:val="ro-MD"/>
              </w:rPr>
            </w:pPr>
          </w:p>
          <w:p w14:paraId="0494D5FE" w14:textId="77777777" w:rsidR="007C005D" w:rsidRPr="00FF430B" w:rsidRDefault="007C005D" w:rsidP="00065CEA">
            <w:pPr>
              <w:tabs>
                <w:tab w:val="left" w:pos="2295"/>
              </w:tabs>
              <w:jc w:val="both"/>
              <w:rPr>
                <w:lang w:val="ro-MD"/>
              </w:rPr>
            </w:pPr>
          </w:p>
          <w:p w14:paraId="0494D5FF" w14:textId="77777777" w:rsidR="007C005D" w:rsidRPr="00FF430B" w:rsidRDefault="007C005D" w:rsidP="00065CEA">
            <w:pPr>
              <w:tabs>
                <w:tab w:val="left" w:pos="2295"/>
              </w:tabs>
              <w:jc w:val="both"/>
              <w:rPr>
                <w:lang w:val="ro-MD"/>
              </w:rPr>
            </w:pPr>
          </w:p>
          <w:p w14:paraId="0494D600" w14:textId="77777777" w:rsidR="007C005D" w:rsidRPr="00FF430B" w:rsidRDefault="007C005D" w:rsidP="00065CEA">
            <w:pPr>
              <w:tabs>
                <w:tab w:val="left" w:pos="2295"/>
              </w:tabs>
              <w:jc w:val="both"/>
              <w:rPr>
                <w:lang w:val="ro-MD"/>
              </w:rPr>
            </w:pPr>
          </w:p>
          <w:p w14:paraId="0494D601" w14:textId="77777777" w:rsidR="007C005D" w:rsidRDefault="007C005D" w:rsidP="00065CEA">
            <w:pPr>
              <w:tabs>
                <w:tab w:val="left" w:pos="2295"/>
              </w:tabs>
              <w:jc w:val="both"/>
              <w:rPr>
                <w:lang w:val="ro-MD"/>
              </w:rPr>
            </w:pPr>
          </w:p>
          <w:p w14:paraId="0494D602" w14:textId="77777777" w:rsidR="007C005D" w:rsidRDefault="007C005D" w:rsidP="00065CEA">
            <w:pPr>
              <w:tabs>
                <w:tab w:val="left" w:pos="2295"/>
              </w:tabs>
              <w:jc w:val="both"/>
              <w:rPr>
                <w:lang w:val="ro-MD"/>
              </w:rPr>
            </w:pPr>
          </w:p>
          <w:p w14:paraId="0494D603" w14:textId="77777777" w:rsidR="007C005D" w:rsidRDefault="007C005D" w:rsidP="00065CEA">
            <w:pPr>
              <w:tabs>
                <w:tab w:val="left" w:pos="2295"/>
              </w:tabs>
              <w:jc w:val="both"/>
              <w:rPr>
                <w:lang w:val="ro-MD"/>
              </w:rPr>
            </w:pPr>
          </w:p>
          <w:p w14:paraId="0494D604" w14:textId="77777777" w:rsidR="007C005D" w:rsidRDefault="007C005D" w:rsidP="00065CEA">
            <w:pPr>
              <w:tabs>
                <w:tab w:val="left" w:pos="2295"/>
              </w:tabs>
              <w:jc w:val="both"/>
              <w:rPr>
                <w:lang w:val="ro-MD"/>
              </w:rPr>
            </w:pPr>
          </w:p>
          <w:p w14:paraId="0494D605" w14:textId="77777777" w:rsidR="007C005D" w:rsidRDefault="007C005D" w:rsidP="00065CEA">
            <w:pPr>
              <w:tabs>
                <w:tab w:val="left" w:pos="2295"/>
              </w:tabs>
              <w:jc w:val="both"/>
              <w:rPr>
                <w:lang w:val="ro-MD"/>
              </w:rPr>
            </w:pPr>
          </w:p>
          <w:p w14:paraId="0494D606" w14:textId="77777777" w:rsidR="007C005D" w:rsidRPr="00FF430B" w:rsidRDefault="007C005D" w:rsidP="00065CEA">
            <w:pPr>
              <w:tabs>
                <w:tab w:val="left" w:pos="2295"/>
              </w:tabs>
              <w:jc w:val="both"/>
              <w:rPr>
                <w:lang w:val="ro-MD"/>
              </w:rPr>
            </w:pPr>
          </w:p>
          <w:p w14:paraId="0494D607" w14:textId="77777777" w:rsidR="007C005D" w:rsidRPr="00FF430B" w:rsidRDefault="007C005D" w:rsidP="00065CEA">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0494D608" w14:textId="77777777" w:rsidR="007C005D" w:rsidRPr="00FF430B" w:rsidRDefault="007C005D" w:rsidP="00065CEA">
            <w:pPr>
              <w:jc w:val="right"/>
              <w:rPr>
                <w:noProof w:val="0"/>
                <w:lang w:val="ro-MD"/>
              </w:rPr>
            </w:pPr>
            <w:r w:rsidRPr="00FF430B">
              <w:rPr>
                <w:noProof w:val="0"/>
                <w:lang w:val="ro-MD"/>
              </w:rPr>
              <w:t>la Documentația standard nr._____</w:t>
            </w:r>
          </w:p>
          <w:p w14:paraId="0494D609" w14:textId="77777777" w:rsidR="007C005D" w:rsidRPr="00FF430B" w:rsidRDefault="007C005D" w:rsidP="00065CEA">
            <w:pPr>
              <w:jc w:val="right"/>
              <w:rPr>
                <w:noProof w:val="0"/>
                <w:lang w:val="ro-MD"/>
              </w:rPr>
            </w:pPr>
            <w:r w:rsidRPr="00FF430B">
              <w:rPr>
                <w:noProof w:val="0"/>
                <w:lang w:val="ro-MD"/>
              </w:rPr>
              <w:t>din “____” ________ 20___</w:t>
            </w:r>
          </w:p>
          <w:p w14:paraId="0494D60A" w14:textId="77777777" w:rsidR="007C005D" w:rsidRPr="00FF430B" w:rsidRDefault="007C005D" w:rsidP="00065CEA">
            <w:pPr>
              <w:tabs>
                <w:tab w:val="left" w:pos="2295"/>
              </w:tabs>
              <w:jc w:val="both"/>
              <w:rPr>
                <w:lang w:val="ro-MD"/>
              </w:rPr>
            </w:pPr>
          </w:p>
          <w:p w14:paraId="0494D60B" w14:textId="77777777" w:rsidR="007C005D" w:rsidRPr="00FF430B" w:rsidRDefault="007C005D" w:rsidP="00065CEA">
            <w:pPr>
              <w:tabs>
                <w:tab w:val="left" w:pos="2295"/>
              </w:tabs>
              <w:jc w:val="both"/>
              <w:rPr>
                <w:lang w:val="ro-MD"/>
              </w:rPr>
            </w:pPr>
          </w:p>
          <w:p w14:paraId="0494D60C" w14:textId="77777777" w:rsidR="007C005D" w:rsidRPr="00FF430B" w:rsidRDefault="007C005D" w:rsidP="00065CEA">
            <w:pPr>
              <w:tabs>
                <w:tab w:val="left" w:pos="2295"/>
              </w:tabs>
              <w:jc w:val="both"/>
              <w:rPr>
                <w:lang w:val="ro-MD"/>
              </w:rPr>
            </w:pPr>
          </w:p>
          <w:p w14:paraId="0494D60D" w14:textId="77777777" w:rsidR="007C005D" w:rsidRPr="00FF430B" w:rsidRDefault="007C005D" w:rsidP="00065CEA">
            <w:pPr>
              <w:jc w:val="center"/>
              <w:rPr>
                <w:b/>
                <w:noProof w:val="0"/>
                <w:lang w:val="ro-MD"/>
              </w:rPr>
            </w:pPr>
            <w:r w:rsidRPr="00FF430B">
              <w:rPr>
                <w:b/>
                <w:noProof w:val="0"/>
                <w:lang w:val="ro-MD"/>
              </w:rPr>
              <w:lastRenderedPageBreak/>
              <w:t>CONTRACT – MODEL</w:t>
            </w:r>
          </w:p>
          <w:p w14:paraId="0494D60E" w14:textId="77777777" w:rsidR="007C005D" w:rsidRPr="00FF430B" w:rsidRDefault="007C005D" w:rsidP="00065CEA">
            <w:pPr>
              <w:jc w:val="center"/>
              <w:rPr>
                <w:b/>
                <w:noProof w:val="0"/>
                <w:lang w:val="ro-MD"/>
              </w:rPr>
            </w:pPr>
          </w:p>
          <w:p w14:paraId="0494D60F" w14:textId="77777777" w:rsidR="007C005D" w:rsidRPr="00FF430B" w:rsidRDefault="007C005D" w:rsidP="00065CEA">
            <w:pPr>
              <w:tabs>
                <w:tab w:val="left" w:pos="2295"/>
              </w:tabs>
              <w:jc w:val="both"/>
              <w:rPr>
                <w:lang w:val="ro-MD"/>
              </w:rPr>
            </w:pPr>
          </w:p>
          <w:p w14:paraId="0494D610" w14:textId="77777777" w:rsidR="007C005D" w:rsidRPr="00FF430B" w:rsidRDefault="007C005D" w:rsidP="00065CEA">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0494D611" w14:textId="77777777" w:rsidR="007C005D" w:rsidRPr="00FF430B" w:rsidRDefault="007C005D" w:rsidP="00065CEA">
            <w:pPr>
              <w:jc w:val="center"/>
              <w:rPr>
                <w:b/>
                <w:i/>
                <w:lang w:val="ro-MD"/>
              </w:rPr>
            </w:pPr>
            <w:r w:rsidRPr="00FF430B">
              <w:rPr>
                <w:b/>
                <w:lang w:val="ro-MD"/>
              </w:rPr>
              <w:t xml:space="preserve">de achiziţionare aserviciilor de proiectare </w:t>
            </w:r>
          </w:p>
          <w:p w14:paraId="0494D612" w14:textId="77777777" w:rsidR="007C005D" w:rsidRPr="00FF430B" w:rsidRDefault="007C005D" w:rsidP="00065CEA">
            <w:pPr>
              <w:tabs>
                <w:tab w:val="left" w:pos="2295"/>
              </w:tabs>
              <w:jc w:val="both"/>
              <w:rPr>
                <w:lang w:val="ro-MD"/>
              </w:rPr>
            </w:pPr>
          </w:p>
          <w:p w14:paraId="0494D613" w14:textId="77777777" w:rsidR="007C005D" w:rsidRPr="00FF430B" w:rsidRDefault="007C005D" w:rsidP="00065CEA">
            <w:pPr>
              <w:rPr>
                <w:i/>
                <w:lang w:val="ro-MD"/>
              </w:rPr>
            </w:pPr>
            <w:r w:rsidRPr="00FF430B">
              <w:rPr>
                <w:b/>
                <w:lang w:val="ro-MD"/>
              </w:rPr>
              <w:t xml:space="preserve">”___” _____________  202..                                                                 </w:t>
            </w:r>
            <w:r w:rsidRPr="00FF430B">
              <w:rPr>
                <w:lang w:val="ro-MD"/>
              </w:rPr>
              <w:t>oraș/municipiu</w:t>
            </w:r>
            <w:r w:rsidRPr="00FF430B">
              <w:rPr>
                <w:b/>
                <w:lang w:val="ro-MD"/>
              </w:rPr>
              <w:t>…...………</w:t>
            </w:r>
          </w:p>
          <w:p w14:paraId="0494D614" w14:textId="77777777" w:rsidR="007C005D" w:rsidRPr="00FF430B" w:rsidRDefault="007C005D" w:rsidP="00065CEA">
            <w:pPr>
              <w:tabs>
                <w:tab w:val="left" w:pos="2295"/>
              </w:tabs>
              <w:jc w:val="both"/>
              <w:rPr>
                <w:lang w:val="ro-MD"/>
              </w:rPr>
            </w:pPr>
          </w:p>
          <w:p w14:paraId="0494D615" w14:textId="77777777" w:rsidR="007C005D" w:rsidRPr="00FF430B" w:rsidRDefault="007C005D" w:rsidP="007C005D">
            <w:pPr>
              <w:pStyle w:val="Listparagraf"/>
              <w:numPr>
                <w:ilvl w:val="0"/>
                <w:numId w:val="44"/>
              </w:numPr>
              <w:jc w:val="center"/>
              <w:rPr>
                <w:b/>
                <w:kern w:val="28"/>
                <w:lang w:val="ro-MD"/>
              </w:rPr>
            </w:pPr>
            <w:r w:rsidRPr="00FF430B">
              <w:rPr>
                <w:b/>
                <w:kern w:val="28"/>
                <w:lang w:val="ro-MD"/>
              </w:rPr>
              <w:t>PARTEA GENERALĂ</w:t>
            </w:r>
          </w:p>
          <w:p w14:paraId="0494D616" w14:textId="77777777" w:rsidR="007C005D" w:rsidRPr="00FF430B" w:rsidRDefault="007C005D" w:rsidP="00065CEA">
            <w:pPr>
              <w:pStyle w:val="Listparagraf"/>
              <w:numPr>
                <w:ilvl w:val="0"/>
                <w:numId w:val="0"/>
              </w:numPr>
              <w:ind w:left="3240"/>
              <w:rPr>
                <w:kern w:val="28"/>
                <w:sz w:val="20"/>
                <w:szCs w:val="20"/>
                <w:lang w:val="ro-MD"/>
              </w:rPr>
            </w:pPr>
            <w:r w:rsidRPr="00FF430B">
              <w:rPr>
                <w:kern w:val="28"/>
                <w:sz w:val="20"/>
                <w:szCs w:val="20"/>
                <w:lang w:val="ro-MD"/>
              </w:rPr>
              <w:t xml:space="preserve">                    (OBLIGATORIU)</w:t>
            </w:r>
          </w:p>
          <w:p w14:paraId="0494D617" w14:textId="77777777" w:rsidR="007C005D" w:rsidRPr="00FF430B" w:rsidRDefault="007C005D" w:rsidP="00065CEA">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C005D" w:rsidRPr="00EC30C2" w14:paraId="0494D61A" w14:textId="77777777" w:rsidTr="00065CEA">
              <w:tc>
                <w:tcPr>
                  <w:tcW w:w="2650" w:type="pct"/>
                </w:tcPr>
                <w:p w14:paraId="0494D618" w14:textId="77777777" w:rsidR="007C005D" w:rsidRPr="00FF430B" w:rsidRDefault="007C005D" w:rsidP="00065CEA">
                  <w:pPr>
                    <w:jc w:val="both"/>
                    <w:rPr>
                      <w:b/>
                      <w:lang w:val="ro-MD"/>
                    </w:rPr>
                  </w:pPr>
                  <w:r w:rsidRPr="00FF430B">
                    <w:rPr>
                      <w:b/>
                      <w:lang w:val="ro-MD"/>
                    </w:rPr>
                    <w:t>Beneficiar</w:t>
                  </w:r>
                </w:p>
              </w:tc>
              <w:tc>
                <w:tcPr>
                  <w:tcW w:w="2350" w:type="pct"/>
                </w:tcPr>
                <w:p w14:paraId="0494D619" w14:textId="77777777" w:rsidR="007C005D" w:rsidRPr="00FF430B" w:rsidRDefault="007C005D" w:rsidP="00065CEA">
                  <w:pPr>
                    <w:jc w:val="both"/>
                    <w:rPr>
                      <w:b/>
                      <w:lang w:val="ro-MD"/>
                    </w:rPr>
                  </w:pPr>
                  <w:r w:rsidRPr="00FF430B">
                    <w:rPr>
                      <w:b/>
                      <w:lang w:val="ro-MD"/>
                    </w:rPr>
                    <w:t>Antreprenor</w:t>
                  </w:r>
                </w:p>
              </w:tc>
            </w:tr>
            <w:tr w:rsidR="007C005D" w:rsidRPr="00EC30C2" w14:paraId="0494D61D" w14:textId="77777777" w:rsidTr="00065CEA">
              <w:tc>
                <w:tcPr>
                  <w:tcW w:w="2650" w:type="pct"/>
                </w:tcPr>
                <w:p w14:paraId="0494D61B" w14:textId="77777777" w:rsidR="007C005D" w:rsidRPr="00FF430B" w:rsidRDefault="007C005D" w:rsidP="00065CEA">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0494D61C" w14:textId="77777777" w:rsidR="007C005D" w:rsidRPr="00FF430B" w:rsidRDefault="007C005D" w:rsidP="00065CE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0494D61E" w14:textId="77777777" w:rsidR="007C005D" w:rsidRPr="00FF430B" w:rsidRDefault="007C005D" w:rsidP="00065CEA">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0494D61F" w14:textId="77777777" w:rsidR="007C005D" w:rsidRPr="00FF430B" w:rsidRDefault="007C005D" w:rsidP="00065CEA">
            <w:pPr>
              <w:pStyle w:val="Listparagraf"/>
              <w:numPr>
                <w:ilvl w:val="0"/>
                <w:numId w:val="0"/>
              </w:numPr>
              <w:ind w:left="3240"/>
              <w:rPr>
                <w:kern w:val="28"/>
                <w:sz w:val="20"/>
                <w:szCs w:val="20"/>
                <w:lang w:val="ro-MD"/>
              </w:rPr>
            </w:pPr>
          </w:p>
          <w:p w14:paraId="0494D620" w14:textId="77777777" w:rsidR="007C005D" w:rsidRPr="00FF430B" w:rsidRDefault="007C005D" w:rsidP="00065CEA">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0494D621" w14:textId="77777777" w:rsidR="007C005D" w:rsidRPr="00FF430B" w:rsidRDefault="007C005D" w:rsidP="00065CEA">
            <w:pPr>
              <w:pStyle w:val="Listparagraf"/>
              <w:numPr>
                <w:ilvl w:val="0"/>
                <w:numId w:val="0"/>
              </w:numPr>
              <w:ind w:left="3240"/>
              <w:rPr>
                <w:kern w:val="28"/>
                <w:sz w:val="20"/>
                <w:szCs w:val="20"/>
                <w:lang w:val="ro-MD"/>
              </w:rPr>
            </w:pPr>
          </w:p>
          <w:p w14:paraId="0494D622" w14:textId="77777777" w:rsidR="007C005D" w:rsidRPr="00FF430B" w:rsidRDefault="007C005D" w:rsidP="00065CEA">
            <w:pPr>
              <w:jc w:val="both"/>
              <w:rPr>
                <w:lang w:val="ro-MD"/>
              </w:rPr>
            </w:pPr>
            <w:r w:rsidRPr="00FF430B">
              <w:rPr>
                <w:lang w:val="ro-MD"/>
              </w:rPr>
              <w:t>2. Următoarele documente vor fi considerate părţi componente ale Contractului:</w:t>
            </w:r>
          </w:p>
          <w:p w14:paraId="0494D623" w14:textId="77777777" w:rsidR="007C005D" w:rsidRPr="00FF430B" w:rsidRDefault="007C005D" w:rsidP="00065CEA">
            <w:pPr>
              <w:numPr>
                <w:ilvl w:val="0"/>
                <w:numId w:val="33"/>
              </w:numPr>
              <w:suppressAutoHyphens/>
              <w:ind w:left="0" w:firstLine="720"/>
              <w:jc w:val="both"/>
              <w:rPr>
                <w:lang w:val="ro-MD"/>
              </w:rPr>
            </w:pPr>
            <w:r w:rsidRPr="00FF430B">
              <w:rPr>
                <w:lang w:val="ro-MD"/>
              </w:rPr>
              <w:t>Formularul Contractului;</w:t>
            </w:r>
          </w:p>
          <w:p w14:paraId="0494D624" w14:textId="77777777" w:rsidR="007C005D" w:rsidRPr="00FF430B" w:rsidRDefault="007C005D" w:rsidP="00065CEA">
            <w:pPr>
              <w:numPr>
                <w:ilvl w:val="0"/>
                <w:numId w:val="33"/>
              </w:numPr>
              <w:suppressAutoHyphens/>
              <w:ind w:left="0" w:firstLine="720"/>
              <w:jc w:val="both"/>
              <w:rPr>
                <w:i/>
                <w:lang w:val="ro-MD"/>
              </w:rPr>
            </w:pPr>
            <w:r w:rsidRPr="00FF430B">
              <w:rPr>
                <w:lang w:val="ro-MD"/>
              </w:rPr>
              <w:t>Formularul ofertei;</w:t>
            </w:r>
          </w:p>
          <w:p w14:paraId="0494D625" w14:textId="77777777" w:rsidR="007C005D" w:rsidRPr="00FF430B" w:rsidRDefault="007C005D" w:rsidP="00065CEA">
            <w:pPr>
              <w:numPr>
                <w:ilvl w:val="0"/>
                <w:numId w:val="33"/>
              </w:numPr>
              <w:suppressAutoHyphens/>
              <w:ind w:left="0" w:firstLine="720"/>
              <w:jc w:val="both"/>
              <w:rPr>
                <w:i/>
                <w:lang w:val="ro-MD"/>
              </w:rPr>
            </w:pPr>
            <w:r w:rsidRPr="00FF430B">
              <w:rPr>
                <w:lang w:val="ro-MD"/>
              </w:rPr>
              <w:t>Caietul de sarcini;</w:t>
            </w:r>
          </w:p>
          <w:p w14:paraId="0494D626" w14:textId="77777777" w:rsidR="007C005D" w:rsidRPr="00FF430B" w:rsidRDefault="007C005D" w:rsidP="00065CEA">
            <w:pPr>
              <w:numPr>
                <w:ilvl w:val="0"/>
                <w:numId w:val="33"/>
              </w:numPr>
              <w:suppressAutoHyphens/>
              <w:ind w:left="0" w:firstLine="720"/>
              <w:jc w:val="both"/>
              <w:rPr>
                <w:i/>
                <w:lang w:val="ro-MD"/>
              </w:rPr>
            </w:pPr>
            <w:r w:rsidRPr="00FF430B">
              <w:rPr>
                <w:lang w:val="ro-MD"/>
              </w:rPr>
              <w:t>Garanția de bună execuție.</w:t>
            </w:r>
          </w:p>
          <w:p w14:paraId="0494D627" w14:textId="77777777" w:rsidR="007C005D" w:rsidRPr="00FF430B" w:rsidRDefault="007C005D" w:rsidP="00065CEA">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0494D628" w14:textId="77777777" w:rsidR="007C005D" w:rsidRPr="00FF430B" w:rsidRDefault="007C005D" w:rsidP="00065CEA">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494D629" w14:textId="77777777" w:rsidR="007C005D" w:rsidRPr="00FF430B" w:rsidRDefault="007C005D" w:rsidP="00065CEA">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494D62A" w14:textId="77777777" w:rsidR="007C005D" w:rsidRPr="00FF430B" w:rsidRDefault="007C005D" w:rsidP="00065CEA">
            <w:pPr>
              <w:pStyle w:val="Listparagraf"/>
              <w:numPr>
                <w:ilvl w:val="0"/>
                <w:numId w:val="0"/>
              </w:numPr>
              <w:ind w:left="710"/>
              <w:jc w:val="left"/>
              <w:rPr>
                <w:kern w:val="28"/>
                <w:sz w:val="20"/>
                <w:szCs w:val="20"/>
                <w:lang w:val="ro-MD"/>
              </w:rPr>
            </w:pPr>
          </w:p>
          <w:p w14:paraId="0494D62B" w14:textId="77777777" w:rsidR="007C005D" w:rsidRPr="00FF430B" w:rsidRDefault="007C005D" w:rsidP="00065CEA">
            <w:pPr>
              <w:rPr>
                <w:b/>
                <w:lang w:val="ro-MD"/>
              </w:rPr>
            </w:pPr>
            <w:r w:rsidRPr="00FF430B">
              <w:rPr>
                <w:b/>
                <w:lang w:val="ro-MD"/>
              </w:rPr>
              <w:t>1. OBIECTUL CONTRACTULUI</w:t>
            </w:r>
          </w:p>
          <w:p w14:paraId="0494D62C" w14:textId="77777777" w:rsidR="007C005D" w:rsidRPr="00FF430B" w:rsidRDefault="007C005D" w:rsidP="00065CEA">
            <w:pPr>
              <w:jc w:val="both"/>
              <w:rPr>
                <w:lang w:val="ro-MD"/>
              </w:rPr>
            </w:pPr>
            <w:r w:rsidRPr="00FF430B">
              <w:rPr>
                <w:lang w:val="ro-MD"/>
              </w:rPr>
              <w:t xml:space="preserve">1.1. Antreprenorul îşi asumă obligaţia de a presta Lucrările conform Specificaţiei, care este parte integrantă a prezentului Contract. </w:t>
            </w:r>
          </w:p>
          <w:p w14:paraId="0494D62D" w14:textId="77777777" w:rsidR="007C005D" w:rsidRPr="00FF430B" w:rsidRDefault="007C005D" w:rsidP="00065CEA">
            <w:pPr>
              <w:jc w:val="both"/>
              <w:rPr>
                <w:lang w:val="ro-MD"/>
              </w:rPr>
            </w:pPr>
            <w:r w:rsidRPr="00FF430B">
              <w:rPr>
                <w:lang w:val="ro-MD"/>
              </w:rPr>
              <w:t xml:space="preserve">1.2. Beneficiarul se obligă, la rândul său, să achite şi să recepţioneze Lucrările livrate de Antreprenor. </w:t>
            </w:r>
          </w:p>
          <w:p w14:paraId="0494D62E" w14:textId="77777777" w:rsidR="007C005D" w:rsidRPr="00FF430B" w:rsidRDefault="007C005D" w:rsidP="00065CEA">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0494D62F" w14:textId="77777777" w:rsidR="007C005D" w:rsidRPr="00FF430B" w:rsidRDefault="007C005D" w:rsidP="00065CEA">
            <w:pPr>
              <w:pStyle w:val="Listparagraf"/>
              <w:numPr>
                <w:ilvl w:val="0"/>
                <w:numId w:val="0"/>
              </w:numPr>
              <w:ind w:left="3240"/>
              <w:rPr>
                <w:kern w:val="28"/>
                <w:sz w:val="20"/>
                <w:szCs w:val="20"/>
                <w:lang w:val="ro-MD"/>
              </w:rPr>
            </w:pPr>
          </w:p>
          <w:p w14:paraId="0494D630" w14:textId="77777777" w:rsidR="007C005D" w:rsidRPr="00FF430B" w:rsidRDefault="007C005D" w:rsidP="00065CEA">
            <w:pPr>
              <w:rPr>
                <w:b/>
                <w:lang w:val="ro-MD"/>
              </w:rPr>
            </w:pPr>
            <w:r w:rsidRPr="00FF430B">
              <w:rPr>
                <w:b/>
                <w:lang w:val="ro-MD"/>
              </w:rPr>
              <w:t>2.TERMENII ŞI CONDIŢIILE DE PRESTARE</w:t>
            </w:r>
          </w:p>
          <w:p w14:paraId="0494D631" w14:textId="77777777" w:rsidR="007C005D" w:rsidRPr="00FF430B" w:rsidRDefault="007C005D" w:rsidP="00065CEA">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0494D632" w14:textId="77777777" w:rsidR="007C005D" w:rsidRPr="00FF430B" w:rsidRDefault="007C005D" w:rsidP="00065CEA">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0494D633" w14:textId="77777777" w:rsidR="007C005D" w:rsidRPr="00FF430B" w:rsidRDefault="007C005D" w:rsidP="00065CEA">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0494D634" w14:textId="77777777" w:rsidR="007C005D" w:rsidRPr="00FF430B" w:rsidRDefault="007C005D" w:rsidP="00065CEA">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0494D635" w14:textId="77777777" w:rsidR="007C005D" w:rsidRPr="00FF430B" w:rsidRDefault="007C005D" w:rsidP="00065CEA">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0494D636" w14:textId="77777777" w:rsidR="007C005D" w:rsidRPr="00FF430B" w:rsidRDefault="007C005D" w:rsidP="00065CEA">
            <w:pPr>
              <w:ind w:firstLine="720"/>
              <w:jc w:val="both"/>
              <w:rPr>
                <w:lang w:val="ro-MD"/>
              </w:rPr>
            </w:pPr>
          </w:p>
          <w:p w14:paraId="0494D637" w14:textId="77777777" w:rsidR="007C005D" w:rsidRPr="00FF430B" w:rsidRDefault="007C005D" w:rsidP="00065CEA">
            <w:pPr>
              <w:rPr>
                <w:b/>
                <w:lang w:val="ro-MD"/>
              </w:rPr>
            </w:pPr>
            <w:r w:rsidRPr="00FF430B">
              <w:rPr>
                <w:b/>
                <w:lang w:val="ro-MD"/>
              </w:rPr>
              <w:t>3. PREŢUL ŞI CONDIŢIILE DE PLATĂ</w:t>
            </w:r>
          </w:p>
          <w:p w14:paraId="0494D638" w14:textId="77777777" w:rsidR="007C005D" w:rsidRPr="00FF430B" w:rsidRDefault="007C005D" w:rsidP="00065CEA">
            <w:pPr>
              <w:jc w:val="both"/>
              <w:rPr>
                <w:lang w:val="ro-MD"/>
              </w:rPr>
            </w:pPr>
            <w:r w:rsidRPr="00FF430B">
              <w:rPr>
                <w:lang w:val="ro-MD"/>
              </w:rPr>
              <w:t>3.1. Preţul Lucrărilor conform prezentului Contract este stabilit în lei moldoveneşti.</w:t>
            </w:r>
          </w:p>
          <w:p w14:paraId="0494D639" w14:textId="77777777" w:rsidR="007C005D" w:rsidRPr="00FF430B" w:rsidRDefault="007C005D" w:rsidP="00065CEA">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0494D63A" w14:textId="77777777" w:rsidR="007C005D" w:rsidRPr="00FF430B" w:rsidRDefault="007C005D" w:rsidP="00065CEA">
            <w:pPr>
              <w:jc w:val="both"/>
              <w:rPr>
                <w:lang w:val="ro-MD"/>
              </w:rPr>
            </w:pPr>
            <w:r w:rsidRPr="00FF430B">
              <w:rPr>
                <w:lang w:val="ro-MD"/>
              </w:rPr>
              <w:t>3.3. Beneficiarul va achita Antreprenorului în două etape suma totală pentru Lucrările executate, după cum urmează:</w:t>
            </w:r>
          </w:p>
          <w:p w14:paraId="0494D63B" w14:textId="77777777" w:rsidR="007C005D" w:rsidRPr="00FF430B" w:rsidRDefault="007C005D" w:rsidP="00065C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0494D63C" w14:textId="77777777" w:rsidR="007C005D" w:rsidRPr="00FF430B" w:rsidRDefault="007C005D" w:rsidP="00065C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0494D63D" w14:textId="77777777" w:rsidR="007C005D" w:rsidRPr="00FF430B" w:rsidRDefault="007C005D" w:rsidP="00065CEA">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0494D63E" w14:textId="77777777" w:rsidR="007C005D" w:rsidRPr="00FF430B" w:rsidRDefault="007C005D" w:rsidP="00065CEA">
            <w:pPr>
              <w:jc w:val="both"/>
              <w:rPr>
                <w:lang w:val="ro-MD"/>
              </w:rPr>
            </w:pPr>
            <w:r w:rsidRPr="00FF430B">
              <w:rPr>
                <w:lang w:val="ro-MD"/>
              </w:rPr>
              <w:t>3.5. Plăţile se vor efectua prin ……………, indicat în prezentul Contract.</w:t>
            </w:r>
          </w:p>
          <w:p w14:paraId="0494D63F" w14:textId="77777777" w:rsidR="007C005D" w:rsidRPr="00FF430B" w:rsidRDefault="007C005D" w:rsidP="00065CEA">
            <w:pPr>
              <w:pStyle w:val="Listparagraf"/>
              <w:numPr>
                <w:ilvl w:val="0"/>
                <w:numId w:val="0"/>
              </w:numPr>
              <w:ind w:left="3240"/>
              <w:rPr>
                <w:kern w:val="28"/>
                <w:sz w:val="20"/>
                <w:szCs w:val="20"/>
                <w:lang w:val="ro-MD"/>
              </w:rPr>
            </w:pPr>
          </w:p>
          <w:p w14:paraId="0494D640" w14:textId="77777777" w:rsidR="007C005D" w:rsidRPr="00FF430B" w:rsidRDefault="007C005D" w:rsidP="00065CEA">
            <w:pPr>
              <w:rPr>
                <w:b/>
                <w:lang w:val="ro-MD"/>
              </w:rPr>
            </w:pPr>
            <w:r w:rsidRPr="00FF430B">
              <w:rPr>
                <w:b/>
                <w:lang w:val="ro-MD"/>
              </w:rPr>
              <w:t>4. CONDIŢIILE DE PREDARE-PRIMIRE</w:t>
            </w:r>
          </w:p>
          <w:p w14:paraId="0494D641" w14:textId="77777777" w:rsidR="007C005D" w:rsidRPr="00FF430B" w:rsidRDefault="007C005D" w:rsidP="00065CEA">
            <w:pPr>
              <w:jc w:val="both"/>
              <w:rPr>
                <w:lang w:val="ro-MD"/>
              </w:rPr>
            </w:pPr>
            <w:r w:rsidRPr="00FF430B">
              <w:rPr>
                <w:lang w:val="ro-MD"/>
              </w:rPr>
              <w:t>4.1. Lucrările se consideră predate de către Antreprenor şi recepţionate de către Beneficiar dacă:</w:t>
            </w:r>
          </w:p>
          <w:p w14:paraId="0494D642" w14:textId="77777777" w:rsidR="007C005D" w:rsidRPr="00FF430B" w:rsidRDefault="007C005D" w:rsidP="00065CEA">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0494D643" w14:textId="77777777" w:rsidR="007C005D" w:rsidRPr="00FF430B" w:rsidRDefault="007C005D" w:rsidP="00065CEA">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0494D644" w14:textId="77777777" w:rsidR="007C005D" w:rsidRPr="00FF430B" w:rsidRDefault="007C005D" w:rsidP="00065CEA">
            <w:pPr>
              <w:ind w:firstLine="720"/>
              <w:jc w:val="center"/>
              <w:rPr>
                <w:b/>
                <w:lang w:val="ro-MD"/>
              </w:rPr>
            </w:pPr>
          </w:p>
          <w:p w14:paraId="0494D645" w14:textId="77777777" w:rsidR="007C005D" w:rsidRPr="00FF430B" w:rsidRDefault="007C005D" w:rsidP="00065CEA">
            <w:pPr>
              <w:rPr>
                <w:b/>
                <w:lang w:val="ro-MD"/>
              </w:rPr>
            </w:pPr>
            <w:r w:rsidRPr="00FF430B">
              <w:rPr>
                <w:b/>
                <w:lang w:val="ro-MD"/>
              </w:rPr>
              <w:t>5. STANDARDE</w:t>
            </w:r>
          </w:p>
          <w:p w14:paraId="0494D646" w14:textId="77777777" w:rsidR="007C005D" w:rsidRPr="00FF430B" w:rsidRDefault="007C005D" w:rsidP="00065CEA">
            <w:pPr>
              <w:jc w:val="both"/>
              <w:rPr>
                <w:lang w:val="ro-MD"/>
              </w:rPr>
            </w:pPr>
            <w:r w:rsidRPr="00FF430B">
              <w:rPr>
                <w:lang w:val="ro-MD"/>
              </w:rPr>
              <w:t>5.1 Lucrările prestate în baza contractului vor respecta standardele prezentate de către Beneficiar în cerințele caietului de sarcini.</w:t>
            </w:r>
          </w:p>
          <w:p w14:paraId="0494D647" w14:textId="77777777" w:rsidR="007C005D" w:rsidRPr="00FF430B" w:rsidRDefault="007C005D" w:rsidP="00065CEA">
            <w:pPr>
              <w:jc w:val="both"/>
              <w:rPr>
                <w:lang w:val="ro-MD"/>
              </w:rPr>
            </w:pPr>
            <w:r w:rsidRPr="00FF430B">
              <w:rPr>
                <w:lang w:val="ro-MD"/>
              </w:rPr>
              <w:t>5.2 Când nu este menţionat nici un standard sau reglementare aplicabilă, se vor respecta standardele sau alte reglementări autorizate în Republica Moldova.</w:t>
            </w:r>
          </w:p>
          <w:p w14:paraId="0494D648" w14:textId="77777777" w:rsidR="007C005D" w:rsidRPr="00FF430B" w:rsidRDefault="007C005D" w:rsidP="00065CEA">
            <w:pPr>
              <w:ind w:firstLine="720"/>
              <w:jc w:val="both"/>
              <w:rPr>
                <w:lang w:val="ro-MD"/>
              </w:rPr>
            </w:pPr>
          </w:p>
          <w:p w14:paraId="0494D649" w14:textId="77777777" w:rsidR="007C005D" w:rsidRPr="00FF430B" w:rsidRDefault="007C005D" w:rsidP="00065CEA">
            <w:pPr>
              <w:rPr>
                <w:b/>
                <w:lang w:val="ro-MD"/>
              </w:rPr>
            </w:pPr>
            <w:r w:rsidRPr="00FF430B">
              <w:rPr>
                <w:b/>
                <w:lang w:val="ro-MD"/>
              </w:rPr>
              <w:t>6. OBLIGAŢIILE PĂRŢILOR</w:t>
            </w:r>
          </w:p>
          <w:p w14:paraId="0494D64A" w14:textId="77777777" w:rsidR="007C005D" w:rsidRPr="00FF430B" w:rsidRDefault="007C005D" w:rsidP="00065CEA">
            <w:pPr>
              <w:jc w:val="both"/>
              <w:rPr>
                <w:lang w:val="ro-MD"/>
              </w:rPr>
            </w:pPr>
            <w:r w:rsidRPr="00FF430B">
              <w:rPr>
                <w:lang w:val="ro-MD"/>
              </w:rPr>
              <w:t>6.1. În baza prezentului Contract, Antreprenorul se obligă:</w:t>
            </w:r>
          </w:p>
          <w:p w14:paraId="0494D64B"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0494D64C"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0494D64D"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0494D64E"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0494D64F"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0494D650"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0494D651"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0494D652" w14:textId="77777777" w:rsidR="007C005D" w:rsidRPr="00FF430B" w:rsidRDefault="007C005D" w:rsidP="00065CEA">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0494D653" w14:textId="77777777" w:rsidR="007C005D" w:rsidRPr="00FF430B" w:rsidRDefault="007C005D" w:rsidP="00065CEA">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0494D654" w14:textId="77777777" w:rsidR="007C005D" w:rsidRPr="00FF430B" w:rsidRDefault="007C005D" w:rsidP="00065CEA">
            <w:pPr>
              <w:jc w:val="both"/>
              <w:rPr>
                <w:lang w:val="ro-MD"/>
              </w:rPr>
            </w:pPr>
            <w:r w:rsidRPr="00FF430B">
              <w:rPr>
                <w:lang w:val="ro-MD"/>
              </w:rPr>
              <w:t>6.2.  În baza prezentului Contract, Beneficiarul se obligă:</w:t>
            </w:r>
          </w:p>
          <w:p w14:paraId="0494D655" w14:textId="77777777" w:rsidR="007C005D" w:rsidRPr="00FF430B" w:rsidRDefault="007C005D" w:rsidP="00065CEA">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recepţionării în termenul stabilit a Lucrărilor prestate în corespundere cu cerinţele prezentului Contract și să remită documentația de proiect spre verificare;</w:t>
            </w:r>
          </w:p>
          <w:p w14:paraId="0494D656" w14:textId="77777777" w:rsidR="007C005D" w:rsidRPr="00FF430B" w:rsidRDefault="007C005D" w:rsidP="00065CEA">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0494D657" w14:textId="77777777" w:rsidR="007C005D" w:rsidRPr="00FF430B" w:rsidRDefault="007C005D" w:rsidP="00065CEA">
            <w:pPr>
              <w:numPr>
                <w:ilvl w:val="0"/>
                <w:numId w:val="36"/>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0494D658" w14:textId="77777777" w:rsidR="007C005D" w:rsidRPr="00FF430B" w:rsidRDefault="007C005D" w:rsidP="00065CEA">
            <w:pPr>
              <w:ind w:firstLine="720"/>
              <w:jc w:val="center"/>
              <w:rPr>
                <w:b/>
                <w:lang w:val="ro-MD"/>
              </w:rPr>
            </w:pPr>
          </w:p>
          <w:p w14:paraId="0494D659" w14:textId="77777777" w:rsidR="007C005D" w:rsidRPr="00FF430B" w:rsidRDefault="007C005D" w:rsidP="00065CEA">
            <w:pPr>
              <w:rPr>
                <w:b/>
                <w:lang w:val="ro-MD"/>
              </w:rPr>
            </w:pPr>
            <w:r w:rsidRPr="00FF430B">
              <w:rPr>
                <w:b/>
                <w:lang w:val="ro-MD"/>
              </w:rPr>
              <w:t>7. JUSTIFICAREA DATORITĂ UNUI IMPEDIMENT</w:t>
            </w:r>
          </w:p>
          <w:p w14:paraId="0494D65A" w14:textId="77777777" w:rsidR="007C005D" w:rsidRPr="00FF430B" w:rsidRDefault="007C005D" w:rsidP="00065CEA">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494D65B" w14:textId="77777777" w:rsidR="007C005D" w:rsidRPr="00FF430B" w:rsidRDefault="007C005D" w:rsidP="00065CEA">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0494D65C" w14:textId="77777777" w:rsidR="007C005D" w:rsidRPr="00FF430B" w:rsidRDefault="007C005D" w:rsidP="00065CEA">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494D65D" w14:textId="77777777" w:rsidR="007C005D" w:rsidRPr="00FF430B" w:rsidRDefault="007C005D" w:rsidP="00065CEA">
            <w:pPr>
              <w:ind w:firstLine="720"/>
              <w:jc w:val="both"/>
              <w:rPr>
                <w:lang w:val="ro-MD"/>
              </w:rPr>
            </w:pPr>
          </w:p>
          <w:p w14:paraId="0494D65E" w14:textId="77777777" w:rsidR="007C005D" w:rsidRPr="00FF430B" w:rsidRDefault="007C005D" w:rsidP="00065CEA">
            <w:pPr>
              <w:rPr>
                <w:b/>
                <w:lang w:val="ro-MD"/>
              </w:rPr>
            </w:pPr>
            <w:r w:rsidRPr="00FF430B">
              <w:rPr>
                <w:b/>
                <w:lang w:val="ro-MD"/>
              </w:rPr>
              <w:t>8. REZOLUȚIUNEA CONTRACTULUI</w:t>
            </w:r>
          </w:p>
          <w:p w14:paraId="0494D65F" w14:textId="77777777" w:rsidR="007C005D" w:rsidRPr="00FF430B" w:rsidRDefault="007C005D" w:rsidP="00065CEA">
            <w:pPr>
              <w:jc w:val="both"/>
              <w:rPr>
                <w:lang w:val="ro-MD"/>
              </w:rPr>
            </w:pPr>
            <w:r w:rsidRPr="00FF430B">
              <w:rPr>
                <w:lang w:val="ro-MD"/>
              </w:rPr>
              <w:t>8.1.Rezoluțiunea Contractului se poate realiza cu acordul comun al Părţilor.</w:t>
            </w:r>
          </w:p>
          <w:p w14:paraId="0494D660" w14:textId="77777777" w:rsidR="007C005D" w:rsidRPr="00FF430B" w:rsidRDefault="007C005D" w:rsidP="00065CEA">
            <w:pPr>
              <w:jc w:val="both"/>
              <w:rPr>
                <w:lang w:val="ro-MD"/>
              </w:rPr>
            </w:pPr>
            <w:r w:rsidRPr="00FF430B">
              <w:rPr>
                <w:lang w:val="ro-MD"/>
              </w:rPr>
              <w:t>8.2. Contractul poate fi rezolvitîn mod unilateral în caz de:</w:t>
            </w:r>
          </w:p>
          <w:p w14:paraId="0494D661" w14:textId="77777777" w:rsidR="007C005D" w:rsidRPr="00FF430B" w:rsidRDefault="007C005D" w:rsidP="00065CEA">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0494D662" w14:textId="77777777" w:rsidR="007C005D" w:rsidRPr="00FF430B" w:rsidRDefault="007C005D" w:rsidP="00065CEA">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0494D663" w14:textId="77777777" w:rsidR="007C005D" w:rsidRPr="00FF430B" w:rsidRDefault="007C005D" w:rsidP="00065CEA">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0494D664" w14:textId="77777777" w:rsidR="007C005D" w:rsidRPr="00FF430B" w:rsidRDefault="007C005D" w:rsidP="00065CEA">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0494D665" w14:textId="77777777" w:rsidR="007C005D" w:rsidRPr="00FF430B" w:rsidRDefault="007C005D" w:rsidP="00065CEA">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0494D666" w14:textId="77777777" w:rsidR="007C005D" w:rsidRPr="00FF430B" w:rsidRDefault="007C005D" w:rsidP="00065CEA">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0494D667" w14:textId="77777777" w:rsidR="007C005D" w:rsidRPr="00FF430B" w:rsidRDefault="007C005D" w:rsidP="00065CEA">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494D668" w14:textId="77777777" w:rsidR="007C005D" w:rsidRPr="00FF430B" w:rsidRDefault="007C005D" w:rsidP="00065CEA">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0494D669" w14:textId="77777777" w:rsidR="007C005D" w:rsidRPr="00FF430B" w:rsidRDefault="007C005D" w:rsidP="00065CEA">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0494D66A" w14:textId="77777777" w:rsidR="007C005D" w:rsidRPr="00FF430B" w:rsidRDefault="007C005D" w:rsidP="00065CEA">
            <w:pPr>
              <w:jc w:val="both"/>
              <w:rPr>
                <w:lang w:val="ro-MD"/>
              </w:rPr>
            </w:pPr>
          </w:p>
          <w:p w14:paraId="0494D66B" w14:textId="77777777" w:rsidR="007C005D" w:rsidRPr="00FF430B" w:rsidRDefault="007C005D" w:rsidP="00065CEA">
            <w:pPr>
              <w:rPr>
                <w:b/>
                <w:lang w:val="ro-MD"/>
              </w:rPr>
            </w:pPr>
            <w:r w:rsidRPr="00FF430B">
              <w:rPr>
                <w:b/>
                <w:lang w:val="ro-MD"/>
              </w:rPr>
              <w:t>9. RECLAMAŢII ŞI SANCŢIUNI</w:t>
            </w:r>
          </w:p>
          <w:p w14:paraId="0494D66C" w14:textId="77777777" w:rsidR="007C005D" w:rsidRPr="00FF430B" w:rsidRDefault="007C005D" w:rsidP="00065CEA">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494D66D" w14:textId="77777777" w:rsidR="007C005D" w:rsidRPr="00FF430B" w:rsidRDefault="007C005D" w:rsidP="00065CEA">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494D66E" w14:textId="77777777" w:rsidR="007C005D" w:rsidRPr="00FF430B" w:rsidRDefault="007C005D" w:rsidP="00065CEA">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0494D66F" w14:textId="77777777" w:rsidR="007C005D" w:rsidRPr="00FF430B" w:rsidRDefault="007C005D" w:rsidP="00065CEA">
            <w:pPr>
              <w:jc w:val="both"/>
              <w:rPr>
                <w:lang w:val="ro-MD"/>
              </w:rPr>
            </w:pPr>
            <w:r w:rsidRPr="00FF430B">
              <w:rPr>
                <w:lang w:val="ro-MD"/>
              </w:rPr>
              <w:t xml:space="preserve">9.4.  În caz de recunoaştere a pretenţiilor, Antreprenorul este obligat, în termen  restrâns, să înlăture potrivit cerinţelor Contractului. </w:t>
            </w:r>
          </w:p>
          <w:p w14:paraId="0494D670" w14:textId="77777777" w:rsidR="007C005D" w:rsidRPr="00FF430B" w:rsidRDefault="007C005D" w:rsidP="00065CEA">
            <w:pPr>
              <w:jc w:val="both"/>
              <w:rPr>
                <w:lang w:val="ro-MD"/>
              </w:rPr>
            </w:pPr>
            <w:r w:rsidRPr="00FF430B">
              <w:rPr>
                <w:lang w:val="ro-MD"/>
              </w:rPr>
              <w:lastRenderedPageBreak/>
              <w:t>9.5. Antreprenorul poartă răspundere pentru calitatea Lucrărilor în limitele stabilite, inclusiv pentru viciile ascunse.</w:t>
            </w:r>
          </w:p>
          <w:p w14:paraId="0494D671" w14:textId="77777777" w:rsidR="007C005D" w:rsidRPr="00FF430B" w:rsidRDefault="007C005D" w:rsidP="00065CEA">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0494D672" w14:textId="77777777" w:rsidR="007C005D" w:rsidRPr="00FF430B" w:rsidRDefault="007C005D" w:rsidP="00065CEA">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0494D673" w14:textId="77777777" w:rsidR="007C005D" w:rsidRPr="00FF430B" w:rsidRDefault="007C005D" w:rsidP="00065CEA">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0494D674" w14:textId="77777777" w:rsidR="007C005D" w:rsidRPr="00FF430B" w:rsidRDefault="007C005D" w:rsidP="00065CEA">
            <w:pPr>
              <w:rPr>
                <w:b/>
                <w:lang w:val="ro-MD"/>
              </w:rPr>
            </w:pPr>
          </w:p>
          <w:p w14:paraId="0494D675" w14:textId="77777777" w:rsidR="007C005D" w:rsidRPr="00FF430B" w:rsidRDefault="007C005D" w:rsidP="00065CEA">
            <w:pPr>
              <w:rPr>
                <w:b/>
                <w:lang w:val="ro-MD"/>
              </w:rPr>
            </w:pPr>
            <w:r w:rsidRPr="00FF430B">
              <w:rPr>
                <w:b/>
                <w:lang w:val="ro-MD"/>
              </w:rPr>
              <w:t>10. DREPTURI DE PROPRIETATE INTELECTUALĂ</w:t>
            </w:r>
          </w:p>
          <w:p w14:paraId="0494D676" w14:textId="77777777" w:rsidR="007C005D" w:rsidRPr="00FF430B" w:rsidRDefault="007C005D" w:rsidP="00065CEA">
            <w:pPr>
              <w:jc w:val="both"/>
              <w:rPr>
                <w:lang w:val="ro-MD"/>
              </w:rPr>
            </w:pPr>
            <w:r w:rsidRPr="00FF430B">
              <w:rPr>
                <w:lang w:val="ro-MD"/>
              </w:rPr>
              <w:t>10.1. Antreprenorul are obligaţia să despăgubească Beneficiarul împotriva oricăror:</w:t>
            </w:r>
          </w:p>
          <w:p w14:paraId="0494D677" w14:textId="77777777" w:rsidR="007C005D" w:rsidRPr="00FF430B" w:rsidRDefault="007C005D" w:rsidP="00065CEA">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494D678" w14:textId="77777777" w:rsidR="007C005D" w:rsidRPr="00FF430B" w:rsidRDefault="007C005D" w:rsidP="00065CEA">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0494D679" w14:textId="77777777" w:rsidR="007C005D" w:rsidRPr="00FF430B" w:rsidRDefault="007C005D" w:rsidP="00065CEA">
            <w:pPr>
              <w:ind w:firstLine="720"/>
              <w:jc w:val="both"/>
              <w:rPr>
                <w:lang w:val="ro-MD"/>
              </w:rPr>
            </w:pPr>
          </w:p>
          <w:p w14:paraId="0494D67A" w14:textId="77777777" w:rsidR="007C005D" w:rsidRPr="00FF430B" w:rsidRDefault="007C005D" w:rsidP="00065CEA">
            <w:pPr>
              <w:rPr>
                <w:b/>
                <w:lang w:val="ro-MD"/>
              </w:rPr>
            </w:pPr>
            <w:r w:rsidRPr="00FF430B">
              <w:rPr>
                <w:b/>
                <w:lang w:val="ro-MD"/>
              </w:rPr>
              <w:t>11. DISPOZIŢII FINALE</w:t>
            </w:r>
          </w:p>
          <w:p w14:paraId="0494D67B" w14:textId="77777777" w:rsidR="007C005D" w:rsidRPr="00FF430B" w:rsidRDefault="007C005D" w:rsidP="00065CEA">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0494D67C" w14:textId="77777777" w:rsidR="007C005D" w:rsidRPr="00FF430B" w:rsidRDefault="007C005D" w:rsidP="00065CEA">
            <w:pPr>
              <w:jc w:val="both"/>
              <w:rPr>
                <w:lang w:val="ro-MD"/>
              </w:rPr>
            </w:pPr>
            <w:r w:rsidRPr="00FF430B">
              <w:rPr>
                <w:lang w:val="ro-MD"/>
              </w:rPr>
              <w:t>11.2. De la data semnării prezentului Contract, toate negocierile purtate şi documentele  perfectate anterior, îşi pierd valabilitatea.</w:t>
            </w:r>
          </w:p>
          <w:p w14:paraId="0494D67D" w14:textId="77777777" w:rsidR="007C005D" w:rsidRPr="00FF430B" w:rsidRDefault="007C005D" w:rsidP="00065CEA">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494D67E" w14:textId="77777777" w:rsidR="007C005D" w:rsidRPr="00FF430B" w:rsidRDefault="007C005D" w:rsidP="00065CEA">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0494D67F" w14:textId="77777777" w:rsidR="007C005D" w:rsidRPr="00FF430B" w:rsidRDefault="007C005D" w:rsidP="00065CEA">
            <w:pPr>
              <w:jc w:val="both"/>
              <w:rPr>
                <w:lang w:val="ro-MD"/>
              </w:rPr>
            </w:pPr>
            <w:r w:rsidRPr="00FF430B">
              <w:rPr>
                <w:lang w:val="ro-MD"/>
              </w:rPr>
              <w:t>11.5. Prezentul Contract este întocmit în două exemplare în limba de română, câte un exemplar pentru Antreprenor și Beneficiar.</w:t>
            </w:r>
          </w:p>
          <w:p w14:paraId="0494D680" w14:textId="77777777" w:rsidR="007C005D" w:rsidRPr="00FF430B" w:rsidRDefault="007C005D" w:rsidP="00065CEA">
            <w:pPr>
              <w:tabs>
                <w:tab w:val="left" w:pos="2295"/>
              </w:tabs>
              <w:jc w:val="both"/>
              <w:rPr>
                <w:lang w:val="ro-MD"/>
              </w:rPr>
            </w:pPr>
            <w:r w:rsidRPr="00FF430B">
              <w:rPr>
                <w:lang w:val="ro-MD"/>
              </w:rPr>
              <w:t>11.6. Prezentul Contract se consideră încheiat şi intră în vigoare la data semnării, fiind valabil până la ……………...</w:t>
            </w:r>
          </w:p>
          <w:p w14:paraId="0494D681" w14:textId="77777777" w:rsidR="007C005D" w:rsidRPr="00FF430B" w:rsidRDefault="007C005D" w:rsidP="00065CEA">
            <w:pPr>
              <w:tabs>
                <w:tab w:val="left" w:pos="2295"/>
              </w:tabs>
              <w:jc w:val="both"/>
              <w:rPr>
                <w:lang w:val="ro-MD"/>
              </w:rPr>
            </w:pPr>
            <w:r w:rsidRPr="00FF430B">
              <w:rPr>
                <w:lang w:val="ro-MD"/>
              </w:rPr>
              <w:t xml:space="preserve">11.7. Prezentul Contract reprezintă acordul de voinţă al ambelor părţi şi este semnat astăzi,  “____” </w:t>
            </w:r>
          </w:p>
          <w:p w14:paraId="0494D682" w14:textId="77777777" w:rsidR="007C005D" w:rsidRPr="00FF430B" w:rsidRDefault="007C005D" w:rsidP="00065CEA">
            <w:pPr>
              <w:spacing w:line="276" w:lineRule="auto"/>
              <w:contextualSpacing/>
              <w:rPr>
                <w:lang w:val="ro-MD"/>
              </w:rPr>
            </w:pPr>
          </w:p>
          <w:p w14:paraId="0494D683" w14:textId="77777777" w:rsidR="007C005D" w:rsidRPr="00FF430B" w:rsidRDefault="007C005D" w:rsidP="00065CEA">
            <w:pPr>
              <w:spacing w:line="276" w:lineRule="auto"/>
              <w:contextualSpacing/>
              <w:rPr>
                <w:lang w:val="ro-MD"/>
              </w:rPr>
            </w:pPr>
          </w:p>
          <w:p w14:paraId="0494D684" w14:textId="77777777" w:rsidR="007C005D" w:rsidRPr="00FF430B" w:rsidRDefault="007C005D" w:rsidP="00065CEA">
            <w:pPr>
              <w:spacing w:line="276" w:lineRule="auto"/>
              <w:contextualSpacing/>
              <w:rPr>
                <w:lang w:val="ro-MD"/>
              </w:rPr>
            </w:pPr>
          </w:p>
          <w:p w14:paraId="0494D685" w14:textId="77777777" w:rsidR="007C005D" w:rsidRPr="00FF430B" w:rsidRDefault="007C005D" w:rsidP="00065CEA">
            <w:pPr>
              <w:spacing w:line="276" w:lineRule="auto"/>
              <w:contextualSpacing/>
              <w:rPr>
                <w:lang w:val="ro-MD"/>
              </w:rPr>
            </w:pPr>
          </w:p>
          <w:p w14:paraId="0494D686" w14:textId="77777777" w:rsidR="007C005D" w:rsidRPr="00FF430B" w:rsidRDefault="007C005D" w:rsidP="00065CEA">
            <w:pPr>
              <w:spacing w:line="276" w:lineRule="auto"/>
              <w:contextualSpacing/>
              <w:rPr>
                <w:lang w:val="ro-MD"/>
              </w:rPr>
            </w:pPr>
          </w:p>
          <w:p w14:paraId="0494D687" w14:textId="77777777" w:rsidR="007C005D" w:rsidRPr="00FF430B" w:rsidRDefault="007C005D" w:rsidP="00065CEA">
            <w:pPr>
              <w:spacing w:line="276" w:lineRule="auto"/>
              <w:contextualSpacing/>
              <w:rPr>
                <w:lang w:val="ro-MD"/>
              </w:rPr>
            </w:pPr>
          </w:p>
          <w:p w14:paraId="0494D688" w14:textId="77777777" w:rsidR="007C005D" w:rsidRPr="00FF430B" w:rsidRDefault="007C005D" w:rsidP="00065CEA">
            <w:pPr>
              <w:spacing w:line="276" w:lineRule="auto"/>
              <w:contextualSpacing/>
              <w:rPr>
                <w:lang w:val="ro-MD"/>
              </w:rPr>
            </w:pPr>
          </w:p>
          <w:p w14:paraId="0494D689" w14:textId="77777777" w:rsidR="007C005D" w:rsidRPr="00FF430B" w:rsidRDefault="007C005D" w:rsidP="00065CEA">
            <w:pPr>
              <w:spacing w:line="276" w:lineRule="auto"/>
              <w:contextualSpacing/>
              <w:rPr>
                <w:lang w:val="ro-MD"/>
              </w:rPr>
            </w:pPr>
          </w:p>
          <w:p w14:paraId="0494D68A" w14:textId="77777777" w:rsidR="007C005D" w:rsidRPr="00FF430B" w:rsidRDefault="007C005D" w:rsidP="00065CEA">
            <w:pPr>
              <w:spacing w:line="276" w:lineRule="auto"/>
              <w:contextualSpacing/>
              <w:rPr>
                <w:lang w:val="ro-MD"/>
              </w:rPr>
            </w:pPr>
          </w:p>
          <w:p w14:paraId="0494D68B" w14:textId="77777777" w:rsidR="007C005D" w:rsidRPr="00FF430B" w:rsidRDefault="007C005D" w:rsidP="007C005D">
            <w:pPr>
              <w:pStyle w:val="Listparagraf"/>
              <w:numPr>
                <w:ilvl w:val="0"/>
                <w:numId w:val="44"/>
              </w:numPr>
              <w:tabs>
                <w:tab w:val="left" w:pos="2295"/>
              </w:tabs>
              <w:jc w:val="center"/>
              <w:rPr>
                <w:lang w:val="ro-MD"/>
              </w:rPr>
            </w:pPr>
            <w:r w:rsidRPr="00FF430B">
              <w:rPr>
                <w:b/>
                <w:lang w:val="ro-MD"/>
              </w:rPr>
              <w:t>PARTEA CE ȚINE DE CONDIȚIILE</w:t>
            </w:r>
          </w:p>
          <w:p w14:paraId="0494D68C" w14:textId="77777777" w:rsidR="007C005D" w:rsidRPr="00FF430B" w:rsidRDefault="007C005D" w:rsidP="00065CEA">
            <w:pPr>
              <w:pStyle w:val="Listparagraf"/>
              <w:numPr>
                <w:ilvl w:val="0"/>
                <w:numId w:val="0"/>
              </w:numPr>
              <w:tabs>
                <w:tab w:val="left" w:pos="2295"/>
              </w:tabs>
              <w:ind w:left="3240"/>
              <w:rPr>
                <w:lang w:val="ro-MD"/>
              </w:rPr>
            </w:pPr>
            <w:r w:rsidRPr="00FF430B">
              <w:rPr>
                <w:b/>
                <w:lang w:val="ro-MD"/>
              </w:rPr>
              <w:t>SPECIALE AL CONTRACTULUI</w:t>
            </w:r>
          </w:p>
          <w:p w14:paraId="0494D68D" w14:textId="77777777" w:rsidR="007C005D" w:rsidRPr="00FF430B" w:rsidRDefault="007C005D" w:rsidP="00065CEA">
            <w:pPr>
              <w:jc w:val="center"/>
              <w:rPr>
                <w:lang w:val="ro-MD"/>
              </w:rPr>
            </w:pPr>
            <w:r w:rsidRPr="00FF430B">
              <w:rPr>
                <w:lang w:val="ro-MD"/>
              </w:rPr>
              <w:t>(</w:t>
            </w:r>
            <w:r w:rsidRPr="00FF430B">
              <w:rPr>
                <w:sz w:val="20"/>
                <w:szCs w:val="20"/>
                <w:lang w:val="ro-MD"/>
              </w:rPr>
              <w:t>LA NECESITATE)</w:t>
            </w:r>
          </w:p>
          <w:p w14:paraId="0494D68E" w14:textId="77777777" w:rsidR="007C005D" w:rsidRPr="00FF430B" w:rsidRDefault="007C005D" w:rsidP="00065CEA">
            <w:pPr>
              <w:jc w:val="both"/>
              <w:rPr>
                <w:sz w:val="28"/>
                <w:szCs w:val="28"/>
                <w:lang w:val="ro-MD"/>
              </w:rPr>
            </w:pPr>
          </w:p>
          <w:p w14:paraId="0494D68F" w14:textId="77777777" w:rsidR="007C005D" w:rsidRPr="00FF430B" w:rsidRDefault="007C005D" w:rsidP="00065CEA">
            <w:pPr>
              <w:spacing w:line="276" w:lineRule="auto"/>
              <w:contextualSpacing/>
              <w:rPr>
                <w:lang w:val="ro-MD"/>
              </w:rPr>
            </w:pPr>
          </w:p>
          <w:p w14:paraId="0494D690" w14:textId="77777777" w:rsidR="007C005D" w:rsidRPr="00FF430B" w:rsidRDefault="007C005D" w:rsidP="00065CEA">
            <w:pPr>
              <w:spacing w:line="276" w:lineRule="auto"/>
              <w:contextualSpacing/>
              <w:rPr>
                <w:lang w:val="ro-MD"/>
              </w:rPr>
            </w:pPr>
          </w:p>
          <w:p w14:paraId="0494D691" w14:textId="77777777" w:rsidR="007C005D" w:rsidRPr="00FF430B" w:rsidRDefault="007C005D" w:rsidP="00065CEA">
            <w:pPr>
              <w:spacing w:line="276" w:lineRule="auto"/>
              <w:contextualSpacing/>
              <w:rPr>
                <w:lang w:val="ro-MD"/>
              </w:rPr>
            </w:pPr>
          </w:p>
          <w:p w14:paraId="0494D692" w14:textId="77777777" w:rsidR="007C005D" w:rsidRPr="00FF430B" w:rsidRDefault="007C005D" w:rsidP="00065CEA">
            <w:pPr>
              <w:spacing w:line="276" w:lineRule="auto"/>
              <w:contextualSpacing/>
              <w:rPr>
                <w:lang w:val="ro-MD"/>
              </w:rPr>
            </w:pPr>
          </w:p>
          <w:p w14:paraId="0494D693" w14:textId="77777777" w:rsidR="007C005D" w:rsidRPr="00FF430B" w:rsidRDefault="007C005D" w:rsidP="00065CEA">
            <w:pPr>
              <w:spacing w:line="276" w:lineRule="auto"/>
              <w:contextualSpacing/>
              <w:rPr>
                <w:lang w:val="ro-MD"/>
              </w:rPr>
            </w:pPr>
          </w:p>
          <w:p w14:paraId="0494D694" w14:textId="77777777" w:rsidR="007C005D" w:rsidRPr="00FF430B" w:rsidRDefault="007C005D" w:rsidP="00065CEA">
            <w:pPr>
              <w:spacing w:line="276" w:lineRule="auto"/>
              <w:contextualSpacing/>
              <w:rPr>
                <w:lang w:val="ro-MD"/>
              </w:rPr>
            </w:pPr>
          </w:p>
          <w:p w14:paraId="0494D695" w14:textId="77777777" w:rsidR="007C005D" w:rsidRPr="00FF430B" w:rsidRDefault="007C005D" w:rsidP="00065CEA">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0494D696" w14:textId="77777777" w:rsidR="007C005D" w:rsidRPr="00FF430B" w:rsidRDefault="007C005D" w:rsidP="00065CEA">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C005D" w:rsidRPr="00EC30C2" w14:paraId="0494D699" w14:textId="77777777" w:rsidTr="00065CEA">
              <w:trPr>
                <w:jc w:val="center"/>
              </w:trPr>
              <w:tc>
                <w:tcPr>
                  <w:tcW w:w="5163" w:type="dxa"/>
                  <w:tcBorders>
                    <w:top w:val="nil"/>
                    <w:left w:val="nil"/>
                    <w:bottom w:val="nil"/>
                    <w:right w:val="nil"/>
                  </w:tcBorders>
                </w:tcPr>
                <w:p w14:paraId="0494D697" w14:textId="77777777" w:rsidR="007C005D" w:rsidRPr="00FF430B" w:rsidRDefault="007C005D" w:rsidP="00065CEA">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0494D698" w14:textId="77777777" w:rsidR="007C005D" w:rsidRPr="00FF430B" w:rsidRDefault="007C005D" w:rsidP="00065CEA">
                  <w:pPr>
                    <w:tabs>
                      <w:tab w:val="left" w:pos="3295"/>
                    </w:tabs>
                    <w:jc w:val="center"/>
                    <w:rPr>
                      <w:lang w:val="ro-MD"/>
                    </w:rPr>
                  </w:pPr>
                  <w:r w:rsidRPr="00FF430B">
                    <w:rPr>
                      <w:b/>
                      <w:iCs/>
                      <w:lang w:val="ro-MD"/>
                    </w:rPr>
                    <w:t>BENEFICIARUL</w:t>
                  </w:r>
                </w:p>
              </w:tc>
            </w:tr>
            <w:tr w:rsidR="007C005D" w:rsidRPr="00EC30C2" w14:paraId="0494D69C" w14:textId="77777777" w:rsidTr="00065CEA">
              <w:trPr>
                <w:jc w:val="center"/>
              </w:trPr>
              <w:tc>
                <w:tcPr>
                  <w:tcW w:w="5163" w:type="dxa"/>
                  <w:tcBorders>
                    <w:top w:val="nil"/>
                    <w:left w:val="nil"/>
                    <w:bottom w:val="nil"/>
                    <w:right w:val="nil"/>
                  </w:tcBorders>
                  <w:vAlign w:val="center"/>
                </w:tcPr>
                <w:p w14:paraId="0494D69A"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494D69B"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Adresa poştală:</w:t>
                  </w:r>
                </w:p>
              </w:tc>
            </w:tr>
            <w:tr w:rsidR="007C005D" w:rsidRPr="00EC30C2" w14:paraId="0494D69F" w14:textId="77777777" w:rsidTr="00065CEA">
              <w:trPr>
                <w:jc w:val="center"/>
              </w:trPr>
              <w:tc>
                <w:tcPr>
                  <w:tcW w:w="5163" w:type="dxa"/>
                  <w:tcBorders>
                    <w:top w:val="nil"/>
                    <w:left w:val="nil"/>
                    <w:bottom w:val="nil"/>
                    <w:right w:val="nil"/>
                  </w:tcBorders>
                  <w:vAlign w:val="center"/>
                </w:tcPr>
                <w:p w14:paraId="0494D69D"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0494D69E"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Telefon:</w:t>
                  </w:r>
                </w:p>
              </w:tc>
            </w:tr>
            <w:tr w:rsidR="007C005D" w:rsidRPr="00EC30C2" w14:paraId="0494D6A2" w14:textId="77777777" w:rsidTr="00065CEA">
              <w:trPr>
                <w:jc w:val="center"/>
              </w:trPr>
              <w:tc>
                <w:tcPr>
                  <w:tcW w:w="5163" w:type="dxa"/>
                  <w:tcBorders>
                    <w:top w:val="nil"/>
                    <w:left w:val="nil"/>
                    <w:bottom w:val="nil"/>
                    <w:right w:val="nil"/>
                  </w:tcBorders>
                  <w:vAlign w:val="center"/>
                </w:tcPr>
                <w:p w14:paraId="0494D6A0"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494D6A1"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 fiscal:</w:t>
                  </w:r>
                </w:p>
              </w:tc>
            </w:tr>
            <w:tr w:rsidR="007C005D" w:rsidRPr="00EC30C2" w14:paraId="0494D6A5" w14:textId="77777777" w:rsidTr="00065CEA">
              <w:trPr>
                <w:jc w:val="center"/>
              </w:trPr>
              <w:tc>
                <w:tcPr>
                  <w:tcW w:w="5163" w:type="dxa"/>
                  <w:tcBorders>
                    <w:top w:val="nil"/>
                    <w:left w:val="nil"/>
                    <w:bottom w:val="nil"/>
                    <w:right w:val="nil"/>
                  </w:tcBorders>
                  <w:vAlign w:val="center"/>
                </w:tcPr>
                <w:p w14:paraId="0494D6A3"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494D6A4"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Banca:</w:t>
                  </w:r>
                </w:p>
              </w:tc>
            </w:tr>
            <w:tr w:rsidR="007C005D" w:rsidRPr="00EC30C2" w14:paraId="0494D6A8" w14:textId="77777777" w:rsidTr="00065CEA">
              <w:trPr>
                <w:jc w:val="center"/>
              </w:trPr>
              <w:tc>
                <w:tcPr>
                  <w:tcW w:w="5163" w:type="dxa"/>
                  <w:tcBorders>
                    <w:top w:val="nil"/>
                    <w:left w:val="nil"/>
                    <w:bottom w:val="nil"/>
                    <w:right w:val="nil"/>
                  </w:tcBorders>
                  <w:vAlign w:val="center"/>
                </w:tcPr>
                <w:p w14:paraId="0494D6A6"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0494D6A7"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Cod:</w:t>
                  </w:r>
                </w:p>
              </w:tc>
            </w:tr>
            <w:tr w:rsidR="007C005D" w:rsidRPr="00EC30C2" w14:paraId="0494D6AB" w14:textId="77777777" w:rsidTr="00065CEA">
              <w:trPr>
                <w:jc w:val="center"/>
              </w:trPr>
              <w:tc>
                <w:tcPr>
                  <w:tcW w:w="5163" w:type="dxa"/>
                  <w:tcBorders>
                    <w:top w:val="nil"/>
                    <w:left w:val="nil"/>
                    <w:bottom w:val="nil"/>
                    <w:right w:val="nil"/>
                  </w:tcBorders>
                  <w:vAlign w:val="center"/>
                </w:tcPr>
                <w:p w14:paraId="0494D6A9"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0494D6AA" w14:textId="77777777" w:rsidR="007C005D" w:rsidRPr="00FF430B" w:rsidRDefault="007C005D" w:rsidP="00065CEA">
                  <w:pPr>
                    <w:tabs>
                      <w:tab w:val="left" w:pos="1134"/>
                      <w:tab w:val="left" w:pos="4680"/>
                      <w:tab w:val="left" w:pos="7020"/>
                    </w:tabs>
                    <w:suppressAutoHyphens/>
                    <w:ind w:firstLine="567"/>
                    <w:jc w:val="both"/>
                    <w:rPr>
                      <w:lang w:val="ro-MD"/>
                    </w:rPr>
                  </w:pPr>
                  <w:r w:rsidRPr="00FF430B">
                    <w:rPr>
                      <w:lang w:val="ro-MD"/>
                    </w:rPr>
                    <w:t>IBAN</w:t>
                  </w:r>
                </w:p>
              </w:tc>
            </w:tr>
            <w:tr w:rsidR="007C005D" w:rsidRPr="00EC30C2" w14:paraId="0494D6B2" w14:textId="77777777" w:rsidTr="00065CEA">
              <w:trPr>
                <w:trHeight w:val="749"/>
                <w:jc w:val="center"/>
              </w:trPr>
              <w:tc>
                <w:tcPr>
                  <w:tcW w:w="5163" w:type="dxa"/>
                  <w:tcBorders>
                    <w:top w:val="nil"/>
                    <w:left w:val="nil"/>
                    <w:bottom w:val="nil"/>
                    <w:right w:val="nil"/>
                  </w:tcBorders>
                  <w:vAlign w:val="center"/>
                </w:tcPr>
                <w:p w14:paraId="0494D6AC" w14:textId="77777777" w:rsidR="007C005D" w:rsidRPr="00FF430B" w:rsidRDefault="007C005D" w:rsidP="00065CE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494D6AD" w14:textId="77777777" w:rsidR="007C005D" w:rsidRPr="00FF430B" w:rsidRDefault="007C005D" w:rsidP="00065CEA">
                  <w:pPr>
                    <w:tabs>
                      <w:tab w:val="left" w:pos="1134"/>
                      <w:tab w:val="left" w:pos="4680"/>
                      <w:tab w:val="left" w:pos="7020"/>
                    </w:tabs>
                    <w:suppressAutoHyphens/>
                    <w:ind w:firstLine="567"/>
                    <w:jc w:val="both"/>
                    <w:rPr>
                      <w:lang w:val="ro-MD"/>
                    </w:rPr>
                  </w:pPr>
                </w:p>
                <w:p w14:paraId="0494D6AE" w14:textId="77777777" w:rsidR="007C005D" w:rsidRPr="00FF430B" w:rsidRDefault="007C005D" w:rsidP="00065CEA">
                  <w:pPr>
                    <w:tabs>
                      <w:tab w:val="left" w:pos="1134"/>
                      <w:tab w:val="left" w:pos="4680"/>
                      <w:tab w:val="left" w:pos="7020"/>
                    </w:tabs>
                    <w:suppressAutoHyphens/>
                    <w:ind w:firstLine="567"/>
                    <w:jc w:val="both"/>
                    <w:rPr>
                      <w:lang w:val="ro-MD"/>
                    </w:rPr>
                  </w:pPr>
                </w:p>
                <w:p w14:paraId="0494D6AF" w14:textId="77777777" w:rsidR="007C005D" w:rsidRPr="00FF430B" w:rsidRDefault="007C005D" w:rsidP="00065CEA">
                  <w:pPr>
                    <w:tabs>
                      <w:tab w:val="left" w:pos="1134"/>
                      <w:tab w:val="left" w:pos="4680"/>
                      <w:tab w:val="left" w:pos="7020"/>
                    </w:tabs>
                    <w:suppressAutoHyphens/>
                    <w:ind w:firstLine="567"/>
                    <w:jc w:val="both"/>
                    <w:rPr>
                      <w:lang w:val="ro-MD"/>
                    </w:rPr>
                  </w:pPr>
                </w:p>
                <w:p w14:paraId="0494D6B0" w14:textId="77777777" w:rsidR="007C005D" w:rsidRPr="00FF430B" w:rsidRDefault="007C005D" w:rsidP="00065CEA">
                  <w:pPr>
                    <w:tabs>
                      <w:tab w:val="left" w:pos="1134"/>
                      <w:tab w:val="left" w:pos="4680"/>
                      <w:tab w:val="left" w:pos="7020"/>
                    </w:tabs>
                    <w:suppressAutoHyphens/>
                    <w:ind w:firstLine="567"/>
                    <w:jc w:val="both"/>
                    <w:rPr>
                      <w:lang w:val="ro-MD"/>
                    </w:rPr>
                  </w:pPr>
                </w:p>
                <w:p w14:paraId="0494D6B1" w14:textId="77777777" w:rsidR="007C005D" w:rsidRPr="00FF430B" w:rsidRDefault="007C005D" w:rsidP="00065CEA">
                  <w:pPr>
                    <w:tabs>
                      <w:tab w:val="left" w:pos="1134"/>
                      <w:tab w:val="left" w:pos="4680"/>
                      <w:tab w:val="left" w:pos="7020"/>
                    </w:tabs>
                    <w:suppressAutoHyphens/>
                    <w:ind w:firstLine="567"/>
                    <w:jc w:val="both"/>
                    <w:rPr>
                      <w:lang w:val="ro-MD"/>
                    </w:rPr>
                  </w:pPr>
                </w:p>
              </w:tc>
            </w:tr>
          </w:tbl>
          <w:p w14:paraId="0494D6B3" w14:textId="77777777" w:rsidR="007C005D" w:rsidRDefault="007C005D" w:rsidP="00065CEA">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0494D6B4" w14:textId="77777777" w:rsidR="007C005D" w:rsidRPr="00FF430B" w:rsidRDefault="007C005D" w:rsidP="00065CEA">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7C005D" w:rsidRPr="00EC30C2" w14:paraId="0494D6B7" w14:textId="77777777" w:rsidTr="00065CEA">
              <w:trPr>
                <w:trHeight w:val="357"/>
                <w:jc w:val="center"/>
              </w:trPr>
              <w:tc>
                <w:tcPr>
                  <w:tcW w:w="5188" w:type="dxa"/>
                  <w:vAlign w:val="center"/>
                </w:tcPr>
                <w:p w14:paraId="0494D6B5" w14:textId="77777777" w:rsidR="007C005D" w:rsidRPr="00FF430B" w:rsidRDefault="007C005D" w:rsidP="00065CEA">
                  <w:pPr>
                    <w:jc w:val="center"/>
                    <w:rPr>
                      <w:b/>
                      <w:lang w:val="ro-MD"/>
                    </w:rPr>
                  </w:pPr>
                  <w:r w:rsidRPr="00FF430B">
                    <w:rPr>
                      <w:b/>
                      <w:lang w:val="ro-MD"/>
                    </w:rPr>
                    <w:t>ANTREPRENOR</w:t>
                  </w:r>
                </w:p>
              </w:tc>
              <w:tc>
                <w:tcPr>
                  <w:tcW w:w="4559" w:type="dxa"/>
                  <w:vAlign w:val="center"/>
                </w:tcPr>
                <w:p w14:paraId="0494D6B6" w14:textId="77777777" w:rsidR="007C005D" w:rsidRPr="00FF430B" w:rsidRDefault="007C005D" w:rsidP="00065CEA">
                  <w:pPr>
                    <w:jc w:val="center"/>
                    <w:rPr>
                      <w:b/>
                      <w:lang w:val="ro-MD"/>
                    </w:rPr>
                  </w:pPr>
                  <w:r w:rsidRPr="00FF430B">
                    <w:rPr>
                      <w:b/>
                      <w:lang w:val="ro-MD"/>
                    </w:rPr>
                    <w:t>BENEFICIAR</w:t>
                  </w:r>
                </w:p>
              </w:tc>
            </w:tr>
            <w:tr w:rsidR="007C005D" w:rsidRPr="00EC30C2" w14:paraId="0494D6BA" w14:textId="77777777" w:rsidTr="00065CEA">
              <w:trPr>
                <w:trHeight w:val="357"/>
                <w:jc w:val="center"/>
              </w:trPr>
              <w:tc>
                <w:tcPr>
                  <w:tcW w:w="5188" w:type="dxa"/>
                  <w:vAlign w:val="center"/>
                </w:tcPr>
                <w:p w14:paraId="0494D6B8" w14:textId="77777777" w:rsidR="007C005D" w:rsidRPr="00FF430B" w:rsidRDefault="007C005D" w:rsidP="00065CEA">
                  <w:pPr>
                    <w:jc w:val="both"/>
                    <w:rPr>
                      <w:b/>
                      <w:lang w:val="ro-MD"/>
                    </w:rPr>
                  </w:pPr>
                </w:p>
              </w:tc>
              <w:tc>
                <w:tcPr>
                  <w:tcW w:w="4559" w:type="dxa"/>
                  <w:vAlign w:val="center"/>
                </w:tcPr>
                <w:p w14:paraId="0494D6B9" w14:textId="77777777" w:rsidR="007C005D" w:rsidRPr="00FF430B" w:rsidRDefault="007C005D" w:rsidP="00065CEA">
                  <w:pPr>
                    <w:jc w:val="both"/>
                    <w:rPr>
                      <w:b/>
                      <w:lang w:val="ro-MD"/>
                    </w:rPr>
                  </w:pPr>
                </w:p>
              </w:tc>
            </w:tr>
          </w:tbl>
          <w:p w14:paraId="0494D6BB" w14:textId="77777777" w:rsidR="007C005D" w:rsidRPr="00FF430B" w:rsidRDefault="007C005D" w:rsidP="00065CEA">
            <w:pPr>
              <w:tabs>
                <w:tab w:val="left" w:pos="2295"/>
              </w:tabs>
              <w:jc w:val="both"/>
              <w:rPr>
                <w:lang w:val="ro-MD"/>
              </w:rPr>
            </w:pPr>
          </w:p>
          <w:p w14:paraId="0494D6BC" w14:textId="77777777" w:rsidR="007C005D" w:rsidRPr="00FF430B" w:rsidRDefault="007C005D" w:rsidP="00065CEA">
            <w:pPr>
              <w:tabs>
                <w:tab w:val="left" w:pos="2295"/>
              </w:tabs>
              <w:jc w:val="both"/>
              <w:rPr>
                <w:lang w:val="ro-MD"/>
              </w:rPr>
            </w:pPr>
          </w:p>
          <w:p w14:paraId="0494D6BD" w14:textId="77777777" w:rsidR="007C005D" w:rsidRPr="00FF430B" w:rsidRDefault="007C005D" w:rsidP="00065CEA">
            <w:pPr>
              <w:tabs>
                <w:tab w:val="left" w:pos="2295"/>
              </w:tabs>
              <w:jc w:val="center"/>
              <w:rPr>
                <w:lang w:val="ro-MD"/>
              </w:rPr>
            </w:pPr>
          </w:p>
          <w:p w14:paraId="0494D6BE" w14:textId="77777777" w:rsidR="007C005D" w:rsidRPr="00FF430B" w:rsidRDefault="007C005D" w:rsidP="00065CEA">
            <w:pPr>
              <w:tabs>
                <w:tab w:val="left" w:pos="2295"/>
              </w:tabs>
              <w:jc w:val="center"/>
              <w:rPr>
                <w:lang w:val="ro-MD"/>
              </w:rPr>
            </w:pPr>
          </w:p>
          <w:p w14:paraId="0494D6BF" w14:textId="77777777" w:rsidR="007C005D" w:rsidRPr="00FF430B" w:rsidRDefault="007C005D" w:rsidP="00065CEA">
            <w:pPr>
              <w:tabs>
                <w:tab w:val="left" w:pos="2295"/>
              </w:tabs>
              <w:jc w:val="center"/>
              <w:rPr>
                <w:lang w:val="ro-MD"/>
              </w:rPr>
            </w:pPr>
          </w:p>
          <w:p w14:paraId="0494D6C0" w14:textId="77777777" w:rsidR="007C005D" w:rsidRPr="00FF430B" w:rsidRDefault="007C005D" w:rsidP="00065CEA">
            <w:pPr>
              <w:tabs>
                <w:tab w:val="left" w:pos="2295"/>
              </w:tabs>
              <w:jc w:val="both"/>
              <w:rPr>
                <w:lang w:val="ro-MD"/>
              </w:rPr>
            </w:pPr>
          </w:p>
          <w:p w14:paraId="0494D6C1" w14:textId="77777777" w:rsidR="007C005D" w:rsidRPr="00FF430B" w:rsidRDefault="007C005D" w:rsidP="00065CEA">
            <w:pPr>
              <w:tabs>
                <w:tab w:val="left" w:pos="2295"/>
              </w:tabs>
              <w:jc w:val="both"/>
              <w:rPr>
                <w:lang w:val="ro-MD"/>
              </w:rPr>
            </w:pPr>
          </w:p>
          <w:p w14:paraId="0494D6C2" w14:textId="77777777" w:rsidR="007C005D" w:rsidRPr="00FF430B" w:rsidRDefault="007C005D" w:rsidP="00065CEA">
            <w:pPr>
              <w:tabs>
                <w:tab w:val="left" w:pos="2295"/>
              </w:tabs>
              <w:jc w:val="both"/>
              <w:rPr>
                <w:lang w:val="ro-MD"/>
              </w:rPr>
            </w:pPr>
          </w:p>
          <w:p w14:paraId="0494D6C3" w14:textId="77777777" w:rsidR="007C005D" w:rsidRPr="00FF430B" w:rsidRDefault="007C005D" w:rsidP="00065CEA">
            <w:pPr>
              <w:jc w:val="both"/>
              <w:rPr>
                <w:sz w:val="28"/>
                <w:szCs w:val="28"/>
                <w:lang w:val="ro-MD"/>
              </w:rPr>
            </w:pPr>
          </w:p>
          <w:p w14:paraId="0494D6C4" w14:textId="77777777" w:rsidR="007C005D" w:rsidRPr="00FF430B" w:rsidRDefault="007C005D" w:rsidP="00065CEA">
            <w:pPr>
              <w:jc w:val="both"/>
              <w:rPr>
                <w:sz w:val="28"/>
                <w:szCs w:val="28"/>
                <w:lang w:val="ro-MD"/>
              </w:rPr>
            </w:pPr>
          </w:p>
          <w:p w14:paraId="0494D6C5" w14:textId="77777777" w:rsidR="007C005D" w:rsidRPr="00FF430B" w:rsidRDefault="007C005D" w:rsidP="00065CEA">
            <w:pPr>
              <w:jc w:val="both"/>
              <w:rPr>
                <w:sz w:val="28"/>
                <w:szCs w:val="28"/>
                <w:lang w:val="ro-MD"/>
              </w:rPr>
            </w:pPr>
          </w:p>
          <w:p w14:paraId="0494D6C6" w14:textId="77777777" w:rsidR="007C005D" w:rsidRPr="00FF430B" w:rsidRDefault="007C005D" w:rsidP="00065CEA">
            <w:pPr>
              <w:jc w:val="both"/>
              <w:rPr>
                <w:sz w:val="28"/>
                <w:szCs w:val="28"/>
                <w:lang w:val="ro-MD"/>
              </w:rPr>
            </w:pPr>
          </w:p>
          <w:p w14:paraId="0494D6C7" w14:textId="77777777" w:rsidR="007C005D" w:rsidRPr="00FF430B" w:rsidRDefault="007C005D" w:rsidP="00065CEA">
            <w:pPr>
              <w:jc w:val="both"/>
              <w:rPr>
                <w:sz w:val="28"/>
                <w:szCs w:val="28"/>
                <w:lang w:val="ro-MD"/>
              </w:rPr>
            </w:pPr>
          </w:p>
          <w:p w14:paraId="0494D6C8" w14:textId="77777777" w:rsidR="007C005D" w:rsidRPr="00FF430B" w:rsidRDefault="007C005D" w:rsidP="00065CEA">
            <w:pPr>
              <w:jc w:val="both"/>
              <w:rPr>
                <w:sz w:val="28"/>
                <w:szCs w:val="28"/>
                <w:lang w:val="ro-MD"/>
              </w:rPr>
            </w:pPr>
          </w:p>
          <w:p w14:paraId="0494D6C9" w14:textId="77777777" w:rsidR="007C005D" w:rsidRPr="00FF430B" w:rsidRDefault="007C005D" w:rsidP="00065CEA">
            <w:pPr>
              <w:jc w:val="both"/>
              <w:rPr>
                <w:sz w:val="28"/>
                <w:szCs w:val="28"/>
                <w:lang w:val="ro-MD"/>
              </w:rPr>
            </w:pPr>
          </w:p>
          <w:p w14:paraId="0494D6CA" w14:textId="77777777" w:rsidR="007C005D" w:rsidRPr="00FF430B" w:rsidRDefault="007C005D" w:rsidP="00065CEA">
            <w:pPr>
              <w:jc w:val="both"/>
              <w:rPr>
                <w:sz w:val="28"/>
                <w:szCs w:val="28"/>
                <w:lang w:val="ro-MD"/>
              </w:rPr>
            </w:pPr>
          </w:p>
          <w:p w14:paraId="0494D6CB" w14:textId="77777777" w:rsidR="007C005D" w:rsidRPr="00FF430B" w:rsidRDefault="007C005D" w:rsidP="00065CEA">
            <w:pPr>
              <w:jc w:val="both"/>
              <w:rPr>
                <w:sz w:val="28"/>
                <w:szCs w:val="28"/>
                <w:lang w:val="ro-MD"/>
              </w:rPr>
            </w:pPr>
          </w:p>
          <w:p w14:paraId="0494D6CC" w14:textId="77777777" w:rsidR="007C005D" w:rsidRDefault="007C005D" w:rsidP="00065CEA">
            <w:pPr>
              <w:jc w:val="both"/>
              <w:rPr>
                <w:sz w:val="28"/>
                <w:szCs w:val="28"/>
                <w:lang w:val="ro-MD"/>
              </w:rPr>
            </w:pPr>
          </w:p>
          <w:p w14:paraId="0494D6CD" w14:textId="77777777" w:rsidR="007C005D" w:rsidRPr="00FF430B" w:rsidRDefault="007C005D" w:rsidP="00065CEA">
            <w:pPr>
              <w:jc w:val="both"/>
              <w:rPr>
                <w:sz w:val="28"/>
                <w:szCs w:val="28"/>
                <w:lang w:val="ro-MD"/>
              </w:rPr>
            </w:pPr>
          </w:p>
          <w:p w14:paraId="0494D6CE" w14:textId="77777777" w:rsidR="007C005D" w:rsidRPr="00FF430B" w:rsidRDefault="007C005D" w:rsidP="00065CEA">
            <w:pPr>
              <w:tabs>
                <w:tab w:val="left" w:pos="2295"/>
              </w:tabs>
              <w:jc w:val="right"/>
              <w:rPr>
                <w:lang w:val="ro-MD"/>
              </w:rPr>
            </w:pPr>
          </w:p>
          <w:p w14:paraId="0494D6CF" w14:textId="77777777" w:rsidR="007C005D" w:rsidRPr="00FF430B" w:rsidRDefault="007C005D" w:rsidP="00065CEA">
            <w:pPr>
              <w:tabs>
                <w:tab w:val="left" w:pos="2295"/>
              </w:tabs>
              <w:jc w:val="right"/>
              <w:rPr>
                <w:lang w:val="ro-MD"/>
              </w:rPr>
            </w:pPr>
            <w:r w:rsidRPr="00FF430B">
              <w:rPr>
                <w:lang w:val="ro-MD"/>
              </w:rPr>
              <w:t>Anexa nr. 1</w:t>
            </w:r>
          </w:p>
          <w:p w14:paraId="0494D6D0" w14:textId="77777777" w:rsidR="007C005D" w:rsidRPr="00FF430B" w:rsidRDefault="007C005D" w:rsidP="00065CEA">
            <w:pPr>
              <w:tabs>
                <w:tab w:val="left" w:pos="2295"/>
              </w:tabs>
              <w:jc w:val="right"/>
              <w:rPr>
                <w:lang w:val="ro-MD"/>
              </w:rPr>
            </w:pPr>
            <w:r w:rsidRPr="00FF430B">
              <w:rPr>
                <w:lang w:val="ro-MD"/>
              </w:rPr>
              <w:t>la Contractul nr. ___________</w:t>
            </w:r>
          </w:p>
          <w:p w14:paraId="0494D6D1" w14:textId="77777777" w:rsidR="007C005D" w:rsidRPr="00FF430B" w:rsidRDefault="007C005D" w:rsidP="00065CEA">
            <w:pPr>
              <w:tabs>
                <w:tab w:val="left" w:pos="2295"/>
              </w:tabs>
              <w:jc w:val="right"/>
              <w:rPr>
                <w:lang w:val="ro-MD"/>
              </w:rPr>
            </w:pPr>
            <w:r w:rsidRPr="00FF430B">
              <w:rPr>
                <w:lang w:val="ro-MD"/>
              </w:rPr>
              <w:t>din „____”  _____ 20_______</w:t>
            </w:r>
          </w:p>
          <w:p w14:paraId="0494D6D2" w14:textId="77777777" w:rsidR="007C005D" w:rsidRPr="00FF430B" w:rsidRDefault="007C005D" w:rsidP="00065CEA">
            <w:pPr>
              <w:tabs>
                <w:tab w:val="left" w:pos="2295"/>
              </w:tabs>
              <w:jc w:val="both"/>
              <w:rPr>
                <w:lang w:val="ro-MD"/>
              </w:rPr>
            </w:pPr>
          </w:p>
          <w:p w14:paraId="0494D6D3" w14:textId="77777777" w:rsidR="007C005D" w:rsidRPr="00FF430B" w:rsidRDefault="007C005D" w:rsidP="00065CEA">
            <w:pPr>
              <w:tabs>
                <w:tab w:val="left" w:pos="2295"/>
              </w:tabs>
              <w:jc w:val="both"/>
              <w:rPr>
                <w:lang w:val="ro-MD"/>
              </w:rPr>
            </w:pPr>
          </w:p>
          <w:p w14:paraId="0494D6D4" w14:textId="77777777" w:rsidR="007C005D" w:rsidRPr="00FF430B" w:rsidRDefault="007C005D" w:rsidP="00065CEA">
            <w:pPr>
              <w:tabs>
                <w:tab w:val="left" w:pos="2295"/>
              </w:tabs>
              <w:jc w:val="both"/>
              <w:rPr>
                <w:lang w:val="ro-MD"/>
              </w:rPr>
            </w:pPr>
          </w:p>
          <w:p w14:paraId="0494D6D5" w14:textId="77777777" w:rsidR="007C005D" w:rsidRPr="00FF430B" w:rsidRDefault="007C005D" w:rsidP="00065CEA">
            <w:pPr>
              <w:tabs>
                <w:tab w:val="left" w:pos="2295"/>
              </w:tabs>
              <w:jc w:val="both"/>
              <w:rPr>
                <w:lang w:val="ro-MD"/>
              </w:rPr>
            </w:pPr>
          </w:p>
          <w:p w14:paraId="0494D6D6" w14:textId="77777777" w:rsidR="007C005D" w:rsidRPr="00FF430B" w:rsidRDefault="007C005D" w:rsidP="00065CEA">
            <w:pPr>
              <w:tabs>
                <w:tab w:val="left" w:pos="2295"/>
              </w:tabs>
              <w:jc w:val="both"/>
              <w:rPr>
                <w:lang w:val="ro-MD"/>
              </w:rPr>
            </w:pPr>
          </w:p>
          <w:p w14:paraId="0494D6D7" w14:textId="77777777" w:rsidR="007C005D" w:rsidRPr="00FF430B" w:rsidRDefault="007C005D" w:rsidP="00065CEA">
            <w:pPr>
              <w:tabs>
                <w:tab w:val="left" w:pos="2295"/>
              </w:tabs>
              <w:jc w:val="both"/>
              <w:rPr>
                <w:lang w:val="ro-MD"/>
              </w:rPr>
            </w:pPr>
          </w:p>
          <w:p w14:paraId="0494D6D8" w14:textId="77777777" w:rsidR="007C005D" w:rsidRPr="00FF430B" w:rsidRDefault="007C005D" w:rsidP="00065CEA">
            <w:pPr>
              <w:tabs>
                <w:tab w:val="left" w:pos="2295"/>
              </w:tabs>
              <w:jc w:val="both"/>
              <w:rPr>
                <w:b/>
                <w:lang w:val="ro-MD"/>
              </w:rPr>
            </w:pPr>
            <w:r w:rsidRPr="00FF430B">
              <w:rPr>
                <w:b/>
                <w:lang w:val="ro-MD"/>
              </w:rPr>
              <w:t xml:space="preserve">        SPECIFICAŢII TEHNICE</w:t>
            </w:r>
          </w:p>
          <w:p w14:paraId="0494D6D9" w14:textId="77777777" w:rsidR="007C005D" w:rsidRPr="00FF430B" w:rsidRDefault="007C005D" w:rsidP="00065CEA">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C005D" w:rsidRPr="00EC30C2" w14:paraId="0494D6E3" w14:textId="77777777" w:rsidTr="00065CE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6DA" w14:textId="77777777" w:rsidR="007C005D" w:rsidRPr="00FF430B" w:rsidRDefault="007C005D" w:rsidP="00065CEA">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6DB" w14:textId="77777777" w:rsidR="007C005D" w:rsidRPr="00FF430B" w:rsidRDefault="007C005D" w:rsidP="00065CEA">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6DC" w14:textId="77777777" w:rsidR="007C005D" w:rsidRPr="00FF430B" w:rsidRDefault="007C005D" w:rsidP="00065CEA">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94D6DD" w14:textId="77777777" w:rsidR="007C005D" w:rsidRPr="00FF430B" w:rsidRDefault="007C005D" w:rsidP="00065CEA">
                  <w:pPr>
                    <w:jc w:val="center"/>
                    <w:rPr>
                      <w:b/>
                      <w:lang w:val="ro-MD"/>
                    </w:rPr>
                  </w:pPr>
                  <w:r w:rsidRPr="00FF430B">
                    <w:rPr>
                      <w:b/>
                      <w:lang w:val="ro-MD"/>
                    </w:rPr>
                    <w:t>Specificarea tehnică deplină solicitată de către autoritatea contractantă</w:t>
                  </w:r>
                </w:p>
                <w:p w14:paraId="0494D6DE" w14:textId="77777777" w:rsidR="007C005D" w:rsidRPr="00FF430B" w:rsidRDefault="007C005D" w:rsidP="00065CEA">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6DF" w14:textId="77777777" w:rsidR="007C005D" w:rsidRPr="00FF430B" w:rsidRDefault="007C005D" w:rsidP="00065CEA">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0494D6E0" w14:textId="77777777" w:rsidR="007C005D" w:rsidRPr="00FF430B" w:rsidRDefault="007C005D" w:rsidP="00065CEA">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494D6E1" w14:textId="77777777" w:rsidR="007C005D" w:rsidRPr="00FF430B" w:rsidRDefault="007C005D" w:rsidP="00065CEA">
                  <w:pPr>
                    <w:ind w:left="378" w:right="377"/>
                    <w:jc w:val="center"/>
                    <w:rPr>
                      <w:b/>
                      <w:bCs/>
                      <w:noProof w:val="0"/>
                      <w:lang w:val="ro-MD"/>
                    </w:rPr>
                  </w:pPr>
                  <w:r w:rsidRPr="00FF430B">
                    <w:rPr>
                      <w:b/>
                      <w:bCs/>
                      <w:noProof w:val="0"/>
                      <w:lang w:val="ro-MD"/>
                    </w:rPr>
                    <w:t>Standarde de</w:t>
                  </w:r>
                </w:p>
                <w:p w14:paraId="0494D6E2" w14:textId="77777777" w:rsidR="007C005D" w:rsidRPr="00FF430B" w:rsidRDefault="007C005D" w:rsidP="00065CE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7C005D" w:rsidRPr="00EC30C2" w14:paraId="0494D6EA" w14:textId="77777777" w:rsidTr="00065CE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6E4" w14:textId="77777777" w:rsidR="007C005D" w:rsidRPr="00FF430B" w:rsidRDefault="007C005D" w:rsidP="00065CEA">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6E5" w14:textId="77777777" w:rsidR="007C005D" w:rsidRPr="00FF430B" w:rsidRDefault="007C005D" w:rsidP="00065CEA">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6E6" w14:textId="77777777" w:rsidR="007C005D" w:rsidRPr="00FF430B" w:rsidRDefault="007C005D" w:rsidP="00065CEA">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94D6E7" w14:textId="77777777" w:rsidR="007C005D" w:rsidRPr="00FF430B" w:rsidRDefault="007C005D" w:rsidP="00065CEA">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6E8" w14:textId="77777777" w:rsidR="007C005D" w:rsidRPr="00FF430B" w:rsidRDefault="007C005D" w:rsidP="00065CEA">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494D6E9" w14:textId="77777777" w:rsidR="007C005D" w:rsidRPr="00FF430B" w:rsidRDefault="007C005D" w:rsidP="00065CEA">
                  <w:pPr>
                    <w:jc w:val="both"/>
                    <w:rPr>
                      <w:noProof w:val="0"/>
                      <w:lang w:val="ro-MD"/>
                    </w:rPr>
                  </w:pPr>
                </w:p>
              </w:tc>
            </w:tr>
            <w:tr w:rsidR="007C005D" w:rsidRPr="00EC30C2" w14:paraId="0494D6F1" w14:textId="77777777" w:rsidTr="00065CE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6EB" w14:textId="77777777" w:rsidR="007C005D" w:rsidRPr="00FF430B" w:rsidRDefault="007C005D" w:rsidP="00065CEA">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6EC" w14:textId="77777777" w:rsidR="007C005D" w:rsidRPr="00FF430B" w:rsidRDefault="007C005D" w:rsidP="00065CE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6ED" w14:textId="77777777" w:rsidR="007C005D" w:rsidRPr="00FF430B" w:rsidRDefault="007C005D" w:rsidP="00065CEA">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94D6EE" w14:textId="77777777" w:rsidR="007C005D" w:rsidRPr="00FF430B" w:rsidRDefault="007C005D" w:rsidP="00065CEA">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6EF" w14:textId="77777777" w:rsidR="007C005D" w:rsidRPr="00FF430B" w:rsidRDefault="007C005D" w:rsidP="00065CEA">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494D6F0" w14:textId="77777777" w:rsidR="007C005D" w:rsidRPr="00FF430B" w:rsidRDefault="007C005D" w:rsidP="00065CEA">
                  <w:pPr>
                    <w:jc w:val="both"/>
                    <w:rPr>
                      <w:noProof w:val="0"/>
                      <w:lang w:val="ro-MD"/>
                    </w:rPr>
                  </w:pPr>
                </w:p>
              </w:tc>
            </w:tr>
            <w:tr w:rsidR="007C005D" w:rsidRPr="00EC30C2" w14:paraId="0494D701" w14:textId="77777777" w:rsidTr="00065CEA">
              <w:tc>
                <w:tcPr>
                  <w:tcW w:w="2261" w:type="dxa"/>
                  <w:gridSpan w:val="2"/>
                  <w:tcBorders>
                    <w:top w:val="single" w:sz="6" w:space="0" w:color="000000"/>
                    <w:left w:val="nil"/>
                    <w:bottom w:val="nil"/>
                    <w:right w:val="nil"/>
                  </w:tcBorders>
                </w:tcPr>
                <w:p w14:paraId="0494D6F2" w14:textId="77777777" w:rsidR="007C005D" w:rsidRPr="00FF430B" w:rsidRDefault="007C005D" w:rsidP="00065CEA">
                  <w:pPr>
                    <w:jc w:val="both"/>
                    <w:rPr>
                      <w:noProof w:val="0"/>
                      <w:lang w:val="ro-MD"/>
                    </w:rPr>
                  </w:pPr>
                </w:p>
                <w:p w14:paraId="0494D6F3" w14:textId="77777777" w:rsidR="007C005D" w:rsidRPr="00FF430B" w:rsidRDefault="007C005D" w:rsidP="00065CEA">
                  <w:pPr>
                    <w:jc w:val="both"/>
                    <w:rPr>
                      <w:noProof w:val="0"/>
                      <w:lang w:val="ro-MD"/>
                    </w:rPr>
                  </w:pPr>
                </w:p>
                <w:p w14:paraId="0494D6F4" w14:textId="77777777" w:rsidR="007C005D" w:rsidRPr="00FF430B" w:rsidRDefault="007C005D" w:rsidP="00065CEA">
                  <w:pPr>
                    <w:jc w:val="both"/>
                    <w:rPr>
                      <w:noProof w:val="0"/>
                      <w:lang w:val="ro-MD"/>
                    </w:rPr>
                  </w:pPr>
                </w:p>
                <w:p w14:paraId="0494D6F5" w14:textId="77777777" w:rsidR="007C005D" w:rsidRPr="00FF430B" w:rsidRDefault="007C005D" w:rsidP="00065CEA">
                  <w:pPr>
                    <w:jc w:val="both"/>
                    <w:rPr>
                      <w:noProof w:val="0"/>
                      <w:lang w:val="ro-MD"/>
                    </w:rPr>
                  </w:pPr>
                </w:p>
                <w:p w14:paraId="0494D6F6" w14:textId="77777777" w:rsidR="007C005D" w:rsidRPr="00FF430B" w:rsidRDefault="007C005D" w:rsidP="00065CEA">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494D6F7" w14:textId="77777777" w:rsidR="007C005D" w:rsidRPr="00FF430B" w:rsidRDefault="007C005D" w:rsidP="00065CEA">
                  <w:pPr>
                    <w:jc w:val="both"/>
                    <w:rPr>
                      <w:noProof w:val="0"/>
                      <w:lang w:val="ro-MD"/>
                    </w:rPr>
                  </w:pPr>
                  <w:r w:rsidRPr="00FF430B">
                    <w:rPr>
                      <w:noProof w:val="0"/>
                      <w:lang w:val="ro-MD"/>
                    </w:rPr>
                    <w:t> </w:t>
                  </w:r>
                </w:p>
                <w:p w14:paraId="0494D6F8" w14:textId="77777777" w:rsidR="007C005D" w:rsidRPr="00FF430B" w:rsidRDefault="007C005D" w:rsidP="00065CEA">
                  <w:pPr>
                    <w:jc w:val="center"/>
                    <w:rPr>
                      <w:b/>
                      <w:bCs/>
                      <w:noProof w:val="0"/>
                      <w:lang w:val="ro-MD"/>
                    </w:rPr>
                  </w:pPr>
                </w:p>
                <w:p w14:paraId="0494D6F9" w14:textId="77777777" w:rsidR="007C005D" w:rsidRPr="00FF430B" w:rsidRDefault="007C005D" w:rsidP="00065CEA">
                  <w:pPr>
                    <w:jc w:val="center"/>
                    <w:rPr>
                      <w:b/>
                      <w:bCs/>
                      <w:noProof w:val="0"/>
                      <w:lang w:val="ro-MD"/>
                    </w:rPr>
                  </w:pPr>
                </w:p>
                <w:p w14:paraId="0494D6FA" w14:textId="77777777" w:rsidR="007C005D" w:rsidRPr="00FF430B" w:rsidRDefault="007C005D" w:rsidP="00065CEA">
                  <w:pPr>
                    <w:jc w:val="center"/>
                    <w:rPr>
                      <w:b/>
                      <w:bCs/>
                      <w:noProof w:val="0"/>
                      <w:lang w:val="ro-MD"/>
                    </w:rPr>
                  </w:pPr>
                </w:p>
                <w:p w14:paraId="0494D6FB" w14:textId="77777777" w:rsidR="007C005D" w:rsidRPr="00FF430B" w:rsidRDefault="007C005D" w:rsidP="00065CEA">
                  <w:pPr>
                    <w:jc w:val="center"/>
                    <w:rPr>
                      <w:b/>
                      <w:bCs/>
                      <w:noProof w:val="0"/>
                      <w:lang w:val="ro-MD"/>
                    </w:rPr>
                  </w:pPr>
                </w:p>
                <w:p w14:paraId="0494D6FC" w14:textId="77777777" w:rsidR="007C005D" w:rsidRPr="00FF430B" w:rsidRDefault="007C005D" w:rsidP="00065CEA">
                  <w:pPr>
                    <w:jc w:val="center"/>
                    <w:rPr>
                      <w:b/>
                      <w:bCs/>
                      <w:noProof w:val="0"/>
                      <w:lang w:val="ro-MD"/>
                    </w:rPr>
                  </w:pPr>
                </w:p>
                <w:p w14:paraId="0494D6FD" w14:textId="77777777" w:rsidR="007C005D" w:rsidRPr="00FF430B" w:rsidRDefault="007C005D" w:rsidP="00065CEA">
                  <w:pPr>
                    <w:jc w:val="center"/>
                    <w:rPr>
                      <w:b/>
                      <w:bCs/>
                      <w:noProof w:val="0"/>
                      <w:lang w:val="ro-MD"/>
                    </w:rPr>
                  </w:pPr>
                </w:p>
                <w:p w14:paraId="0494D6FE" w14:textId="77777777" w:rsidR="007C005D" w:rsidRPr="00FF430B" w:rsidRDefault="007C005D" w:rsidP="00065CEA">
                  <w:pPr>
                    <w:jc w:val="center"/>
                    <w:rPr>
                      <w:b/>
                      <w:bCs/>
                      <w:noProof w:val="0"/>
                      <w:lang w:val="ro-MD"/>
                    </w:rPr>
                  </w:pPr>
                </w:p>
                <w:p w14:paraId="0494D6FF" w14:textId="77777777" w:rsidR="007C005D" w:rsidRDefault="007C005D" w:rsidP="00065CEA">
                  <w:pPr>
                    <w:rPr>
                      <w:b/>
                      <w:bCs/>
                      <w:noProof w:val="0"/>
                      <w:lang w:val="ro-MD"/>
                    </w:rPr>
                  </w:pPr>
                  <w:r w:rsidRPr="00FF430B">
                    <w:rPr>
                      <w:b/>
                      <w:bCs/>
                      <w:noProof w:val="0"/>
                      <w:lang w:val="ro-MD"/>
                    </w:rPr>
                    <w:t xml:space="preserve">                 SEMNĂTURILE PĂRŢILOR</w:t>
                  </w:r>
                </w:p>
                <w:p w14:paraId="0494D700" w14:textId="77777777" w:rsidR="007C005D" w:rsidRPr="00FF430B" w:rsidRDefault="007C005D" w:rsidP="00065CEA">
                  <w:pPr>
                    <w:rPr>
                      <w:noProof w:val="0"/>
                      <w:lang w:val="ro-MD"/>
                    </w:rPr>
                  </w:pPr>
                </w:p>
              </w:tc>
            </w:tr>
            <w:tr w:rsidR="007C005D" w:rsidRPr="00EC30C2" w14:paraId="0494D70A" w14:textId="77777777" w:rsidTr="00065CEA">
              <w:tc>
                <w:tcPr>
                  <w:tcW w:w="4763" w:type="dxa"/>
                  <w:gridSpan w:val="4"/>
                  <w:tcBorders>
                    <w:top w:val="nil"/>
                    <w:left w:val="nil"/>
                    <w:bottom w:val="nil"/>
                    <w:right w:val="nil"/>
                  </w:tcBorders>
                  <w:tcMar>
                    <w:top w:w="24" w:type="dxa"/>
                    <w:left w:w="48" w:type="dxa"/>
                    <w:bottom w:w="24" w:type="dxa"/>
                    <w:right w:w="48" w:type="dxa"/>
                  </w:tcMar>
                  <w:hideMark/>
                </w:tcPr>
                <w:p w14:paraId="0494D702" w14:textId="77777777" w:rsidR="007C005D" w:rsidRPr="00FF430B" w:rsidRDefault="007C005D" w:rsidP="00065CEA">
                  <w:pPr>
                    <w:jc w:val="center"/>
                    <w:rPr>
                      <w:noProof w:val="0"/>
                      <w:lang w:val="ro-MD"/>
                    </w:rPr>
                  </w:pPr>
                  <w:r w:rsidRPr="00FF430B">
                    <w:rPr>
                      <w:b/>
                      <w:bCs/>
                      <w:noProof w:val="0"/>
                      <w:lang w:val="ro-MD"/>
                    </w:rPr>
                    <w:t>Antreprenorul/Prestatorul de lucrări/de servicii de proiectare</w:t>
                  </w:r>
                </w:p>
                <w:p w14:paraId="0494D703" w14:textId="77777777" w:rsidR="007C005D" w:rsidRPr="00FF430B" w:rsidRDefault="007C005D" w:rsidP="00065CEA">
                  <w:pPr>
                    <w:ind w:firstLine="567"/>
                    <w:jc w:val="both"/>
                    <w:rPr>
                      <w:noProof w:val="0"/>
                      <w:lang w:val="ro-MD"/>
                    </w:rPr>
                  </w:pPr>
                  <w:r w:rsidRPr="00FF430B">
                    <w:rPr>
                      <w:noProof w:val="0"/>
                      <w:lang w:val="ro-MD"/>
                    </w:rPr>
                    <w:t> </w:t>
                  </w:r>
                </w:p>
                <w:p w14:paraId="0494D704" w14:textId="77777777" w:rsidR="007C005D" w:rsidRPr="00FF430B" w:rsidRDefault="007C005D" w:rsidP="00065CEA">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0494D705" w14:textId="77777777" w:rsidR="007C005D" w:rsidRPr="00FF430B" w:rsidRDefault="007C005D" w:rsidP="00065CEA">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0494D706" w14:textId="77777777" w:rsidR="007C005D" w:rsidRPr="00FF430B" w:rsidRDefault="007C005D" w:rsidP="00065CEA">
                  <w:pPr>
                    <w:rPr>
                      <w:noProof w:val="0"/>
                      <w:lang w:val="ro-MD"/>
                    </w:rPr>
                  </w:pPr>
                  <w:r w:rsidRPr="00FF430B">
                    <w:rPr>
                      <w:b/>
                      <w:bCs/>
                      <w:noProof w:val="0"/>
                      <w:lang w:val="ro-MD"/>
                    </w:rPr>
                    <w:t xml:space="preserve">                                  Beneficiar</w:t>
                  </w:r>
                </w:p>
                <w:p w14:paraId="0494D707" w14:textId="77777777" w:rsidR="007C005D" w:rsidRPr="00FF430B" w:rsidRDefault="007C005D" w:rsidP="00065CEA">
                  <w:pPr>
                    <w:ind w:firstLine="567"/>
                    <w:jc w:val="both"/>
                    <w:rPr>
                      <w:noProof w:val="0"/>
                      <w:lang w:val="ro-MD"/>
                    </w:rPr>
                  </w:pPr>
                </w:p>
                <w:p w14:paraId="0494D708" w14:textId="77777777" w:rsidR="007C005D" w:rsidRPr="00FF430B" w:rsidRDefault="007C005D" w:rsidP="00065CEA">
                  <w:pPr>
                    <w:ind w:firstLine="567"/>
                    <w:jc w:val="both"/>
                    <w:rPr>
                      <w:noProof w:val="0"/>
                      <w:lang w:val="ro-MD"/>
                    </w:rPr>
                  </w:pPr>
                  <w:r w:rsidRPr="00FF430B">
                    <w:rPr>
                      <w:noProof w:val="0"/>
                      <w:lang w:val="ro-MD"/>
                    </w:rPr>
                    <w:t> </w:t>
                  </w:r>
                </w:p>
                <w:p w14:paraId="0494D709" w14:textId="77777777" w:rsidR="007C005D" w:rsidRPr="00FF430B" w:rsidRDefault="007C005D" w:rsidP="00065CEA">
                  <w:pPr>
                    <w:ind w:firstLine="567"/>
                    <w:jc w:val="both"/>
                    <w:rPr>
                      <w:noProof w:val="0"/>
                      <w:lang w:val="ro-MD"/>
                    </w:rPr>
                  </w:pPr>
                </w:p>
              </w:tc>
            </w:tr>
          </w:tbl>
          <w:p w14:paraId="0494D70B" w14:textId="77777777" w:rsidR="007C005D" w:rsidRPr="00FF430B" w:rsidRDefault="007C005D" w:rsidP="00065CEA">
            <w:pPr>
              <w:ind w:firstLine="567"/>
              <w:jc w:val="both"/>
              <w:rPr>
                <w:noProof w:val="0"/>
                <w:lang w:val="ro-MD"/>
              </w:rPr>
            </w:pPr>
          </w:p>
          <w:p w14:paraId="0494D70C" w14:textId="77777777" w:rsidR="007C005D" w:rsidRPr="00FF430B" w:rsidRDefault="007C005D" w:rsidP="00065CEA">
            <w:pPr>
              <w:ind w:firstLine="567"/>
              <w:jc w:val="both"/>
              <w:rPr>
                <w:noProof w:val="0"/>
                <w:lang w:val="ro-MD"/>
              </w:rPr>
            </w:pPr>
          </w:p>
          <w:p w14:paraId="0494D70D" w14:textId="77777777" w:rsidR="007C005D" w:rsidRPr="00FF430B" w:rsidRDefault="007C005D" w:rsidP="00065CEA">
            <w:pPr>
              <w:ind w:firstLine="567"/>
              <w:jc w:val="both"/>
              <w:rPr>
                <w:noProof w:val="0"/>
                <w:lang w:val="ro-MD"/>
              </w:rPr>
            </w:pPr>
          </w:p>
          <w:p w14:paraId="0494D70E" w14:textId="77777777" w:rsidR="007C005D" w:rsidRPr="00FF430B" w:rsidRDefault="007C005D" w:rsidP="00065CEA">
            <w:pPr>
              <w:ind w:firstLine="567"/>
              <w:jc w:val="both"/>
              <w:rPr>
                <w:noProof w:val="0"/>
                <w:lang w:val="ro-MD"/>
              </w:rPr>
            </w:pPr>
          </w:p>
          <w:p w14:paraId="0494D70F" w14:textId="77777777" w:rsidR="007C005D" w:rsidRPr="00FF430B" w:rsidRDefault="007C005D" w:rsidP="00065CEA">
            <w:pPr>
              <w:ind w:firstLine="567"/>
              <w:jc w:val="both"/>
              <w:rPr>
                <w:noProof w:val="0"/>
                <w:lang w:val="ro-MD"/>
              </w:rPr>
            </w:pPr>
          </w:p>
          <w:p w14:paraId="0494D710" w14:textId="77777777" w:rsidR="007C005D" w:rsidRPr="00FF430B" w:rsidRDefault="007C005D" w:rsidP="00065CEA">
            <w:pPr>
              <w:ind w:firstLine="567"/>
              <w:jc w:val="both"/>
              <w:rPr>
                <w:noProof w:val="0"/>
                <w:lang w:val="ro-MD"/>
              </w:rPr>
            </w:pPr>
          </w:p>
          <w:p w14:paraId="0494D711" w14:textId="77777777" w:rsidR="007C005D" w:rsidRPr="00FF430B" w:rsidRDefault="007C005D" w:rsidP="00065CEA">
            <w:pPr>
              <w:ind w:firstLine="567"/>
              <w:jc w:val="both"/>
              <w:rPr>
                <w:noProof w:val="0"/>
                <w:lang w:val="ro-MD"/>
              </w:rPr>
            </w:pPr>
          </w:p>
          <w:p w14:paraId="0494D712" w14:textId="77777777" w:rsidR="007C005D" w:rsidRPr="00FF430B" w:rsidRDefault="007C005D" w:rsidP="00065CEA">
            <w:pPr>
              <w:ind w:firstLine="567"/>
              <w:jc w:val="both"/>
              <w:rPr>
                <w:noProof w:val="0"/>
                <w:lang w:val="ro-MD"/>
              </w:rPr>
            </w:pPr>
          </w:p>
          <w:p w14:paraId="0494D713" w14:textId="77777777" w:rsidR="007C005D" w:rsidRPr="00FF430B" w:rsidRDefault="007C005D" w:rsidP="00065CEA">
            <w:pPr>
              <w:ind w:firstLine="567"/>
              <w:jc w:val="both"/>
              <w:rPr>
                <w:noProof w:val="0"/>
                <w:lang w:val="ro-MD"/>
              </w:rPr>
            </w:pPr>
          </w:p>
          <w:p w14:paraId="0494D714" w14:textId="77777777" w:rsidR="007C005D" w:rsidRPr="00FF430B" w:rsidRDefault="007C005D" w:rsidP="00065CEA">
            <w:pPr>
              <w:ind w:firstLine="567"/>
              <w:jc w:val="both"/>
              <w:rPr>
                <w:noProof w:val="0"/>
                <w:lang w:val="ro-MD"/>
              </w:rPr>
            </w:pPr>
          </w:p>
          <w:p w14:paraId="0494D715" w14:textId="77777777" w:rsidR="007C005D" w:rsidRPr="00FF430B" w:rsidRDefault="007C005D" w:rsidP="00065CEA">
            <w:pPr>
              <w:ind w:firstLine="567"/>
              <w:jc w:val="both"/>
              <w:rPr>
                <w:noProof w:val="0"/>
                <w:lang w:val="ro-MD"/>
              </w:rPr>
            </w:pPr>
          </w:p>
          <w:p w14:paraId="0494D716" w14:textId="77777777" w:rsidR="007C005D" w:rsidRPr="00FF430B" w:rsidRDefault="007C005D" w:rsidP="00065CEA">
            <w:pPr>
              <w:ind w:firstLine="567"/>
              <w:jc w:val="both"/>
              <w:rPr>
                <w:noProof w:val="0"/>
                <w:lang w:val="ro-MD"/>
              </w:rPr>
            </w:pPr>
          </w:p>
          <w:p w14:paraId="0494D717" w14:textId="77777777" w:rsidR="007C005D" w:rsidRPr="00FF430B" w:rsidRDefault="007C005D" w:rsidP="00065CEA">
            <w:pPr>
              <w:ind w:firstLine="567"/>
              <w:jc w:val="both"/>
              <w:rPr>
                <w:noProof w:val="0"/>
                <w:lang w:val="ro-MD"/>
              </w:rPr>
            </w:pPr>
          </w:p>
          <w:p w14:paraId="0494D718" w14:textId="77777777" w:rsidR="007C005D" w:rsidRPr="00FF430B" w:rsidRDefault="007C005D" w:rsidP="00065CEA">
            <w:pPr>
              <w:ind w:firstLine="567"/>
              <w:jc w:val="both"/>
              <w:rPr>
                <w:noProof w:val="0"/>
                <w:lang w:val="ro-MD"/>
              </w:rPr>
            </w:pPr>
          </w:p>
          <w:p w14:paraId="0494D719" w14:textId="77777777" w:rsidR="007C005D" w:rsidRPr="00FF430B" w:rsidRDefault="007C005D" w:rsidP="00065CEA">
            <w:pPr>
              <w:ind w:firstLine="567"/>
              <w:jc w:val="both"/>
              <w:rPr>
                <w:noProof w:val="0"/>
                <w:lang w:val="ro-MD"/>
              </w:rPr>
            </w:pPr>
          </w:p>
          <w:p w14:paraId="0494D71A" w14:textId="77777777" w:rsidR="007C005D" w:rsidRPr="00FF430B" w:rsidRDefault="007C005D" w:rsidP="00065CEA">
            <w:pPr>
              <w:ind w:firstLine="567"/>
              <w:jc w:val="both"/>
              <w:rPr>
                <w:noProof w:val="0"/>
                <w:lang w:val="ro-MD"/>
              </w:rPr>
            </w:pPr>
          </w:p>
          <w:p w14:paraId="0494D71B" w14:textId="77777777" w:rsidR="007C005D" w:rsidRDefault="007C005D" w:rsidP="00065CEA">
            <w:pPr>
              <w:jc w:val="both"/>
              <w:rPr>
                <w:noProof w:val="0"/>
                <w:lang w:val="ro-MD"/>
              </w:rPr>
            </w:pPr>
          </w:p>
          <w:p w14:paraId="0494D71C" w14:textId="77777777" w:rsidR="007C005D" w:rsidRDefault="007C005D" w:rsidP="00065CEA">
            <w:pPr>
              <w:jc w:val="both"/>
              <w:rPr>
                <w:noProof w:val="0"/>
                <w:lang w:val="ro-MD"/>
              </w:rPr>
            </w:pPr>
          </w:p>
          <w:p w14:paraId="0494D71D" w14:textId="77777777" w:rsidR="007C005D" w:rsidRPr="00FF430B" w:rsidRDefault="007C005D" w:rsidP="00065CEA">
            <w:pPr>
              <w:jc w:val="both"/>
              <w:rPr>
                <w:noProof w:val="0"/>
                <w:lang w:val="ro-MD"/>
              </w:rPr>
            </w:pPr>
          </w:p>
          <w:p w14:paraId="0494D71E" w14:textId="77777777" w:rsidR="007C005D" w:rsidRPr="00FF430B" w:rsidRDefault="007C005D" w:rsidP="00065CEA">
            <w:pPr>
              <w:ind w:firstLine="567"/>
              <w:jc w:val="both"/>
              <w:rPr>
                <w:noProof w:val="0"/>
                <w:lang w:val="ro-MD"/>
              </w:rPr>
            </w:pPr>
            <w:r w:rsidRPr="00FF430B">
              <w:rPr>
                <w:noProof w:val="0"/>
                <w:lang w:val="ro-MD"/>
              </w:rPr>
              <w:t> </w:t>
            </w:r>
          </w:p>
          <w:p w14:paraId="0494D71F" w14:textId="77777777" w:rsidR="007C005D" w:rsidRPr="00FF430B" w:rsidRDefault="007C005D" w:rsidP="00065CEA">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494D720" w14:textId="77777777" w:rsidR="007C005D" w:rsidRPr="00FF430B" w:rsidRDefault="007C005D" w:rsidP="00065CEA">
            <w:pPr>
              <w:jc w:val="right"/>
              <w:rPr>
                <w:noProof w:val="0"/>
                <w:lang w:val="ro-MD"/>
              </w:rPr>
            </w:pPr>
            <w:r w:rsidRPr="00FF430B">
              <w:rPr>
                <w:noProof w:val="0"/>
                <w:lang w:val="ro-MD"/>
              </w:rPr>
              <w:t>la Contractul nr.__________</w:t>
            </w:r>
          </w:p>
          <w:p w14:paraId="0494D721" w14:textId="77777777" w:rsidR="007C005D" w:rsidRPr="00FF430B" w:rsidRDefault="007C005D" w:rsidP="00065CEA">
            <w:pPr>
              <w:jc w:val="right"/>
              <w:rPr>
                <w:noProof w:val="0"/>
                <w:lang w:val="ro-MD"/>
              </w:rPr>
            </w:pPr>
            <w:r w:rsidRPr="00FF430B">
              <w:rPr>
                <w:noProof w:val="0"/>
                <w:lang w:val="ro-MD"/>
              </w:rPr>
              <w:t>din “____” ________ 20___</w:t>
            </w:r>
          </w:p>
          <w:p w14:paraId="0494D722" w14:textId="77777777" w:rsidR="007C005D" w:rsidRPr="00FF430B" w:rsidRDefault="007C005D" w:rsidP="00065CEA">
            <w:pPr>
              <w:keepNext/>
              <w:keepLines/>
              <w:spacing w:before="200"/>
              <w:ind w:firstLine="567"/>
              <w:jc w:val="both"/>
              <w:outlineLvl w:val="2"/>
              <w:rPr>
                <w:noProof w:val="0"/>
                <w:lang w:val="ro-MD"/>
              </w:rPr>
            </w:pPr>
          </w:p>
          <w:p w14:paraId="0494D723" w14:textId="77777777" w:rsidR="007C005D" w:rsidRPr="00FF430B" w:rsidRDefault="007C005D" w:rsidP="00065CEA">
            <w:pPr>
              <w:keepNext/>
              <w:keepLines/>
              <w:spacing w:before="200"/>
              <w:ind w:firstLine="567"/>
              <w:jc w:val="both"/>
              <w:outlineLvl w:val="2"/>
              <w:rPr>
                <w:noProof w:val="0"/>
                <w:lang w:val="ro-MD"/>
              </w:rPr>
            </w:pPr>
          </w:p>
          <w:p w14:paraId="0494D724" w14:textId="77777777" w:rsidR="007C005D" w:rsidRPr="00FF430B" w:rsidRDefault="007C005D" w:rsidP="00065CEA">
            <w:pPr>
              <w:keepNext/>
              <w:keepLines/>
              <w:spacing w:before="200"/>
              <w:ind w:firstLine="567"/>
              <w:jc w:val="both"/>
              <w:outlineLvl w:val="2"/>
              <w:rPr>
                <w:noProof w:val="0"/>
                <w:lang w:val="ro-MD"/>
              </w:rPr>
            </w:pPr>
          </w:p>
          <w:p w14:paraId="0494D725" w14:textId="77777777" w:rsidR="007C005D" w:rsidRPr="00FF430B" w:rsidRDefault="007C005D" w:rsidP="00065CEA">
            <w:pPr>
              <w:keepNext/>
              <w:keepLines/>
              <w:spacing w:before="200"/>
              <w:ind w:firstLine="567"/>
              <w:jc w:val="both"/>
              <w:outlineLvl w:val="2"/>
              <w:rPr>
                <w:noProof w:val="0"/>
                <w:lang w:val="ro-MD"/>
              </w:rPr>
            </w:pPr>
          </w:p>
          <w:p w14:paraId="0494D726" w14:textId="77777777" w:rsidR="007C005D" w:rsidRPr="00FF430B" w:rsidRDefault="007C005D" w:rsidP="00065CEA">
            <w:pPr>
              <w:jc w:val="both"/>
              <w:rPr>
                <w:b/>
                <w:noProof w:val="0"/>
                <w:lang w:val="ro-MD"/>
              </w:rPr>
            </w:pPr>
            <w:r w:rsidRPr="00FF430B">
              <w:rPr>
                <w:b/>
                <w:noProof w:val="0"/>
                <w:lang w:val="ro-MD"/>
              </w:rPr>
              <w:t xml:space="preserve">        SPECIFICAŢII DE PREŢ</w:t>
            </w:r>
          </w:p>
          <w:p w14:paraId="0494D727" w14:textId="77777777" w:rsidR="007C005D" w:rsidRPr="00FF430B" w:rsidRDefault="007C005D" w:rsidP="00065CEA">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C005D" w:rsidRPr="00EC30C2" w14:paraId="0494D735" w14:textId="77777777" w:rsidTr="00065CE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28" w14:textId="77777777" w:rsidR="007C005D" w:rsidRPr="00FF430B" w:rsidRDefault="007C005D" w:rsidP="00065CEA">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29" w14:textId="77777777" w:rsidR="007C005D" w:rsidRPr="00FF430B" w:rsidRDefault="007C005D" w:rsidP="00065CEA">
                  <w:pPr>
                    <w:tabs>
                      <w:tab w:val="left" w:pos="369"/>
                    </w:tabs>
                    <w:ind w:left="-923"/>
                    <w:jc w:val="center"/>
                    <w:rPr>
                      <w:b/>
                      <w:bCs/>
                      <w:noProof w:val="0"/>
                      <w:lang w:val="ro-MD"/>
                    </w:rPr>
                  </w:pPr>
                  <w:r w:rsidRPr="00FF430B">
                    <w:rPr>
                      <w:b/>
                      <w:bCs/>
                      <w:noProof w:val="0"/>
                      <w:lang w:val="ro-MD"/>
                    </w:rPr>
                    <w:t xml:space="preserve">      Denumirea</w:t>
                  </w:r>
                </w:p>
                <w:p w14:paraId="0494D72A" w14:textId="77777777" w:rsidR="007C005D" w:rsidRPr="00FF430B" w:rsidRDefault="007C005D" w:rsidP="00065CEA">
                  <w:pPr>
                    <w:tabs>
                      <w:tab w:val="left" w:pos="369"/>
                    </w:tabs>
                    <w:ind w:left="-923"/>
                    <w:jc w:val="center"/>
                    <w:rPr>
                      <w:b/>
                      <w:bCs/>
                      <w:noProof w:val="0"/>
                      <w:lang w:val="ro-MD"/>
                    </w:rPr>
                  </w:pPr>
                  <w:r w:rsidRPr="00FF430B">
                    <w:rPr>
                      <w:b/>
                      <w:bCs/>
                      <w:noProof w:val="0"/>
                      <w:lang w:val="ro-MD"/>
                    </w:rPr>
                    <w:t xml:space="preserve">      lucrărilor/</w:t>
                  </w:r>
                </w:p>
                <w:p w14:paraId="0494D72B" w14:textId="77777777" w:rsidR="007C005D" w:rsidRPr="00FF430B" w:rsidRDefault="007C005D" w:rsidP="00065CEA">
                  <w:pPr>
                    <w:tabs>
                      <w:tab w:val="left" w:pos="369"/>
                    </w:tabs>
                    <w:ind w:left="-923"/>
                    <w:jc w:val="center"/>
                    <w:rPr>
                      <w:b/>
                      <w:bCs/>
                      <w:noProof w:val="0"/>
                      <w:lang w:val="ro-MD"/>
                    </w:rPr>
                  </w:pPr>
                  <w:r w:rsidRPr="00FF430B">
                    <w:rPr>
                      <w:b/>
                      <w:bCs/>
                      <w:noProof w:val="0"/>
                      <w:lang w:val="ro-MD"/>
                    </w:rPr>
                    <w:t xml:space="preserve">     serviciilor</w:t>
                  </w:r>
                </w:p>
                <w:p w14:paraId="0494D72C" w14:textId="77777777" w:rsidR="007C005D" w:rsidRPr="00FF430B" w:rsidRDefault="007C005D" w:rsidP="00065CEA">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2D" w14:textId="77777777" w:rsidR="007C005D" w:rsidRPr="00FF430B" w:rsidRDefault="007C005D" w:rsidP="00065CEA">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2E" w14:textId="77777777" w:rsidR="007C005D" w:rsidRPr="00FF430B" w:rsidRDefault="007C005D" w:rsidP="00065CE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2F" w14:textId="77777777" w:rsidR="007C005D" w:rsidRPr="00FF430B" w:rsidRDefault="007C005D" w:rsidP="00065CEA">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30" w14:textId="77777777" w:rsidR="007C005D" w:rsidRPr="00FF430B" w:rsidRDefault="007C005D" w:rsidP="00065CEA">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0494D731" w14:textId="77777777" w:rsidR="007C005D" w:rsidRPr="00FF430B" w:rsidRDefault="007C005D" w:rsidP="00065CEA">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32" w14:textId="77777777" w:rsidR="007C005D" w:rsidRPr="00FF430B" w:rsidRDefault="007C005D" w:rsidP="00065CEA">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94D733" w14:textId="77777777" w:rsidR="007C005D" w:rsidRPr="00FF430B" w:rsidRDefault="007C005D" w:rsidP="00065CEA">
                  <w:pPr>
                    <w:jc w:val="center"/>
                    <w:rPr>
                      <w:b/>
                      <w:bCs/>
                      <w:noProof w:val="0"/>
                      <w:lang w:val="ro-MD"/>
                    </w:rPr>
                  </w:pPr>
                  <w:r w:rsidRPr="00FF430B">
                    <w:rPr>
                      <w:b/>
                      <w:bCs/>
                      <w:noProof w:val="0"/>
                      <w:lang w:val="ro-MD"/>
                    </w:rPr>
                    <w:t>Termenii de executare/</w:t>
                  </w:r>
                </w:p>
                <w:p w14:paraId="0494D734" w14:textId="77777777" w:rsidR="007C005D" w:rsidRPr="00FF430B" w:rsidRDefault="007C005D" w:rsidP="00065CEA">
                  <w:pPr>
                    <w:jc w:val="center"/>
                    <w:rPr>
                      <w:b/>
                      <w:bCs/>
                      <w:noProof w:val="0"/>
                      <w:lang w:val="ro-MD"/>
                    </w:rPr>
                  </w:pPr>
                  <w:r w:rsidRPr="00FF430B">
                    <w:rPr>
                      <w:b/>
                      <w:bCs/>
                      <w:noProof w:val="0"/>
                      <w:lang w:val="ro-MD"/>
                    </w:rPr>
                    <w:t>prestare</w:t>
                  </w:r>
                </w:p>
              </w:tc>
            </w:tr>
            <w:tr w:rsidR="007C005D" w:rsidRPr="00EC30C2" w14:paraId="0494D73E" w14:textId="77777777" w:rsidTr="00065CE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36" w14:textId="77777777" w:rsidR="007C005D" w:rsidRPr="00FF430B" w:rsidRDefault="007C005D" w:rsidP="00065CEA">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37" w14:textId="77777777" w:rsidR="007C005D" w:rsidRPr="00FF430B" w:rsidRDefault="007C005D" w:rsidP="00065CEA">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38" w14:textId="77777777" w:rsidR="007C005D" w:rsidRPr="00FF430B" w:rsidRDefault="007C005D" w:rsidP="00065CEA">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739" w14:textId="77777777" w:rsidR="007C005D" w:rsidRPr="00FF430B" w:rsidRDefault="007C005D" w:rsidP="00065CEA">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4D73A" w14:textId="77777777" w:rsidR="007C005D" w:rsidRPr="00FF430B" w:rsidRDefault="007C005D" w:rsidP="00065CEA">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3B" w14:textId="77777777" w:rsidR="007C005D" w:rsidRPr="00FF430B" w:rsidRDefault="007C005D" w:rsidP="00065CEA">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3C" w14:textId="77777777" w:rsidR="007C005D" w:rsidRPr="00FF430B" w:rsidRDefault="007C005D" w:rsidP="00065CEA">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3D" w14:textId="77777777" w:rsidR="007C005D" w:rsidRPr="00FF430B" w:rsidRDefault="007C005D" w:rsidP="00065CEA">
                  <w:pPr>
                    <w:jc w:val="both"/>
                    <w:rPr>
                      <w:noProof w:val="0"/>
                      <w:lang w:val="ro-MD"/>
                    </w:rPr>
                  </w:pPr>
                </w:p>
              </w:tc>
            </w:tr>
            <w:tr w:rsidR="007C005D" w:rsidRPr="00EC30C2" w14:paraId="0494D747" w14:textId="77777777" w:rsidTr="00065CE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3F" w14:textId="77777777" w:rsidR="007C005D" w:rsidRPr="00FF430B" w:rsidRDefault="007C005D" w:rsidP="00065CEA">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40" w14:textId="77777777" w:rsidR="007C005D" w:rsidRPr="00FF430B" w:rsidRDefault="007C005D" w:rsidP="00065CE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41" w14:textId="77777777" w:rsidR="007C005D" w:rsidRPr="00FF430B" w:rsidRDefault="007C005D" w:rsidP="00065CEA">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42" w14:textId="77777777" w:rsidR="007C005D" w:rsidRPr="00FF430B" w:rsidRDefault="007C005D" w:rsidP="00065CEA">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43" w14:textId="77777777" w:rsidR="007C005D" w:rsidRPr="00FF430B" w:rsidRDefault="007C005D" w:rsidP="00065CEA">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44" w14:textId="77777777" w:rsidR="007C005D" w:rsidRPr="00FF430B" w:rsidRDefault="007C005D" w:rsidP="00065CEA">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45" w14:textId="77777777" w:rsidR="007C005D" w:rsidRPr="00FF430B" w:rsidRDefault="007C005D" w:rsidP="00065CEA">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4D746" w14:textId="77777777" w:rsidR="007C005D" w:rsidRPr="00FF430B" w:rsidRDefault="007C005D" w:rsidP="00065CEA">
                  <w:pPr>
                    <w:jc w:val="both"/>
                    <w:rPr>
                      <w:noProof w:val="0"/>
                      <w:lang w:val="ro-MD"/>
                    </w:rPr>
                  </w:pPr>
                </w:p>
              </w:tc>
            </w:tr>
            <w:tr w:rsidR="007C005D" w:rsidRPr="00EC30C2" w14:paraId="0494D752" w14:textId="77777777" w:rsidTr="00065CEA">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494D748" w14:textId="77777777" w:rsidR="007C005D" w:rsidRPr="00FF430B" w:rsidRDefault="007C005D" w:rsidP="00065CEA">
                  <w:pPr>
                    <w:jc w:val="both"/>
                    <w:rPr>
                      <w:noProof w:val="0"/>
                      <w:lang w:val="ro-MD"/>
                    </w:rPr>
                  </w:pPr>
                  <w:r w:rsidRPr="00FF430B">
                    <w:rPr>
                      <w:noProof w:val="0"/>
                      <w:lang w:val="ro-MD"/>
                    </w:rPr>
                    <w:t> </w:t>
                  </w:r>
                </w:p>
                <w:p w14:paraId="0494D749" w14:textId="77777777" w:rsidR="007C005D" w:rsidRPr="00FF430B" w:rsidRDefault="007C005D" w:rsidP="00065CEA">
                  <w:pPr>
                    <w:jc w:val="both"/>
                    <w:rPr>
                      <w:noProof w:val="0"/>
                      <w:lang w:val="ro-MD"/>
                    </w:rPr>
                  </w:pPr>
                </w:p>
                <w:p w14:paraId="0494D74A" w14:textId="77777777" w:rsidR="007C005D" w:rsidRPr="00FF430B" w:rsidRDefault="007C005D" w:rsidP="00065CEA">
                  <w:pPr>
                    <w:jc w:val="both"/>
                    <w:rPr>
                      <w:noProof w:val="0"/>
                      <w:lang w:val="ro-MD"/>
                    </w:rPr>
                  </w:pPr>
                </w:p>
                <w:p w14:paraId="0494D74B" w14:textId="77777777" w:rsidR="007C005D" w:rsidRPr="00FF430B" w:rsidRDefault="007C005D" w:rsidP="00065CEA">
                  <w:pPr>
                    <w:jc w:val="both"/>
                    <w:rPr>
                      <w:noProof w:val="0"/>
                      <w:lang w:val="ro-MD"/>
                    </w:rPr>
                  </w:pPr>
                </w:p>
                <w:p w14:paraId="0494D74C" w14:textId="77777777" w:rsidR="007C005D" w:rsidRPr="00FF430B" w:rsidRDefault="007C005D" w:rsidP="00065CEA">
                  <w:pPr>
                    <w:jc w:val="both"/>
                    <w:rPr>
                      <w:noProof w:val="0"/>
                      <w:lang w:val="ro-MD"/>
                    </w:rPr>
                  </w:pPr>
                </w:p>
                <w:p w14:paraId="0494D74D" w14:textId="77777777" w:rsidR="007C005D" w:rsidRPr="00FF430B" w:rsidRDefault="007C005D" w:rsidP="00065CEA">
                  <w:pPr>
                    <w:jc w:val="both"/>
                    <w:rPr>
                      <w:noProof w:val="0"/>
                      <w:lang w:val="ro-MD"/>
                    </w:rPr>
                  </w:pPr>
                </w:p>
                <w:p w14:paraId="0494D74E" w14:textId="77777777" w:rsidR="007C005D" w:rsidRPr="00FF430B" w:rsidRDefault="007C005D" w:rsidP="00065CEA">
                  <w:pPr>
                    <w:jc w:val="both"/>
                    <w:rPr>
                      <w:noProof w:val="0"/>
                      <w:lang w:val="ro-MD"/>
                    </w:rPr>
                  </w:pPr>
                </w:p>
                <w:p w14:paraId="0494D74F" w14:textId="77777777" w:rsidR="007C005D" w:rsidRPr="00FF430B" w:rsidRDefault="007C005D" w:rsidP="00065CEA">
                  <w:pPr>
                    <w:jc w:val="both"/>
                    <w:rPr>
                      <w:noProof w:val="0"/>
                      <w:lang w:val="ro-MD"/>
                    </w:rPr>
                  </w:pPr>
                </w:p>
                <w:p w14:paraId="0494D750" w14:textId="77777777" w:rsidR="007C005D" w:rsidRPr="00FF430B" w:rsidRDefault="007C005D" w:rsidP="00065CEA">
                  <w:pPr>
                    <w:jc w:val="both"/>
                    <w:rPr>
                      <w:noProof w:val="0"/>
                      <w:lang w:val="ro-MD"/>
                    </w:rPr>
                  </w:pPr>
                </w:p>
                <w:p w14:paraId="0494D751" w14:textId="77777777" w:rsidR="007C005D" w:rsidRPr="00FF430B" w:rsidRDefault="007C005D" w:rsidP="00065CEA">
                  <w:pPr>
                    <w:jc w:val="center"/>
                    <w:rPr>
                      <w:noProof w:val="0"/>
                      <w:lang w:val="ro-MD"/>
                    </w:rPr>
                  </w:pPr>
                  <w:r w:rsidRPr="00FF430B">
                    <w:rPr>
                      <w:b/>
                      <w:bCs/>
                      <w:noProof w:val="0"/>
                      <w:lang w:val="ro-MD"/>
                    </w:rPr>
                    <w:t>SEMNĂTURILE PĂRŢILOR</w:t>
                  </w:r>
                </w:p>
              </w:tc>
            </w:tr>
            <w:tr w:rsidR="007C005D" w:rsidRPr="00EC30C2" w14:paraId="0494D75B" w14:textId="77777777" w:rsidTr="00065CEA">
              <w:tc>
                <w:tcPr>
                  <w:tcW w:w="5303" w:type="dxa"/>
                  <w:gridSpan w:val="5"/>
                  <w:tcBorders>
                    <w:top w:val="nil"/>
                    <w:left w:val="nil"/>
                    <w:bottom w:val="nil"/>
                    <w:right w:val="nil"/>
                  </w:tcBorders>
                  <w:tcMar>
                    <w:top w:w="24" w:type="dxa"/>
                    <w:left w:w="48" w:type="dxa"/>
                    <w:bottom w:w="24" w:type="dxa"/>
                    <w:right w:w="48" w:type="dxa"/>
                  </w:tcMar>
                  <w:hideMark/>
                </w:tcPr>
                <w:p w14:paraId="0494D753" w14:textId="77777777" w:rsidR="007C005D" w:rsidRPr="00FF430B" w:rsidRDefault="007C005D" w:rsidP="00065CEA">
                  <w:pPr>
                    <w:jc w:val="center"/>
                    <w:rPr>
                      <w:b/>
                      <w:bCs/>
                      <w:noProof w:val="0"/>
                      <w:lang w:val="ro-MD"/>
                    </w:rPr>
                  </w:pPr>
                  <w:r w:rsidRPr="00FF430B">
                    <w:rPr>
                      <w:b/>
                      <w:bCs/>
                      <w:noProof w:val="0"/>
                      <w:lang w:val="ro-MD"/>
                    </w:rPr>
                    <w:t>Antreprenorul/Prestatorul de lucrări/</w:t>
                  </w:r>
                </w:p>
                <w:p w14:paraId="0494D754" w14:textId="77777777" w:rsidR="007C005D" w:rsidRPr="00FF430B" w:rsidRDefault="007C005D" w:rsidP="00065CEA">
                  <w:pPr>
                    <w:jc w:val="center"/>
                    <w:rPr>
                      <w:noProof w:val="0"/>
                      <w:lang w:val="ro-MD"/>
                    </w:rPr>
                  </w:pPr>
                  <w:r w:rsidRPr="00FF430B">
                    <w:rPr>
                      <w:b/>
                      <w:bCs/>
                      <w:noProof w:val="0"/>
                      <w:lang w:val="ro-MD"/>
                    </w:rPr>
                    <w:t>de servicii de proiectare</w:t>
                  </w:r>
                </w:p>
                <w:p w14:paraId="0494D755" w14:textId="77777777" w:rsidR="007C005D" w:rsidRPr="00FF430B" w:rsidRDefault="007C005D" w:rsidP="00065CEA">
                  <w:pPr>
                    <w:ind w:firstLine="567"/>
                    <w:jc w:val="both"/>
                    <w:rPr>
                      <w:noProof w:val="0"/>
                      <w:lang w:val="ro-MD"/>
                    </w:rPr>
                  </w:pPr>
                  <w:r w:rsidRPr="00FF430B">
                    <w:rPr>
                      <w:noProof w:val="0"/>
                      <w:lang w:val="ro-MD"/>
                    </w:rPr>
                    <w:t> </w:t>
                  </w:r>
                </w:p>
                <w:p w14:paraId="0494D756" w14:textId="77777777" w:rsidR="007C005D" w:rsidRPr="00FF430B" w:rsidRDefault="007C005D" w:rsidP="00065CEA">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494D757" w14:textId="77777777" w:rsidR="007C005D" w:rsidRPr="00FF430B" w:rsidRDefault="007C005D" w:rsidP="00065CEA">
                  <w:pPr>
                    <w:jc w:val="center"/>
                    <w:rPr>
                      <w:noProof w:val="0"/>
                      <w:lang w:val="ro-MD"/>
                    </w:rPr>
                  </w:pPr>
                  <w:r w:rsidRPr="00FF430B">
                    <w:rPr>
                      <w:b/>
                      <w:bCs/>
                      <w:noProof w:val="0"/>
                      <w:lang w:val="ro-MD"/>
                    </w:rPr>
                    <w:t>Beneficiar</w:t>
                  </w:r>
                </w:p>
                <w:p w14:paraId="0494D758" w14:textId="77777777" w:rsidR="007C005D" w:rsidRPr="00FF430B" w:rsidRDefault="007C005D" w:rsidP="00065CEA">
                  <w:pPr>
                    <w:ind w:firstLine="567"/>
                    <w:jc w:val="both"/>
                    <w:rPr>
                      <w:noProof w:val="0"/>
                      <w:lang w:val="ro-MD"/>
                    </w:rPr>
                  </w:pPr>
                  <w:r w:rsidRPr="00FF430B">
                    <w:rPr>
                      <w:noProof w:val="0"/>
                      <w:lang w:val="ro-MD"/>
                    </w:rPr>
                    <w:t> </w:t>
                  </w:r>
                </w:p>
                <w:p w14:paraId="0494D759" w14:textId="77777777" w:rsidR="007C005D" w:rsidRPr="00FF430B" w:rsidRDefault="007C005D" w:rsidP="00065CEA">
                  <w:pPr>
                    <w:ind w:firstLine="567"/>
                    <w:jc w:val="both"/>
                    <w:rPr>
                      <w:noProof w:val="0"/>
                      <w:lang w:val="ro-MD"/>
                    </w:rPr>
                  </w:pPr>
                </w:p>
                <w:p w14:paraId="0494D75A" w14:textId="77777777" w:rsidR="007C005D" w:rsidRPr="00FF430B" w:rsidRDefault="007C005D" w:rsidP="00065CEA">
                  <w:pPr>
                    <w:ind w:firstLine="567"/>
                    <w:jc w:val="both"/>
                    <w:rPr>
                      <w:noProof w:val="0"/>
                      <w:lang w:val="ro-MD"/>
                    </w:rPr>
                  </w:pPr>
                </w:p>
              </w:tc>
            </w:tr>
          </w:tbl>
          <w:p w14:paraId="0494D75C" w14:textId="77777777" w:rsidR="007C005D" w:rsidRPr="00FF430B" w:rsidRDefault="007C005D" w:rsidP="00065CEA">
            <w:pPr>
              <w:keepNext/>
              <w:keepLines/>
              <w:spacing w:before="200"/>
              <w:ind w:firstLine="567"/>
              <w:jc w:val="both"/>
              <w:outlineLvl w:val="2"/>
              <w:rPr>
                <w:noProof w:val="0"/>
                <w:lang w:val="ro-MD"/>
              </w:rPr>
            </w:pPr>
          </w:p>
          <w:p w14:paraId="0494D75D" w14:textId="77777777" w:rsidR="007C005D" w:rsidRPr="00FF430B" w:rsidRDefault="007C005D" w:rsidP="00065CEA">
            <w:pPr>
              <w:tabs>
                <w:tab w:val="left" w:pos="2295"/>
              </w:tabs>
              <w:jc w:val="both"/>
              <w:rPr>
                <w:lang w:val="ro-MD"/>
              </w:rPr>
            </w:pPr>
          </w:p>
          <w:p w14:paraId="0494D75E" w14:textId="77777777" w:rsidR="007C005D" w:rsidRPr="00FF430B" w:rsidRDefault="007C005D" w:rsidP="00065CEA">
            <w:pPr>
              <w:autoSpaceDE w:val="0"/>
              <w:autoSpaceDN w:val="0"/>
              <w:adjustRightInd w:val="0"/>
              <w:ind w:right="23"/>
              <w:jc w:val="center"/>
              <w:rPr>
                <w:b/>
                <w:bCs/>
                <w:lang w:val="ro-MD"/>
              </w:rPr>
            </w:pPr>
          </w:p>
          <w:p w14:paraId="0494D75F" w14:textId="77777777" w:rsidR="007C005D" w:rsidRPr="00FF430B" w:rsidRDefault="007C005D" w:rsidP="00065CEA">
            <w:pPr>
              <w:autoSpaceDE w:val="0"/>
              <w:autoSpaceDN w:val="0"/>
              <w:adjustRightInd w:val="0"/>
              <w:ind w:right="23"/>
              <w:jc w:val="center"/>
              <w:rPr>
                <w:b/>
                <w:bCs/>
                <w:lang w:val="ro-MD"/>
              </w:rPr>
            </w:pPr>
          </w:p>
          <w:p w14:paraId="0494D760" w14:textId="77777777" w:rsidR="007C005D" w:rsidRPr="00FF430B" w:rsidRDefault="007C005D" w:rsidP="00065CEA">
            <w:pPr>
              <w:autoSpaceDE w:val="0"/>
              <w:autoSpaceDN w:val="0"/>
              <w:adjustRightInd w:val="0"/>
              <w:ind w:right="23"/>
              <w:jc w:val="center"/>
              <w:rPr>
                <w:b/>
                <w:bCs/>
                <w:lang w:val="ro-MD"/>
              </w:rPr>
            </w:pPr>
          </w:p>
          <w:p w14:paraId="0494D761" w14:textId="77777777" w:rsidR="007C005D" w:rsidRPr="00FF430B" w:rsidRDefault="007C005D" w:rsidP="00065CEA">
            <w:pPr>
              <w:autoSpaceDE w:val="0"/>
              <w:autoSpaceDN w:val="0"/>
              <w:adjustRightInd w:val="0"/>
              <w:ind w:right="23"/>
              <w:jc w:val="center"/>
              <w:rPr>
                <w:b/>
                <w:bCs/>
                <w:lang w:val="ro-MD"/>
              </w:rPr>
            </w:pPr>
          </w:p>
          <w:p w14:paraId="0494D762" w14:textId="77777777" w:rsidR="007C005D" w:rsidRPr="00FF430B" w:rsidRDefault="007C005D" w:rsidP="00065CEA">
            <w:pPr>
              <w:autoSpaceDE w:val="0"/>
              <w:autoSpaceDN w:val="0"/>
              <w:adjustRightInd w:val="0"/>
              <w:ind w:right="23"/>
              <w:jc w:val="center"/>
              <w:rPr>
                <w:b/>
                <w:bCs/>
                <w:lang w:val="ro-MD"/>
              </w:rPr>
            </w:pPr>
          </w:p>
          <w:p w14:paraId="0494D763" w14:textId="77777777" w:rsidR="007C005D" w:rsidRPr="00FF430B" w:rsidRDefault="007C005D" w:rsidP="00065CEA">
            <w:pPr>
              <w:autoSpaceDE w:val="0"/>
              <w:autoSpaceDN w:val="0"/>
              <w:adjustRightInd w:val="0"/>
              <w:ind w:right="23"/>
              <w:jc w:val="center"/>
              <w:rPr>
                <w:b/>
                <w:bCs/>
                <w:lang w:val="ro-MD"/>
              </w:rPr>
            </w:pPr>
          </w:p>
          <w:p w14:paraId="0494D764" w14:textId="77777777" w:rsidR="007C005D" w:rsidRPr="00FF430B" w:rsidRDefault="007C005D" w:rsidP="00065CEA">
            <w:pPr>
              <w:autoSpaceDE w:val="0"/>
              <w:autoSpaceDN w:val="0"/>
              <w:adjustRightInd w:val="0"/>
              <w:ind w:right="23"/>
              <w:jc w:val="center"/>
              <w:rPr>
                <w:b/>
                <w:bCs/>
                <w:lang w:val="ro-MD"/>
              </w:rPr>
            </w:pPr>
          </w:p>
          <w:p w14:paraId="0494D765" w14:textId="77777777" w:rsidR="007C005D" w:rsidRPr="00FF430B" w:rsidRDefault="007C005D" w:rsidP="00065CEA">
            <w:pPr>
              <w:autoSpaceDE w:val="0"/>
              <w:autoSpaceDN w:val="0"/>
              <w:adjustRightInd w:val="0"/>
              <w:ind w:right="23"/>
              <w:jc w:val="center"/>
              <w:rPr>
                <w:b/>
                <w:bCs/>
                <w:lang w:val="ro-MD"/>
              </w:rPr>
            </w:pPr>
          </w:p>
          <w:p w14:paraId="0494D766" w14:textId="77777777" w:rsidR="007C005D" w:rsidRPr="00FF430B" w:rsidRDefault="007C005D" w:rsidP="00065CEA">
            <w:pPr>
              <w:autoSpaceDE w:val="0"/>
              <w:autoSpaceDN w:val="0"/>
              <w:adjustRightInd w:val="0"/>
              <w:ind w:right="23"/>
              <w:jc w:val="center"/>
              <w:rPr>
                <w:b/>
                <w:bCs/>
                <w:lang w:val="ro-MD"/>
              </w:rPr>
            </w:pPr>
          </w:p>
          <w:p w14:paraId="0494D767" w14:textId="77777777" w:rsidR="007C005D" w:rsidRPr="00FF430B" w:rsidRDefault="007C005D" w:rsidP="00065CEA">
            <w:pPr>
              <w:autoSpaceDE w:val="0"/>
              <w:autoSpaceDN w:val="0"/>
              <w:adjustRightInd w:val="0"/>
              <w:ind w:right="23"/>
              <w:jc w:val="center"/>
              <w:rPr>
                <w:b/>
                <w:bCs/>
                <w:lang w:val="ro-MD"/>
              </w:rPr>
            </w:pPr>
          </w:p>
          <w:p w14:paraId="0494D768" w14:textId="77777777" w:rsidR="007C005D" w:rsidRDefault="007C005D" w:rsidP="00065CEA">
            <w:pPr>
              <w:autoSpaceDE w:val="0"/>
              <w:autoSpaceDN w:val="0"/>
              <w:adjustRightInd w:val="0"/>
              <w:ind w:right="23"/>
              <w:rPr>
                <w:b/>
                <w:bCs/>
                <w:lang w:val="ro-MD"/>
              </w:rPr>
            </w:pPr>
          </w:p>
          <w:p w14:paraId="0494D769" w14:textId="77777777" w:rsidR="007C005D" w:rsidRDefault="007C005D" w:rsidP="00065CEA">
            <w:pPr>
              <w:autoSpaceDE w:val="0"/>
              <w:autoSpaceDN w:val="0"/>
              <w:adjustRightInd w:val="0"/>
              <w:ind w:right="23"/>
              <w:rPr>
                <w:b/>
                <w:bCs/>
                <w:lang w:val="ro-MD"/>
              </w:rPr>
            </w:pPr>
          </w:p>
          <w:p w14:paraId="0494D76A" w14:textId="77777777" w:rsidR="007C005D" w:rsidRDefault="007C005D" w:rsidP="00065CEA">
            <w:pPr>
              <w:autoSpaceDE w:val="0"/>
              <w:autoSpaceDN w:val="0"/>
              <w:adjustRightInd w:val="0"/>
              <w:ind w:right="23"/>
              <w:jc w:val="center"/>
              <w:rPr>
                <w:b/>
                <w:bCs/>
                <w:lang w:val="ro-MD"/>
              </w:rPr>
            </w:pPr>
          </w:p>
          <w:p w14:paraId="0494D76B" w14:textId="77777777" w:rsidR="007C005D" w:rsidRPr="00FF430B" w:rsidRDefault="007C005D" w:rsidP="00065CEA">
            <w:pPr>
              <w:autoSpaceDE w:val="0"/>
              <w:autoSpaceDN w:val="0"/>
              <w:adjustRightInd w:val="0"/>
              <w:ind w:right="23"/>
              <w:jc w:val="center"/>
              <w:rPr>
                <w:b/>
                <w:bCs/>
                <w:lang w:val="ro-MD"/>
              </w:rPr>
            </w:pPr>
          </w:p>
          <w:p w14:paraId="0494D76C" w14:textId="77777777" w:rsidR="007C005D" w:rsidRPr="00FF430B" w:rsidRDefault="007C005D" w:rsidP="00065CEA">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0494D76D" w14:textId="77777777" w:rsidR="007C005D" w:rsidRPr="00FF430B" w:rsidRDefault="007C005D" w:rsidP="00065CEA">
            <w:pPr>
              <w:jc w:val="right"/>
              <w:rPr>
                <w:noProof w:val="0"/>
                <w:lang w:val="ro-MD"/>
              </w:rPr>
            </w:pPr>
            <w:r w:rsidRPr="00FF430B">
              <w:rPr>
                <w:noProof w:val="0"/>
                <w:lang w:val="ro-MD"/>
              </w:rPr>
              <w:t>la Documentația standard nr._____</w:t>
            </w:r>
          </w:p>
          <w:p w14:paraId="0494D76E" w14:textId="77777777" w:rsidR="007C005D" w:rsidRPr="00FF430B" w:rsidRDefault="007C005D" w:rsidP="00065CEA">
            <w:pPr>
              <w:jc w:val="right"/>
              <w:rPr>
                <w:noProof w:val="0"/>
                <w:lang w:val="ro-MD"/>
              </w:rPr>
            </w:pPr>
            <w:r w:rsidRPr="00FF430B">
              <w:rPr>
                <w:noProof w:val="0"/>
                <w:lang w:val="ro-MD"/>
              </w:rPr>
              <w:t>din “____” ________ 20___</w:t>
            </w:r>
          </w:p>
          <w:p w14:paraId="0494D76F" w14:textId="77777777" w:rsidR="007C005D" w:rsidRPr="00FF430B" w:rsidRDefault="007C005D" w:rsidP="00065CEA">
            <w:pPr>
              <w:autoSpaceDE w:val="0"/>
              <w:autoSpaceDN w:val="0"/>
              <w:adjustRightInd w:val="0"/>
              <w:ind w:right="23"/>
              <w:jc w:val="right"/>
              <w:rPr>
                <w:b/>
                <w:bCs/>
                <w:lang w:val="ro-MD"/>
              </w:rPr>
            </w:pPr>
          </w:p>
          <w:p w14:paraId="0494D770" w14:textId="77777777" w:rsidR="007C005D" w:rsidRPr="00FF430B" w:rsidRDefault="007C005D" w:rsidP="00065CEA">
            <w:pPr>
              <w:autoSpaceDE w:val="0"/>
              <w:autoSpaceDN w:val="0"/>
              <w:adjustRightInd w:val="0"/>
              <w:ind w:right="23"/>
              <w:jc w:val="center"/>
              <w:rPr>
                <w:b/>
                <w:bCs/>
                <w:lang w:val="ro-MD"/>
              </w:rPr>
            </w:pPr>
          </w:p>
          <w:p w14:paraId="0494D771" w14:textId="77777777" w:rsidR="007C005D" w:rsidRPr="00FF430B" w:rsidRDefault="007C005D" w:rsidP="00065CE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7C005D" w:rsidRPr="00EC30C2" w14:paraId="0494D777" w14:textId="77777777" w:rsidTr="00065CEA">
              <w:tc>
                <w:tcPr>
                  <w:tcW w:w="9640" w:type="dxa"/>
                  <w:gridSpan w:val="2"/>
                </w:tcPr>
                <w:p w14:paraId="0494D772" w14:textId="77777777" w:rsidR="007C005D" w:rsidRPr="00FF430B" w:rsidRDefault="007C005D" w:rsidP="00065CEA">
                  <w:pPr>
                    <w:jc w:val="center"/>
                    <w:rPr>
                      <w:b/>
                      <w:lang w:val="ro-MD"/>
                    </w:rPr>
                  </w:pPr>
                  <w:r w:rsidRPr="00FF430B">
                    <w:rPr>
                      <w:b/>
                      <w:caps/>
                      <w:lang w:val="ro-MD"/>
                    </w:rPr>
                    <w:t>ACORD ADIȚIONAL</w:t>
                  </w:r>
                  <w:r w:rsidRPr="00FF430B">
                    <w:rPr>
                      <w:b/>
                      <w:lang w:val="ro-MD"/>
                    </w:rPr>
                    <w:t xml:space="preserve"> Nr.______</w:t>
                  </w:r>
                </w:p>
                <w:p w14:paraId="0494D773" w14:textId="77777777" w:rsidR="007C005D" w:rsidRPr="00FF430B" w:rsidRDefault="007C005D" w:rsidP="00065CEA">
                  <w:pPr>
                    <w:jc w:val="center"/>
                    <w:rPr>
                      <w:b/>
                      <w:lang w:val="ro-MD"/>
                    </w:rPr>
                  </w:pPr>
                </w:p>
                <w:p w14:paraId="0494D774" w14:textId="77777777" w:rsidR="007C005D" w:rsidRPr="00FF430B" w:rsidRDefault="007C005D" w:rsidP="00065CEA">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0494D775" w14:textId="77777777" w:rsidR="007C005D" w:rsidRPr="00FF430B" w:rsidRDefault="007C005D" w:rsidP="00065CEA">
                  <w:pPr>
                    <w:rPr>
                      <w:lang w:val="ro-MD"/>
                    </w:rPr>
                  </w:pPr>
                </w:p>
                <w:p w14:paraId="0494D776" w14:textId="77777777" w:rsidR="007C005D" w:rsidRPr="00FF430B" w:rsidRDefault="007C005D" w:rsidP="00065CEA">
                  <w:pPr>
                    <w:rPr>
                      <w:lang w:val="ro-MD"/>
                    </w:rPr>
                  </w:pPr>
                </w:p>
              </w:tc>
            </w:tr>
            <w:tr w:rsidR="007C005D" w:rsidRPr="00EC30C2" w14:paraId="0494D786" w14:textId="77777777" w:rsidTr="00065CEA">
              <w:tc>
                <w:tcPr>
                  <w:tcW w:w="9640" w:type="dxa"/>
                  <w:gridSpan w:val="2"/>
                </w:tcPr>
                <w:p w14:paraId="0494D778" w14:textId="77777777" w:rsidR="007C005D" w:rsidRPr="00FF430B" w:rsidRDefault="007C005D" w:rsidP="00065CEA">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0494D779" w14:textId="77777777" w:rsidR="007C005D" w:rsidRPr="00FF430B" w:rsidRDefault="007C005D" w:rsidP="00065CEA">
                  <w:pPr>
                    <w:pStyle w:val="Indentcorptext"/>
                    <w:ind w:firstLine="0"/>
                    <w:rPr>
                      <w:sz w:val="24"/>
                      <w:szCs w:val="24"/>
                      <w:lang w:val="ro-MD"/>
                    </w:rPr>
                  </w:pPr>
                </w:p>
                <w:p w14:paraId="0494D77A" w14:textId="77777777" w:rsidR="007C005D" w:rsidRPr="00FF430B" w:rsidRDefault="007C005D" w:rsidP="00065CEA">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0494D77B" w14:textId="77777777" w:rsidR="007C005D" w:rsidRPr="00FF430B" w:rsidRDefault="007C005D" w:rsidP="00065CEA">
                  <w:pPr>
                    <w:pStyle w:val="Indentcorptext"/>
                    <w:ind w:firstLine="0"/>
                    <w:rPr>
                      <w:sz w:val="24"/>
                      <w:szCs w:val="24"/>
                      <w:lang w:val="ro-MD"/>
                    </w:rPr>
                  </w:pPr>
                </w:p>
                <w:p w14:paraId="0494D77C" w14:textId="77777777" w:rsidR="007C005D" w:rsidRPr="00FF430B" w:rsidRDefault="007C005D" w:rsidP="00065CEA">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0494D77D" w14:textId="77777777" w:rsidR="007C005D" w:rsidRPr="00FF430B" w:rsidRDefault="007C005D" w:rsidP="00065CEA">
                  <w:pPr>
                    <w:pStyle w:val="NormalWeb"/>
                    <w:tabs>
                      <w:tab w:val="right" w:pos="10205"/>
                    </w:tabs>
                    <w:ind w:firstLine="0"/>
                    <w:jc w:val="left"/>
                    <w:rPr>
                      <w:lang w:val="ro-MD"/>
                    </w:rPr>
                  </w:pPr>
                </w:p>
                <w:p w14:paraId="0494D77E" w14:textId="77777777" w:rsidR="007C005D" w:rsidRPr="00FF430B" w:rsidRDefault="007C005D" w:rsidP="00065CEA">
                  <w:pPr>
                    <w:pStyle w:val="Indentcorptext"/>
                    <w:ind w:right="-1" w:firstLine="0"/>
                    <w:rPr>
                      <w:sz w:val="24"/>
                      <w:szCs w:val="24"/>
                      <w:lang w:val="ro-MD"/>
                    </w:rPr>
                  </w:pPr>
                  <w:r w:rsidRPr="00FF430B">
                    <w:rPr>
                      <w:sz w:val="24"/>
                      <w:szCs w:val="24"/>
                      <w:lang w:val="ro-MD"/>
                    </w:rPr>
                    <w:t>Prin prezentul acord, în Contract se aplică următoarele modificări:</w:t>
                  </w:r>
                </w:p>
                <w:p w14:paraId="0494D77F" w14:textId="77777777" w:rsidR="007C005D" w:rsidRPr="00FF430B" w:rsidRDefault="007C005D" w:rsidP="00065CEA">
                  <w:pPr>
                    <w:pStyle w:val="Listparagraf"/>
                    <w:ind w:left="743"/>
                    <w:rPr>
                      <w:lang w:val="ro-MD"/>
                    </w:rPr>
                  </w:pPr>
                  <w:r w:rsidRPr="00FF430B">
                    <w:rPr>
                      <w:lang w:val="ro-MD"/>
                    </w:rPr>
                    <w:t>________________________________________________________________________</w:t>
                  </w:r>
                </w:p>
                <w:p w14:paraId="0494D780" w14:textId="77777777" w:rsidR="007C005D" w:rsidRPr="00FF430B" w:rsidRDefault="007C005D" w:rsidP="00065CEA">
                  <w:pPr>
                    <w:tabs>
                      <w:tab w:val="right" w:pos="10205"/>
                    </w:tabs>
                    <w:ind w:left="1134" w:right="-1"/>
                    <w:rPr>
                      <w:lang w:val="ro-MD"/>
                    </w:rPr>
                  </w:pPr>
                </w:p>
                <w:p w14:paraId="0494D781" w14:textId="77777777" w:rsidR="007C005D" w:rsidRPr="00FF430B" w:rsidRDefault="007C005D" w:rsidP="00065CEA">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0494D782" w14:textId="77777777" w:rsidR="007C005D" w:rsidRPr="00FF430B" w:rsidRDefault="007C005D" w:rsidP="00065CEA">
                  <w:pPr>
                    <w:pStyle w:val="Titlu2"/>
                    <w:rPr>
                      <w:szCs w:val="24"/>
                      <w:lang w:val="ro-MD"/>
                    </w:rPr>
                  </w:pPr>
                </w:p>
                <w:p w14:paraId="0494D783" w14:textId="77777777" w:rsidR="007C005D" w:rsidRPr="00FF430B" w:rsidRDefault="007C005D" w:rsidP="00065CEA">
                  <w:pPr>
                    <w:rPr>
                      <w:lang w:val="ro-MD"/>
                    </w:rPr>
                  </w:pPr>
                </w:p>
                <w:p w14:paraId="0494D784" w14:textId="77777777" w:rsidR="007C005D" w:rsidRPr="00FF430B" w:rsidRDefault="007C005D" w:rsidP="00065CEA">
                  <w:pPr>
                    <w:jc w:val="center"/>
                    <w:rPr>
                      <w:lang w:val="ro-MD"/>
                    </w:rPr>
                  </w:pPr>
                  <w:r w:rsidRPr="00FF430B">
                    <w:rPr>
                      <w:b/>
                      <w:bCs/>
                      <w:noProof w:val="0"/>
                      <w:lang w:val="ro-MD"/>
                    </w:rPr>
                    <w:t>SEMNĂTURILE PĂRŢILOR</w:t>
                  </w:r>
                </w:p>
                <w:p w14:paraId="0494D785" w14:textId="77777777" w:rsidR="007C005D" w:rsidRPr="00FF430B" w:rsidRDefault="007C005D" w:rsidP="00065CEA">
                  <w:pPr>
                    <w:rPr>
                      <w:lang w:val="ro-MD"/>
                    </w:rPr>
                  </w:pPr>
                </w:p>
              </w:tc>
            </w:tr>
            <w:tr w:rsidR="007C005D" w:rsidRPr="00EC30C2" w14:paraId="0494D789" w14:textId="77777777" w:rsidTr="00065CEA">
              <w:trPr>
                <w:trHeight w:val="357"/>
              </w:trPr>
              <w:tc>
                <w:tcPr>
                  <w:tcW w:w="5179" w:type="dxa"/>
                  <w:vAlign w:val="center"/>
                </w:tcPr>
                <w:p w14:paraId="0494D787" w14:textId="77777777" w:rsidR="007C005D" w:rsidRPr="00FF430B" w:rsidRDefault="007C005D" w:rsidP="00065CEA">
                  <w:pPr>
                    <w:jc w:val="center"/>
                    <w:rPr>
                      <w:b/>
                      <w:lang w:val="ro-MD"/>
                    </w:rPr>
                  </w:pPr>
                  <w:r w:rsidRPr="00FF430B">
                    <w:rPr>
                      <w:b/>
                      <w:bCs/>
                      <w:noProof w:val="0"/>
                      <w:lang w:val="ro-MD"/>
                    </w:rPr>
                    <w:t>ANTREPRENORUL/PRESTATORUL</w:t>
                  </w:r>
                </w:p>
              </w:tc>
              <w:tc>
                <w:tcPr>
                  <w:tcW w:w="4461" w:type="dxa"/>
                  <w:vAlign w:val="center"/>
                </w:tcPr>
                <w:p w14:paraId="0494D788" w14:textId="77777777" w:rsidR="007C005D" w:rsidRPr="00FF430B" w:rsidRDefault="007C005D" w:rsidP="00065CEA">
                  <w:pPr>
                    <w:jc w:val="center"/>
                    <w:rPr>
                      <w:noProof w:val="0"/>
                      <w:lang w:val="ro-MD"/>
                    </w:rPr>
                  </w:pPr>
                  <w:r w:rsidRPr="00FF430B">
                    <w:rPr>
                      <w:b/>
                      <w:bCs/>
                      <w:noProof w:val="0"/>
                      <w:lang w:val="ro-MD"/>
                    </w:rPr>
                    <w:t>BENEFICIAR</w:t>
                  </w:r>
                </w:p>
              </w:tc>
            </w:tr>
            <w:tr w:rsidR="007C005D" w:rsidRPr="00EC30C2" w14:paraId="0494D78C" w14:textId="77777777" w:rsidTr="00065C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494D78A" w14:textId="77777777" w:rsidR="007C005D" w:rsidRPr="00FF430B" w:rsidRDefault="007C005D" w:rsidP="00065CEA">
                  <w:pPr>
                    <w:rPr>
                      <w:lang w:val="ro-MD"/>
                    </w:rPr>
                  </w:pPr>
                </w:p>
              </w:tc>
              <w:tc>
                <w:tcPr>
                  <w:tcW w:w="4461" w:type="dxa"/>
                  <w:tcBorders>
                    <w:top w:val="nil"/>
                    <w:left w:val="nil"/>
                    <w:bottom w:val="nil"/>
                    <w:right w:val="nil"/>
                  </w:tcBorders>
                  <w:vAlign w:val="center"/>
                </w:tcPr>
                <w:p w14:paraId="0494D78B" w14:textId="77777777" w:rsidR="007C005D" w:rsidRPr="00FF430B" w:rsidRDefault="007C005D" w:rsidP="00065CEA">
                  <w:pPr>
                    <w:rPr>
                      <w:lang w:val="ro-MD"/>
                    </w:rPr>
                  </w:pPr>
                </w:p>
              </w:tc>
            </w:tr>
          </w:tbl>
          <w:p w14:paraId="0494D78D" w14:textId="77777777" w:rsidR="007C005D" w:rsidRPr="00FF430B" w:rsidRDefault="007C005D" w:rsidP="00065CEA">
            <w:pPr>
              <w:autoSpaceDE w:val="0"/>
              <w:autoSpaceDN w:val="0"/>
              <w:adjustRightInd w:val="0"/>
              <w:ind w:right="23"/>
              <w:jc w:val="center"/>
              <w:rPr>
                <w:b/>
                <w:color w:val="000000"/>
                <w:w w:val="90"/>
                <w:lang w:val="ro-MD"/>
              </w:rPr>
            </w:pPr>
          </w:p>
          <w:p w14:paraId="0494D78E" w14:textId="77777777" w:rsidR="007C005D" w:rsidRPr="00FF430B" w:rsidRDefault="007C005D" w:rsidP="00065CEA">
            <w:pPr>
              <w:autoSpaceDE w:val="0"/>
              <w:autoSpaceDN w:val="0"/>
              <w:adjustRightInd w:val="0"/>
              <w:ind w:right="23"/>
              <w:jc w:val="center"/>
              <w:rPr>
                <w:b/>
                <w:color w:val="000000"/>
                <w:w w:val="90"/>
                <w:lang w:val="ro-MD"/>
              </w:rPr>
            </w:pPr>
          </w:p>
          <w:p w14:paraId="0494D78F" w14:textId="77777777" w:rsidR="007C005D" w:rsidRPr="00FF430B" w:rsidRDefault="007C005D" w:rsidP="00065CEA">
            <w:pPr>
              <w:autoSpaceDE w:val="0"/>
              <w:autoSpaceDN w:val="0"/>
              <w:adjustRightInd w:val="0"/>
              <w:ind w:right="23"/>
              <w:jc w:val="center"/>
              <w:rPr>
                <w:b/>
                <w:color w:val="000000"/>
                <w:w w:val="90"/>
                <w:lang w:val="ro-MD"/>
              </w:rPr>
            </w:pPr>
          </w:p>
          <w:p w14:paraId="0494D790" w14:textId="77777777" w:rsidR="007C005D" w:rsidRPr="00FF430B" w:rsidRDefault="007C005D" w:rsidP="00065CEA">
            <w:pPr>
              <w:autoSpaceDE w:val="0"/>
              <w:autoSpaceDN w:val="0"/>
              <w:adjustRightInd w:val="0"/>
              <w:ind w:right="23"/>
              <w:jc w:val="center"/>
              <w:rPr>
                <w:b/>
                <w:color w:val="000000"/>
                <w:w w:val="90"/>
                <w:lang w:val="ro-MD"/>
              </w:rPr>
            </w:pPr>
          </w:p>
          <w:p w14:paraId="0494D791" w14:textId="77777777" w:rsidR="007C005D" w:rsidRPr="00FF430B" w:rsidRDefault="007C005D" w:rsidP="00065CEA">
            <w:pPr>
              <w:autoSpaceDE w:val="0"/>
              <w:autoSpaceDN w:val="0"/>
              <w:adjustRightInd w:val="0"/>
              <w:ind w:right="23"/>
              <w:jc w:val="center"/>
              <w:rPr>
                <w:b/>
                <w:color w:val="000000"/>
                <w:w w:val="90"/>
                <w:lang w:val="ro-MD"/>
              </w:rPr>
            </w:pPr>
          </w:p>
          <w:p w14:paraId="0494D792" w14:textId="77777777" w:rsidR="007C005D" w:rsidRPr="00FF430B" w:rsidRDefault="007C005D" w:rsidP="00065CEA">
            <w:pPr>
              <w:autoSpaceDE w:val="0"/>
              <w:autoSpaceDN w:val="0"/>
              <w:adjustRightInd w:val="0"/>
              <w:ind w:right="23"/>
              <w:jc w:val="center"/>
              <w:rPr>
                <w:b/>
                <w:color w:val="000000"/>
                <w:w w:val="90"/>
                <w:lang w:val="ro-MD"/>
              </w:rPr>
            </w:pPr>
          </w:p>
          <w:p w14:paraId="0494D793" w14:textId="77777777" w:rsidR="007C005D" w:rsidRPr="00FF430B" w:rsidRDefault="007C005D" w:rsidP="00065CEA">
            <w:pPr>
              <w:autoSpaceDE w:val="0"/>
              <w:autoSpaceDN w:val="0"/>
              <w:adjustRightInd w:val="0"/>
              <w:ind w:right="23"/>
              <w:jc w:val="center"/>
              <w:rPr>
                <w:b/>
                <w:color w:val="000000"/>
                <w:w w:val="90"/>
                <w:lang w:val="ro-MD"/>
              </w:rPr>
            </w:pPr>
          </w:p>
          <w:p w14:paraId="0494D794" w14:textId="77777777" w:rsidR="007C005D" w:rsidRPr="00FF430B" w:rsidRDefault="007C005D" w:rsidP="00065CEA">
            <w:pPr>
              <w:autoSpaceDE w:val="0"/>
              <w:autoSpaceDN w:val="0"/>
              <w:adjustRightInd w:val="0"/>
              <w:ind w:right="23"/>
              <w:jc w:val="center"/>
              <w:rPr>
                <w:b/>
                <w:color w:val="000000"/>
                <w:w w:val="90"/>
                <w:lang w:val="ro-MD"/>
              </w:rPr>
            </w:pPr>
          </w:p>
          <w:p w14:paraId="0494D795" w14:textId="77777777" w:rsidR="007C005D" w:rsidRPr="00FF430B" w:rsidRDefault="007C005D" w:rsidP="00065CEA">
            <w:pPr>
              <w:autoSpaceDE w:val="0"/>
              <w:autoSpaceDN w:val="0"/>
              <w:adjustRightInd w:val="0"/>
              <w:ind w:right="23"/>
              <w:jc w:val="center"/>
              <w:rPr>
                <w:b/>
                <w:color w:val="000000"/>
                <w:w w:val="90"/>
                <w:lang w:val="ro-MD"/>
              </w:rPr>
            </w:pPr>
          </w:p>
          <w:p w14:paraId="0494D796" w14:textId="77777777" w:rsidR="007C005D" w:rsidRPr="00FF430B" w:rsidRDefault="007C005D" w:rsidP="00065CEA">
            <w:pPr>
              <w:autoSpaceDE w:val="0"/>
              <w:autoSpaceDN w:val="0"/>
              <w:adjustRightInd w:val="0"/>
              <w:ind w:right="23"/>
              <w:jc w:val="center"/>
              <w:rPr>
                <w:b/>
                <w:color w:val="000000"/>
                <w:w w:val="90"/>
                <w:lang w:val="ro-MD"/>
              </w:rPr>
            </w:pPr>
          </w:p>
          <w:p w14:paraId="0494D797" w14:textId="77777777" w:rsidR="007C005D" w:rsidRPr="00FF430B" w:rsidRDefault="007C005D" w:rsidP="00065CEA">
            <w:pPr>
              <w:autoSpaceDE w:val="0"/>
              <w:autoSpaceDN w:val="0"/>
              <w:adjustRightInd w:val="0"/>
              <w:ind w:right="23"/>
              <w:jc w:val="center"/>
              <w:rPr>
                <w:b/>
                <w:color w:val="000000"/>
                <w:w w:val="90"/>
                <w:lang w:val="ro-MD"/>
              </w:rPr>
            </w:pPr>
          </w:p>
          <w:p w14:paraId="0494D798" w14:textId="77777777" w:rsidR="007C005D" w:rsidRPr="00FF430B" w:rsidRDefault="007C005D" w:rsidP="00065CEA">
            <w:pPr>
              <w:autoSpaceDE w:val="0"/>
              <w:autoSpaceDN w:val="0"/>
              <w:adjustRightInd w:val="0"/>
              <w:ind w:right="23"/>
              <w:jc w:val="center"/>
              <w:rPr>
                <w:b/>
                <w:color w:val="000000"/>
                <w:w w:val="90"/>
                <w:lang w:val="ro-MD"/>
              </w:rPr>
            </w:pPr>
          </w:p>
          <w:p w14:paraId="0494D799" w14:textId="77777777" w:rsidR="007C005D" w:rsidRPr="00FF430B" w:rsidRDefault="007C005D" w:rsidP="00065CEA">
            <w:pPr>
              <w:autoSpaceDE w:val="0"/>
              <w:autoSpaceDN w:val="0"/>
              <w:adjustRightInd w:val="0"/>
              <w:ind w:right="23"/>
              <w:jc w:val="center"/>
              <w:rPr>
                <w:b/>
                <w:color w:val="000000"/>
                <w:w w:val="90"/>
                <w:lang w:val="ro-MD"/>
              </w:rPr>
            </w:pPr>
          </w:p>
          <w:p w14:paraId="0494D79A" w14:textId="77777777" w:rsidR="007C005D" w:rsidRPr="00FF430B" w:rsidRDefault="007C005D" w:rsidP="00065CEA">
            <w:pPr>
              <w:autoSpaceDE w:val="0"/>
              <w:autoSpaceDN w:val="0"/>
              <w:adjustRightInd w:val="0"/>
              <w:ind w:right="23"/>
              <w:jc w:val="center"/>
              <w:rPr>
                <w:b/>
                <w:color w:val="000000"/>
                <w:w w:val="90"/>
                <w:lang w:val="ro-MD"/>
              </w:rPr>
            </w:pPr>
          </w:p>
          <w:p w14:paraId="0494D79B" w14:textId="77777777" w:rsidR="007C005D" w:rsidRPr="00FF430B" w:rsidRDefault="007C005D" w:rsidP="00065CEA">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0494D79C" w14:textId="77777777" w:rsidR="007C005D" w:rsidRPr="00FF430B" w:rsidRDefault="007C005D" w:rsidP="00065CEA">
            <w:pPr>
              <w:jc w:val="right"/>
              <w:rPr>
                <w:noProof w:val="0"/>
                <w:lang w:val="ro-MD"/>
              </w:rPr>
            </w:pPr>
            <w:r w:rsidRPr="00FF430B">
              <w:rPr>
                <w:noProof w:val="0"/>
                <w:lang w:val="ro-MD"/>
              </w:rPr>
              <w:t>la Documentația standard nr._____</w:t>
            </w:r>
          </w:p>
          <w:p w14:paraId="0494D79D" w14:textId="77777777" w:rsidR="007C005D" w:rsidRPr="00FF430B" w:rsidRDefault="007C005D" w:rsidP="00065CEA">
            <w:pPr>
              <w:jc w:val="right"/>
              <w:rPr>
                <w:noProof w:val="0"/>
                <w:lang w:val="ro-MD"/>
              </w:rPr>
            </w:pPr>
            <w:r w:rsidRPr="00FF430B">
              <w:rPr>
                <w:noProof w:val="0"/>
                <w:lang w:val="ro-MD"/>
              </w:rPr>
              <w:t>din “____” ________ 20___</w:t>
            </w:r>
          </w:p>
          <w:p w14:paraId="0494D79E" w14:textId="77777777" w:rsidR="007C005D" w:rsidRPr="00FF430B" w:rsidRDefault="007C005D" w:rsidP="00065CEA">
            <w:pPr>
              <w:autoSpaceDE w:val="0"/>
              <w:autoSpaceDN w:val="0"/>
              <w:adjustRightInd w:val="0"/>
              <w:ind w:right="23"/>
              <w:jc w:val="center"/>
              <w:rPr>
                <w:b/>
                <w:color w:val="000000"/>
                <w:w w:val="90"/>
                <w:lang w:val="ro-MD"/>
              </w:rPr>
            </w:pPr>
          </w:p>
          <w:p w14:paraId="0494D79F" w14:textId="77777777" w:rsidR="007C005D" w:rsidRPr="00FF430B" w:rsidRDefault="007C005D" w:rsidP="00065CEA">
            <w:pPr>
              <w:autoSpaceDE w:val="0"/>
              <w:autoSpaceDN w:val="0"/>
              <w:adjustRightInd w:val="0"/>
              <w:ind w:right="23"/>
              <w:jc w:val="center"/>
              <w:rPr>
                <w:b/>
                <w:color w:val="000000"/>
                <w:w w:val="90"/>
                <w:lang w:val="ro-MD"/>
              </w:rPr>
            </w:pPr>
          </w:p>
          <w:p w14:paraId="0494D7A0" w14:textId="77777777" w:rsidR="007C005D" w:rsidRPr="00FF430B" w:rsidRDefault="007C005D" w:rsidP="00065CEA">
            <w:pPr>
              <w:autoSpaceDE w:val="0"/>
              <w:autoSpaceDN w:val="0"/>
              <w:adjustRightInd w:val="0"/>
              <w:ind w:right="23"/>
              <w:jc w:val="center"/>
              <w:rPr>
                <w:b/>
                <w:bCs/>
                <w:lang w:val="ro-MD"/>
              </w:rPr>
            </w:pPr>
          </w:p>
          <w:p w14:paraId="0494D7A1" w14:textId="77777777" w:rsidR="007C005D" w:rsidRPr="00FF430B" w:rsidRDefault="007C005D" w:rsidP="00065CEA">
            <w:pPr>
              <w:autoSpaceDE w:val="0"/>
              <w:autoSpaceDN w:val="0"/>
              <w:adjustRightInd w:val="0"/>
              <w:ind w:right="23"/>
              <w:jc w:val="center"/>
              <w:rPr>
                <w:b/>
                <w:bCs/>
                <w:lang w:val="ro-MD"/>
              </w:rPr>
            </w:pPr>
            <w:r w:rsidRPr="00FF430B">
              <w:rPr>
                <w:b/>
                <w:bCs/>
                <w:lang w:val="ro-MD"/>
              </w:rPr>
              <w:t xml:space="preserve">ACORD-CADRU </w:t>
            </w:r>
          </w:p>
          <w:p w14:paraId="0494D7A2" w14:textId="77777777" w:rsidR="007C005D" w:rsidRPr="00FF430B" w:rsidRDefault="007C005D" w:rsidP="00065CEA">
            <w:pPr>
              <w:autoSpaceDE w:val="0"/>
              <w:autoSpaceDN w:val="0"/>
              <w:adjustRightInd w:val="0"/>
              <w:ind w:right="23"/>
              <w:jc w:val="center"/>
              <w:rPr>
                <w:lang w:val="ro-MD"/>
              </w:rPr>
            </w:pPr>
            <w:r w:rsidRPr="00FF430B">
              <w:rPr>
                <w:lang w:val="ro-MD"/>
              </w:rPr>
              <w:t>nr. ________ data ___________</w:t>
            </w:r>
          </w:p>
          <w:p w14:paraId="0494D7A3" w14:textId="77777777" w:rsidR="007C005D" w:rsidRPr="00FF430B" w:rsidRDefault="007C005D" w:rsidP="00065CEA">
            <w:pPr>
              <w:autoSpaceDE w:val="0"/>
              <w:autoSpaceDN w:val="0"/>
              <w:adjustRightInd w:val="0"/>
              <w:ind w:right="23"/>
              <w:jc w:val="center"/>
              <w:rPr>
                <w:lang w:val="ro-MD"/>
              </w:rPr>
            </w:pPr>
          </w:p>
          <w:p w14:paraId="0494D7A4" w14:textId="77777777" w:rsidR="007C005D" w:rsidRPr="00FF430B" w:rsidRDefault="007C005D" w:rsidP="00065CEA">
            <w:pPr>
              <w:autoSpaceDE w:val="0"/>
              <w:autoSpaceDN w:val="0"/>
              <w:adjustRightInd w:val="0"/>
              <w:ind w:left="720" w:right="-540"/>
              <w:jc w:val="both"/>
              <w:rPr>
                <w:b/>
                <w:bCs/>
                <w:lang w:val="ro-MD"/>
              </w:rPr>
            </w:pPr>
            <w:r w:rsidRPr="00FF430B">
              <w:rPr>
                <w:b/>
                <w:bCs/>
                <w:lang w:val="ro-MD"/>
              </w:rPr>
              <w:t>1. Părţile acordului-cadru</w:t>
            </w:r>
          </w:p>
          <w:p w14:paraId="0494D7A5" w14:textId="77777777" w:rsidR="007C005D" w:rsidRPr="00FF430B" w:rsidRDefault="007C005D" w:rsidP="00065CEA">
            <w:pPr>
              <w:autoSpaceDE w:val="0"/>
              <w:autoSpaceDN w:val="0"/>
              <w:adjustRightInd w:val="0"/>
              <w:ind w:left="1140" w:right="-540"/>
              <w:jc w:val="both"/>
              <w:rPr>
                <w:b/>
                <w:bCs/>
                <w:lang w:val="ro-MD"/>
              </w:rPr>
            </w:pPr>
          </w:p>
          <w:p w14:paraId="0494D7A6" w14:textId="77777777" w:rsidR="007C005D" w:rsidRPr="00FF430B" w:rsidRDefault="007C005D" w:rsidP="00065CEA">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0494D7A7" w14:textId="77777777" w:rsidR="007C005D" w:rsidRPr="00FF430B" w:rsidRDefault="007C005D" w:rsidP="00065CEA">
            <w:pPr>
              <w:autoSpaceDE w:val="0"/>
              <w:autoSpaceDN w:val="0"/>
              <w:adjustRightInd w:val="0"/>
              <w:jc w:val="both"/>
              <w:rPr>
                <w:lang w:val="ro-MD"/>
              </w:rPr>
            </w:pPr>
          </w:p>
          <w:p w14:paraId="0494D7A8" w14:textId="77777777" w:rsidR="007C005D" w:rsidRPr="00FF430B" w:rsidRDefault="007C005D" w:rsidP="00065CEA">
            <w:pPr>
              <w:autoSpaceDE w:val="0"/>
              <w:autoSpaceDN w:val="0"/>
              <w:adjustRightInd w:val="0"/>
              <w:jc w:val="both"/>
              <w:rPr>
                <w:lang w:val="ro-MD"/>
              </w:rPr>
            </w:pPr>
            <w:r w:rsidRPr="00FF430B">
              <w:rPr>
                <w:lang w:val="ro-MD"/>
              </w:rPr>
              <w:t xml:space="preserve">    între</w:t>
            </w:r>
          </w:p>
          <w:p w14:paraId="0494D7A9" w14:textId="77777777" w:rsidR="007C005D" w:rsidRPr="00FF430B" w:rsidRDefault="007C005D" w:rsidP="00065CEA">
            <w:pPr>
              <w:autoSpaceDE w:val="0"/>
              <w:autoSpaceDN w:val="0"/>
              <w:adjustRightInd w:val="0"/>
              <w:jc w:val="both"/>
              <w:rPr>
                <w:lang w:val="ro-MD"/>
              </w:rPr>
            </w:pPr>
          </w:p>
          <w:p w14:paraId="0494D7AA" w14:textId="77777777" w:rsidR="007C005D" w:rsidRPr="00FF430B" w:rsidRDefault="007C005D" w:rsidP="00065CEA">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0494D7AB" w14:textId="77777777" w:rsidR="007C005D" w:rsidRPr="00FF430B" w:rsidRDefault="007C005D" w:rsidP="00065CEA">
            <w:pPr>
              <w:autoSpaceDE w:val="0"/>
              <w:autoSpaceDN w:val="0"/>
              <w:adjustRightInd w:val="0"/>
              <w:jc w:val="both"/>
              <w:rPr>
                <w:lang w:val="ro-MD"/>
              </w:rPr>
            </w:pPr>
          </w:p>
          <w:p w14:paraId="0494D7AC" w14:textId="77777777" w:rsidR="007C005D" w:rsidRPr="00FF430B" w:rsidRDefault="007C005D" w:rsidP="00065CEA">
            <w:pPr>
              <w:autoSpaceDE w:val="0"/>
              <w:autoSpaceDN w:val="0"/>
              <w:adjustRightInd w:val="0"/>
              <w:ind w:left="710"/>
              <w:jc w:val="both"/>
              <w:rPr>
                <w:b/>
                <w:bCs/>
                <w:lang w:val="ro-MD"/>
              </w:rPr>
            </w:pPr>
            <w:r w:rsidRPr="00FF430B">
              <w:rPr>
                <w:b/>
                <w:bCs/>
                <w:lang w:val="ro-MD"/>
              </w:rPr>
              <w:t>2. Scopul acordului-cadru</w:t>
            </w:r>
          </w:p>
          <w:p w14:paraId="0494D7AD" w14:textId="77777777" w:rsidR="007C005D" w:rsidRPr="00FF430B" w:rsidRDefault="007C005D" w:rsidP="00065CEA">
            <w:pPr>
              <w:autoSpaceDE w:val="0"/>
              <w:autoSpaceDN w:val="0"/>
              <w:adjustRightInd w:val="0"/>
              <w:jc w:val="both"/>
              <w:rPr>
                <w:b/>
                <w:bCs/>
                <w:lang w:val="ro-MD"/>
              </w:rPr>
            </w:pPr>
          </w:p>
          <w:p w14:paraId="0494D7AE" w14:textId="77777777" w:rsidR="007C005D" w:rsidRPr="00FF430B" w:rsidRDefault="007C005D" w:rsidP="00065CEA">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94D7AF" w14:textId="77777777" w:rsidR="007C005D" w:rsidRPr="00FF430B" w:rsidRDefault="007C005D" w:rsidP="00065CEA">
            <w:pPr>
              <w:autoSpaceDE w:val="0"/>
              <w:autoSpaceDN w:val="0"/>
              <w:adjustRightInd w:val="0"/>
              <w:jc w:val="both"/>
              <w:rPr>
                <w:lang w:val="ro-MD"/>
              </w:rPr>
            </w:pPr>
          </w:p>
          <w:p w14:paraId="0494D7B0" w14:textId="77777777" w:rsidR="007C005D" w:rsidRPr="00FF430B" w:rsidRDefault="007C005D" w:rsidP="00065CEA">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494D7B1" w14:textId="77777777" w:rsidR="007C005D" w:rsidRPr="00FF430B" w:rsidRDefault="007C005D" w:rsidP="00065CEA">
            <w:pPr>
              <w:autoSpaceDE w:val="0"/>
              <w:autoSpaceDN w:val="0"/>
              <w:adjustRightInd w:val="0"/>
              <w:jc w:val="both"/>
              <w:rPr>
                <w:lang w:val="ro-MD"/>
              </w:rPr>
            </w:pPr>
          </w:p>
          <w:p w14:paraId="0494D7B2" w14:textId="77777777" w:rsidR="007C005D" w:rsidRPr="00FF430B" w:rsidRDefault="007C005D" w:rsidP="00065CEA">
            <w:pPr>
              <w:autoSpaceDE w:val="0"/>
              <w:autoSpaceDN w:val="0"/>
              <w:adjustRightInd w:val="0"/>
              <w:jc w:val="both"/>
              <w:rPr>
                <w:b/>
                <w:bCs/>
                <w:lang w:val="ro-MD"/>
              </w:rPr>
            </w:pPr>
            <w:r w:rsidRPr="00FF430B">
              <w:rPr>
                <w:b/>
                <w:bCs/>
                <w:lang w:val="ro-MD"/>
              </w:rPr>
              <w:t xml:space="preserve">           3. Durata acordului-cadru</w:t>
            </w:r>
          </w:p>
          <w:p w14:paraId="0494D7B3" w14:textId="77777777" w:rsidR="007C005D" w:rsidRPr="00FF430B" w:rsidRDefault="007C005D" w:rsidP="00065CEA">
            <w:pPr>
              <w:autoSpaceDE w:val="0"/>
              <w:autoSpaceDN w:val="0"/>
              <w:adjustRightInd w:val="0"/>
              <w:jc w:val="both"/>
              <w:rPr>
                <w:b/>
                <w:bCs/>
                <w:lang w:val="ro-MD"/>
              </w:rPr>
            </w:pPr>
          </w:p>
          <w:p w14:paraId="0494D7B4" w14:textId="77777777" w:rsidR="007C005D" w:rsidRPr="00FF430B" w:rsidRDefault="007C005D" w:rsidP="00065CEA">
            <w:pPr>
              <w:autoSpaceDE w:val="0"/>
              <w:autoSpaceDN w:val="0"/>
              <w:adjustRightInd w:val="0"/>
              <w:jc w:val="both"/>
              <w:rPr>
                <w:lang w:val="ro-MD"/>
              </w:rPr>
            </w:pPr>
            <w:r w:rsidRPr="00FF430B">
              <w:rPr>
                <w:lang w:val="ro-MD"/>
              </w:rPr>
              <w:t>3.1 Durata prezentului acord-cadru este de ....... ani şi ……………. de luni, începând de la data semnării.</w:t>
            </w:r>
          </w:p>
          <w:p w14:paraId="0494D7B5" w14:textId="77777777" w:rsidR="007C005D" w:rsidRPr="00FF430B" w:rsidRDefault="007C005D" w:rsidP="00065CEA">
            <w:pPr>
              <w:autoSpaceDE w:val="0"/>
              <w:autoSpaceDN w:val="0"/>
              <w:adjustRightInd w:val="0"/>
              <w:jc w:val="both"/>
              <w:rPr>
                <w:lang w:val="ro-MD"/>
              </w:rPr>
            </w:pPr>
          </w:p>
          <w:p w14:paraId="0494D7B6" w14:textId="77777777" w:rsidR="007C005D" w:rsidRPr="00FF430B" w:rsidRDefault="007C005D" w:rsidP="00065CEA">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494D7B7" w14:textId="77777777" w:rsidR="007C005D" w:rsidRPr="00FF430B" w:rsidRDefault="007C005D" w:rsidP="00065CEA">
            <w:pPr>
              <w:autoSpaceDE w:val="0"/>
              <w:autoSpaceDN w:val="0"/>
              <w:adjustRightInd w:val="0"/>
              <w:jc w:val="both"/>
              <w:rPr>
                <w:b/>
                <w:bCs/>
                <w:i/>
                <w:iCs/>
                <w:lang w:val="ro-MD"/>
              </w:rPr>
            </w:pPr>
          </w:p>
          <w:p w14:paraId="0494D7B8" w14:textId="77777777" w:rsidR="007C005D" w:rsidRPr="00FF430B" w:rsidRDefault="007C005D" w:rsidP="00065CEA">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494D7B9" w14:textId="77777777" w:rsidR="007C005D" w:rsidRPr="00FF430B" w:rsidRDefault="007C005D" w:rsidP="00065CEA">
            <w:pPr>
              <w:jc w:val="both"/>
              <w:rPr>
                <w:lang w:val="ro-MD"/>
              </w:rPr>
            </w:pPr>
            <w:r w:rsidRPr="00FF430B">
              <w:rPr>
                <w:lang w:val="ro-MD"/>
              </w:rPr>
              <w:t>4.2 Promitenții executori/prestatori se obligă să nu transfere, nici total și nici parţial, obligaţiile asumate prin prezentul acord-cadru.</w:t>
            </w:r>
          </w:p>
          <w:p w14:paraId="0494D7BA" w14:textId="77777777" w:rsidR="007C005D" w:rsidRPr="00FF430B" w:rsidRDefault="007C005D" w:rsidP="00065CEA">
            <w:pPr>
              <w:autoSpaceDE w:val="0"/>
              <w:autoSpaceDN w:val="0"/>
              <w:adjustRightInd w:val="0"/>
              <w:jc w:val="both"/>
              <w:rPr>
                <w:i/>
                <w:iCs/>
                <w:lang w:val="ro-MD"/>
              </w:rPr>
            </w:pPr>
          </w:p>
          <w:p w14:paraId="0494D7BB" w14:textId="77777777" w:rsidR="007C005D" w:rsidRPr="00FF430B" w:rsidRDefault="007C005D" w:rsidP="00065CEA">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0494D7BC" w14:textId="77777777" w:rsidR="007C005D" w:rsidRPr="00FF430B" w:rsidRDefault="007C005D" w:rsidP="00065CEA">
            <w:pPr>
              <w:autoSpaceDE w:val="0"/>
              <w:autoSpaceDN w:val="0"/>
              <w:adjustRightInd w:val="0"/>
              <w:jc w:val="both"/>
              <w:rPr>
                <w:b/>
                <w:bCs/>
                <w:lang w:val="ro-MD"/>
              </w:rPr>
            </w:pPr>
          </w:p>
          <w:p w14:paraId="0494D7BD" w14:textId="77777777" w:rsidR="007C005D" w:rsidRPr="00FF430B" w:rsidRDefault="007C005D" w:rsidP="00065CEA">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w:t>
            </w:r>
            <w:r w:rsidRPr="00FF430B">
              <w:rPr>
                <w:lang w:val="ro-MD"/>
              </w:rPr>
              <w:lastRenderedPageBreak/>
              <w:t>către aceștia de contracte subsecvente, în urma reluării competiției potrivit prevederilor documentației de atribuire.</w:t>
            </w:r>
          </w:p>
          <w:p w14:paraId="0494D7BE" w14:textId="77777777" w:rsidR="007C005D" w:rsidRPr="00FF430B" w:rsidRDefault="007C005D" w:rsidP="00065CEA">
            <w:pPr>
              <w:autoSpaceDE w:val="0"/>
              <w:autoSpaceDN w:val="0"/>
              <w:adjustRightInd w:val="0"/>
              <w:jc w:val="both"/>
              <w:rPr>
                <w:b/>
                <w:bCs/>
                <w:lang w:val="ro-MD"/>
              </w:rPr>
            </w:pPr>
          </w:p>
          <w:p w14:paraId="0494D7BF" w14:textId="77777777" w:rsidR="007C005D" w:rsidRPr="00FF430B" w:rsidRDefault="007C005D" w:rsidP="00065CEA">
            <w:pPr>
              <w:tabs>
                <w:tab w:val="left" w:pos="600"/>
              </w:tabs>
              <w:ind w:left="300"/>
              <w:jc w:val="both"/>
              <w:rPr>
                <w:b/>
                <w:bCs/>
                <w:lang w:val="ro-MD"/>
              </w:rPr>
            </w:pPr>
            <w:r>
              <w:rPr>
                <w:b/>
                <w:bCs/>
                <w:lang w:val="ro-MD"/>
              </w:rPr>
              <w:t xml:space="preserve">      </w:t>
            </w:r>
            <w:r w:rsidRPr="00FF430B">
              <w:rPr>
                <w:b/>
                <w:bCs/>
                <w:lang w:val="ro-MD"/>
              </w:rPr>
              <w:t>6. Rezoluțiune unilaterală</w:t>
            </w:r>
          </w:p>
          <w:p w14:paraId="0494D7C0" w14:textId="77777777" w:rsidR="007C005D" w:rsidRPr="00FF430B" w:rsidRDefault="007C005D" w:rsidP="00065CEA">
            <w:pPr>
              <w:ind w:left="660"/>
              <w:jc w:val="both"/>
              <w:rPr>
                <w:b/>
                <w:bCs/>
                <w:lang w:val="ro-MD"/>
              </w:rPr>
            </w:pPr>
          </w:p>
          <w:p w14:paraId="0494D7C1" w14:textId="77777777" w:rsidR="007C005D" w:rsidRPr="00FF430B" w:rsidRDefault="007C005D" w:rsidP="00065CEA">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0494D7C2" w14:textId="77777777" w:rsidR="007C005D" w:rsidRPr="00FF430B" w:rsidRDefault="007C005D" w:rsidP="00065CEA">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0494D7C3" w14:textId="77777777" w:rsidR="007C005D" w:rsidRPr="00FF430B" w:rsidRDefault="007C005D" w:rsidP="00065CEA">
            <w:pPr>
              <w:autoSpaceDE w:val="0"/>
              <w:autoSpaceDN w:val="0"/>
              <w:adjustRightInd w:val="0"/>
              <w:ind w:firstLine="720"/>
              <w:jc w:val="both"/>
              <w:rPr>
                <w:lang w:val="ro-MD"/>
              </w:rPr>
            </w:pPr>
          </w:p>
          <w:p w14:paraId="0494D7C4" w14:textId="77777777" w:rsidR="007C005D" w:rsidRPr="00FF430B" w:rsidRDefault="007C005D" w:rsidP="00065CEA">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0494D7C5" w14:textId="77777777" w:rsidR="007C005D" w:rsidRPr="00FF430B" w:rsidRDefault="007C005D" w:rsidP="00065CEA">
            <w:pPr>
              <w:autoSpaceDE w:val="0"/>
              <w:autoSpaceDN w:val="0"/>
              <w:adjustRightInd w:val="0"/>
              <w:ind w:left="660"/>
              <w:jc w:val="both"/>
              <w:rPr>
                <w:b/>
                <w:bCs/>
                <w:lang w:val="ro-MD"/>
              </w:rPr>
            </w:pPr>
          </w:p>
          <w:p w14:paraId="0494D7C6" w14:textId="77777777" w:rsidR="007C005D" w:rsidRPr="00FF430B" w:rsidRDefault="007C005D" w:rsidP="00065CEA">
            <w:pPr>
              <w:autoSpaceDE w:val="0"/>
              <w:autoSpaceDN w:val="0"/>
              <w:adjustRightInd w:val="0"/>
              <w:jc w:val="both"/>
              <w:rPr>
                <w:iCs/>
                <w:lang w:val="ro-MD"/>
              </w:rPr>
            </w:pPr>
            <w:r w:rsidRPr="00FF430B">
              <w:rPr>
                <w:iCs/>
                <w:lang w:val="ro-MD"/>
              </w:rPr>
              <w:t>a) propunerea tehnică;</w:t>
            </w:r>
          </w:p>
          <w:p w14:paraId="0494D7C7" w14:textId="77777777" w:rsidR="007C005D" w:rsidRPr="00FF430B" w:rsidRDefault="007C005D" w:rsidP="00065CEA">
            <w:pPr>
              <w:jc w:val="both"/>
              <w:rPr>
                <w:lang w:val="ro-MD"/>
              </w:rPr>
            </w:pPr>
            <w:r w:rsidRPr="00FF430B">
              <w:rPr>
                <w:lang w:val="ro-MD"/>
              </w:rPr>
              <w:t>b) propunerea financiară;</w:t>
            </w:r>
          </w:p>
          <w:p w14:paraId="0494D7C8" w14:textId="77777777" w:rsidR="007C005D" w:rsidRPr="00FF430B" w:rsidRDefault="007C005D" w:rsidP="00065CEA">
            <w:pPr>
              <w:jc w:val="both"/>
              <w:rPr>
                <w:lang w:val="ro-MD"/>
              </w:rPr>
            </w:pPr>
            <w:r w:rsidRPr="00FF430B">
              <w:rPr>
                <w:lang w:val="ro-MD"/>
              </w:rPr>
              <w:t>c) caietul de sarcini;</w:t>
            </w:r>
          </w:p>
          <w:p w14:paraId="0494D7C9" w14:textId="77777777" w:rsidR="007C005D" w:rsidRPr="00FF430B" w:rsidRDefault="007C005D" w:rsidP="00065CEA">
            <w:pPr>
              <w:autoSpaceDE w:val="0"/>
              <w:autoSpaceDN w:val="0"/>
              <w:adjustRightInd w:val="0"/>
              <w:jc w:val="both"/>
              <w:rPr>
                <w:lang w:val="ro-MD"/>
              </w:rPr>
            </w:pPr>
            <w:r w:rsidRPr="00FF430B">
              <w:rPr>
                <w:lang w:val="ro-MD"/>
              </w:rPr>
              <w:t>d) alte anexe, după caz.</w:t>
            </w:r>
          </w:p>
          <w:p w14:paraId="0494D7CA" w14:textId="77777777" w:rsidR="007C005D" w:rsidRPr="00FF430B" w:rsidRDefault="007C005D" w:rsidP="00065CEA">
            <w:pPr>
              <w:autoSpaceDE w:val="0"/>
              <w:autoSpaceDN w:val="0"/>
              <w:adjustRightInd w:val="0"/>
              <w:jc w:val="both"/>
              <w:rPr>
                <w:lang w:val="ro-MD"/>
              </w:rPr>
            </w:pPr>
          </w:p>
          <w:p w14:paraId="0494D7CB" w14:textId="77777777" w:rsidR="007C005D" w:rsidRPr="00FF430B" w:rsidRDefault="007C005D" w:rsidP="00065CEA">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0494D7CC" w14:textId="77777777" w:rsidR="007C005D" w:rsidRPr="00FF430B" w:rsidRDefault="007C005D" w:rsidP="00065CEA">
            <w:pPr>
              <w:pStyle w:val="Listparagraf"/>
              <w:numPr>
                <w:ilvl w:val="0"/>
                <w:numId w:val="0"/>
              </w:numPr>
              <w:autoSpaceDE w:val="0"/>
              <w:autoSpaceDN w:val="0"/>
              <w:adjustRightInd w:val="0"/>
              <w:ind w:left="660"/>
              <w:rPr>
                <w:b/>
                <w:bCs/>
                <w:lang w:val="ro-MD"/>
              </w:rPr>
            </w:pPr>
          </w:p>
          <w:p w14:paraId="0494D7CD" w14:textId="77777777" w:rsidR="007C005D" w:rsidRPr="00FF430B" w:rsidRDefault="007C005D" w:rsidP="00065CEA">
            <w:pPr>
              <w:jc w:val="both"/>
              <w:rPr>
                <w:lang w:val="ro-MD"/>
              </w:rPr>
            </w:pPr>
            <w:r w:rsidRPr="00FF430B">
              <w:rPr>
                <w:lang w:val="ro-MD"/>
              </w:rPr>
              <w:t>8.1    Prezentul acord-cadru încetează de drept- prin ajungerea la termen;</w:t>
            </w:r>
          </w:p>
          <w:p w14:paraId="0494D7CE" w14:textId="77777777" w:rsidR="007C005D" w:rsidRPr="00FF430B" w:rsidRDefault="007C005D" w:rsidP="00065CEA">
            <w:pPr>
              <w:jc w:val="both"/>
              <w:rPr>
                <w:lang w:val="ro-MD"/>
              </w:rPr>
            </w:pPr>
            <w:r w:rsidRPr="00FF430B">
              <w:rPr>
                <w:lang w:val="ro-MD"/>
              </w:rPr>
              <w:t>8.2    Acordul-cadru poate înceta şi în următoarele cazuri:</w:t>
            </w:r>
          </w:p>
          <w:p w14:paraId="0494D7CF" w14:textId="77777777" w:rsidR="007C005D" w:rsidRPr="00FF430B" w:rsidRDefault="007C005D" w:rsidP="007C005D">
            <w:pPr>
              <w:pStyle w:val="Listparagraf"/>
              <w:numPr>
                <w:ilvl w:val="0"/>
                <w:numId w:val="4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94D7D0" w14:textId="77777777" w:rsidR="007C005D" w:rsidRPr="00FF430B" w:rsidRDefault="007C005D" w:rsidP="007C005D">
            <w:pPr>
              <w:pStyle w:val="Listparagraf"/>
              <w:numPr>
                <w:ilvl w:val="0"/>
                <w:numId w:val="4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0494D7D1" w14:textId="77777777" w:rsidR="007C005D" w:rsidRPr="00FF430B" w:rsidRDefault="007C005D" w:rsidP="00065CEA">
            <w:pPr>
              <w:autoSpaceDE w:val="0"/>
              <w:autoSpaceDN w:val="0"/>
              <w:adjustRightInd w:val="0"/>
              <w:jc w:val="both"/>
              <w:rPr>
                <w:lang w:val="ro-MD"/>
              </w:rPr>
            </w:pPr>
          </w:p>
          <w:p w14:paraId="0494D7D2" w14:textId="77777777" w:rsidR="007C005D" w:rsidRPr="00FF430B" w:rsidRDefault="007C005D" w:rsidP="00065CEA">
            <w:pPr>
              <w:jc w:val="both"/>
              <w:rPr>
                <w:i/>
                <w:lang w:val="ro-MD"/>
              </w:rPr>
            </w:pPr>
            <w:r w:rsidRPr="00FF430B">
              <w:rPr>
                <w:i/>
                <w:lang w:val="ro-MD"/>
              </w:rPr>
              <w:t>CLAUZE APLICABILE CONTRACTELOR SUBSECVENTE</w:t>
            </w:r>
          </w:p>
          <w:p w14:paraId="0494D7D3" w14:textId="77777777" w:rsidR="007C005D" w:rsidRPr="00FF430B" w:rsidRDefault="007C005D" w:rsidP="00065CEA">
            <w:pPr>
              <w:jc w:val="both"/>
              <w:rPr>
                <w:lang w:val="ro-MD"/>
              </w:rPr>
            </w:pPr>
          </w:p>
          <w:p w14:paraId="0494D7D4" w14:textId="77777777" w:rsidR="007C005D" w:rsidRPr="00FF430B" w:rsidRDefault="007C005D" w:rsidP="00065CEA">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0494D7D5" w14:textId="77777777" w:rsidR="007C005D" w:rsidRPr="00FF430B" w:rsidRDefault="007C005D" w:rsidP="00065CEA">
            <w:pPr>
              <w:pStyle w:val="Listparagraf"/>
              <w:numPr>
                <w:ilvl w:val="0"/>
                <w:numId w:val="0"/>
              </w:numPr>
              <w:ind w:left="660"/>
              <w:rPr>
                <w:b/>
                <w:lang w:val="ro-MD"/>
              </w:rPr>
            </w:pPr>
          </w:p>
          <w:p w14:paraId="0494D7D6" w14:textId="77777777" w:rsidR="007C005D" w:rsidRPr="00FF430B" w:rsidRDefault="007C005D" w:rsidP="00065CEA">
            <w:pPr>
              <w:jc w:val="both"/>
              <w:rPr>
                <w:lang w:val="ro-MD"/>
              </w:rPr>
            </w:pPr>
            <w:r w:rsidRPr="00FF430B">
              <w:rPr>
                <w:lang w:val="ro-MD"/>
              </w:rPr>
              <w:t>9.1 Executarea contractelor subsecvente va începe din momentul încheierii acestora.</w:t>
            </w:r>
          </w:p>
          <w:p w14:paraId="0494D7D7" w14:textId="77777777" w:rsidR="007C005D" w:rsidRPr="00FF430B" w:rsidRDefault="007C005D" w:rsidP="00065CEA">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494D7D8" w14:textId="77777777" w:rsidR="007C005D" w:rsidRPr="00FF430B" w:rsidRDefault="007C005D" w:rsidP="00065CEA">
            <w:pPr>
              <w:jc w:val="both"/>
              <w:rPr>
                <w:lang w:val="ro-MD"/>
              </w:rPr>
            </w:pPr>
          </w:p>
          <w:p w14:paraId="0494D7D9" w14:textId="77777777" w:rsidR="007C005D" w:rsidRPr="00FF430B" w:rsidRDefault="007C005D" w:rsidP="00065CEA">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0494D7DA" w14:textId="77777777" w:rsidR="007C005D" w:rsidRPr="00FF430B" w:rsidRDefault="007C005D" w:rsidP="00065CEA">
            <w:pPr>
              <w:jc w:val="both"/>
              <w:rPr>
                <w:lang w:val="ro-MD"/>
              </w:rPr>
            </w:pPr>
          </w:p>
          <w:p w14:paraId="0494D7DB" w14:textId="77777777" w:rsidR="007C005D" w:rsidRPr="00FF430B" w:rsidRDefault="007C005D" w:rsidP="00065CEA">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494D7DC" w14:textId="77777777" w:rsidR="007C005D" w:rsidRPr="00FF430B" w:rsidRDefault="007C005D" w:rsidP="00065CEA">
            <w:pPr>
              <w:jc w:val="both"/>
              <w:rPr>
                <w:b/>
                <w:lang w:val="ro-MD"/>
              </w:rPr>
            </w:pPr>
          </w:p>
          <w:p w14:paraId="0494D7DD" w14:textId="77777777" w:rsidR="007C005D" w:rsidRPr="00FF430B" w:rsidRDefault="007C005D" w:rsidP="00065CEA">
            <w:pPr>
              <w:tabs>
                <w:tab w:val="left" w:pos="600"/>
              </w:tabs>
              <w:jc w:val="both"/>
              <w:rPr>
                <w:b/>
                <w:lang w:val="ro-MD"/>
              </w:rPr>
            </w:pPr>
            <w:r>
              <w:rPr>
                <w:b/>
                <w:lang w:val="ro-MD"/>
              </w:rPr>
              <w:t xml:space="preserve">          </w:t>
            </w:r>
            <w:r w:rsidRPr="00FF430B">
              <w:rPr>
                <w:b/>
                <w:lang w:val="ro-MD"/>
              </w:rPr>
              <w:t>11. Litigii</w:t>
            </w:r>
          </w:p>
          <w:p w14:paraId="0494D7DE" w14:textId="77777777" w:rsidR="007C005D" w:rsidRPr="00FF430B" w:rsidRDefault="007C005D" w:rsidP="00065CEA">
            <w:pPr>
              <w:jc w:val="both"/>
              <w:rPr>
                <w:lang w:val="ro-MD"/>
              </w:rPr>
            </w:pPr>
          </w:p>
          <w:p w14:paraId="0494D7DF" w14:textId="77777777" w:rsidR="007C005D" w:rsidRPr="00FF430B" w:rsidRDefault="007C005D" w:rsidP="00065CEA">
            <w:pPr>
              <w:jc w:val="both"/>
              <w:rPr>
                <w:lang w:val="ro-MD"/>
              </w:rPr>
            </w:pPr>
            <w:r w:rsidRPr="00FF430B">
              <w:rPr>
                <w:lang w:val="ro-MD"/>
              </w:rPr>
              <w:t>11.1 Litigiile ce pot apărea ca urmare a aplicării şi interpretării prevederilor prezentului acord- cadru se vor soluţiona pe cale amiabilă.</w:t>
            </w:r>
          </w:p>
          <w:p w14:paraId="0494D7E0" w14:textId="77777777" w:rsidR="007C005D" w:rsidRPr="00FF430B" w:rsidRDefault="007C005D" w:rsidP="00065CEA">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494D7E1" w14:textId="77777777" w:rsidR="007C005D" w:rsidRPr="00FF430B" w:rsidRDefault="007C005D" w:rsidP="00065CEA">
            <w:pPr>
              <w:jc w:val="both"/>
              <w:rPr>
                <w:lang w:val="ro-MD"/>
              </w:rPr>
            </w:pPr>
            <w:r w:rsidRPr="00FF430B">
              <w:rPr>
                <w:lang w:val="ro-MD"/>
              </w:rPr>
              <w:t>Părţile au încheiat astăzi, ________20__, prezentul acord-cadru, în ___ exemplare, toate având aceeaşi putere juridică.</w:t>
            </w:r>
          </w:p>
          <w:p w14:paraId="0494D7E2" w14:textId="77777777" w:rsidR="007C005D" w:rsidRPr="00FF430B" w:rsidRDefault="007C005D" w:rsidP="00065CEA">
            <w:pPr>
              <w:jc w:val="both"/>
              <w:rPr>
                <w:lang w:val="ro-MD"/>
              </w:rPr>
            </w:pPr>
            <w:r w:rsidRPr="00FF430B">
              <w:rPr>
                <w:lang w:val="ro-MD"/>
              </w:rPr>
              <w:t>Prezentul acord-cadru  se consideră încheiat şi intră în vigoare la data semnării lui de către Părţi, fiind valabil până la „__” _______________ 20__.</w:t>
            </w:r>
          </w:p>
          <w:p w14:paraId="0494D7E3" w14:textId="77777777" w:rsidR="007C005D" w:rsidRPr="00FF430B" w:rsidRDefault="007C005D" w:rsidP="00065CEA">
            <w:pPr>
              <w:jc w:val="both"/>
              <w:rPr>
                <w:lang w:val="ro-MD"/>
              </w:rPr>
            </w:pPr>
          </w:p>
          <w:p w14:paraId="0494D7E4" w14:textId="77777777" w:rsidR="007C005D" w:rsidRPr="00FF430B" w:rsidRDefault="007C005D" w:rsidP="00065CEA">
            <w:pPr>
              <w:jc w:val="both"/>
              <w:rPr>
                <w:lang w:val="ro-MD"/>
              </w:rPr>
            </w:pPr>
          </w:p>
          <w:p w14:paraId="0494D7E5" w14:textId="77777777" w:rsidR="007C005D" w:rsidRPr="00FF430B" w:rsidRDefault="007C005D" w:rsidP="00065CEA">
            <w:pPr>
              <w:jc w:val="both"/>
              <w:rPr>
                <w:lang w:val="ro-MD"/>
              </w:rPr>
            </w:pPr>
          </w:p>
          <w:p w14:paraId="0494D7E6" w14:textId="77777777" w:rsidR="007C005D" w:rsidRPr="00FF430B" w:rsidRDefault="007C005D" w:rsidP="00065CEA">
            <w:pPr>
              <w:jc w:val="both"/>
              <w:rPr>
                <w:lang w:val="ro-MD"/>
              </w:rPr>
            </w:pPr>
          </w:p>
          <w:p w14:paraId="0494D7E7" w14:textId="77777777" w:rsidR="007C005D" w:rsidRPr="00FF430B" w:rsidRDefault="007C005D" w:rsidP="00065CEA">
            <w:pPr>
              <w:jc w:val="both"/>
              <w:rPr>
                <w:lang w:val="ro-MD"/>
              </w:rPr>
            </w:pPr>
          </w:p>
          <w:p w14:paraId="0494D7E8" w14:textId="77777777" w:rsidR="007C005D" w:rsidRPr="00FF430B" w:rsidRDefault="007C005D" w:rsidP="00065CEA">
            <w:pPr>
              <w:jc w:val="both"/>
              <w:rPr>
                <w:lang w:val="ro-MD"/>
              </w:rPr>
            </w:pPr>
            <w:r w:rsidRPr="00FF430B">
              <w:rPr>
                <w:lang w:val="ro-MD"/>
              </w:rPr>
              <w:t>Promitent-achizitor,                                              Promitent- executor/prestator,</w:t>
            </w:r>
          </w:p>
          <w:p w14:paraId="0494D7E9" w14:textId="77777777" w:rsidR="007C005D" w:rsidRPr="00FF430B" w:rsidRDefault="007C005D" w:rsidP="00065CEA">
            <w:pPr>
              <w:jc w:val="both"/>
              <w:rPr>
                <w:lang w:val="ro-MD"/>
              </w:rPr>
            </w:pPr>
            <w:r w:rsidRPr="00FF430B">
              <w:rPr>
                <w:lang w:val="ro-MD"/>
              </w:rPr>
              <w:t>...........................                                                     ...................................</w:t>
            </w:r>
          </w:p>
          <w:p w14:paraId="0494D7EA" w14:textId="77777777" w:rsidR="007C005D" w:rsidRPr="00FF430B" w:rsidRDefault="007C005D" w:rsidP="00065CEA">
            <w:pPr>
              <w:jc w:val="both"/>
              <w:rPr>
                <w:lang w:val="ro-MD"/>
              </w:rPr>
            </w:pPr>
            <w:r w:rsidRPr="00FF430B">
              <w:rPr>
                <w:lang w:val="ro-MD"/>
              </w:rPr>
              <w:t xml:space="preserve"> (semnătura autorizată)                                              (semnătura autorizată)</w:t>
            </w:r>
          </w:p>
          <w:p w14:paraId="0494D7EB" w14:textId="77777777" w:rsidR="007C005D" w:rsidRPr="00FF430B" w:rsidRDefault="007C005D" w:rsidP="00065CEA">
            <w:pPr>
              <w:jc w:val="both"/>
              <w:rPr>
                <w:lang w:val="ro-MD"/>
              </w:rPr>
            </w:pPr>
          </w:p>
          <w:p w14:paraId="0494D7EC" w14:textId="77777777" w:rsidR="007C005D" w:rsidRPr="00FF430B" w:rsidRDefault="007C005D" w:rsidP="00065CEA">
            <w:pPr>
              <w:jc w:val="both"/>
              <w:rPr>
                <w:lang w:val="ro-MD"/>
              </w:rPr>
            </w:pPr>
            <w:r w:rsidRPr="00FF430B">
              <w:rPr>
                <w:lang w:val="ro-MD"/>
              </w:rPr>
              <w:t>Promitent-achizitor,                                              Promitent- executor/prestator,</w:t>
            </w:r>
          </w:p>
          <w:p w14:paraId="0494D7ED" w14:textId="77777777" w:rsidR="007C005D" w:rsidRPr="00FF430B" w:rsidRDefault="007C005D" w:rsidP="00065CEA">
            <w:pPr>
              <w:jc w:val="both"/>
              <w:rPr>
                <w:lang w:val="ro-MD"/>
              </w:rPr>
            </w:pPr>
            <w:r w:rsidRPr="00FF430B">
              <w:rPr>
                <w:lang w:val="ro-MD"/>
              </w:rPr>
              <w:t xml:space="preserve">  ...........................                                                     ..................................</w:t>
            </w:r>
          </w:p>
          <w:p w14:paraId="0494D7EE" w14:textId="77777777" w:rsidR="007C005D" w:rsidRPr="00FF430B" w:rsidRDefault="007C005D" w:rsidP="00065CEA">
            <w:pPr>
              <w:jc w:val="both"/>
              <w:rPr>
                <w:lang w:val="ro-MD"/>
              </w:rPr>
            </w:pPr>
            <w:r w:rsidRPr="00FF430B">
              <w:rPr>
                <w:lang w:val="ro-MD"/>
              </w:rPr>
              <w:t xml:space="preserve">  (semnătura autorizată)                                              (semnătura autorizată)</w:t>
            </w:r>
          </w:p>
          <w:p w14:paraId="0494D7EF" w14:textId="77777777" w:rsidR="007C005D" w:rsidRPr="00FF430B" w:rsidRDefault="007C005D" w:rsidP="00065CEA">
            <w:pPr>
              <w:jc w:val="both"/>
              <w:rPr>
                <w:lang w:val="ro-MD"/>
              </w:rPr>
            </w:pPr>
          </w:p>
          <w:p w14:paraId="0494D7F0" w14:textId="77777777" w:rsidR="007C005D" w:rsidRPr="00FF430B" w:rsidRDefault="007C005D" w:rsidP="00065CEA">
            <w:pPr>
              <w:jc w:val="both"/>
              <w:rPr>
                <w:lang w:val="ro-MD"/>
              </w:rPr>
            </w:pPr>
          </w:p>
          <w:p w14:paraId="0494D7F1" w14:textId="77777777" w:rsidR="007C005D" w:rsidRPr="00FF430B" w:rsidRDefault="007C005D" w:rsidP="00065CEA">
            <w:pPr>
              <w:jc w:val="both"/>
              <w:rPr>
                <w:lang w:val="ro-MD"/>
              </w:rPr>
            </w:pPr>
            <w:r w:rsidRPr="00FF430B">
              <w:rPr>
                <w:lang w:val="ro-MD"/>
              </w:rPr>
              <w:t>Promitent-achizitor,                                              Promitent- executor/prestator,</w:t>
            </w:r>
          </w:p>
          <w:p w14:paraId="0494D7F2" w14:textId="77777777" w:rsidR="007C005D" w:rsidRPr="00FF430B" w:rsidRDefault="007C005D" w:rsidP="00065CEA">
            <w:pPr>
              <w:jc w:val="both"/>
              <w:rPr>
                <w:lang w:val="ro-MD"/>
              </w:rPr>
            </w:pPr>
            <w:r w:rsidRPr="00FF430B">
              <w:rPr>
                <w:lang w:val="ro-MD"/>
              </w:rPr>
              <w:t>...........................                                                     ..................................</w:t>
            </w:r>
          </w:p>
          <w:p w14:paraId="0494D7F3" w14:textId="77777777" w:rsidR="007C005D" w:rsidRPr="00FF430B" w:rsidRDefault="007C005D" w:rsidP="00065CEA">
            <w:pPr>
              <w:jc w:val="both"/>
              <w:rPr>
                <w:lang w:val="ro-MD"/>
              </w:rPr>
            </w:pPr>
            <w:r w:rsidRPr="00FF430B">
              <w:rPr>
                <w:lang w:val="ro-MD"/>
              </w:rPr>
              <w:t xml:space="preserve"> (semnătura autorizată)                                              (semnătura autorizată)</w:t>
            </w:r>
          </w:p>
          <w:p w14:paraId="0494D7F4" w14:textId="77777777" w:rsidR="007C005D" w:rsidRPr="00FF430B" w:rsidRDefault="007C005D" w:rsidP="00065CEA">
            <w:pPr>
              <w:jc w:val="both"/>
              <w:rPr>
                <w:lang w:val="ro-MD"/>
              </w:rPr>
            </w:pPr>
          </w:p>
          <w:p w14:paraId="0494D7F5" w14:textId="77777777" w:rsidR="007C005D" w:rsidRPr="00FF430B" w:rsidRDefault="007C005D" w:rsidP="00065CEA">
            <w:pPr>
              <w:jc w:val="both"/>
              <w:rPr>
                <w:sz w:val="28"/>
                <w:szCs w:val="28"/>
                <w:lang w:val="ro-MD"/>
              </w:rPr>
            </w:pPr>
          </w:p>
          <w:p w14:paraId="0494D7F6" w14:textId="77777777" w:rsidR="007C005D" w:rsidRPr="00FF430B" w:rsidRDefault="007C005D" w:rsidP="00065CEA">
            <w:pPr>
              <w:jc w:val="both"/>
              <w:rPr>
                <w:lang w:val="ro-MD"/>
              </w:rPr>
            </w:pPr>
          </w:p>
          <w:p w14:paraId="0494D7F7" w14:textId="77777777" w:rsidR="007C005D" w:rsidRPr="00FF430B" w:rsidRDefault="007C005D" w:rsidP="00065CEA">
            <w:pPr>
              <w:jc w:val="both"/>
              <w:rPr>
                <w:lang w:val="ro-MD"/>
              </w:rPr>
            </w:pPr>
          </w:p>
          <w:p w14:paraId="0494D7F8" w14:textId="77777777" w:rsidR="007C005D" w:rsidRPr="00FF430B" w:rsidRDefault="007C005D" w:rsidP="00065CEA">
            <w:pPr>
              <w:jc w:val="both"/>
              <w:rPr>
                <w:lang w:val="ro-MD"/>
              </w:rPr>
            </w:pPr>
          </w:p>
          <w:p w14:paraId="0494D7F9" w14:textId="77777777" w:rsidR="007C005D" w:rsidRPr="00FF430B" w:rsidRDefault="007C005D" w:rsidP="00065CEA">
            <w:pPr>
              <w:jc w:val="both"/>
              <w:rPr>
                <w:lang w:val="ro-MD"/>
              </w:rPr>
            </w:pPr>
          </w:p>
        </w:tc>
      </w:tr>
    </w:tbl>
    <w:p w14:paraId="0494D7FB" w14:textId="77777777" w:rsidR="007C005D" w:rsidRPr="00FF430B" w:rsidRDefault="007C005D" w:rsidP="007C005D">
      <w:pPr>
        <w:jc w:val="both"/>
        <w:rPr>
          <w:lang w:val="ro-MD"/>
        </w:rPr>
      </w:pPr>
    </w:p>
    <w:p w14:paraId="0494D7FC" w14:textId="77777777" w:rsidR="003F4CF4" w:rsidRDefault="003F4CF4"/>
    <w:sectPr w:rsidR="003F4CF4" w:rsidSect="0053058F">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94D804" w14:textId="77777777" w:rsidR="00700EB9" w:rsidRDefault="00700EB9">
      <w:r>
        <w:separator/>
      </w:r>
    </w:p>
  </w:endnote>
  <w:endnote w:type="continuationSeparator" w:id="0">
    <w:p w14:paraId="0494D806" w14:textId="77777777" w:rsidR="00700EB9" w:rsidRDefault="00700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4D7FD" w14:textId="77777777" w:rsidR="00F02A59" w:rsidRDefault="00F02A59"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0494D7FE" w14:textId="77777777" w:rsidR="00F02A59" w:rsidRDefault="00700EB9">
        <w:pPr>
          <w:pStyle w:val="Subsol"/>
          <w:jc w:val="right"/>
        </w:pPr>
        <w:r>
          <w:fldChar w:fldCharType="begin"/>
        </w:r>
        <w:r>
          <w:instrText xml:space="preserve"> PAGE   \* MERGEFORMAT </w:instrText>
        </w:r>
        <w:r>
          <w:fldChar w:fldCharType="separate"/>
        </w:r>
        <w:r>
          <w:t>48</w:t>
        </w:r>
        <w:r>
          <w:fldChar w:fldCharType="end"/>
        </w:r>
      </w:p>
    </w:sdtContent>
  </w:sdt>
  <w:p w14:paraId="0494D7FF" w14:textId="77777777" w:rsidR="00F02A59" w:rsidRDefault="00F02A5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4D800" w14:textId="77777777" w:rsidR="00700EB9" w:rsidRDefault="00700EB9">
      <w:r>
        <w:separator/>
      </w:r>
    </w:p>
  </w:footnote>
  <w:footnote w:type="continuationSeparator" w:id="0">
    <w:p w14:paraId="0494D802" w14:textId="77777777" w:rsidR="00700EB9" w:rsidRDefault="00700E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B4015"/>
    <w:multiLevelType w:val="multilevel"/>
    <w:tmpl w:val="104B40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8124121">
    <w:abstractNumId w:val="36"/>
  </w:num>
  <w:num w:numId="2" w16cid:durableId="539054449">
    <w:abstractNumId w:val="44"/>
  </w:num>
  <w:num w:numId="3" w16cid:durableId="1203982717">
    <w:abstractNumId w:val="33"/>
  </w:num>
  <w:num w:numId="4" w16cid:durableId="313528686">
    <w:abstractNumId w:val="32"/>
  </w:num>
  <w:num w:numId="5" w16cid:durableId="965311233">
    <w:abstractNumId w:val="16"/>
  </w:num>
  <w:num w:numId="6" w16cid:durableId="1684042401">
    <w:abstractNumId w:val="19"/>
  </w:num>
  <w:num w:numId="7" w16cid:durableId="1990935146">
    <w:abstractNumId w:val="17"/>
  </w:num>
  <w:num w:numId="8" w16cid:durableId="1341158660">
    <w:abstractNumId w:val="9"/>
  </w:num>
  <w:num w:numId="9" w16cid:durableId="116023862">
    <w:abstractNumId w:val="31"/>
  </w:num>
  <w:num w:numId="10" w16cid:durableId="1815172208">
    <w:abstractNumId w:val="14"/>
  </w:num>
  <w:num w:numId="11" w16cid:durableId="1400134874">
    <w:abstractNumId w:val="23"/>
  </w:num>
  <w:num w:numId="12" w16cid:durableId="1805928866">
    <w:abstractNumId w:val="24"/>
  </w:num>
  <w:num w:numId="13" w16cid:durableId="791553625">
    <w:abstractNumId w:val="39"/>
  </w:num>
  <w:num w:numId="14" w16cid:durableId="1330407146">
    <w:abstractNumId w:val="30"/>
  </w:num>
  <w:num w:numId="15" w16cid:durableId="1522086309">
    <w:abstractNumId w:val="8"/>
  </w:num>
  <w:num w:numId="16" w16cid:durableId="1472553334">
    <w:abstractNumId w:val="25"/>
  </w:num>
  <w:num w:numId="17" w16cid:durableId="831028786">
    <w:abstractNumId w:val="26"/>
  </w:num>
  <w:num w:numId="18" w16cid:durableId="1350184066">
    <w:abstractNumId w:val="37"/>
  </w:num>
  <w:num w:numId="19" w16cid:durableId="185296859">
    <w:abstractNumId w:val="12"/>
  </w:num>
  <w:num w:numId="20" w16cid:durableId="2081709599">
    <w:abstractNumId w:val="41"/>
  </w:num>
  <w:num w:numId="21" w16cid:durableId="1190413882">
    <w:abstractNumId w:val="35"/>
  </w:num>
  <w:num w:numId="22" w16cid:durableId="752897578">
    <w:abstractNumId w:val="13"/>
  </w:num>
  <w:num w:numId="23" w16cid:durableId="1414814584">
    <w:abstractNumId w:val="34"/>
  </w:num>
  <w:num w:numId="24" w16cid:durableId="1000736409">
    <w:abstractNumId w:val="20"/>
  </w:num>
  <w:num w:numId="25" w16cid:durableId="494414779">
    <w:abstractNumId w:val="28"/>
  </w:num>
  <w:num w:numId="26" w16cid:durableId="262884048">
    <w:abstractNumId w:val="22"/>
  </w:num>
  <w:num w:numId="27" w16cid:durableId="1040937594">
    <w:abstractNumId w:val="40"/>
  </w:num>
  <w:num w:numId="28" w16cid:durableId="924220715">
    <w:abstractNumId w:val="15"/>
  </w:num>
  <w:num w:numId="29" w16cid:durableId="2021739416">
    <w:abstractNumId w:val="11"/>
  </w:num>
  <w:num w:numId="30" w16cid:durableId="2048019041">
    <w:abstractNumId w:val="21"/>
  </w:num>
  <w:num w:numId="31" w16cid:durableId="391468326">
    <w:abstractNumId w:val="7"/>
  </w:num>
  <w:num w:numId="32" w16cid:durableId="634722607">
    <w:abstractNumId w:val="5"/>
  </w:num>
  <w:num w:numId="33" w16cid:durableId="1053507605">
    <w:abstractNumId w:val="3"/>
  </w:num>
  <w:num w:numId="34" w16cid:durableId="554122415">
    <w:abstractNumId w:val="0"/>
  </w:num>
  <w:num w:numId="35" w16cid:durableId="1522667088">
    <w:abstractNumId w:val="2"/>
  </w:num>
  <w:num w:numId="36" w16cid:durableId="1154683982">
    <w:abstractNumId w:val="4"/>
  </w:num>
  <w:num w:numId="37" w16cid:durableId="1694767754">
    <w:abstractNumId w:val="1"/>
  </w:num>
  <w:num w:numId="38" w16cid:durableId="410811517">
    <w:abstractNumId w:val="29"/>
  </w:num>
  <w:num w:numId="39" w16cid:durableId="9656185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95688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63078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27030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72579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5127168">
    <w:abstractNumId w:val="38"/>
  </w:num>
  <w:num w:numId="45" w16cid:durableId="1486319998">
    <w:abstractNumId w:val="6"/>
  </w:num>
  <w:num w:numId="46" w16cid:durableId="1882204475">
    <w:abstractNumId w:val="43"/>
  </w:num>
  <w:num w:numId="47" w16cid:durableId="393747337">
    <w:abstractNumId w:val="27"/>
  </w:num>
  <w:num w:numId="48" w16cid:durableId="1438260087">
    <w:abstractNumId w:val="18"/>
  </w:num>
  <w:num w:numId="49" w16cid:durableId="2032994232">
    <w:abstractNumId w:val="42"/>
  </w:num>
  <w:num w:numId="50" w16cid:durableId="14252209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4B7"/>
    <w:rsid w:val="003F4CF4"/>
    <w:rsid w:val="0053058F"/>
    <w:rsid w:val="00700EB9"/>
    <w:rsid w:val="007C005D"/>
    <w:rsid w:val="00EE44B7"/>
    <w:rsid w:val="00F02A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CB70"/>
  <w15:chartTrackingRefBased/>
  <w15:docId w15:val="{4A43D117-F96F-4DA2-9AA8-679374D0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05D"/>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7C005D"/>
    <w:pPr>
      <w:numPr>
        <w:numId w:val="1"/>
      </w:numPr>
      <w:jc w:val="center"/>
      <w:outlineLvl w:val="0"/>
    </w:pPr>
    <w:rPr>
      <w:b/>
    </w:rPr>
  </w:style>
  <w:style w:type="paragraph" w:styleId="Titlu2">
    <w:name w:val="heading 2"/>
    <w:basedOn w:val="Normal"/>
    <w:next w:val="Normal"/>
    <w:link w:val="Titlu2Caracter"/>
    <w:unhideWhenUsed/>
    <w:qFormat/>
    <w:rsid w:val="007C005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7C005D"/>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7C005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7C005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7C005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7C005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C005D"/>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7C005D"/>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7C005D"/>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7C005D"/>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7C005D"/>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7C005D"/>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7C005D"/>
    <w:rPr>
      <w:rFonts w:ascii="Cambria" w:eastAsia="Times New Roman" w:hAnsi="Cambria" w:cs="Times New Roman"/>
      <w:kern w:val="0"/>
      <w:lang w:val="ro-RO"/>
      <w14:ligatures w14:val="none"/>
    </w:rPr>
  </w:style>
  <w:style w:type="paragraph" w:styleId="Subsol">
    <w:name w:val="footer"/>
    <w:basedOn w:val="Normal"/>
    <w:link w:val="SubsolCaracter"/>
    <w:uiPriority w:val="99"/>
    <w:rsid w:val="007C005D"/>
    <w:pPr>
      <w:tabs>
        <w:tab w:val="center" w:pos="4536"/>
        <w:tab w:val="right" w:pos="9072"/>
      </w:tabs>
    </w:pPr>
  </w:style>
  <w:style w:type="character" w:customStyle="1" w:styleId="SubsolCaracter">
    <w:name w:val="Subsol Caracter"/>
    <w:basedOn w:val="Fontdeparagrafimplicit"/>
    <w:link w:val="Subsol"/>
    <w:uiPriority w:val="99"/>
    <w:rsid w:val="007C005D"/>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7C005D"/>
  </w:style>
  <w:style w:type="paragraph" w:styleId="Listparagraf">
    <w:name w:val="List Paragraph"/>
    <w:aliases w:val="HotarirePunct1"/>
    <w:basedOn w:val="Normal"/>
    <w:uiPriority w:val="34"/>
    <w:qFormat/>
    <w:rsid w:val="007C005D"/>
    <w:pPr>
      <w:numPr>
        <w:numId w:val="2"/>
      </w:numPr>
      <w:tabs>
        <w:tab w:val="left" w:pos="1134"/>
      </w:tabs>
      <w:jc w:val="both"/>
    </w:pPr>
    <w:rPr>
      <w:noProof w:val="0"/>
      <w:lang w:val="en-US"/>
    </w:rPr>
  </w:style>
  <w:style w:type="paragraph" w:styleId="Corptext">
    <w:name w:val="Body Text"/>
    <w:basedOn w:val="Normal"/>
    <w:link w:val="CorptextCaracter"/>
    <w:rsid w:val="007C005D"/>
    <w:rPr>
      <w:rFonts w:ascii="Baltica RR" w:hAnsi="Baltica RR"/>
      <w:noProof w:val="0"/>
      <w:szCs w:val="20"/>
    </w:rPr>
  </w:style>
  <w:style w:type="character" w:customStyle="1" w:styleId="CorptextCaracter">
    <w:name w:val="Corp text Caracter"/>
    <w:basedOn w:val="Fontdeparagrafimplicit"/>
    <w:link w:val="Corptext"/>
    <w:rsid w:val="007C005D"/>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7C005D"/>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C005D"/>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7C005D"/>
    <w:pPr>
      <w:jc w:val="center"/>
    </w:pPr>
    <w:rPr>
      <w:b/>
      <w:noProof w:val="0"/>
      <w:sz w:val="32"/>
      <w:szCs w:val="20"/>
      <w:lang w:val="en-US" w:eastAsia="ru-RU"/>
    </w:rPr>
  </w:style>
  <w:style w:type="character" w:customStyle="1" w:styleId="SubtitluCaracter">
    <w:name w:val="Subtitlu Caracter"/>
    <w:basedOn w:val="Fontdeparagrafimplicit"/>
    <w:link w:val="Subtitlu"/>
    <w:rsid w:val="007C005D"/>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rsid w:val="007C005D"/>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7C005D"/>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7C005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C005D"/>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7C005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C005D"/>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semiHidden/>
    <w:rsid w:val="007C005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7C005D"/>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7C005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C005D"/>
    <w:pPr>
      <w:ind w:firstLine="567"/>
      <w:jc w:val="both"/>
    </w:pPr>
    <w:rPr>
      <w:noProof w:val="0"/>
      <w:lang w:val="ru-RU" w:eastAsia="ru-RU"/>
    </w:rPr>
  </w:style>
  <w:style w:type="paragraph" w:customStyle="1" w:styleId="cn">
    <w:name w:val="cn"/>
    <w:basedOn w:val="Normal"/>
    <w:rsid w:val="007C005D"/>
    <w:pPr>
      <w:jc w:val="center"/>
    </w:pPr>
    <w:rPr>
      <w:noProof w:val="0"/>
      <w:lang w:val="ru-RU" w:eastAsia="ru-RU"/>
    </w:rPr>
  </w:style>
  <w:style w:type="paragraph" w:customStyle="1" w:styleId="cb">
    <w:name w:val="cb"/>
    <w:basedOn w:val="Normal"/>
    <w:rsid w:val="007C005D"/>
    <w:pPr>
      <w:jc w:val="center"/>
    </w:pPr>
    <w:rPr>
      <w:b/>
      <w:bCs/>
      <w:noProof w:val="0"/>
      <w:lang w:val="ru-RU" w:eastAsia="ru-RU"/>
    </w:rPr>
  </w:style>
  <w:style w:type="paragraph" w:styleId="Indentcorptext3">
    <w:name w:val="Body Text Indent 3"/>
    <w:basedOn w:val="Normal"/>
    <w:link w:val="Indentcorptext3Caracter"/>
    <w:rsid w:val="007C005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C005D"/>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7C005D"/>
    <w:rPr>
      <w:color w:val="0000FF"/>
      <w:u w:val="single"/>
    </w:rPr>
  </w:style>
  <w:style w:type="paragraph" w:customStyle="1" w:styleId="cp">
    <w:name w:val="cp"/>
    <w:basedOn w:val="Normal"/>
    <w:rsid w:val="007C005D"/>
    <w:pPr>
      <w:jc w:val="center"/>
    </w:pPr>
    <w:rPr>
      <w:b/>
      <w:bCs/>
      <w:noProof w:val="0"/>
      <w:lang w:eastAsia="ru-RU"/>
    </w:rPr>
  </w:style>
  <w:style w:type="paragraph" w:customStyle="1" w:styleId="rg">
    <w:name w:val="rg"/>
    <w:basedOn w:val="Normal"/>
    <w:rsid w:val="007C005D"/>
    <w:pPr>
      <w:jc w:val="right"/>
    </w:pPr>
    <w:rPr>
      <w:noProof w:val="0"/>
      <w:lang w:val="ru-RU" w:eastAsia="ru-RU"/>
    </w:rPr>
  </w:style>
  <w:style w:type="paragraph" w:customStyle="1" w:styleId="Listparagraf1">
    <w:name w:val="Listă paragraf1"/>
    <w:basedOn w:val="Normal"/>
    <w:qFormat/>
    <w:rsid w:val="007C005D"/>
    <w:pPr>
      <w:ind w:left="708"/>
    </w:pPr>
    <w:rPr>
      <w:noProof w:val="0"/>
      <w:lang w:eastAsia="ru-RU"/>
    </w:rPr>
  </w:style>
  <w:style w:type="paragraph" w:customStyle="1" w:styleId="Sub-ClauseText">
    <w:name w:val="Sub-Clause Text"/>
    <w:basedOn w:val="Normal"/>
    <w:rsid w:val="007C005D"/>
    <w:pPr>
      <w:spacing w:before="120" w:after="120"/>
      <w:jc w:val="both"/>
    </w:pPr>
    <w:rPr>
      <w:noProof w:val="0"/>
      <w:spacing w:val="-4"/>
      <w:szCs w:val="20"/>
      <w:lang w:val="en-US"/>
    </w:rPr>
  </w:style>
  <w:style w:type="paragraph" w:customStyle="1" w:styleId="i">
    <w:name w:val="(i)"/>
    <w:basedOn w:val="Normal"/>
    <w:rsid w:val="007C005D"/>
    <w:pPr>
      <w:suppressAutoHyphens/>
      <w:jc w:val="both"/>
    </w:pPr>
    <w:rPr>
      <w:rFonts w:ascii="Tms Rmn" w:hAnsi="Tms Rmn"/>
      <w:noProof w:val="0"/>
      <w:szCs w:val="20"/>
      <w:lang w:val="en-US"/>
    </w:rPr>
  </w:style>
  <w:style w:type="paragraph" w:customStyle="1" w:styleId="ListParagraph1">
    <w:name w:val="List Paragraph1"/>
    <w:basedOn w:val="Normal"/>
    <w:qFormat/>
    <w:rsid w:val="007C005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C005D"/>
    <w:pPr>
      <w:spacing w:after="240"/>
    </w:pPr>
    <w:rPr>
      <w:noProof w:val="0"/>
      <w:szCs w:val="20"/>
      <w:lang w:val="en-US"/>
    </w:rPr>
  </w:style>
  <w:style w:type="paragraph" w:styleId="Titlucuprins">
    <w:name w:val="TOC Heading"/>
    <w:basedOn w:val="Titlu1"/>
    <w:next w:val="Normal"/>
    <w:uiPriority w:val="39"/>
    <w:unhideWhenUsed/>
    <w:qFormat/>
    <w:rsid w:val="007C005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C005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C005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C005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C005D"/>
    <w:pPr>
      <w:jc w:val="both"/>
    </w:pPr>
    <w:rPr>
      <w:noProof w:val="0"/>
      <w:sz w:val="20"/>
      <w:szCs w:val="20"/>
      <w:lang w:val="en-US"/>
    </w:rPr>
  </w:style>
  <w:style w:type="character" w:customStyle="1" w:styleId="TextnotdesubsolCaracter">
    <w:name w:val="Text notă de subsol Caracter"/>
    <w:basedOn w:val="Fontdeparagrafimplicit"/>
    <w:link w:val="Textnotdesubsol"/>
    <w:rsid w:val="007C005D"/>
    <w:rPr>
      <w:rFonts w:ascii="Times New Roman" w:eastAsia="Times New Roman" w:hAnsi="Times New Roman" w:cs="Times New Roman"/>
      <w:kern w:val="0"/>
      <w:sz w:val="20"/>
      <w:szCs w:val="20"/>
      <w14:ligatures w14:val="none"/>
    </w:rPr>
  </w:style>
  <w:style w:type="character" w:styleId="Referinnotdesubsol">
    <w:name w:val="footnote reference"/>
    <w:rsid w:val="007C005D"/>
    <w:rPr>
      <w:vertAlign w:val="superscript"/>
    </w:rPr>
  </w:style>
  <w:style w:type="character" w:styleId="Referincomentariu">
    <w:name w:val="annotation reference"/>
    <w:uiPriority w:val="99"/>
    <w:rsid w:val="007C005D"/>
    <w:rPr>
      <w:sz w:val="16"/>
      <w:szCs w:val="16"/>
    </w:rPr>
  </w:style>
  <w:style w:type="paragraph" w:styleId="Textcomentariu">
    <w:name w:val="annotation text"/>
    <w:basedOn w:val="Normal"/>
    <w:link w:val="TextcomentariuCaracter"/>
    <w:uiPriority w:val="99"/>
    <w:rsid w:val="007C005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C005D"/>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7C005D"/>
    <w:rPr>
      <w:b/>
      <w:bCs/>
    </w:rPr>
  </w:style>
  <w:style w:type="character" w:customStyle="1" w:styleId="SubiectComentariuCaracter">
    <w:name w:val="Subiect Comentariu Caracter"/>
    <w:basedOn w:val="TextcomentariuCaracter"/>
    <w:link w:val="SubiectComentariu"/>
    <w:rsid w:val="007C005D"/>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7C005D"/>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7C005D"/>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7C005D"/>
  </w:style>
  <w:style w:type="paragraph" w:customStyle="1" w:styleId="Style3">
    <w:name w:val="Style3"/>
    <w:basedOn w:val="Titlu3"/>
    <w:link w:val="Style3Char"/>
    <w:qFormat/>
    <w:rsid w:val="007C005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C005D"/>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7C005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C005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C005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C005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C005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C005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C005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C005D"/>
    <w:rPr>
      <w:rFonts w:ascii="Times New Roman" w:hAnsi="Times New Roman" w:cs="Times New Roman"/>
      <w:b/>
      <w:bCs/>
      <w:i/>
      <w:iCs/>
      <w:sz w:val="22"/>
      <w:szCs w:val="22"/>
    </w:rPr>
  </w:style>
  <w:style w:type="paragraph" w:customStyle="1" w:styleId="Style73">
    <w:name w:val="Style73"/>
    <w:basedOn w:val="Normal"/>
    <w:uiPriority w:val="99"/>
    <w:rsid w:val="007C005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C005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C005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C005D"/>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C005D"/>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7C005D"/>
  </w:style>
  <w:style w:type="paragraph" w:styleId="Legend">
    <w:name w:val="caption"/>
    <w:basedOn w:val="Normal"/>
    <w:qFormat/>
    <w:rsid w:val="007C005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C005D"/>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C005D"/>
    <w:rPr>
      <w:b/>
      <w:bCs/>
    </w:rPr>
  </w:style>
  <w:style w:type="paragraph" w:styleId="Revizuire">
    <w:name w:val="Revision"/>
    <w:hidden/>
    <w:uiPriority w:val="99"/>
    <w:semiHidden/>
    <w:rsid w:val="007C005D"/>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7C005D"/>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qFormat/>
    <w:rsid w:val="007C005D"/>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C005D"/>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C005D"/>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C005D"/>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C005D"/>
    <w:rPr>
      <w:color w:val="808080"/>
    </w:rPr>
  </w:style>
  <w:style w:type="character" w:customStyle="1" w:styleId="ln2paragraf1">
    <w:name w:val="ln2paragraf1"/>
    <w:rsid w:val="007C005D"/>
    <w:rPr>
      <w:b/>
      <w:bCs/>
    </w:rPr>
  </w:style>
  <w:style w:type="character" w:customStyle="1" w:styleId="ln2tparagraf">
    <w:name w:val="ln2tparagraf"/>
    <w:rsid w:val="007C005D"/>
  </w:style>
  <w:style w:type="character" w:customStyle="1" w:styleId="ln2tpunct">
    <w:name w:val="ln2tpunct"/>
    <w:rsid w:val="007C005D"/>
  </w:style>
  <w:style w:type="paragraph" w:customStyle="1" w:styleId="nt">
    <w:name w:val="nt"/>
    <w:basedOn w:val="Normal"/>
    <w:rsid w:val="007C005D"/>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7C005D"/>
    <w:rPr>
      <w:b/>
      <w:bCs/>
      <w:sz w:val="26"/>
      <w:szCs w:val="26"/>
    </w:rPr>
  </w:style>
  <w:style w:type="paragraph" w:customStyle="1" w:styleId="DefaultText">
    <w:name w:val="Default Text"/>
    <w:basedOn w:val="Normal"/>
    <w:link w:val="DefaultTextChar"/>
    <w:uiPriority w:val="99"/>
    <w:rsid w:val="007C005D"/>
    <w:rPr>
      <w:szCs w:val="20"/>
      <w:lang w:val="en-US"/>
    </w:rPr>
  </w:style>
  <w:style w:type="character" w:customStyle="1" w:styleId="DefaultTextChar">
    <w:name w:val="Default Text Char"/>
    <w:link w:val="DefaultText"/>
    <w:uiPriority w:val="99"/>
    <w:locked/>
    <w:rsid w:val="007C005D"/>
    <w:rPr>
      <w:rFonts w:ascii="Times New Roman" w:eastAsia="Times New Roman" w:hAnsi="Times New Roman" w:cs="Times New Roman"/>
      <w:noProof/>
      <w:kern w:val="0"/>
      <w:sz w:val="24"/>
      <w:szCs w:val="20"/>
      <w14:ligatures w14:val="none"/>
    </w:rPr>
  </w:style>
  <w:style w:type="table" w:customStyle="1" w:styleId="Grigliatabella20">
    <w:name w:val="Griglia tabella2_0"/>
    <w:basedOn w:val="TabelNormal"/>
    <w:uiPriority w:val="39"/>
    <w:rsid w:val="007C005D"/>
    <w:pPr>
      <w:spacing w:after="0" w:line="240" w:lineRule="auto"/>
    </w:pPr>
    <w:rPr>
      <w:rFonts w:eastAsia="SimSu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66</Pages>
  <Words>23483</Words>
  <Characters>133857</Characters>
  <Application>Microsoft Office Word</Application>
  <DocSecurity>0</DocSecurity>
  <Lines>1115</Lines>
  <Paragraphs>314</Paragraphs>
  <ScaleCrop>false</ScaleCrop>
  <Company/>
  <LinksUpToDate>false</LinksUpToDate>
  <CharactersWithSpaces>157026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Ciuciulea CUPS</cp:lastModifiedBy>
  <cp:revision>3</cp:revision>
  <dcterms:created xsi:type="dcterms:W3CDTF">2024-04-01T08:51:00Z</dcterms:created>
  <dcterms:modified xsi:type="dcterms:W3CDTF">2024-04-02T11:18:00Z</dcterms:modified>
</cp:coreProperties>
</file>