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7A26B547" w14:textId="64DBFB27" w:rsidR="00BE362C" w:rsidRDefault="00BE362C" w:rsidP="009C7F19">
      <w:pPr>
        <w:shd w:val="clear" w:color="auto" w:fill="FFFFFF" w:themeFill="background1"/>
        <w:spacing w:before="120"/>
        <w:jc w:val="center"/>
        <w:rPr>
          <w:b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8B7A02">
        <w:rPr>
          <w:b/>
          <w:lang w:val="ro-MD"/>
        </w:rPr>
        <w:t xml:space="preserve">lucrărilor </w:t>
      </w:r>
      <w:r w:rsidR="008E01ED" w:rsidRPr="008E01ED">
        <w:rPr>
          <w:b/>
          <w:bCs/>
          <w:lang w:val="ro-MD"/>
        </w:rPr>
        <w:t>de întreținere periodică a drumurilor publice naționale cu îmbrăcăminte rutieră din beton asfaltic în raioanele Sîngerei, Telenești</w:t>
      </w:r>
      <w:r w:rsidR="008B7A02">
        <w:rPr>
          <w:bCs/>
          <w:lang w:val="ro-MD"/>
        </w:rPr>
        <w:t xml:space="preserve"> </w:t>
      </w:r>
      <w:r w:rsidR="009C7F19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9C7F19">
        <w:rPr>
          <w:b/>
          <w:noProof w:val="0"/>
          <w:lang w:val="ro-MD" w:eastAsia="ru-RU"/>
        </w:rPr>
        <w:t xml:space="preserve"> </w:t>
      </w:r>
      <w:r w:rsidR="009C7F19" w:rsidRPr="00DF39DC">
        <w:rPr>
          <w:b/>
          <w:lang w:val="ro-MD"/>
        </w:rPr>
        <w:t>prin procedura de achiziție licita</w:t>
      </w:r>
      <w:r w:rsidR="009C7F19" w:rsidRPr="00DF39DC">
        <w:rPr>
          <w:b/>
        </w:rPr>
        <w:t>ție deschisă</w:t>
      </w:r>
    </w:p>
    <w:p w14:paraId="44D91D43" w14:textId="77777777" w:rsidR="009C7F19" w:rsidRPr="00FF430B" w:rsidRDefault="009C7F19" w:rsidP="009C7F19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val="ro-MD" w:eastAsia="ru-RU"/>
        </w:rPr>
      </w:pPr>
    </w:p>
    <w:p w14:paraId="7A287467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Î.S.”Administraţia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7777777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 xml:space="preserve">022212296, 022223179 fax. 022746249 </w:t>
      </w:r>
    </w:p>
    <w:p w14:paraId="5691D4F6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Pr="002863C9">
          <w:rPr>
            <w:rStyle w:val="af3"/>
          </w:rPr>
          <w:t>dragalin@asd.md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2B64DBD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8C55D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ocds-b3wdp1-MD-1627043056242</w:t>
      </w:r>
      <w:bookmarkStart w:id="0" w:name="_GoBack"/>
      <w:bookmarkEnd w:id="0"/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118"/>
        <w:gridCol w:w="992"/>
        <w:gridCol w:w="1134"/>
        <w:gridCol w:w="1560"/>
        <w:gridCol w:w="1828"/>
      </w:tblGrid>
      <w:tr w:rsidR="009C7F19" w:rsidRPr="00DD0EB1" w14:paraId="2231C372" w14:textId="77777777" w:rsidTr="009708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611A7B6F" w:rsidR="009C7F19" w:rsidRPr="00B46B3E" w:rsidRDefault="009C7F19" w:rsidP="008E01ED">
            <w:pPr>
              <w:ind w:left="113" w:right="113"/>
              <w:jc w:val="center"/>
            </w:pPr>
            <w:r w:rsidRPr="00B46B3E">
              <w:rPr>
                <w:color w:val="000000"/>
                <w:lang w:val="en-US"/>
              </w:rPr>
              <w:t>45233</w:t>
            </w:r>
            <w:r>
              <w:rPr>
                <w:color w:val="000000"/>
                <w:lang w:val="en-US"/>
              </w:rPr>
              <w:t>1</w:t>
            </w:r>
            <w:r w:rsidR="007F06B6">
              <w:rPr>
                <w:color w:val="000000"/>
                <w:lang w:val="en-US"/>
              </w:rPr>
              <w:t>4</w:t>
            </w:r>
            <w:r w:rsidR="008E01ED">
              <w:rPr>
                <w:color w:val="000000"/>
                <w:lang w:val="en-US"/>
              </w:rPr>
              <w:t>1-9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141FC3BF" w:rsidR="009C7F19" w:rsidRPr="00752FCD" w:rsidRDefault="009C7F19" w:rsidP="008B7A02">
            <w:pPr>
              <w:jc w:val="center"/>
              <w:rPr>
                <w:lang w:val="en-US"/>
              </w:rPr>
            </w:pPr>
            <w:r w:rsidRPr="00D719C8">
              <w:rPr>
                <w:lang w:val="en-US"/>
              </w:rPr>
              <w:t>Lucr</w:t>
            </w:r>
            <w:r w:rsidRPr="00752FCD">
              <w:rPr>
                <w:lang w:val="en-US"/>
              </w:rPr>
              <w:t>ă</w:t>
            </w:r>
            <w:r w:rsidRPr="00D719C8">
              <w:rPr>
                <w:lang w:val="en-US"/>
              </w:rPr>
              <w:t>ri</w:t>
            </w:r>
            <w:r w:rsidRPr="00752FCD">
              <w:rPr>
                <w:lang w:val="en-US"/>
              </w:rPr>
              <w:t xml:space="preserve"> </w:t>
            </w:r>
            <w:r w:rsidR="008E01ED" w:rsidRPr="009F59FF">
              <w:rPr>
                <w:bCs/>
                <w:lang w:val="ro-MD"/>
              </w:rPr>
              <w:t xml:space="preserve">de întreținere periodică a drumurilor publice naționale cu îmbrăcăminte rutieră din beton asfaltic în </w:t>
            </w:r>
            <w:r w:rsidR="008E01ED" w:rsidRPr="005E644F">
              <w:rPr>
                <w:bCs/>
                <w:lang w:val="ro-MD"/>
              </w:rPr>
              <w:t>raio</w:t>
            </w:r>
            <w:r w:rsidR="008E01ED">
              <w:rPr>
                <w:bCs/>
                <w:lang w:val="ro-MD"/>
              </w:rPr>
              <w:t>anele Sîngerei, Telenești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7542522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0C573A67" w14:textId="77777777" w:rsidR="009C7F19" w:rsidRDefault="009C7F19" w:rsidP="0097086A">
            <w:pPr>
              <w:jc w:val="center"/>
              <w:rPr>
                <w:lang w:val="en-US"/>
              </w:rPr>
            </w:pPr>
          </w:p>
          <w:p w14:paraId="096841C9" w14:textId="42C8B0FC" w:rsidR="009C7F19" w:rsidRDefault="008E01ED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7 743</w:t>
            </w:r>
            <w:r w:rsidR="009C7F19">
              <w:rPr>
                <w:lang w:val="en-US"/>
              </w:rPr>
              <w:t xml:space="preserve"> 000</w:t>
            </w:r>
          </w:p>
          <w:p w14:paraId="7FB0709E" w14:textId="77777777" w:rsidR="009C7F19" w:rsidRDefault="009C7F19" w:rsidP="0097086A">
            <w:pPr>
              <w:jc w:val="center"/>
              <w:rPr>
                <w:lang w:val="en-US"/>
              </w:rPr>
            </w:pPr>
          </w:p>
          <w:p w14:paraId="2EDD4AD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</w:tc>
      </w:tr>
      <w:tr w:rsidR="009C7F19" w:rsidRPr="00242CC5" w14:paraId="6E30AD60" w14:textId="77777777" w:rsidTr="0097086A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60E7E21E" w:rsidR="009C7F19" w:rsidRPr="00A63D88" w:rsidRDefault="008E01ED" w:rsidP="007F58D5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7 743</w:t>
            </w:r>
            <w:r w:rsidR="009C7F19">
              <w:rPr>
                <w:b/>
                <w:lang w:val="en-US"/>
              </w:rPr>
              <w:t xml:space="preserve"> 000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777777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3AF1E4BB" w14:textId="6BFCF18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8E01ED">
        <w:rPr>
          <w:i/>
          <w:lang w:val="ro-MD"/>
        </w:rPr>
        <w:t>15</w:t>
      </w:r>
      <w:r w:rsidR="009C7F19" w:rsidRPr="009C7F19">
        <w:rPr>
          <w:lang w:val="ro-MD"/>
        </w:rPr>
        <w:t xml:space="preserve"> </w:t>
      </w:r>
      <w:r w:rsidR="00D700A5">
        <w:rPr>
          <w:i/>
          <w:lang w:val="ro-MD"/>
        </w:rPr>
        <w:t>dec</w:t>
      </w:r>
      <w:r w:rsidR="009C7F19" w:rsidRPr="009C7F19">
        <w:rPr>
          <w:i/>
          <w:lang w:val="ro-MD"/>
        </w:rPr>
        <w:t>embrie 202</w:t>
      </w:r>
      <w:r w:rsidR="008E01ED">
        <w:rPr>
          <w:i/>
          <w:lang w:val="ro-MD"/>
        </w:rPr>
        <w:t>1</w:t>
      </w:r>
    </w:p>
    <w:p w14:paraId="6CE0A203" w14:textId="4FDAA0EE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9C7F19" w:rsidRPr="009C7F19">
        <w:rPr>
          <w:i/>
          <w:lang w:val="ro-MD"/>
        </w:rPr>
        <w:t>pînă la recepția finală a lucrărilor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DDEF779" w14:textId="77777777" w:rsidTr="001568F3">
        <w:tc>
          <w:tcPr>
            <w:tcW w:w="575" w:type="dxa"/>
            <w:shd w:val="clear" w:color="auto" w:fill="auto"/>
          </w:tcPr>
          <w:p w14:paraId="6793A0AD" w14:textId="3BD14F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14:paraId="2587F06E" w14:textId="2A3AA92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54CB5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1A7BCEB" w14:textId="77777777" w:rsidTr="001568F3">
        <w:tc>
          <w:tcPr>
            <w:tcW w:w="575" w:type="dxa"/>
            <w:shd w:val="clear" w:color="auto" w:fill="auto"/>
          </w:tcPr>
          <w:p w14:paraId="29F710E7" w14:textId="4253963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14:paraId="065045BD" w14:textId="10E611B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Angajament privind susţinerea tehnică și profesională a </w:t>
            </w:r>
            <w:r w:rsidRPr="00596FEF">
              <w:rPr>
                <w:lang w:val="ro-MD"/>
              </w:rPr>
              <w:lastRenderedPageBreak/>
              <w:t>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lastRenderedPageBreak/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6CD63F91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 2020</w:t>
            </w:r>
          </w:p>
        </w:tc>
        <w:tc>
          <w:tcPr>
            <w:tcW w:w="3526" w:type="dxa"/>
            <w:shd w:val="clear" w:color="auto" w:fill="auto"/>
          </w:tcPr>
          <w:p w14:paraId="69CCF212" w14:textId="06F55AEA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</w:t>
            </w:r>
            <w:r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v</w:t>
            </w:r>
            <w:r w:rsidRPr="00A907C4">
              <w:rPr>
                <w:lang w:val="ro-MD"/>
              </w:rPr>
              <w:t>aloare</w:t>
            </w:r>
            <w:r>
              <w:rPr>
                <w:lang w:val="ro-MD"/>
              </w:rPr>
              <w:t>a</w:t>
            </w:r>
            <w:r w:rsidRPr="00A907C4">
              <w:rPr>
                <w:lang w:val="ro-MD"/>
              </w:rPr>
              <w:t xml:space="preserve"> </w:t>
            </w:r>
            <w:r w:rsidR="008E01ED">
              <w:rPr>
                <w:lang w:val="ro-MD"/>
              </w:rPr>
              <w:t>7 743</w:t>
            </w:r>
            <w:r w:rsidRPr="00A907C4">
              <w:rPr>
                <w:lang w:val="ro-MD"/>
              </w:rPr>
              <w:t xml:space="preserve"> 000 </w:t>
            </w:r>
          </w:p>
          <w:p w14:paraId="52445D15" w14:textId="77777777" w:rsidR="00A907C4" w:rsidRPr="00A907C4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0974CA17" w14:textId="771AF835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 v</w:t>
            </w:r>
            <w:r w:rsidRPr="00A907C4">
              <w:rPr>
                <w:lang w:val="ro-MD"/>
              </w:rPr>
              <w:t xml:space="preserve">aloare </w:t>
            </w:r>
            <w:r w:rsidR="008E01ED">
              <w:rPr>
                <w:lang w:val="ro-MD"/>
              </w:rPr>
              <w:t>7 743</w:t>
            </w:r>
            <w:r w:rsidR="008B7A02">
              <w:rPr>
                <w:lang w:val="ro-MD"/>
              </w:rPr>
              <w:t xml:space="preserve"> </w:t>
            </w:r>
            <w:r w:rsidRPr="00A907C4">
              <w:rPr>
                <w:lang w:val="ro-MD"/>
              </w:rPr>
              <w:t xml:space="preserve">000 </w:t>
            </w:r>
          </w:p>
          <w:p w14:paraId="0B764C49" w14:textId="7777777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77909F31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C109F1" w:rsidRPr="00C109F1">
        <w:rPr>
          <w:rFonts w:eastAsia="PMingLiU"/>
          <w:i/>
          <w:lang w:val="en-US" w:eastAsia="zh-CN"/>
        </w:rPr>
        <w:t xml:space="preserve">1 (unu) an de la data recepției </w:t>
      </w:r>
      <w:r w:rsidR="008B7A02">
        <w:rPr>
          <w:rFonts w:eastAsia="PMingLiU"/>
          <w:i/>
          <w:lang w:val="en-US" w:eastAsia="zh-CN"/>
        </w:rPr>
        <w:t>lucrărilor</w:t>
      </w:r>
      <w:r w:rsidR="008E01ED">
        <w:rPr>
          <w:rFonts w:eastAsia="PMingLiU"/>
          <w:i/>
          <w:lang w:val="en-US" w:eastAsia="zh-CN"/>
        </w:rPr>
        <w:t xml:space="preserve"> finalizate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77777777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319755D0" w:rsidR="00BE362C" w:rsidRPr="00FF430B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C109F1">
              <w:rPr>
                <w:i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14E87A7E" w:rsidR="00BE362C" w:rsidRPr="00FF430B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C109F1">
        <w:rPr>
          <w:b/>
          <w:noProof w:val="0"/>
          <w:lang w:val="ro-MD" w:eastAsia="ru-RU"/>
        </w:rPr>
        <w:t xml:space="preserve"> 10</w:t>
      </w:r>
      <w:r w:rsidR="00C109F1" w:rsidRPr="00C109F1">
        <w:rPr>
          <w:b/>
          <w:noProof w:val="0"/>
          <w:vertAlign w:val="superscript"/>
          <w:lang w:val="ro-MD" w:eastAsia="ru-RU"/>
        </w:rPr>
        <w:t>00</w:t>
      </w:r>
    </w:p>
    <w:p w14:paraId="75C232E2" w14:textId="5FD19589" w:rsidR="00BE362C" w:rsidRPr="00FF430B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="007F06B6">
        <w:rPr>
          <w:b/>
          <w:i/>
          <w:noProof w:val="0"/>
          <w:lang w:val="ro-MD" w:eastAsia="ru-RU"/>
        </w:rPr>
        <w:t>1</w:t>
      </w:r>
      <w:r w:rsidR="008E01ED">
        <w:rPr>
          <w:b/>
          <w:i/>
          <w:noProof w:val="0"/>
          <w:lang w:val="ro-MD" w:eastAsia="ru-RU"/>
        </w:rPr>
        <w:t>6</w:t>
      </w:r>
      <w:r w:rsidR="007F58D5">
        <w:rPr>
          <w:b/>
          <w:i/>
          <w:noProof w:val="0"/>
          <w:lang w:val="ro-MD" w:eastAsia="ru-RU"/>
        </w:rPr>
        <w:t>.</w:t>
      </w:r>
      <w:r w:rsidR="00C109F1">
        <w:rPr>
          <w:b/>
          <w:i/>
          <w:noProof w:val="0"/>
          <w:lang w:val="ro-MD" w:eastAsia="ru-RU"/>
        </w:rPr>
        <w:t>0</w:t>
      </w:r>
      <w:r w:rsidR="007F06B6">
        <w:rPr>
          <w:b/>
          <w:i/>
          <w:noProof w:val="0"/>
          <w:lang w:val="ro-MD" w:eastAsia="ru-RU"/>
        </w:rPr>
        <w:t>8</w:t>
      </w:r>
      <w:r w:rsidR="00C109F1">
        <w:rPr>
          <w:b/>
          <w:i/>
          <w:noProof w:val="0"/>
          <w:lang w:val="ro-MD" w:eastAsia="ru-RU"/>
        </w:rPr>
        <w:t>.2021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76AFA65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10.02.2021</w:t>
      </w:r>
    </w:p>
    <w:p w14:paraId="534F3234" w14:textId="3AE8A9C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7F06B6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8E01ED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F58D5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07.2021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7777777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426FF4" w:rsidRPr="00FF430B">
        <w:rPr>
          <w:b/>
          <w:lang w:val="ro-MD"/>
        </w:rPr>
        <w:t>.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477D2" w14:textId="77777777" w:rsidR="002A276D" w:rsidRDefault="002A276D" w:rsidP="00A20ACF">
      <w:r>
        <w:separator/>
      </w:r>
    </w:p>
  </w:endnote>
  <w:endnote w:type="continuationSeparator" w:id="0">
    <w:p w14:paraId="7AFC40FF" w14:textId="77777777" w:rsidR="002A276D" w:rsidRDefault="002A276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32B642F0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5D9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70EB6" w14:textId="77777777" w:rsidR="002A276D" w:rsidRDefault="002A276D" w:rsidP="00A20ACF">
      <w:r>
        <w:separator/>
      </w:r>
    </w:p>
  </w:footnote>
  <w:footnote w:type="continuationSeparator" w:id="0">
    <w:p w14:paraId="43418430" w14:textId="77777777" w:rsidR="002A276D" w:rsidRDefault="002A276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029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C55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76D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761C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017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B6EB4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06B6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A02"/>
    <w:rsid w:val="008B7CBD"/>
    <w:rsid w:val="008C0290"/>
    <w:rsid w:val="008C182E"/>
    <w:rsid w:val="008C1AE2"/>
    <w:rsid w:val="008C32C0"/>
    <w:rsid w:val="008C55D9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1ED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00A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1B9C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galin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5F284-40B9-42B0-BEBC-1038C8978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1310</Words>
  <Characters>7473</Characters>
  <Application>Microsoft Office Word</Application>
  <DocSecurity>0</DocSecurity>
  <Lines>62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19</cp:revision>
  <cp:lastPrinted>2021-07-23T07:42:00Z</cp:lastPrinted>
  <dcterms:created xsi:type="dcterms:W3CDTF">2021-06-14T10:00:00Z</dcterms:created>
  <dcterms:modified xsi:type="dcterms:W3CDTF">2021-07-23T12:25:00Z</dcterms:modified>
</cp:coreProperties>
</file>