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5BB96" w14:textId="77777777" w:rsidR="001573DD" w:rsidRDefault="00BA1BD5">
      <w:pPr>
        <w:tabs>
          <w:tab w:val="left" w:pos="5103"/>
          <w:tab w:val="left" w:pos="10348"/>
        </w:tabs>
        <w:jc w:val="right"/>
        <w:rPr>
          <w:lang w:eastAsia="ru-RU"/>
        </w:rPr>
      </w:pPr>
      <w:r>
        <w:rPr>
          <w:lang w:eastAsia="ru-RU"/>
        </w:rPr>
        <w:t>APROBATĂ</w:t>
      </w:r>
    </w:p>
    <w:p w14:paraId="0EFA614E" w14:textId="77777777" w:rsidR="001573DD" w:rsidRDefault="00BA1BD5">
      <w:pPr>
        <w:tabs>
          <w:tab w:val="left" w:pos="5103"/>
          <w:tab w:val="left" w:pos="10348"/>
        </w:tabs>
        <w:jc w:val="right"/>
        <w:rPr>
          <w:lang w:eastAsia="ru-RU"/>
        </w:rPr>
      </w:pPr>
      <w:r>
        <w:rPr>
          <w:lang w:eastAsia="ru-RU"/>
        </w:rPr>
        <w:t xml:space="preserve"> prin Ordinul </w:t>
      </w:r>
    </w:p>
    <w:p w14:paraId="3673B1E5" w14:textId="77777777" w:rsidR="001573DD" w:rsidRDefault="00BA1BD5">
      <w:pPr>
        <w:tabs>
          <w:tab w:val="left" w:pos="5103"/>
          <w:tab w:val="left" w:pos="10348"/>
        </w:tabs>
        <w:jc w:val="right"/>
        <w:rPr>
          <w:lang w:eastAsia="ru-RU"/>
        </w:rPr>
      </w:pPr>
      <w:r>
        <w:rPr>
          <w:lang w:eastAsia="ru-RU"/>
        </w:rPr>
        <w:t xml:space="preserve">                                               nr.      din _________2021</w:t>
      </w:r>
    </w:p>
    <w:p w14:paraId="0F7C7FC0" w14:textId="77777777" w:rsidR="001573DD" w:rsidRDefault="001573DD">
      <w:pPr>
        <w:tabs>
          <w:tab w:val="left" w:pos="5103"/>
          <w:tab w:val="left" w:pos="10348"/>
        </w:tabs>
        <w:jc w:val="right"/>
        <w:rPr>
          <w:lang w:eastAsia="ru-RU"/>
        </w:rPr>
      </w:pPr>
    </w:p>
    <w:p w14:paraId="363DAF42" w14:textId="77777777" w:rsidR="001573DD" w:rsidRDefault="001573DD">
      <w:pPr>
        <w:tabs>
          <w:tab w:val="left" w:pos="5103"/>
          <w:tab w:val="left" w:pos="10348"/>
        </w:tabs>
        <w:jc w:val="center"/>
        <w:rPr>
          <w:lang w:eastAsia="ru-RU"/>
        </w:rPr>
      </w:pPr>
    </w:p>
    <w:p w14:paraId="77794DE4" w14:textId="77777777" w:rsidR="001573DD" w:rsidRDefault="001573DD">
      <w:pPr>
        <w:tabs>
          <w:tab w:val="left" w:pos="5103"/>
          <w:tab w:val="left" w:pos="10348"/>
        </w:tabs>
        <w:jc w:val="center"/>
        <w:rPr>
          <w:b/>
          <w:lang w:eastAsia="ru-RU"/>
        </w:rPr>
      </w:pPr>
    </w:p>
    <w:p w14:paraId="03AE18A5" w14:textId="77777777" w:rsidR="001573DD" w:rsidRDefault="00BA1BD5">
      <w:pPr>
        <w:tabs>
          <w:tab w:val="left" w:pos="5103"/>
          <w:tab w:val="left" w:pos="10348"/>
        </w:tabs>
        <w:jc w:val="center"/>
        <w:rPr>
          <w:b/>
          <w:lang w:eastAsia="ru-RU"/>
        </w:rPr>
      </w:pPr>
      <w:r>
        <w:rPr>
          <w:b/>
          <w:lang w:eastAsia="ru-RU"/>
        </w:rPr>
        <w:t>DOCUMENTAŢIA STANDARD</w:t>
      </w:r>
    </w:p>
    <w:p w14:paraId="48F42C4F" w14:textId="77777777" w:rsidR="001573DD" w:rsidRDefault="00BA1BD5">
      <w:pPr>
        <w:tabs>
          <w:tab w:val="left" w:pos="5103"/>
          <w:tab w:val="left" w:pos="10348"/>
        </w:tabs>
        <w:jc w:val="center"/>
        <w:rPr>
          <w:b/>
          <w:lang w:eastAsia="ru-RU"/>
        </w:rPr>
      </w:pPr>
      <w:r>
        <w:rPr>
          <w:b/>
          <w:lang w:eastAsia="ru-RU"/>
        </w:rPr>
        <w:t>pentru realizarea achizițiilor publice de lucrări</w:t>
      </w:r>
    </w:p>
    <w:p w14:paraId="5A54BFA5" w14:textId="77777777" w:rsidR="001573DD" w:rsidRDefault="001573DD">
      <w:pPr>
        <w:tabs>
          <w:tab w:val="left" w:pos="5103"/>
          <w:tab w:val="left" w:pos="10348"/>
        </w:tabs>
        <w:jc w:val="center"/>
        <w:rPr>
          <w:lang w:eastAsia="ru-RU"/>
        </w:rPr>
      </w:pPr>
    </w:p>
    <w:p w14:paraId="0048FAD5" w14:textId="77777777" w:rsidR="001573DD" w:rsidRDefault="001573DD"/>
    <w:p w14:paraId="0ACB6159" w14:textId="77777777" w:rsidR="001573DD" w:rsidRDefault="00BA1BD5">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37624E01" w14:textId="77777777" w:rsidR="001573DD" w:rsidRDefault="001573DD"/>
    <w:p w14:paraId="515746D5"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1C453911" w14:textId="77777777" w:rsidR="001573DD" w:rsidRDefault="001573DD"/>
    <w:p w14:paraId="26AAF2EE" w14:textId="77777777" w:rsidR="001573DD" w:rsidRDefault="00BA1BD5">
      <w:pPr>
        <w:pStyle w:val="a"/>
        <w:numPr>
          <w:ilvl w:val="0"/>
          <w:numId w:val="3"/>
        </w:numPr>
        <w:tabs>
          <w:tab w:val="clear" w:pos="1134"/>
          <w:tab w:val="left" w:pos="-284"/>
          <w:tab w:val="left" w:pos="196"/>
          <w:tab w:val="left" w:pos="567"/>
        </w:tabs>
        <w:spacing w:after="120"/>
        <w:ind w:left="-284" w:firstLine="284"/>
        <w:rPr>
          <w:color w:val="000000" w:themeColor="text1"/>
          <w:lang w:val="fr-FR"/>
        </w:rPr>
      </w:pPr>
      <w:r>
        <w:rPr>
          <w:lang w:val="ro-RO"/>
        </w:rPr>
        <w:t xml:space="preserve"> Prezenta </w:t>
      </w:r>
      <w:proofErr w:type="spellStart"/>
      <w:r>
        <w:rPr>
          <w:lang w:val="ro-RO"/>
        </w:rPr>
        <w:t>Documentaţie</w:t>
      </w:r>
      <w:proofErr w:type="spellEnd"/>
      <w:r>
        <w:rPr>
          <w:lang w:val="ro-RO"/>
        </w:rPr>
        <w:t xml:space="preserve"> reprezintă o </w:t>
      </w:r>
      <w:proofErr w:type="spellStart"/>
      <w:r>
        <w:rPr>
          <w:lang w:val="ro-RO"/>
        </w:rPr>
        <w:t>instrucţiune</w:t>
      </w:r>
      <w:proofErr w:type="spellEnd"/>
      <w:r>
        <w:rPr>
          <w:lang w:val="ro-RO"/>
        </w:rPr>
        <w:t xml:space="preserve"> pentru autoritățile contractante și </w:t>
      </w:r>
      <w:proofErr w:type="spellStart"/>
      <w:r>
        <w:rPr>
          <w:lang w:val="ro-RO"/>
        </w:rPr>
        <w:t>ofertanţi</w:t>
      </w:r>
      <w:proofErr w:type="spellEnd"/>
      <w:r>
        <w:rPr>
          <w:lang w:val="ro-RO"/>
        </w:rPr>
        <w:t>, utilizată la</w:t>
      </w:r>
      <w:r>
        <w:rPr>
          <w:lang w:val="ro-RO" w:eastAsia="ru-RU"/>
        </w:rPr>
        <w:t xml:space="preserve"> inițierea </w:t>
      </w:r>
      <w:proofErr w:type="spellStart"/>
      <w:r>
        <w:rPr>
          <w:lang w:val="ro-RO" w:eastAsia="ru-RU"/>
        </w:rPr>
        <w:t>şi</w:t>
      </w:r>
      <w:proofErr w:type="spellEnd"/>
      <w:r>
        <w:rPr>
          <w:lang w:val="ro-RO" w:eastAsia="ru-RU"/>
        </w:rPr>
        <w:t xml:space="preserve"> </w:t>
      </w:r>
      <w:proofErr w:type="spellStart"/>
      <w:r>
        <w:rPr>
          <w:lang w:val="ro-RO" w:eastAsia="ru-RU"/>
        </w:rPr>
        <w:t>desfăşurarea</w:t>
      </w:r>
      <w:proofErr w:type="spellEnd"/>
      <w:r>
        <w:rPr>
          <w:lang w:val="ro-RO" w:eastAsia="ru-RU"/>
        </w:rPr>
        <w:t xml:space="preserve"> procedurilor de </w:t>
      </w:r>
      <w:proofErr w:type="spellStart"/>
      <w:r>
        <w:rPr>
          <w:lang w:val="ro-RO" w:eastAsia="ru-RU"/>
        </w:rPr>
        <w:t>achiziţii</w:t>
      </w:r>
      <w:proofErr w:type="spellEnd"/>
      <w:r>
        <w:rPr>
          <w:lang w:val="ro-RO" w:eastAsia="ru-RU"/>
        </w:rPr>
        <w:t xml:space="preserve"> publice de lucrări </w:t>
      </w:r>
      <w:r>
        <w:rPr>
          <w:lang w:val="ro-RO"/>
        </w:rPr>
        <w:t xml:space="preserve">sau procedurilor de </w:t>
      </w:r>
      <w:proofErr w:type="spellStart"/>
      <w:r>
        <w:rPr>
          <w:lang w:val="ro-RO"/>
        </w:rPr>
        <w:t>achiziţii</w:t>
      </w:r>
      <w:proofErr w:type="spellEnd"/>
      <w:r>
        <w:rPr>
          <w:lang w:val="ro-RO"/>
        </w:rPr>
        <w:t xml:space="preserve"> publice de servicii de proiectare și de lucrări</w:t>
      </w:r>
      <w:r>
        <w:rPr>
          <w:lang w:val="ro-RO" w:eastAsia="ru-RU"/>
        </w:rPr>
        <w:t xml:space="preserve">. </w:t>
      </w:r>
      <w:r>
        <w:rPr>
          <w:lang w:val="fr-FR"/>
        </w:rPr>
        <w:t xml:space="preserve">La </w:t>
      </w:r>
      <w:proofErr w:type="spellStart"/>
      <w:r>
        <w:rPr>
          <w:lang w:val="fr-FR"/>
        </w:rPr>
        <w:t>procedurile</w:t>
      </w:r>
      <w:proofErr w:type="spellEnd"/>
      <w:r>
        <w:rPr>
          <w:lang w:val="fr-FR"/>
        </w:rPr>
        <w:t xml:space="preserve"> de </w:t>
      </w:r>
      <w:proofErr w:type="spellStart"/>
      <w:r>
        <w:rPr>
          <w:lang w:val="fr-FR"/>
        </w:rPr>
        <w:t>achiziţii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procedurile</w:t>
      </w:r>
      <w:proofErr w:type="spellEnd"/>
      <w:r>
        <w:rPr>
          <w:lang w:val="fr-FR"/>
        </w:rPr>
        <w:t xml:space="preserve"> de </w:t>
      </w:r>
      <w:proofErr w:type="spellStart"/>
      <w:r>
        <w:rPr>
          <w:lang w:val="fr-FR"/>
        </w:rPr>
        <w:t>achiziţii</w:t>
      </w:r>
      <w:proofErr w:type="spellEnd"/>
      <w:r>
        <w:rPr>
          <w:lang w:val="fr-FR"/>
        </w:rPr>
        <w:t xml:space="preserve"> </w:t>
      </w:r>
      <w:proofErr w:type="spellStart"/>
      <w:r>
        <w:rPr>
          <w:lang w:val="fr-FR"/>
        </w:rPr>
        <w:t>publice</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iniţiate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desfăşurate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cererea</w:t>
      </w:r>
      <w:proofErr w:type="spellEnd"/>
      <w:r>
        <w:rPr>
          <w:lang w:val="fr-FR"/>
        </w:rPr>
        <w:t xml:space="preserve"> </w:t>
      </w:r>
      <w:proofErr w:type="spellStart"/>
      <w:r>
        <w:rPr>
          <w:lang w:val="fr-FR"/>
        </w:rPr>
        <w:t>ofertelor</w:t>
      </w:r>
      <w:proofErr w:type="spellEnd"/>
      <w:r>
        <w:rPr>
          <w:lang w:val="fr-FR"/>
        </w:rPr>
        <w:t xml:space="preserve"> de </w:t>
      </w:r>
      <w:proofErr w:type="spellStart"/>
      <w:r>
        <w:rPr>
          <w:lang w:val="fr-FR"/>
        </w:rPr>
        <w:t>preţuri</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achiziţiile</w:t>
      </w:r>
      <w:proofErr w:type="spellEnd"/>
      <w:r>
        <w:rPr>
          <w:lang w:val="fr-FR"/>
        </w:rPr>
        <w:t xml:space="preserve"> de </w:t>
      </w:r>
      <w:proofErr w:type="spellStart"/>
      <w:r>
        <w:rPr>
          <w:lang w:val="fr-FR"/>
        </w:rPr>
        <w:t>valoare</w:t>
      </w:r>
      <w:proofErr w:type="spellEnd"/>
      <w:r>
        <w:rPr>
          <w:lang w:val="fr-FR"/>
        </w:rPr>
        <w:t xml:space="preserve"> </w:t>
      </w:r>
      <w:proofErr w:type="spellStart"/>
      <w:r>
        <w:rPr>
          <w:lang w:val="fr-FR"/>
        </w:rPr>
        <w:t>mică</w:t>
      </w:r>
      <w:proofErr w:type="spellEnd"/>
      <w:r>
        <w:rPr>
          <w:lang w:val="fr-FR"/>
        </w:rPr>
        <w:t xml:space="preserve">, </w:t>
      </w:r>
      <w:proofErr w:type="spellStart"/>
      <w:r>
        <w:rPr>
          <w:lang w:val="fr-FR"/>
        </w:rPr>
        <w:t>autorităţile</w:t>
      </w:r>
      <w:proofErr w:type="spellEnd"/>
      <w:r>
        <w:rPr>
          <w:lang w:val="fr-FR"/>
        </w:rPr>
        <w:t xml:space="preserve"> contractante pot </w:t>
      </w:r>
      <w:proofErr w:type="spellStart"/>
      <w:r>
        <w:rPr>
          <w:lang w:val="fr-FR"/>
        </w:rPr>
        <w:t>simplifica</w:t>
      </w:r>
      <w:proofErr w:type="spellEnd"/>
      <w:r>
        <w:rPr>
          <w:lang w:val="fr-FR"/>
        </w:rPr>
        <w:t xml:space="preserve"> </w:t>
      </w:r>
      <w:proofErr w:type="spellStart"/>
      <w:r>
        <w:rPr>
          <w:lang w:val="fr-FR"/>
        </w:rPr>
        <w:t>formularele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dependenţă</w:t>
      </w:r>
      <w:proofErr w:type="spellEnd"/>
      <w:r>
        <w:rPr>
          <w:lang w:val="fr-FR"/>
        </w:rPr>
        <w:t xml:space="preserve"> de </w:t>
      </w:r>
      <w:proofErr w:type="spellStart"/>
      <w:r>
        <w:rPr>
          <w:lang w:val="fr-FR"/>
        </w:rPr>
        <w:t>complexitatea</w:t>
      </w:r>
      <w:proofErr w:type="spellEnd"/>
      <w:r>
        <w:rPr>
          <w:lang w:val="fr-FR"/>
        </w:rPr>
        <w:t xml:space="preserve"> </w:t>
      </w:r>
      <w:proofErr w:type="spellStart"/>
      <w:r>
        <w:rPr>
          <w:lang w:val="fr-FR"/>
        </w:rPr>
        <w:t>achiziţiei</w:t>
      </w:r>
      <w:proofErr w:type="spellEnd"/>
      <w:r>
        <w:rPr>
          <w:lang w:val="fr-FR"/>
        </w:rPr>
        <w:t>.</w:t>
      </w:r>
    </w:p>
    <w:p w14:paraId="07365F51" w14:textId="77777777" w:rsidR="001573DD" w:rsidRDefault="00BA1BD5">
      <w:pPr>
        <w:pStyle w:val="a"/>
        <w:numPr>
          <w:ilvl w:val="0"/>
          <w:numId w:val="3"/>
        </w:numPr>
        <w:tabs>
          <w:tab w:val="clear" w:pos="1134"/>
          <w:tab w:val="left" w:pos="-284"/>
          <w:tab w:val="left" w:pos="196"/>
          <w:tab w:val="left" w:pos="567"/>
        </w:tabs>
        <w:spacing w:after="120"/>
        <w:ind w:left="-284" w:firstLine="284"/>
        <w:rPr>
          <w:color w:val="000000" w:themeColor="text1"/>
          <w:lang w:val="fr-FR"/>
        </w:rPr>
      </w:pPr>
      <w:r>
        <w:rPr>
          <w:lang w:val="fr-FR"/>
        </w:rPr>
        <w:t xml:space="preserve"> </w:t>
      </w:r>
      <w:proofErr w:type="spellStart"/>
      <w:r>
        <w:rPr>
          <w:bCs/>
          <w:color w:val="000000"/>
          <w:lang w:val="fr-FR"/>
        </w:rPr>
        <w:t>Prezenta</w:t>
      </w:r>
      <w:proofErr w:type="spellEnd"/>
      <w:r>
        <w:rPr>
          <w:bCs/>
          <w:color w:val="000000"/>
          <w:lang w:val="fr-FR"/>
        </w:rPr>
        <w:t xml:space="preserve"> </w:t>
      </w:r>
      <w:proofErr w:type="spellStart"/>
      <w:r>
        <w:rPr>
          <w:bCs/>
          <w:color w:val="000000"/>
          <w:lang w:val="fr-FR"/>
        </w:rPr>
        <w:t>Documentație</w:t>
      </w:r>
      <w:proofErr w:type="spellEnd"/>
      <w:r>
        <w:rPr>
          <w:bCs/>
          <w:color w:val="000000"/>
          <w:lang w:val="fr-FR"/>
        </w:rPr>
        <w:t xml:space="preserve"> </w:t>
      </w:r>
      <w:proofErr w:type="spellStart"/>
      <w:r>
        <w:rPr>
          <w:bCs/>
          <w:color w:val="000000"/>
          <w:lang w:val="fr-FR"/>
        </w:rPr>
        <w:t>conține</w:t>
      </w:r>
      <w:proofErr w:type="spellEnd"/>
      <w:r>
        <w:rPr>
          <w:bCs/>
          <w:color w:val="000000"/>
          <w:lang w:val="fr-FR"/>
        </w:rPr>
        <w:t xml:space="preserve"> </w:t>
      </w:r>
      <w:proofErr w:type="spellStart"/>
      <w:r>
        <w:rPr>
          <w:bCs/>
          <w:color w:val="000000"/>
          <w:lang w:val="fr-FR"/>
        </w:rPr>
        <w:t>anexe</w:t>
      </w:r>
      <w:proofErr w:type="spellEnd"/>
      <w:r>
        <w:rPr>
          <w:bCs/>
          <w:color w:val="000000"/>
          <w:lang w:val="fr-FR"/>
        </w:rPr>
        <w:t xml:space="preserve"> </w:t>
      </w:r>
      <w:proofErr w:type="spellStart"/>
      <w:r>
        <w:rPr>
          <w:bCs/>
          <w:color w:val="000000"/>
          <w:lang w:val="fr-FR"/>
        </w:rPr>
        <w:t>destinate</w:t>
      </w:r>
      <w:proofErr w:type="spellEnd"/>
      <w:r>
        <w:rPr>
          <w:bCs/>
          <w:color w:val="000000"/>
          <w:lang w:val="fr-FR"/>
        </w:rPr>
        <w:t xml:space="preserve"> </w:t>
      </w:r>
      <w:proofErr w:type="spellStart"/>
      <w:r>
        <w:rPr>
          <w:bCs/>
          <w:color w:val="000000"/>
          <w:lang w:val="fr-FR"/>
        </w:rPr>
        <w:t>inițierii</w:t>
      </w:r>
      <w:proofErr w:type="spellEnd"/>
      <w:r>
        <w:rPr>
          <w:bCs/>
          <w:color w:val="000000"/>
          <w:lang w:val="fr-FR"/>
        </w:rPr>
        <w:t xml:space="preserve">, </w:t>
      </w:r>
      <w:proofErr w:type="spellStart"/>
      <w:r>
        <w:rPr>
          <w:bCs/>
          <w:color w:val="000000"/>
          <w:lang w:val="fr-FR"/>
        </w:rPr>
        <w:t>publicării</w:t>
      </w:r>
      <w:proofErr w:type="spellEnd"/>
      <w:r>
        <w:rPr>
          <w:bCs/>
          <w:color w:val="000000"/>
          <w:lang w:val="fr-FR"/>
        </w:rPr>
        <w:t xml:space="preserve">, </w:t>
      </w:r>
      <w:proofErr w:type="spellStart"/>
      <w:r>
        <w:rPr>
          <w:bCs/>
          <w:color w:val="000000"/>
          <w:lang w:val="fr-FR"/>
        </w:rPr>
        <w:t>atribuirii</w:t>
      </w:r>
      <w:proofErr w:type="spellEnd"/>
      <w:r>
        <w:rPr>
          <w:bCs/>
          <w:color w:val="000000"/>
          <w:lang w:val="fr-FR"/>
        </w:rPr>
        <w:t xml:space="preserve"> </w:t>
      </w:r>
      <w:proofErr w:type="spellStart"/>
      <w:r>
        <w:rPr>
          <w:bCs/>
          <w:color w:val="000000"/>
          <w:lang w:val="fr-FR"/>
        </w:rPr>
        <w:t>și</w:t>
      </w:r>
      <w:proofErr w:type="spellEnd"/>
      <w:r>
        <w:rPr>
          <w:bCs/>
          <w:color w:val="000000"/>
          <w:lang w:val="fr-FR"/>
        </w:rPr>
        <w:t xml:space="preserve"> </w:t>
      </w:r>
      <w:proofErr w:type="spellStart"/>
      <w:r>
        <w:rPr>
          <w:bCs/>
          <w:color w:val="000000"/>
          <w:lang w:val="fr-FR"/>
        </w:rPr>
        <w:t>modificării</w:t>
      </w:r>
      <w:proofErr w:type="spellEnd"/>
      <w:r>
        <w:rPr>
          <w:bCs/>
          <w:color w:val="000000"/>
          <w:lang w:val="fr-FR"/>
        </w:rPr>
        <w:t xml:space="preserve"> </w:t>
      </w:r>
      <w:proofErr w:type="spellStart"/>
      <w:r>
        <w:rPr>
          <w:bCs/>
          <w:color w:val="000000"/>
          <w:lang w:val="fr-FR"/>
        </w:rPr>
        <w:t>procedurilor</w:t>
      </w:r>
      <w:proofErr w:type="spellEnd"/>
      <w:r>
        <w:rPr>
          <w:bCs/>
          <w:color w:val="000000"/>
          <w:lang w:val="fr-FR"/>
        </w:rPr>
        <w:t xml:space="preserve"> de </w:t>
      </w:r>
      <w:proofErr w:type="spellStart"/>
      <w:r>
        <w:rPr>
          <w:bCs/>
          <w:color w:val="000000"/>
          <w:lang w:val="fr-FR"/>
        </w:rPr>
        <w:t>achiziții</w:t>
      </w:r>
      <w:proofErr w:type="spellEnd"/>
      <w:r>
        <w:rPr>
          <w:bCs/>
          <w:color w:val="000000"/>
          <w:lang w:val="fr-FR"/>
        </w:rPr>
        <w:t xml:space="preserve"> </w:t>
      </w:r>
      <w:proofErr w:type="spellStart"/>
      <w:r>
        <w:rPr>
          <w:bCs/>
          <w:color w:val="000000"/>
          <w:lang w:val="fr-FR"/>
        </w:rPr>
        <w:t>publice</w:t>
      </w:r>
      <w:proofErr w:type="spellEnd"/>
      <w:r>
        <w:rPr>
          <w:bCs/>
          <w:color w:val="000000"/>
          <w:lang w:val="fr-FR"/>
        </w:rPr>
        <w:t xml:space="preserve">, </w:t>
      </w:r>
      <w:proofErr w:type="spellStart"/>
      <w:r>
        <w:rPr>
          <w:bCs/>
          <w:color w:val="000000"/>
          <w:lang w:val="fr-FR"/>
        </w:rPr>
        <w:t>precum</w:t>
      </w:r>
      <w:proofErr w:type="spellEnd"/>
      <w:r>
        <w:rPr>
          <w:bCs/>
          <w:color w:val="000000"/>
          <w:lang w:val="fr-FR"/>
        </w:rPr>
        <w:t xml:space="preserve"> </w:t>
      </w:r>
      <w:proofErr w:type="spellStart"/>
      <w:r>
        <w:rPr>
          <w:bCs/>
          <w:color w:val="000000"/>
          <w:lang w:val="fr-FR"/>
        </w:rPr>
        <w:t>și</w:t>
      </w:r>
      <w:proofErr w:type="spellEnd"/>
      <w:r>
        <w:rPr>
          <w:bCs/>
          <w:color w:val="000000"/>
          <w:lang w:val="fr-FR"/>
        </w:rPr>
        <w:t xml:space="preserve"> </w:t>
      </w:r>
      <w:proofErr w:type="spellStart"/>
      <w:r>
        <w:rPr>
          <w:bCs/>
          <w:color w:val="000000"/>
          <w:lang w:val="fr-FR"/>
        </w:rPr>
        <w:t>destinate</w:t>
      </w:r>
      <w:proofErr w:type="spellEnd"/>
      <w:r>
        <w:rPr>
          <w:bCs/>
          <w:color w:val="000000"/>
          <w:lang w:val="fr-FR"/>
        </w:rPr>
        <w:t xml:space="preserve"> </w:t>
      </w:r>
      <w:proofErr w:type="spellStart"/>
      <w:r>
        <w:rPr>
          <w:bCs/>
          <w:color w:val="000000"/>
          <w:lang w:val="fr-FR"/>
        </w:rPr>
        <w:t>să</w:t>
      </w:r>
      <w:proofErr w:type="spellEnd"/>
      <w:r>
        <w:rPr>
          <w:bCs/>
          <w:color w:val="000000"/>
          <w:lang w:val="fr-FR"/>
        </w:rPr>
        <w:t xml:space="preserve"> </w:t>
      </w:r>
      <w:proofErr w:type="spellStart"/>
      <w:r>
        <w:rPr>
          <w:bCs/>
          <w:color w:val="000000"/>
          <w:lang w:val="fr-FR"/>
        </w:rPr>
        <w:t>faciliteze</w:t>
      </w:r>
      <w:proofErr w:type="spellEnd"/>
      <w:r>
        <w:rPr>
          <w:bCs/>
          <w:color w:val="000000"/>
          <w:lang w:val="fr-FR"/>
        </w:rPr>
        <w:t xml:space="preserve"> </w:t>
      </w:r>
      <w:proofErr w:type="spellStart"/>
      <w:r>
        <w:rPr>
          <w:bCs/>
          <w:color w:val="000000"/>
          <w:lang w:val="fr-FR"/>
        </w:rPr>
        <w:t>elaborarea</w:t>
      </w:r>
      <w:proofErr w:type="spellEnd"/>
      <w:r>
        <w:rPr>
          <w:bCs/>
          <w:color w:val="000000"/>
          <w:lang w:val="fr-FR"/>
        </w:rPr>
        <w:t xml:space="preserve"> </w:t>
      </w:r>
      <w:proofErr w:type="spellStart"/>
      <w:r>
        <w:rPr>
          <w:bCs/>
          <w:color w:val="000000"/>
          <w:lang w:val="fr-FR"/>
        </w:rPr>
        <w:t>și</w:t>
      </w:r>
      <w:proofErr w:type="spellEnd"/>
      <w:r>
        <w:rPr>
          <w:bCs/>
          <w:color w:val="000000"/>
          <w:lang w:val="fr-FR"/>
        </w:rPr>
        <w:t xml:space="preserve"> </w:t>
      </w:r>
      <w:proofErr w:type="spellStart"/>
      <w:r>
        <w:rPr>
          <w:bCs/>
          <w:color w:val="000000"/>
          <w:lang w:val="fr-FR"/>
        </w:rPr>
        <w:t>prezentarea</w:t>
      </w:r>
      <w:proofErr w:type="spellEnd"/>
      <w:r>
        <w:rPr>
          <w:bCs/>
          <w:color w:val="000000"/>
          <w:lang w:val="fr-FR"/>
        </w:rPr>
        <w:t xml:space="preserve"> </w:t>
      </w:r>
      <w:proofErr w:type="spellStart"/>
      <w:r>
        <w:rPr>
          <w:bCs/>
          <w:color w:val="000000"/>
          <w:lang w:val="fr-FR"/>
        </w:rPr>
        <w:t>ofertei</w:t>
      </w:r>
      <w:proofErr w:type="spellEnd"/>
      <w:r>
        <w:rPr>
          <w:bCs/>
          <w:color w:val="000000"/>
          <w:lang w:val="fr-FR"/>
        </w:rPr>
        <w:t xml:space="preserve">, </w:t>
      </w:r>
      <w:proofErr w:type="spellStart"/>
      <w:r>
        <w:rPr>
          <w:bCs/>
          <w:color w:val="000000"/>
          <w:lang w:val="fr-FR"/>
        </w:rPr>
        <w:t>şi</w:t>
      </w:r>
      <w:proofErr w:type="spellEnd"/>
      <w:r>
        <w:rPr>
          <w:bCs/>
          <w:color w:val="000000"/>
          <w:lang w:val="fr-FR"/>
        </w:rPr>
        <w:t xml:space="preserve"> a </w:t>
      </w:r>
      <w:proofErr w:type="spellStart"/>
      <w:r>
        <w:rPr>
          <w:bCs/>
          <w:color w:val="000000"/>
          <w:lang w:val="fr-FR"/>
        </w:rPr>
        <w:t>documentelor</w:t>
      </w:r>
      <w:proofErr w:type="spellEnd"/>
      <w:r>
        <w:rPr>
          <w:bCs/>
          <w:color w:val="000000"/>
          <w:lang w:val="fr-FR"/>
        </w:rPr>
        <w:t xml:space="preserve"> care </w:t>
      </w:r>
      <w:proofErr w:type="spellStart"/>
      <w:r>
        <w:rPr>
          <w:bCs/>
          <w:color w:val="000000"/>
          <w:lang w:val="fr-FR"/>
        </w:rPr>
        <w:t>să</w:t>
      </w:r>
      <w:proofErr w:type="spellEnd"/>
      <w:r>
        <w:rPr>
          <w:bCs/>
          <w:color w:val="000000"/>
          <w:lang w:val="fr-FR"/>
        </w:rPr>
        <w:t xml:space="preserve"> </w:t>
      </w:r>
      <w:proofErr w:type="spellStart"/>
      <w:r>
        <w:rPr>
          <w:bCs/>
          <w:color w:val="000000"/>
          <w:lang w:val="fr-FR"/>
        </w:rPr>
        <w:t>permită</w:t>
      </w:r>
      <w:proofErr w:type="spellEnd"/>
      <w:r>
        <w:rPr>
          <w:bCs/>
          <w:color w:val="000000"/>
          <w:lang w:val="fr-FR"/>
        </w:rPr>
        <w:t xml:space="preserve"> </w:t>
      </w:r>
      <w:proofErr w:type="spellStart"/>
      <w:r>
        <w:rPr>
          <w:bCs/>
          <w:color w:val="000000"/>
          <w:lang w:val="fr-FR"/>
        </w:rPr>
        <w:t>grupului</w:t>
      </w:r>
      <w:proofErr w:type="spellEnd"/>
      <w:r>
        <w:rPr>
          <w:bCs/>
          <w:color w:val="000000"/>
          <w:lang w:val="fr-FR"/>
        </w:rPr>
        <w:t xml:space="preserve"> de </w:t>
      </w:r>
      <w:proofErr w:type="spellStart"/>
      <w:r>
        <w:rPr>
          <w:bCs/>
          <w:color w:val="000000"/>
          <w:lang w:val="fr-FR"/>
        </w:rPr>
        <w:t>lucru</w:t>
      </w:r>
      <w:proofErr w:type="spellEnd"/>
      <w:r>
        <w:rPr>
          <w:bCs/>
          <w:color w:val="000000"/>
          <w:lang w:val="fr-FR"/>
        </w:rPr>
        <w:t xml:space="preserve"> </w:t>
      </w:r>
      <w:proofErr w:type="spellStart"/>
      <w:r>
        <w:rPr>
          <w:bCs/>
          <w:color w:val="000000"/>
          <w:lang w:val="fr-FR"/>
        </w:rPr>
        <w:t>examinarea</w:t>
      </w:r>
      <w:proofErr w:type="spellEnd"/>
      <w:r>
        <w:rPr>
          <w:bCs/>
          <w:color w:val="000000"/>
          <w:lang w:val="fr-FR"/>
        </w:rPr>
        <w:t xml:space="preserve"> </w:t>
      </w:r>
      <w:proofErr w:type="spellStart"/>
      <w:r>
        <w:rPr>
          <w:bCs/>
          <w:color w:val="000000"/>
          <w:lang w:val="fr-FR"/>
        </w:rPr>
        <w:t>şi</w:t>
      </w:r>
      <w:proofErr w:type="spellEnd"/>
      <w:r>
        <w:rPr>
          <w:bCs/>
          <w:color w:val="000000"/>
          <w:lang w:val="fr-FR"/>
        </w:rPr>
        <w:t xml:space="preserve"> </w:t>
      </w:r>
      <w:proofErr w:type="spellStart"/>
      <w:r>
        <w:rPr>
          <w:bCs/>
          <w:color w:val="000000"/>
          <w:lang w:val="fr-FR"/>
        </w:rPr>
        <w:t>evaluarea</w:t>
      </w:r>
      <w:proofErr w:type="spellEnd"/>
      <w:r>
        <w:rPr>
          <w:bCs/>
          <w:color w:val="000000"/>
          <w:lang w:val="fr-FR"/>
        </w:rPr>
        <w:t xml:space="preserve"> </w:t>
      </w:r>
      <w:proofErr w:type="spellStart"/>
      <w:r>
        <w:rPr>
          <w:bCs/>
          <w:color w:val="000000"/>
          <w:lang w:val="fr-FR"/>
        </w:rPr>
        <w:t>tuturor</w:t>
      </w:r>
      <w:proofErr w:type="spellEnd"/>
      <w:r>
        <w:rPr>
          <w:bCs/>
          <w:color w:val="000000"/>
          <w:lang w:val="fr-FR"/>
        </w:rPr>
        <w:t xml:space="preserve"> </w:t>
      </w:r>
      <w:proofErr w:type="spellStart"/>
      <w:r>
        <w:rPr>
          <w:bCs/>
          <w:color w:val="000000"/>
          <w:lang w:val="fr-FR"/>
        </w:rPr>
        <w:t>ofertelor</w:t>
      </w:r>
      <w:proofErr w:type="spellEnd"/>
      <w:r>
        <w:rPr>
          <w:bCs/>
          <w:color w:val="000000"/>
          <w:lang w:val="fr-FR"/>
        </w:rPr>
        <w:t xml:space="preserve"> </w:t>
      </w:r>
      <w:proofErr w:type="spellStart"/>
      <w:r>
        <w:rPr>
          <w:bCs/>
          <w:color w:val="000000"/>
          <w:lang w:val="fr-FR"/>
        </w:rPr>
        <w:t>depuse</w:t>
      </w:r>
      <w:proofErr w:type="spellEnd"/>
      <w:r>
        <w:rPr>
          <w:bCs/>
          <w:color w:val="000000"/>
          <w:lang w:val="fr-FR"/>
        </w:rPr>
        <w:t xml:space="preserve">, </w:t>
      </w:r>
      <w:proofErr w:type="spellStart"/>
      <w:r>
        <w:rPr>
          <w:color w:val="000000" w:themeColor="text1"/>
          <w:lang w:val="fr-FR"/>
        </w:rPr>
        <w:t>după</w:t>
      </w:r>
      <w:proofErr w:type="spellEnd"/>
      <w:r>
        <w:rPr>
          <w:color w:val="000000" w:themeColor="text1"/>
          <w:lang w:val="fr-FR"/>
        </w:rPr>
        <w:t xml:space="preserve"> cum </w:t>
      </w:r>
      <w:proofErr w:type="spellStart"/>
      <w:proofErr w:type="gramStart"/>
      <w:r>
        <w:rPr>
          <w:color w:val="000000" w:themeColor="text1"/>
          <w:lang w:val="fr-FR"/>
        </w:rPr>
        <w:t>urmează</w:t>
      </w:r>
      <w:proofErr w:type="spellEnd"/>
      <w:r>
        <w:rPr>
          <w:color w:val="000000" w:themeColor="text1"/>
          <w:lang w:val="fr-FR"/>
        </w:rPr>
        <w:t>:</w:t>
      </w:r>
      <w:proofErr w:type="gramEnd"/>
      <w:r>
        <w:rPr>
          <w:color w:val="000000" w:themeColor="text1"/>
          <w:lang w:val="fr-FR"/>
        </w:rPr>
        <w:t xml:space="preserve">     </w:t>
      </w:r>
    </w:p>
    <w:p w14:paraId="4BF36B82" w14:textId="77777777" w:rsidR="001573DD" w:rsidRDefault="00BA1BD5">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fr-FR"/>
        </w:rPr>
      </w:pPr>
      <w:proofErr w:type="spellStart"/>
      <w:r>
        <w:rPr>
          <w:lang w:val="fr-FR"/>
        </w:rPr>
        <w:t>Anunț</w:t>
      </w:r>
      <w:proofErr w:type="spellEnd"/>
      <w:r>
        <w:rPr>
          <w:lang w:val="fr-FR"/>
        </w:rPr>
        <w:t xml:space="preserve"> de </w:t>
      </w:r>
      <w:proofErr w:type="spellStart"/>
      <w:r>
        <w:rPr>
          <w:lang w:val="fr-FR"/>
        </w:rPr>
        <w:t>intenție</w:t>
      </w:r>
      <w:proofErr w:type="spellEnd"/>
      <w:r>
        <w:rPr>
          <w:lang w:val="fr-FR"/>
        </w:rPr>
        <w:t xml:space="preserve"> (</w:t>
      </w:r>
      <w:proofErr w:type="spellStart"/>
      <w:r>
        <w:rPr>
          <w:lang w:val="fr-FR"/>
        </w:rPr>
        <w:t>anexa</w:t>
      </w:r>
      <w:proofErr w:type="spellEnd"/>
      <w:r>
        <w:rPr>
          <w:lang w:val="fr-FR"/>
        </w:rPr>
        <w:t xml:space="preserve"> nr.1</w:t>
      </w:r>
      <w:proofErr w:type="gramStart"/>
      <w:r>
        <w:rPr>
          <w:lang w:val="fr-FR"/>
        </w:rPr>
        <w:t>);</w:t>
      </w:r>
      <w:proofErr w:type="gramEnd"/>
    </w:p>
    <w:p w14:paraId="54704633" w14:textId="77777777" w:rsidR="001573DD" w:rsidRDefault="00BA1BD5">
      <w:pPr>
        <w:pStyle w:val="a"/>
        <w:numPr>
          <w:ilvl w:val="0"/>
          <w:numId w:val="4"/>
        </w:numPr>
        <w:tabs>
          <w:tab w:val="clear" w:pos="1134"/>
          <w:tab w:val="left" w:pos="-284"/>
          <w:tab w:val="left" w:pos="284"/>
          <w:tab w:val="left" w:pos="426"/>
        </w:tabs>
        <w:ind w:left="-284" w:firstLine="284"/>
      </w:pPr>
      <w:r>
        <w:rPr>
          <w:lang w:val="fr-FR"/>
        </w:rP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14:paraId="7241E28C"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Invitație</w:t>
      </w:r>
      <w:proofErr w:type="spellEnd"/>
      <w:r>
        <w:rPr>
          <w:lang w:val="fr-FR"/>
        </w:rPr>
        <w:t xml:space="preserve"> de </w:t>
      </w:r>
      <w:proofErr w:type="spellStart"/>
      <w:r>
        <w:rPr>
          <w:lang w:val="fr-FR"/>
        </w:rPr>
        <w:t>participare</w:t>
      </w:r>
      <w:proofErr w:type="spellEnd"/>
      <w:r>
        <w:rPr>
          <w:lang w:val="fr-FR"/>
        </w:rPr>
        <w:t xml:space="preserve"> la </w:t>
      </w:r>
      <w:proofErr w:type="spellStart"/>
      <w:r>
        <w:rPr>
          <w:lang w:val="fr-FR"/>
        </w:rPr>
        <w:t>etapele</w:t>
      </w:r>
      <w:proofErr w:type="spellEnd"/>
      <w:r>
        <w:rPr>
          <w:lang w:val="fr-FR"/>
        </w:rPr>
        <w:t xml:space="preserve"> de </w:t>
      </w:r>
      <w:proofErr w:type="spellStart"/>
      <w:r>
        <w:rPr>
          <w:lang w:val="fr-FR"/>
        </w:rPr>
        <w:t>preselecție</w:t>
      </w:r>
      <w:proofErr w:type="spellEnd"/>
      <w:r>
        <w:rPr>
          <w:lang w:val="fr-FR"/>
        </w:rPr>
        <w:t xml:space="preserve">/la </w:t>
      </w:r>
      <w:proofErr w:type="spellStart"/>
      <w:r>
        <w:rPr>
          <w:lang w:val="fr-FR"/>
        </w:rPr>
        <w:t>procedurile</w:t>
      </w:r>
      <w:proofErr w:type="spellEnd"/>
      <w:r>
        <w:rPr>
          <w:lang w:val="fr-FR"/>
        </w:rPr>
        <w:t xml:space="preserve"> </w:t>
      </w:r>
      <w:proofErr w:type="spellStart"/>
      <w:r>
        <w:rPr>
          <w:lang w:val="fr-FR"/>
        </w:rPr>
        <w:t>negociate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3);</w:t>
      </w:r>
      <w:proofErr w:type="gramEnd"/>
    </w:p>
    <w:p w14:paraId="649D14C3" w14:textId="77777777" w:rsidR="001573DD" w:rsidRDefault="00BA1BD5">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14:paraId="79325913"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Anunț</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5);</w:t>
      </w:r>
      <w:proofErr w:type="gramEnd"/>
    </w:p>
    <w:p w14:paraId="1B901EBF"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Anunț</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modificarea</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w:t>
      </w:r>
      <w:proofErr w:type="spellStart"/>
      <w:r>
        <w:rPr>
          <w:lang w:val="fr-FR"/>
        </w:rPr>
        <w:t>acordului-cadru</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6);</w:t>
      </w:r>
      <w:proofErr w:type="gramEnd"/>
    </w:p>
    <w:p w14:paraId="02F84E25"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Cerere</w:t>
      </w:r>
      <w:proofErr w:type="spellEnd"/>
      <w:r>
        <w:rPr>
          <w:lang w:val="fr-FR"/>
        </w:rPr>
        <w:t xml:space="preserve"> de </w:t>
      </w:r>
      <w:proofErr w:type="spellStart"/>
      <w:r>
        <w:rPr>
          <w:lang w:val="fr-FR"/>
        </w:rPr>
        <w:t>participare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7);</w:t>
      </w:r>
      <w:proofErr w:type="gramEnd"/>
    </w:p>
    <w:p w14:paraId="0ADAA33B" w14:textId="77777777" w:rsidR="001573DD" w:rsidRDefault="00BA1BD5">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14:paraId="00B4D459" w14:textId="77777777" w:rsidR="001573DD" w:rsidRDefault="00BA1BD5">
      <w:pPr>
        <w:pStyle w:val="a"/>
        <w:numPr>
          <w:ilvl w:val="0"/>
          <w:numId w:val="4"/>
        </w:numPr>
        <w:tabs>
          <w:tab w:val="left" w:pos="-284"/>
          <w:tab w:val="left" w:pos="426"/>
        </w:tabs>
        <w:ind w:left="-284" w:firstLine="284"/>
        <w:rPr>
          <w:lang w:val="fr-FR"/>
        </w:rPr>
      </w:pPr>
      <w:proofErr w:type="spellStart"/>
      <w:proofErr w:type="gramStart"/>
      <w:r>
        <w:rPr>
          <w:lang w:val="fr-FR"/>
        </w:rPr>
        <w:t>Scrisoare</w:t>
      </w:r>
      <w:proofErr w:type="spellEnd"/>
      <w:r>
        <w:rPr>
          <w:lang w:val="fr-FR"/>
        </w:rPr>
        <w:t xml:space="preserve">  de</w:t>
      </w:r>
      <w:proofErr w:type="gramEnd"/>
      <w:r>
        <w:rPr>
          <w:lang w:val="fr-FR"/>
        </w:rPr>
        <w:t xml:space="preserve">  </w:t>
      </w:r>
      <w:proofErr w:type="spellStart"/>
      <w:r>
        <w:rPr>
          <w:lang w:val="fr-FR"/>
        </w:rPr>
        <w:t>garanţie</w:t>
      </w:r>
      <w:proofErr w:type="spellEnd"/>
      <w:r>
        <w:rPr>
          <w:lang w:val="fr-FR"/>
        </w:rPr>
        <w:t xml:space="preserve">  </w:t>
      </w:r>
      <w:proofErr w:type="spellStart"/>
      <w:r>
        <w:rPr>
          <w:lang w:val="fr-FR"/>
        </w:rPr>
        <w:t>bancară</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9);</w:t>
      </w:r>
      <w:proofErr w:type="gramEnd"/>
    </w:p>
    <w:p w14:paraId="3443107F" w14:textId="77777777" w:rsidR="001573DD" w:rsidRDefault="00BA1BD5">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14:paraId="0BDCAF3C"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Grafic</w:t>
      </w:r>
      <w:proofErr w:type="spellEnd"/>
      <w:r>
        <w:rPr>
          <w:lang w:val="fr-FR"/>
        </w:rPr>
        <w:t xml:space="preserve"> </w:t>
      </w:r>
      <w:proofErr w:type="gramStart"/>
      <w:r>
        <w:rPr>
          <w:lang w:val="fr-FR"/>
        </w:rPr>
        <w:t xml:space="preserve">de  </w:t>
      </w:r>
      <w:proofErr w:type="spellStart"/>
      <w:r>
        <w:rPr>
          <w:lang w:val="fr-FR"/>
        </w:rPr>
        <w:t>executare</w:t>
      </w:r>
      <w:proofErr w:type="spellEnd"/>
      <w:proofErr w:type="gramEnd"/>
      <w:r>
        <w:rPr>
          <w:lang w:val="fr-FR"/>
        </w:rPr>
        <w:t xml:space="preserve"> a </w:t>
      </w:r>
      <w:proofErr w:type="spellStart"/>
      <w:r>
        <w:rPr>
          <w:lang w:val="fr-FR"/>
        </w:rPr>
        <w:t>documentației</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11);</w:t>
      </w:r>
      <w:proofErr w:type="gramEnd"/>
    </w:p>
    <w:p w14:paraId="2C3B59BE" w14:textId="77777777" w:rsidR="001573DD" w:rsidRDefault="00BA1BD5">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14:paraId="7BEE8E0C" w14:textId="77777777" w:rsidR="001573DD" w:rsidRDefault="00BA1BD5">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14:paraId="09CC5783" w14:textId="77777777" w:rsidR="001573DD" w:rsidRDefault="00BA1BD5">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14:paraId="7F460318" w14:textId="77777777" w:rsidR="001573DD" w:rsidRDefault="00BA1BD5">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14:paraId="3BF1AD00" w14:textId="77777777" w:rsidR="001573DD" w:rsidRDefault="00BA1BD5">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14:paraId="4186A773" w14:textId="77777777" w:rsidR="001573DD" w:rsidRDefault="00BA1BD5">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14:paraId="65D2C76F" w14:textId="77777777" w:rsidR="001573DD" w:rsidRDefault="00BA1BD5">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14:paraId="6239D34D"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Angajament</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susţinerea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profesională</w:t>
      </w:r>
      <w:proofErr w:type="spellEnd"/>
      <w:r>
        <w:rPr>
          <w:lang w:val="fr-FR"/>
        </w:rPr>
        <w:t xml:space="preserve"> a </w:t>
      </w:r>
      <w:proofErr w:type="spellStart"/>
      <w:r>
        <w:rPr>
          <w:lang w:val="fr-FR"/>
        </w:rPr>
        <w:t>ofertantului</w:t>
      </w:r>
      <w:proofErr w:type="spellEnd"/>
      <w:r>
        <w:rPr>
          <w:lang w:val="fr-FR"/>
        </w:rPr>
        <w:t>/</w:t>
      </w:r>
      <w:proofErr w:type="spellStart"/>
      <w:r>
        <w:rPr>
          <w:lang w:val="fr-FR"/>
        </w:rPr>
        <w:t>grupului</w:t>
      </w:r>
      <w:proofErr w:type="spellEnd"/>
      <w:r>
        <w:rPr>
          <w:lang w:val="fr-FR"/>
        </w:rPr>
        <w:t xml:space="preserve"> de </w:t>
      </w:r>
      <w:proofErr w:type="spellStart"/>
      <w:r>
        <w:rPr>
          <w:lang w:val="fr-FR"/>
        </w:rPr>
        <w:t>operatori</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19);</w:t>
      </w:r>
      <w:proofErr w:type="gramEnd"/>
    </w:p>
    <w:p w14:paraId="5F6C12FA" w14:textId="77777777" w:rsidR="001573DD" w:rsidRDefault="00BA1BD5">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14:paraId="5020F123" w14:textId="77777777" w:rsidR="001573DD" w:rsidRDefault="00BA1BD5">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14:paraId="1ACFB045" w14:textId="77777777" w:rsidR="001573DD" w:rsidRDefault="00BA1BD5">
      <w:pPr>
        <w:pStyle w:val="a"/>
        <w:numPr>
          <w:ilvl w:val="0"/>
          <w:numId w:val="4"/>
        </w:numPr>
        <w:tabs>
          <w:tab w:val="clear" w:pos="1134"/>
          <w:tab w:val="left" w:pos="-284"/>
          <w:tab w:val="left" w:pos="426"/>
        </w:tabs>
        <w:ind w:left="-284" w:firstLine="284"/>
        <w:rPr>
          <w:lang w:val="fr-FR"/>
        </w:rPr>
      </w:pPr>
      <w:r>
        <w:rPr>
          <w:lang w:val="fr-FR"/>
        </w:rPr>
        <w:t xml:space="preserve">Aviz </w:t>
      </w:r>
      <w:proofErr w:type="spellStart"/>
      <w:r>
        <w:rPr>
          <w:lang w:val="fr-FR"/>
        </w:rPr>
        <w:t>pentru</w:t>
      </w:r>
      <w:proofErr w:type="spellEnd"/>
      <w:r>
        <w:rPr>
          <w:lang w:val="fr-FR"/>
        </w:rPr>
        <w:t xml:space="preserve"> </w:t>
      </w:r>
      <w:proofErr w:type="spellStart"/>
      <w:r>
        <w:rPr>
          <w:lang w:val="fr-FR"/>
        </w:rPr>
        <w:t>participare</w:t>
      </w:r>
      <w:proofErr w:type="spellEnd"/>
      <w:r>
        <w:rPr>
          <w:lang w:val="fr-FR"/>
        </w:rPr>
        <w:t xml:space="preserve"> la </w:t>
      </w:r>
      <w:proofErr w:type="spellStart"/>
      <w:r>
        <w:rPr>
          <w:lang w:val="fr-FR"/>
        </w:rPr>
        <w:t>licitațiile</w:t>
      </w:r>
      <w:proofErr w:type="spellEnd"/>
      <w:r>
        <w:rPr>
          <w:lang w:val="fr-FR"/>
        </w:rPr>
        <w:t xml:space="preserve"> </w:t>
      </w:r>
      <w:proofErr w:type="spellStart"/>
      <w:r>
        <w:rPr>
          <w:lang w:val="fr-FR"/>
        </w:rPr>
        <w:t>publice</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domeniul</w:t>
      </w:r>
      <w:proofErr w:type="spellEnd"/>
      <w:r>
        <w:rPr>
          <w:lang w:val="fr-FR"/>
        </w:rPr>
        <w:t xml:space="preserve"> </w:t>
      </w:r>
      <w:proofErr w:type="spellStart"/>
      <w:r>
        <w:rPr>
          <w:lang w:val="fr-FR"/>
        </w:rPr>
        <w:t>construcțiilor</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instalațiilor</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22);</w:t>
      </w:r>
      <w:proofErr w:type="gramEnd"/>
    </w:p>
    <w:p w14:paraId="2CAA17C4"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Caiet</w:t>
      </w:r>
      <w:proofErr w:type="spellEnd"/>
      <w:r>
        <w:rPr>
          <w:lang w:val="fr-FR"/>
        </w:rPr>
        <w:t xml:space="preserve"> de </w:t>
      </w:r>
      <w:proofErr w:type="spellStart"/>
      <w:r>
        <w:rPr>
          <w:lang w:val="fr-FR"/>
        </w:rPr>
        <w:t>sarcini</w:t>
      </w:r>
      <w:proofErr w:type="spellEnd"/>
      <w:r>
        <w:rPr>
          <w:lang w:val="fr-FR"/>
        </w:rPr>
        <w:t xml:space="preserve">. </w:t>
      </w:r>
      <w:proofErr w:type="spellStart"/>
      <w:r>
        <w:rPr>
          <w:lang w:val="fr-FR"/>
        </w:rPr>
        <w:t>Formularul</w:t>
      </w:r>
      <w:proofErr w:type="spellEnd"/>
      <w:r>
        <w:rPr>
          <w:lang w:val="fr-FR"/>
        </w:rPr>
        <w:t xml:space="preserve"> de </w:t>
      </w:r>
      <w:proofErr w:type="spellStart"/>
      <w:r>
        <w:rPr>
          <w:lang w:val="fr-FR"/>
        </w:rPr>
        <w:t>deviz</w:t>
      </w:r>
      <w:proofErr w:type="spellEnd"/>
      <w:r>
        <w:rPr>
          <w:lang w:val="fr-FR"/>
        </w:rPr>
        <w:t xml:space="preserve"> nr.1 – lista </w:t>
      </w:r>
      <w:proofErr w:type="spellStart"/>
      <w:r>
        <w:rPr>
          <w:lang w:val="fr-FR"/>
        </w:rPr>
        <w:t>cu</w:t>
      </w:r>
      <w:proofErr w:type="spellEnd"/>
      <w:r>
        <w:rPr>
          <w:lang w:val="fr-FR"/>
        </w:rPr>
        <w:t xml:space="preserve"> </w:t>
      </w:r>
      <w:proofErr w:type="spellStart"/>
      <w:r>
        <w:rPr>
          <w:lang w:val="fr-FR"/>
        </w:rPr>
        <w:t>cantitățile</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23);</w:t>
      </w:r>
      <w:proofErr w:type="gramEnd"/>
    </w:p>
    <w:p w14:paraId="145E85BC"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Caiet</w:t>
      </w:r>
      <w:proofErr w:type="spellEnd"/>
      <w:r>
        <w:rPr>
          <w:lang w:val="fr-FR"/>
        </w:rPr>
        <w:t xml:space="preserve"> de </w:t>
      </w:r>
      <w:proofErr w:type="spellStart"/>
      <w:r>
        <w:rPr>
          <w:lang w:val="fr-FR"/>
        </w:rPr>
        <w:t>sarcini</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24);</w:t>
      </w:r>
      <w:proofErr w:type="gramEnd"/>
    </w:p>
    <w:p w14:paraId="093D345F"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Contract</w:t>
      </w:r>
      <w:proofErr w:type="spellEnd"/>
      <w:r>
        <w:rPr>
          <w:lang w:val="fr-FR"/>
        </w:rPr>
        <w:t xml:space="preserve"> de </w:t>
      </w:r>
      <w:proofErr w:type="spellStart"/>
      <w:r>
        <w:rPr>
          <w:lang w:val="fr-FR"/>
        </w:rPr>
        <w:t>antrepriză</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25);</w:t>
      </w:r>
      <w:proofErr w:type="gramEnd"/>
    </w:p>
    <w:p w14:paraId="0C0EE766"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Contract</w:t>
      </w:r>
      <w:proofErr w:type="spellEnd"/>
      <w:r>
        <w:rPr>
          <w:lang w:val="fr-FR"/>
        </w:rPr>
        <w:t xml:space="preserve"> de </w:t>
      </w:r>
      <w:proofErr w:type="spellStart"/>
      <w:r>
        <w:rPr>
          <w:lang w:val="fr-FR"/>
        </w:rPr>
        <w:t>achiziţionare</w:t>
      </w:r>
      <w:proofErr w:type="spellEnd"/>
      <w:r>
        <w:rPr>
          <w:lang w:val="fr-FR"/>
        </w:rPr>
        <w:t xml:space="preserve"> a </w:t>
      </w:r>
      <w:proofErr w:type="spellStart"/>
      <w:r>
        <w:rPr>
          <w:lang w:val="fr-FR"/>
        </w:rPr>
        <w:t>serviciilor</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26);</w:t>
      </w:r>
      <w:proofErr w:type="gramEnd"/>
    </w:p>
    <w:p w14:paraId="32CFE116" w14:textId="77777777" w:rsidR="001573DD" w:rsidRDefault="00BA1BD5">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14:paraId="6BFAE933" w14:textId="77777777" w:rsidR="001573DD" w:rsidRDefault="00BA1BD5">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14:paraId="13D12C10" w14:textId="77777777" w:rsidR="001573DD" w:rsidRDefault="001573DD">
      <w:pPr>
        <w:pStyle w:val="a"/>
        <w:numPr>
          <w:ilvl w:val="0"/>
          <w:numId w:val="0"/>
        </w:numPr>
        <w:tabs>
          <w:tab w:val="clear" w:pos="1134"/>
          <w:tab w:val="left" w:pos="-284"/>
          <w:tab w:val="left" w:pos="196"/>
          <w:tab w:val="left" w:pos="567"/>
        </w:tabs>
        <w:rPr>
          <w:color w:val="000000" w:themeColor="text1"/>
        </w:rPr>
      </w:pPr>
    </w:p>
    <w:p w14:paraId="5A940FE4" w14:textId="77777777" w:rsidR="001573DD" w:rsidRDefault="00BA1BD5">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14:paraId="7D3292DD" w14:textId="77777777" w:rsidR="001573DD" w:rsidRDefault="001573DD">
      <w:pPr>
        <w:pStyle w:val="a"/>
        <w:numPr>
          <w:ilvl w:val="0"/>
          <w:numId w:val="0"/>
        </w:numPr>
        <w:tabs>
          <w:tab w:val="clear" w:pos="1134"/>
          <w:tab w:val="left" w:pos="-284"/>
          <w:tab w:val="left" w:pos="196"/>
          <w:tab w:val="left" w:pos="567"/>
        </w:tabs>
        <w:rPr>
          <w:color w:val="000000" w:themeColor="text1"/>
        </w:rPr>
      </w:pPr>
    </w:p>
    <w:p w14:paraId="18391DDA" w14:textId="77777777" w:rsidR="001573DD" w:rsidRDefault="00BA1BD5">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14:paraId="623AE785" w14:textId="77777777" w:rsidR="001573DD" w:rsidRDefault="001573DD">
      <w:pPr>
        <w:pStyle w:val="a"/>
        <w:numPr>
          <w:ilvl w:val="0"/>
          <w:numId w:val="0"/>
        </w:numPr>
        <w:ind w:left="360"/>
      </w:pPr>
    </w:p>
    <w:p w14:paraId="08D0C36B" w14:textId="77777777" w:rsidR="001573DD" w:rsidRDefault="00BA1BD5">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lor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14:paraId="4BE59B24" w14:textId="77777777" w:rsidR="001573DD" w:rsidRDefault="001573DD">
      <w:pPr>
        <w:pStyle w:val="a"/>
        <w:numPr>
          <w:ilvl w:val="0"/>
          <w:numId w:val="0"/>
        </w:numPr>
        <w:ind w:left="357"/>
      </w:pPr>
    </w:p>
    <w:p w14:paraId="427D818E" w14:textId="77777777" w:rsidR="001573DD" w:rsidRDefault="00BA1BD5">
      <w:pPr>
        <w:pStyle w:val="a"/>
        <w:numPr>
          <w:ilvl w:val="0"/>
          <w:numId w:val="3"/>
        </w:numPr>
        <w:tabs>
          <w:tab w:val="clear" w:pos="1134"/>
          <w:tab w:val="left" w:pos="-284"/>
          <w:tab w:val="left" w:pos="196"/>
          <w:tab w:val="left" w:pos="567"/>
        </w:tabs>
        <w:spacing w:after="120"/>
        <w:ind w:left="-284" w:firstLine="284"/>
        <w:rPr>
          <w:lang w:val="fr-FR"/>
        </w:rPr>
      </w:pPr>
      <w:r>
        <w:t xml:space="preserve"> </w:t>
      </w:r>
      <w:proofErr w:type="spellStart"/>
      <w:r>
        <w:rPr>
          <w:lang w:val="fr-FR"/>
        </w:rPr>
        <w:t>Atribuirea</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se </w:t>
      </w:r>
      <w:proofErr w:type="spellStart"/>
      <w:r>
        <w:rPr>
          <w:lang w:val="fr-FR"/>
        </w:rPr>
        <w:t>realizează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proofErr w:type="gramStart"/>
      <w:r>
        <w:rPr>
          <w:lang w:val="fr-FR"/>
        </w:rPr>
        <w:t>prevederile</w:t>
      </w:r>
      <w:proofErr w:type="spellEnd"/>
      <w:r>
        <w:rPr>
          <w:lang w:val="fr-FR"/>
        </w:rPr>
        <w:t>:</w:t>
      </w:r>
      <w:proofErr w:type="gramEnd"/>
    </w:p>
    <w:p w14:paraId="63DFF761" w14:textId="77777777" w:rsidR="001573DD" w:rsidRDefault="00BA1BD5">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2222396E" w14:textId="77777777" w:rsidR="001573DD" w:rsidRDefault="00754DC5">
      <w:pPr>
        <w:pStyle w:val="a"/>
        <w:numPr>
          <w:ilvl w:val="0"/>
          <w:numId w:val="5"/>
        </w:numPr>
        <w:tabs>
          <w:tab w:val="clear" w:pos="1134"/>
          <w:tab w:val="left" w:pos="-284"/>
          <w:tab w:val="left" w:pos="284"/>
        </w:tabs>
        <w:spacing w:after="120"/>
        <w:ind w:left="-284" w:firstLine="284"/>
        <w:rPr>
          <w:lang w:val="fr-FR"/>
        </w:rPr>
      </w:pPr>
      <w:hyperlink r:id="rId8" w:history="1">
        <w:proofErr w:type="spellStart"/>
        <w:r w:rsidR="00BA1BD5">
          <w:rPr>
            <w:rStyle w:val="af7"/>
            <w:rFonts w:eastAsiaTheme="majorEastAsia"/>
            <w:bCs/>
            <w:color w:val="auto"/>
            <w:u w:val="none"/>
            <w:shd w:val="clear" w:color="auto" w:fill="FFFFFF"/>
            <w:lang w:val="fr-FR"/>
          </w:rPr>
          <w:t>Hotărârii</w:t>
        </w:r>
        <w:proofErr w:type="spellEnd"/>
        <w:r w:rsidR="00BA1BD5">
          <w:rPr>
            <w:rStyle w:val="af7"/>
            <w:rFonts w:eastAsiaTheme="majorEastAsia"/>
            <w:bCs/>
            <w:color w:val="auto"/>
            <w:u w:val="none"/>
            <w:shd w:val="clear" w:color="auto" w:fill="FFFFFF"/>
            <w:lang w:val="fr-FR"/>
          </w:rPr>
          <w:t xml:space="preserve"> </w:t>
        </w:r>
        <w:proofErr w:type="spellStart"/>
        <w:r w:rsidR="00BA1BD5">
          <w:rPr>
            <w:rStyle w:val="af7"/>
            <w:rFonts w:eastAsiaTheme="majorEastAsia"/>
            <w:bCs/>
            <w:color w:val="auto"/>
            <w:u w:val="none"/>
            <w:shd w:val="clear" w:color="auto" w:fill="FFFFFF"/>
            <w:lang w:val="fr-FR"/>
          </w:rPr>
          <w:t>Guvernului</w:t>
        </w:r>
        <w:proofErr w:type="spellEnd"/>
        <w:r w:rsidR="00BA1BD5">
          <w:rPr>
            <w:rStyle w:val="af7"/>
            <w:rFonts w:eastAsiaTheme="majorEastAsia"/>
            <w:bCs/>
            <w:color w:val="auto"/>
            <w:u w:val="none"/>
            <w:shd w:val="clear" w:color="auto" w:fill="FFFFFF"/>
            <w:lang w:val="fr-FR"/>
          </w:rPr>
          <w:t xml:space="preserve"> nr. 638/2020 </w:t>
        </w:r>
        <w:proofErr w:type="spellStart"/>
        <w:r w:rsidR="00BA1BD5">
          <w:rPr>
            <w:rStyle w:val="af7"/>
            <w:rFonts w:eastAsiaTheme="majorEastAsia"/>
            <w:bCs/>
            <w:color w:val="auto"/>
            <w:u w:val="none"/>
            <w:shd w:val="clear" w:color="auto" w:fill="FFFFFF"/>
            <w:lang w:val="fr-FR"/>
          </w:rPr>
          <w:t>pentru</w:t>
        </w:r>
        <w:proofErr w:type="spellEnd"/>
        <w:r w:rsidR="00BA1BD5">
          <w:rPr>
            <w:rStyle w:val="af7"/>
            <w:rFonts w:eastAsiaTheme="majorEastAsia"/>
            <w:bCs/>
            <w:color w:val="auto"/>
            <w:u w:val="none"/>
            <w:shd w:val="clear" w:color="auto" w:fill="FFFFFF"/>
            <w:lang w:val="fr-FR"/>
          </w:rPr>
          <w:t xml:space="preserve"> </w:t>
        </w:r>
        <w:proofErr w:type="spellStart"/>
        <w:r w:rsidR="00BA1BD5">
          <w:rPr>
            <w:rStyle w:val="af7"/>
            <w:rFonts w:eastAsiaTheme="majorEastAsia"/>
            <w:bCs/>
            <w:color w:val="auto"/>
            <w:u w:val="none"/>
            <w:shd w:val="clear" w:color="auto" w:fill="FFFFFF"/>
            <w:lang w:val="fr-FR"/>
          </w:rPr>
          <w:t>aprobarea</w:t>
        </w:r>
        <w:proofErr w:type="spellEnd"/>
        <w:r w:rsidR="00BA1BD5">
          <w:rPr>
            <w:rStyle w:val="af7"/>
            <w:rFonts w:eastAsiaTheme="majorEastAsia"/>
            <w:bCs/>
            <w:color w:val="auto"/>
            <w:u w:val="none"/>
            <w:shd w:val="clear" w:color="auto" w:fill="FFFFFF"/>
            <w:lang w:val="fr-FR"/>
          </w:rPr>
          <w:t xml:space="preserve"> </w:t>
        </w:r>
        <w:proofErr w:type="spellStart"/>
        <w:r w:rsidR="00BA1BD5">
          <w:rPr>
            <w:rStyle w:val="af7"/>
            <w:rFonts w:eastAsiaTheme="majorEastAsia"/>
            <w:bCs/>
            <w:color w:val="auto"/>
            <w:u w:val="none"/>
            <w:shd w:val="clear" w:color="auto" w:fill="FFFFFF"/>
            <w:lang w:val="fr-FR"/>
          </w:rPr>
          <w:t>Regulamentului</w:t>
        </w:r>
        <w:proofErr w:type="spellEnd"/>
        <w:r w:rsidR="00BA1BD5">
          <w:rPr>
            <w:rStyle w:val="af7"/>
            <w:rFonts w:eastAsiaTheme="majorEastAsia"/>
            <w:bCs/>
            <w:color w:val="auto"/>
            <w:u w:val="none"/>
            <w:shd w:val="clear" w:color="auto" w:fill="FFFFFF"/>
            <w:lang w:val="fr-FR"/>
          </w:rPr>
          <w:t xml:space="preserve"> </w:t>
        </w:r>
        <w:proofErr w:type="spellStart"/>
        <w:r w:rsidR="00BA1BD5">
          <w:rPr>
            <w:rStyle w:val="af7"/>
            <w:rFonts w:eastAsiaTheme="majorEastAsia"/>
            <w:bCs/>
            <w:color w:val="auto"/>
            <w:u w:val="none"/>
            <w:shd w:val="clear" w:color="auto" w:fill="FFFFFF"/>
            <w:lang w:val="fr-FR"/>
          </w:rPr>
          <w:t>privind</w:t>
        </w:r>
        <w:proofErr w:type="spellEnd"/>
        <w:r w:rsidR="00BA1BD5">
          <w:rPr>
            <w:rStyle w:val="af7"/>
            <w:rFonts w:eastAsiaTheme="majorEastAsia"/>
            <w:bCs/>
            <w:color w:val="auto"/>
            <w:u w:val="none"/>
            <w:shd w:val="clear" w:color="auto" w:fill="FFFFFF"/>
            <w:lang w:val="fr-FR"/>
          </w:rPr>
          <w:t xml:space="preserve"> </w:t>
        </w:r>
        <w:proofErr w:type="spellStart"/>
        <w:r w:rsidR="00BA1BD5">
          <w:rPr>
            <w:rStyle w:val="af7"/>
            <w:rFonts w:eastAsiaTheme="majorEastAsia"/>
            <w:bCs/>
            <w:color w:val="auto"/>
            <w:u w:val="none"/>
            <w:shd w:val="clear" w:color="auto" w:fill="FFFFFF"/>
            <w:lang w:val="fr-FR"/>
          </w:rPr>
          <w:t>achizițiile</w:t>
        </w:r>
        <w:proofErr w:type="spellEnd"/>
        <w:r w:rsidR="00BA1BD5">
          <w:rPr>
            <w:rStyle w:val="af7"/>
            <w:rFonts w:eastAsiaTheme="majorEastAsia"/>
            <w:bCs/>
            <w:color w:val="auto"/>
            <w:u w:val="none"/>
            <w:shd w:val="clear" w:color="auto" w:fill="FFFFFF"/>
            <w:lang w:val="fr-FR"/>
          </w:rPr>
          <w:t xml:space="preserve"> </w:t>
        </w:r>
        <w:proofErr w:type="spellStart"/>
        <w:r w:rsidR="00BA1BD5">
          <w:rPr>
            <w:rStyle w:val="af7"/>
            <w:rFonts w:eastAsiaTheme="majorEastAsia"/>
            <w:bCs/>
            <w:color w:val="auto"/>
            <w:u w:val="none"/>
            <w:shd w:val="clear" w:color="auto" w:fill="FFFFFF"/>
            <w:lang w:val="fr-FR"/>
          </w:rPr>
          <w:t>publice</w:t>
        </w:r>
        <w:proofErr w:type="spellEnd"/>
        <w:r w:rsidR="00BA1BD5">
          <w:rPr>
            <w:rStyle w:val="af7"/>
            <w:rFonts w:eastAsiaTheme="majorEastAsia"/>
            <w:bCs/>
            <w:color w:val="auto"/>
            <w:u w:val="none"/>
            <w:shd w:val="clear" w:color="auto" w:fill="FFFFFF"/>
            <w:lang w:val="fr-FR"/>
          </w:rPr>
          <w:t xml:space="preserve"> de </w:t>
        </w:r>
        <w:proofErr w:type="spellStart"/>
        <w:r w:rsidR="00BA1BD5">
          <w:rPr>
            <w:rStyle w:val="af7"/>
            <w:rFonts w:eastAsiaTheme="majorEastAsia"/>
            <w:bCs/>
            <w:color w:val="auto"/>
            <w:u w:val="none"/>
            <w:shd w:val="clear" w:color="auto" w:fill="FFFFFF"/>
            <w:lang w:val="fr-FR"/>
          </w:rPr>
          <w:t>lucrări</w:t>
        </w:r>
        <w:proofErr w:type="spellEnd"/>
      </w:hyperlink>
      <w:r w:rsidR="00BA1BD5">
        <w:rPr>
          <w:rStyle w:val="afa"/>
          <w:b w:val="0"/>
          <w:shd w:val="clear" w:color="auto" w:fill="FFFFFF"/>
          <w:lang w:val="fr-FR"/>
        </w:rPr>
        <w:t>.</w:t>
      </w:r>
    </w:p>
    <w:p w14:paraId="1601E7BD" w14:textId="77777777" w:rsidR="001573DD" w:rsidRDefault="00BA1BD5">
      <w:pPr>
        <w:pStyle w:val="a"/>
        <w:numPr>
          <w:ilvl w:val="0"/>
          <w:numId w:val="3"/>
        </w:numPr>
        <w:tabs>
          <w:tab w:val="clear" w:pos="1134"/>
          <w:tab w:val="left" w:pos="-284"/>
          <w:tab w:val="left" w:pos="196"/>
          <w:tab w:val="left" w:pos="567"/>
        </w:tabs>
        <w:spacing w:after="120"/>
        <w:ind w:left="-284" w:firstLine="284"/>
        <w:rPr>
          <w:color w:val="000000" w:themeColor="text1"/>
          <w:lang w:val="fr-FR"/>
        </w:rPr>
      </w:pPr>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inițiază</w:t>
      </w:r>
      <w:proofErr w:type="spellEnd"/>
      <w:r>
        <w:rPr>
          <w:lang w:val="fr-FR"/>
        </w:rPr>
        <w:t xml:space="preserve"> un </w:t>
      </w:r>
      <w:proofErr w:type="spellStart"/>
      <w:r>
        <w:rPr>
          <w:lang w:val="fr-FR"/>
        </w:rPr>
        <w:t>acord-cadru</w:t>
      </w:r>
      <w:proofErr w:type="spellEnd"/>
      <w:r>
        <w:rPr>
          <w:lang w:val="fr-FR"/>
        </w:rPr>
        <w:t xml:space="preserve">, ca </w:t>
      </w:r>
      <w:proofErr w:type="spellStart"/>
      <w:r>
        <w:rPr>
          <w:lang w:val="fr-FR"/>
        </w:rPr>
        <w:t>modalitate</w:t>
      </w:r>
      <w:proofErr w:type="spellEnd"/>
      <w:r>
        <w:rPr>
          <w:lang w:val="fr-FR"/>
        </w:rPr>
        <w:t xml:space="preserve"> </w:t>
      </w:r>
      <w:proofErr w:type="spellStart"/>
      <w:r>
        <w:rPr>
          <w:lang w:val="fr-FR"/>
        </w:rPr>
        <w:t>specială</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contractelor</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procedura</w:t>
      </w:r>
      <w:proofErr w:type="spellEnd"/>
      <w:r>
        <w:rPr>
          <w:lang w:val="fr-FR"/>
        </w:rPr>
        <w:t xml:space="preserve"> </w:t>
      </w:r>
      <w:proofErr w:type="gramStart"/>
      <w:r>
        <w:rPr>
          <w:lang w:val="fr-FR"/>
        </w:rPr>
        <w:t xml:space="preserve">se  </w:t>
      </w:r>
      <w:proofErr w:type="spellStart"/>
      <w:r>
        <w:rPr>
          <w:lang w:val="fr-FR"/>
        </w:rPr>
        <w:t>desfășoară</w:t>
      </w:r>
      <w:proofErr w:type="spellEnd"/>
      <w:proofErr w:type="gramEnd"/>
      <w:r>
        <w:rPr>
          <w:lang w:val="fr-FR"/>
        </w:rPr>
        <w:t xml:space="preserve"> </w:t>
      </w:r>
      <w:proofErr w:type="spellStart"/>
      <w:r>
        <w:rPr>
          <w:lang w:val="fr-FR"/>
        </w:rPr>
        <w:t>conform</w:t>
      </w:r>
      <w:proofErr w:type="spellEnd"/>
      <w:r>
        <w:rPr>
          <w:lang w:val="fr-FR"/>
        </w:rPr>
        <w:t xml:space="preserve"> </w:t>
      </w:r>
      <w:proofErr w:type="spellStart"/>
      <w:r>
        <w:rPr>
          <w:color w:val="000000" w:themeColor="text1"/>
          <w:lang w:val="fr-FR"/>
        </w:rPr>
        <w:t>Regulamentului</w:t>
      </w:r>
      <w:proofErr w:type="spellEnd"/>
      <w:r>
        <w:rPr>
          <w:color w:val="000000" w:themeColor="text1"/>
          <w:lang w:val="fr-FR"/>
        </w:rPr>
        <w:t xml:space="preserve"> </w:t>
      </w:r>
      <w:proofErr w:type="spellStart"/>
      <w:r>
        <w:rPr>
          <w:color w:val="000000" w:themeColor="text1"/>
          <w:lang w:val="fr-FR"/>
        </w:rPr>
        <w:t>cu</w:t>
      </w:r>
      <w:proofErr w:type="spellEnd"/>
      <w:r>
        <w:rPr>
          <w:color w:val="000000" w:themeColor="text1"/>
          <w:lang w:val="fr-FR"/>
        </w:rPr>
        <w:t xml:space="preserve"> </w:t>
      </w:r>
      <w:proofErr w:type="spellStart"/>
      <w:r>
        <w:rPr>
          <w:color w:val="000000" w:themeColor="text1"/>
          <w:lang w:val="fr-FR"/>
        </w:rPr>
        <w:t>privire</w:t>
      </w:r>
      <w:proofErr w:type="spellEnd"/>
      <w:r>
        <w:rPr>
          <w:color w:val="000000" w:themeColor="text1"/>
          <w:lang w:val="fr-FR"/>
        </w:rPr>
        <w:t xml:space="preserve"> la </w:t>
      </w:r>
      <w:proofErr w:type="spellStart"/>
      <w:r>
        <w:rPr>
          <w:color w:val="000000" w:themeColor="text1"/>
          <w:lang w:val="fr-FR"/>
        </w:rPr>
        <w:t>acordul-cadru</w:t>
      </w:r>
      <w:proofErr w:type="spellEnd"/>
      <w:r>
        <w:rPr>
          <w:color w:val="000000" w:themeColor="text1"/>
          <w:lang w:val="fr-FR"/>
        </w:rPr>
        <w:t xml:space="preserve"> ca </w:t>
      </w:r>
      <w:proofErr w:type="spellStart"/>
      <w:r>
        <w:rPr>
          <w:color w:val="000000" w:themeColor="text1"/>
          <w:lang w:val="fr-FR"/>
        </w:rPr>
        <w:t>modalitate</w:t>
      </w:r>
      <w:proofErr w:type="spellEnd"/>
      <w:r>
        <w:rPr>
          <w:color w:val="000000" w:themeColor="text1"/>
          <w:lang w:val="fr-FR"/>
        </w:rPr>
        <w:t xml:space="preserve"> </w:t>
      </w:r>
      <w:proofErr w:type="spellStart"/>
      <w:r>
        <w:rPr>
          <w:color w:val="000000" w:themeColor="text1"/>
          <w:lang w:val="fr-FR"/>
        </w:rPr>
        <w:t>specială</w:t>
      </w:r>
      <w:proofErr w:type="spellEnd"/>
      <w:r>
        <w:rPr>
          <w:color w:val="000000" w:themeColor="text1"/>
          <w:lang w:val="fr-FR"/>
        </w:rPr>
        <w:t xml:space="preserve"> de </w:t>
      </w:r>
      <w:proofErr w:type="spellStart"/>
      <w:r>
        <w:rPr>
          <w:color w:val="000000" w:themeColor="text1"/>
          <w:lang w:val="fr-FR"/>
        </w:rPr>
        <w:t>atribuire</w:t>
      </w:r>
      <w:proofErr w:type="spellEnd"/>
      <w:r>
        <w:rPr>
          <w:color w:val="000000" w:themeColor="text1"/>
          <w:lang w:val="fr-FR"/>
        </w:rPr>
        <w:t xml:space="preserve"> a </w:t>
      </w:r>
      <w:proofErr w:type="spellStart"/>
      <w:r>
        <w:rPr>
          <w:color w:val="000000" w:themeColor="text1"/>
          <w:lang w:val="fr-FR"/>
        </w:rPr>
        <w:t>contractelor</w:t>
      </w:r>
      <w:proofErr w:type="spellEnd"/>
      <w:r>
        <w:rPr>
          <w:color w:val="000000" w:themeColor="text1"/>
          <w:lang w:val="fr-FR"/>
        </w:rPr>
        <w:t xml:space="preserve"> de </w:t>
      </w:r>
      <w:proofErr w:type="spellStart"/>
      <w:r>
        <w:rPr>
          <w:color w:val="000000" w:themeColor="text1"/>
          <w:lang w:val="fr-FR"/>
        </w:rPr>
        <w:t>achiziții</w:t>
      </w:r>
      <w:proofErr w:type="spellEnd"/>
      <w:r>
        <w:rPr>
          <w:color w:val="000000" w:themeColor="text1"/>
          <w:lang w:val="fr-FR"/>
        </w:rPr>
        <w:t xml:space="preserve"> </w:t>
      </w:r>
      <w:proofErr w:type="spellStart"/>
      <w:r>
        <w:rPr>
          <w:color w:val="000000" w:themeColor="text1"/>
          <w:lang w:val="fr-FR"/>
        </w:rPr>
        <w:t>publice</w:t>
      </w:r>
      <w:proofErr w:type="spellEnd"/>
      <w:r>
        <w:rPr>
          <w:color w:val="000000" w:themeColor="text1"/>
          <w:lang w:val="fr-FR"/>
        </w:rPr>
        <w:t xml:space="preserve">, </w:t>
      </w:r>
      <w:proofErr w:type="spellStart"/>
      <w:r>
        <w:rPr>
          <w:color w:val="000000" w:themeColor="text1"/>
          <w:lang w:val="fr-FR"/>
        </w:rPr>
        <w:t>aprobat</w:t>
      </w:r>
      <w:proofErr w:type="spellEnd"/>
      <w:r>
        <w:rPr>
          <w:color w:val="000000" w:themeColor="text1"/>
          <w:lang w:val="fr-FR"/>
        </w:rPr>
        <w:t xml:space="preserve"> </w:t>
      </w:r>
      <w:proofErr w:type="spellStart"/>
      <w:r>
        <w:rPr>
          <w:color w:val="000000" w:themeColor="text1"/>
          <w:lang w:val="fr-FR"/>
        </w:rPr>
        <w:t>prin</w:t>
      </w:r>
      <w:proofErr w:type="spellEnd"/>
      <w:r>
        <w:rPr>
          <w:color w:val="000000" w:themeColor="text1"/>
          <w:lang w:val="fr-FR"/>
        </w:rPr>
        <w:t xml:space="preserve"> </w:t>
      </w:r>
      <w:proofErr w:type="spellStart"/>
      <w:r>
        <w:rPr>
          <w:color w:val="000000" w:themeColor="text1"/>
          <w:lang w:val="fr-FR"/>
        </w:rPr>
        <w:t>Hotărârea</w:t>
      </w:r>
      <w:proofErr w:type="spellEnd"/>
      <w:r>
        <w:rPr>
          <w:color w:val="000000" w:themeColor="text1"/>
          <w:lang w:val="fr-FR"/>
        </w:rPr>
        <w:t xml:space="preserve"> </w:t>
      </w:r>
      <w:proofErr w:type="spellStart"/>
      <w:r>
        <w:rPr>
          <w:color w:val="000000" w:themeColor="text1"/>
          <w:lang w:val="fr-FR"/>
        </w:rPr>
        <w:t>Guvernului</w:t>
      </w:r>
      <w:proofErr w:type="spellEnd"/>
      <w:r>
        <w:rPr>
          <w:color w:val="000000" w:themeColor="text1"/>
          <w:lang w:val="fr-FR"/>
        </w:rPr>
        <w:t xml:space="preserve"> nr. 694/2020.</w:t>
      </w:r>
    </w:p>
    <w:p w14:paraId="6223E8AB" w14:textId="77777777" w:rsidR="001573DD" w:rsidRDefault="00BA1BD5">
      <w:pPr>
        <w:pStyle w:val="a"/>
        <w:numPr>
          <w:ilvl w:val="0"/>
          <w:numId w:val="3"/>
        </w:numPr>
        <w:tabs>
          <w:tab w:val="left" w:pos="-284"/>
          <w:tab w:val="left" w:pos="196"/>
          <w:tab w:val="left" w:pos="426"/>
        </w:tabs>
        <w:spacing w:after="120"/>
        <w:ind w:left="-284" w:firstLine="284"/>
        <w:rPr>
          <w:lang w:val="fr-FR"/>
        </w:rPr>
      </w:pPr>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inițiază</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negociere</w:t>
      </w:r>
      <w:proofErr w:type="spellEnd"/>
      <w:r>
        <w:rPr>
          <w:lang w:val="fr-FR"/>
        </w:rPr>
        <w:t xml:space="preserve">, </w:t>
      </w:r>
      <w:proofErr w:type="spellStart"/>
      <w:r>
        <w:rPr>
          <w:lang w:val="fr-FR"/>
        </w:rPr>
        <w:t>procedura</w:t>
      </w:r>
      <w:proofErr w:type="spellEnd"/>
      <w:r>
        <w:rPr>
          <w:lang w:val="fr-FR"/>
        </w:rPr>
        <w:t xml:space="preserve"> se </w:t>
      </w:r>
      <w:proofErr w:type="spellStart"/>
      <w:r>
        <w:rPr>
          <w:lang w:val="fr-FR"/>
        </w:rPr>
        <w:t>desfășoară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Regulamentului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privire</w:t>
      </w:r>
      <w:proofErr w:type="spellEnd"/>
      <w:r>
        <w:rPr>
          <w:lang w:val="fr-FR"/>
        </w:rPr>
        <w:t xml:space="preserve"> la </w:t>
      </w:r>
      <w:proofErr w:type="spellStart"/>
      <w:r>
        <w:rPr>
          <w:lang w:val="fr-FR"/>
        </w:rPr>
        <w:t>achizițiile</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folosind</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negociere</w:t>
      </w:r>
      <w:proofErr w:type="spellEnd"/>
      <w:r>
        <w:rPr>
          <w:lang w:val="fr-FR"/>
        </w:rPr>
        <w:t xml:space="preserve">, </w:t>
      </w:r>
      <w:proofErr w:type="spellStart"/>
      <w:r>
        <w:rPr>
          <w:lang w:val="fr-FR"/>
        </w:rPr>
        <w:t>aprobat</w:t>
      </w:r>
      <w:proofErr w:type="spellEnd"/>
      <w:r>
        <w:rPr>
          <w:lang w:val="fr-FR"/>
        </w:rPr>
        <w:t xml:space="preserve"> </w:t>
      </w:r>
      <w:proofErr w:type="spellStart"/>
      <w:proofErr w:type="gramStart"/>
      <w:r>
        <w:rPr>
          <w:lang w:val="fr-FR"/>
        </w:rPr>
        <w:t>prin</w:t>
      </w:r>
      <w:proofErr w:type="spellEnd"/>
      <w:r>
        <w:rPr>
          <w:lang w:val="fr-FR"/>
        </w:rPr>
        <w:t xml:space="preserve">  </w:t>
      </w:r>
      <w:proofErr w:type="spellStart"/>
      <w:r>
        <w:rPr>
          <w:lang w:val="fr-FR"/>
        </w:rPr>
        <w:t>Hotărârea</w:t>
      </w:r>
      <w:proofErr w:type="spellEnd"/>
      <w:proofErr w:type="gramEnd"/>
      <w:r>
        <w:rPr>
          <w:lang w:val="fr-FR"/>
        </w:rPr>
        <w:t xml:space="preserve"> </w:t>
      </w:r>
      <w:proofErr w:type="spellStart"/>
      <w:r>
        <w:rPr>
          <w:lang w:val="fr-FR"/>
        </w:rPr>
        <w:t>Guvernului</w:t>
      </w:r>
      <w:proofErr w:type="spellEnd"/>
      <w:r>
        <w:rPr>
          <w:lang w:val="fr-FR"/>
        </w:rPr>
        <w:t xml:space="preserve"> nr. 599/2020.</w:t>
      </w:r>
    </w:p>
    <w:p w14:paraId="16A1CC01" w14:textId="77777777" w:rsidR="001573DD" w:rsidRDefault="00BA1BD5">
      <w:pPr>
        <w:pStyle w:val="a"/>
        <w:numPr>
          <w:ilvl w:val="0"/>
          <w:numId w:val="3"/>
        </w:numPr>
        <w:tabs>
          <w:tab w:val="left" w:pos="-284"/>
          <w:tab w:val="left" w:pos="196"/>
          <w:tab w:val="left" w:pos="567"/>
        </w:tabs>
        <w:spacing w:after="120"/>
        <w:ind w:left="-284" w:firstLine="284"/>
        <w:rPr>
          <w:lang w:val="fr-FR"/>
        </w:rPr>
      </w:pPr>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inițiază</w:t>
      </w:r>
      <w:proofErr w:type="spellEnd"/>
      <w:r>
        <w:rPr>
          <w:lang w:val="fr-FR"/>
        </w:rPr>
        <w:t xml:space="preserve"> </w:t>
      </w:r>
      <w:proofErr w:type="spellStart"/>
      <w:r>
        <w:rPr>
          <w:lang w:val="fr-FR"/>
        </w:rPr>
        <w:t>proceduri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preselecție</w:t>
      </w:r>
      <w:proofErr w:type="spellEnd"/>
      <w:r>
        <w:rPr>
          <w:lang w:val="fr-FR"/>
        </w:rPr>
        <w:t xml:space="preserve"> se </w:t>
      </w:r>
      <w:proofErr w:type="spellStart"/>
      <w:r>
        <w:rPr>
          <w:lang w:val="fr-FR"/>
        </w:rPr>
        <w:t>utilizează</w:t>
      </w:r>
      <w:proofErr w:type="spellEnd"/>
      <w:r>
        <w:rPr>
          <w:lang w:val="fr-FR"/>
        </w:rPr>
        <w:t xml:space="preserve"> </w:t>
      </w:r>
      <w:proofErr w:type="spellStart"/>
      <w:r>
        <w:rPr>
          <w:lang w:val="fr-FR"/>
        </w:rPr>
        <w:t>anexele</w:t>
      </w:r>
      <w:proofErr w:type="spellEnd"/>
      <w:r>
        <w:rPr>
          <w:lang w:val="fr-FR"/>
        </w:rPr>
        <w:t xml:space="preserve"> ce </w:t>
      </w:r>
      <w:proofErr w:type="spellStart"/>
      <w:r>
        <w:rPr>
          <w:lang w:val="fr-FR"/>
        </w:rPr>
        <w:t>țin</w:t>
      </w:r>
      <w:proofErr w:type="spellEnd"/>
      <w:r>
        <w:rPr>
          <w:lang w:val="fr-FR"/>
        </w:rPr>
        <w:t xml:space="preserve"> de </w:t>
      </w:r>
      <w:proofErr w:type="spellStart"/>
      <w:r>
        <w:rPr>
          <w:lang w:val="fr-FR"/>
        </w:rPr>
        <w:t>procedurile</w:t>
      </w:r>
      <w:proofErr w:type="spellEnd"/>
      <w:r>
        <w:rPr>
          <w:lang w:val="fr-FR"/>
        </w:rPr>
        <w:t xml:space="preserve"> </w:t>
      </w:r>
      <w:proofErr w:type="gramStart"/>
      <w:r>
        <w:rPr>
          <w:lang w:val="fr-FR"/>
        </w:rPr>
        <w:t>date:</w:t>
      </w:r>
      <w:proofErr w:type="gramEnd"/>
      <w:r>
        <w:rPr>
          <w:lang w:val="fr-FR"/>
        </w:rPr>
        <w:t xml:space="preserve"> </w:t>
      </w:r>
      <w:proofErr w:type="spellStart"/>
      <w:r>
        <w:rPr>
          <w:lang w:val="fr-FR"/>
        </w:rPr>
        <w:t>anexele</w:t>
      </w:r>
      <w:proofErr w:type="spellEnd"/>
      <w:r>
        <w:rPr>
          <w:lang w:val="fr-FR"/>
        </w:rPr>
        <w:t xml:space="preserve"> nr.1, nr. 3 - 6, nr. 25 </w:t>
      </w:r>
      <w:proofErr w:type="spellStart"/>
      <w:r>
        <w:rPr>
          <w:lang w:val="fr-FR"/>
        </w:rPr>
        <w:t>și</w:t>
      </w:r>
      <w:proofErr w:type="spellEnd"/>
      <w:r>
        <w:rPr>
          <w:lang w:val="fr-FR"/>
        </w:rPr>
        <w:t xml:space="preserve"> nr. 26.</w:t>
      </w:r>
    </w:p>
    <w:p w14:paraId="581BFAB5"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Ofertantul</w:t>
      </w:r>
      <w:proofErr w:type="spellEnd"/>
      <w:r>
        <w:rPr>
          <w:lang w:val="fr-FR"/>
        </w:rPr>
        <w:t xml:space="preserve"> </w:t>
      </w:r>
      <w:proofErr w:type="spellStart"/>
      <w:r>
        <w:rPr>
          <w:lang w:val="fr-FR"/>
        </w:rPr>
        <w:t>suportă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costurile</w:t>
      </w:r>
      <w:proofErr w:type="spellEnd"/>
      <w:r>
        <w:rPr>
          <w:lang w:val="fr-FR"/>
        </w:rPr>
        <w:t xml:space="preserve"> </w:t>
      </w:r>
      <w:proofErr w:type="spellStart"/>
      <w:r>
        <w:rPr>
          <w:lang w:val="fr-FR"/>
        </w:rPr>
        <w:t>asociate</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prezentării</w:t>
      </w:r>
      <w:proofErr w:type="spellEnd"/>
      <w:r>
        <w:rPr>
          <w:lang w:val="fr-FR"/>
        </w:rPr>
        <w:t xml:space="preserve"> </w:t>
      </w:r>
      <w:proofErr w:type="spellStart"/>
      <w:r>
        <w:rPr>
          <w:lang w:val="fr-FR"/>
        </w:rPr>
        <w:t>ofertei</w:t>
      </w:r>
      <w:proofErr w:type="spellEnd"/>
      <w:r>
        <w:rPr>
          <w:lang w:val="fr-FR"/>
        </w:rPr>
        <w:t xml:space="preserve"> sale, </w:t>
      </w:r>
      <w:proofErr w:type="spellStart"/>
      <w:r>
        <w:rPr>
          <w:lang w:val="fr-FR"/>
        </w:rPr>
        <w:t>precum</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documentelor</w:t>
      </w:r>
      <w:proofErr w:type="spellEnd"/>
      <w:r>
        <w:rPr>
          <w:lang w:val="fr-FR"/>
        </w:rPr>
        <w:t xml:space="preserve"> care o </w:t>
      </w:r>
      <w:proofErr w:type="spellStart"/>
      <w:r>
        <w:rPr>
          <w:lang w:val="fr-FR"/>
        </w:rPr>
        <w:t>însoțesc</w:t>
      </w:r>
      <w:proofErr w:type="spellEnd"/>
      <w:r>
        <w:rPr>
          <w:lang w:val="fr-FR"/>
        </w:rPr>
        <w:t>.</w:t>
      </w:r>
    </w:p>
    <w:p w14:paraId="446DE25F"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Cererea</w:t>
      </w:r>
      <w:proofErr w:type="spellEnd"/>
      <w:r>
        <w:rPr>
          <w:lang w:val="fr-FR"/>
        </w:rPr>
        <w:t xml:space="preserve"> de </w:t>
      </w:r>
      <w:proofErr w:type="spellStart"/>
      <w:r>
        <w:rPr>
          <w:lang w:val="fr-FR"/>
        </w:rPr>
        <w:t>participare</w:t>
      </w:r>
      <w:proofErr w:type="spellEnd"/>
      <w:r>
        <w:rPr>
          <w:lang w:val="fr-FR"/>
        </w:rPr>
        <w:t xml:space="preserve"> (</w:t>
      </w:r>
      <w:proofErr w:type="spellStart"/>
      <w:r>
        <w:rPr>
          <w:lang w:val="fr-FR"/>
        </w:rPr>
        <w:t>anexa</w:t>
      </w:r>
      <w:proofErr w:type="spellEnd"/>
      <w:r>
        <w:rPr>
          <w:lang w:val="fr-FR"/>
        </w:rPr>
        <w:t xml:space="preserve"> nr. 7), </w:t>
      </w:r>
      <w:proofErr w:type="spellStart"/>
      <w:r>
        <w:rPr>
          <w:lang w:val="fr-FR"/>
        </w:rPr>
        <w:t>Oferta</w:t>
      </w:r>
      <w:proofErr w:type="spellEnd"/>
      <w:r>
        <w:rPr>
          <w:lang w:val="fr-FR"/>
        </w:rPr>
        <w:t xml:space="preserve">, </w:t>
      </w:r>
      <w:proofErr w:type="spellStart"/>
      <w:r>
        <w:rPr>
          <w:lang w:val="fr-FR"/>
        </w:rPr>
        <w:t>Documentul</w:t>
      </w:r>
      <w:proofErr w:type="spellEnd"/>
      <w:r>
        <w:rPr>
          <w:lang w:val="fr-FR"/>
        </w:rPr>
        <w:t xml:space="preserve"> </w:t>
      </w:r>
      <w:proofErr w:type="spellStart"/>
      <w:r>
        <w:rPr>
          <w:lang w:val="fr-FR"/>
        </w:rPr>
        <w:t>Unic</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European</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continuare</w:t>
      </w:r>
      <w:proofErr w:type="spellEnd"/>
      <w:r>
        <w:rPr>
          <w:lang w:val="fr-FR"/>
        </w:rPr>
        <w:t xml:space="preserve"> - DUAE), </w:t>
      </w:r>
      <w:proofErr w:type="spellStart"/>
      <w:r>
        <w:rPr>
          <w:lang w:val="fr-FR"/>
        </w:rPr>
        <w:t>documentația</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caietul</w:t>
      </w:r>
      <w:proofErr w:type="spellEnd"/>
      <w:r>
        <w:rPr>
          <w:lang w:val="fr-FR"/>
        </w:rPr>
        <w:t xml:space="preserve"> de </w:t>
      </w:r>
      <w:proofErr w:type="spellStart"/>
      <w:r>
        <w:rPr>
          <w:lang w:val="fr-FR"/>
        </w:rPr>
        <w:t>sarcini</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toată</w:t>
      </w:r>
      <w:proofErr w:type="spellEnd"/>
      <w:r>
        <w:rPr>
          <w:lang w:val="fr-FR"/>
        </w:rPr>
        <w:t xml:space="preserve"> </w:t>
      </w:r>
      <w:proofErr w:type="spellStart"/>
      <w:r>
        <w:rPr>
          <w:lang w:val="fr-FR"/>
        </w:rPr>
        <w:t>corespondenţa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se </w:t>
      </w:r>
      <w:proofErr w:type="spellStart"/>
      <w:r>
        <w:rPr>
          <w:lang w:val="fr-FR"/>
        </w:rPr>
        <w:t>întocmește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limba</w:t>
      </w:r>
      <w:proofErr w:type="spellEnd"/>
      <w:r>
        <w:rPr>
          <w:lang w:val="fr-FR"/>
        </w:rPr>
        <w:t xml:space="preserve"> </w:t>
      </w:r>
      <w:proofErr w:type="spellStart"/>
      <w:r>
        <w:rPr>
          <w:lang w:val="fr-FR"/>
        </w:rPr>
        <w:t>română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enumerate</w:t>
      </w:r>
      <w:proofErr w:type="spellEnd"/>
      <w:r>
        <w:rPr>
          <w:lang w:val="fr-FR"/>
        </w:rPr>
        <w:t xml:space="preserve"> pot fi </w:t>
      </w:r>
      <w:proofErr w:type="spellStart"/>
      <w:r>
        <w:rPr>
          <w:lang w:val="fr-FR"/>
        </w:rPr>
        <w:t>întocmite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limbile</w:t>
      </w:r>
      <w:proofErr w:type="spellEnd"/>
      <w:r>
        <w:rPr>
          <w:lang w:val="fr-FR"/>
        </w:rPr>
        <w:t xml:space="preserve"> de </w:t>
      </w:r>
      <w:proofErr w:type="spellStart"/>
      <w:r>
        <w:rPr>
          <w:lang w:val="fr-FR"/>
        </w:rPr>
        <w:t>circulaţie</w:t>
      </w:r>
      <w:proofErr w:type="spellEnd"/>
      <w:r>
        <w:rPr>
          <w:lang w:val="fr-FR"/>
        </w:rPr>
        <w:t xml:space="preserve"> </w:t>
      </w:r>
      <w:proofErr w:type="spellStart"/>
      <w:r>
        <w:rPr>
          <w:lang w:val="fr-FR"/>
        </w:rPr>
        <w:t>internaţională</w:t>
      </w:r>
      <w:proofErr w:type="spellEnd"/>
      <w:r>
        <w:rPr>
          <w:lang w:val="fr-FR"/>
        </w:rPr>
        <w:t xml:space="preserve">. </w:t>
      </w:r>
      <w:proofErr w:type="spellStart"/>
      <w:r>
        <w:rPr>
          <w:lang w:val="fr-FR"/>
        </w:rPr>
        <w:t>Documentele</w:t>
      </w:r>
      <w:proofErr w:type="spellEnd"/>
      <w:r>
        <w:rPr>
          <w:lang w:val="fr-FR"/>
        </w:rPr>
        <w:t xml:space="preserve"> justificative </w:t>
      </w:r>
      <w:proofErr w:type="spellStart"/>
      <w:r>
        <w:rPr>
          <w:lang w:val="fr-FR"/>
        </w:rPr>
        <w:t>şi</w:t>
      </w:r>
      <w:proofErr w:type="spellEnd"/>
      <w:r>
        <w:rPr>
          <w:lang w:val="fr-FR"/>
        </w:rPr>
        <w:t xml:space="preserve"> </w:t>
      </w:r>
      <w:proofErr w:type="spellStart"/>
      <w:r>
        <w:rPr>
          <w:lang w:val="fr-FR"/>
        </w:rPr>
        <w:t>literatura</w:t>
      </w:r>
      <w:proofErr w:type="spellEnd"/>
      <w:r>
        <w:rPr>
          <w:lang w:val="fr-FR"/>
        </w:rPr>
        <w:t xml:space="preserve"> de </w:t>
      </w:r>
      <w:proofErr w:type="spellStart"/>
      <w:r>
        <w:rPr>
          <w:lang w:val="fr-FR"/>
        </w:rPr>
        <w:t>specialitate</w:t>
      </w:r>
      <w:proofErr w:type="spellEnd"/>
      <w:r>
        <w:rPr>
          <w:lang w:val="fr-FR"/>
        </w:rPr>
        <w:t xml:space="preserve"> </w:t>
      </w:r>
      <w:proofErr w:type="spellStart"/>
      <w:r>
        <w:rPr>
          <w:lang w:val="fr-FR"/>
        </w:rPr>
        <w:t>tipărită</w:t>
      </w:r>
      <w:proofErr w:type="spellEnd"/>
      <w:r>
        <w:rPr>
          <w:lang w:val="fr-FR"/>
        </w:rPr>
        <w:t xml:space="preserve">, care fac parte </w:t>
      </w:r>
      <w:proofErr w:type="spellStart"/>
      <w:r>
        <w:rPr>
          <w:lang w:val="fr-FR"/>
        </w:rPr>
        <w:t>din</w:t>
      </w:r>
      <w:proofErr w:type="spellEnd"/>
      <w:r>
        <w:rPr>
          <w:lang w:val="fr-FR"/>
        </w:rPr>
        <w:t xml:space="preserve"> </w:t>
      </w:r>
      <w:proofErr w:type="spellStart"/>
      <w:r>
        <w:rPr>
          <w:lang w:val="fr-FR"/>
        </w:rPr>
        <w:t>ofertă</w:t>
      </w:r>
      <w:proofErr w:type="spellEnd"/>
      <w:r>
        <w:rPr>
          <w:lang w:val="fr-FR"/>
        </w:rPr>
        <w:t xml:space="preserve">, pot fi </w:t>
      </w:r>
      <w:proofErr w:type="spellStart"/>
      <w:r>
        <w:rPr>
          <w:lang w:val="fr-FR"/>
        </w:rPr>
        <w:t>întocmite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altă</w:t>
      </w:r>
      <w:proofErr w:type="spellEnd"/>
      <w:r>
        <w:rPr>
          <w:lang w:val="fr-FR"/>
        </w:rPr>
        <w:t xml:space="preserve"> </w:t>
      </w:r>
      <w:proofErr w:type="spellStart"/>
      <w:r>
        <w:rPr>
          <w:lang w:val="fr-FR"/>
        </w:rPr>
        <w:t>limbă</w:t>
      </w:r>
      <w:proofErr w:type="spellEnd"/>
      <w:r>
        <w:rPr>
          <w:lang w:val="fr-FR"/>
        </w:rPr>
        <w:t xml:space="preserve">, </w:t>
      </w:r>
      <w:proofErr w:type="spellStart"/>
      <w:r>
        <w:rPr>
          <w:lang w:val="fr-FR"/>
        </w:rPr>
        <w:t>specificată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documentaţia</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condiţia</w:t>
      </w:r>
      <w:proofErr w:type="spellEnd"/>
      <w:r>
        <w:rPr>
          <w:lang w:val="fr-FR"/>
        </w:rPr>
        <w:t xml:space="preserve"> </w:t>
      </w:r>
      <w:proofErr w:type="gramStart"/>
      <w:r>
        <w:rPr>
          <w:lang w:val="fr-FR"/>
        </w:rPr>
        <w:t>ca</w:t>
      </w:r>
      <w:proofErr w:type="gramEnd"/>
      <w:r>
        <w:rPr>
          <w:lang w:val="fr-FR"/>
        </w:rPr>
        <w:t xml:space="preserve"> </w:t>
      </w:r>
      <w:proofErr w:type="spellStart"/>
      <w:r>
        <w:rPr>
          <w:lang w:val="fr-FR"/>
        </w:rPr>
        <w:t>acestea</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însoţite</w:t>
      </w:r>
      <w:proofErr w:type="spellEnd"/>
      <w:r>
        <w:rPr>
          <w:lang w:val="fr-FR"/>
        </w:rPr>
        <w:t xml:space="preserve"> de o </w:t>
      </w:r>
      <w:proofErr w:type="spellStart"/>
      <w:r>
        <w:rPr>
          <w:lang w:val="fr-FR"/>
        </w:rPr>
        <w:t>traducere</w:t>
      </w:r>
      <w:proofErr w:type="spellEnd"/>
      <w:r>
        <w:rPr>
          <w:lang w:val="fr-FR"/>
        </w:rPr>
        <w:t xml:space="preserve"> </w:t>
      </w:r>
      <w:proofErr w:type="spellStart"/>
      <w:r>
        <w:rPr>
          <w:lang w:val="fr-FR"/>
        </w:rPr>
        <w:t>exactă</w:t>
      </w:r>
      <w:proofErr w:type="spellEnd"/>
      <w:r>
        <w:rPr>
          <w:lang w:val="fr-FR"/>
        </w:rPr>
        <w:t xml:space="preserve"> a </w:t>
      </w:r>
      <w:proofErr w:type="spellStart"/>
      <w:r>
        <w:rPr>
          <w:lang w:val="fr-FR"/>
        </w:rPr>
        <w:t>fragmentelor</w:t>
      </w:r>
      <w:proofErr w:type="spellEnd"/>
      <w:r>
        <w:rPr>
          <w:lang w:val="fr-FR"/>
        </w:rPr>
        <w:t xml:space="preserve"> </w:t>
      </w:r>
      <w:proofErr w:type="spellStart"/>
      <w:r>
        <w:rPr>
          <w:lang w:val="fr-FR"/>
        </w:rPr>
        <w:t>relevante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limba</w:t>
      </w:r>
      <w:proofErr w:type="spellEnd"/>
      <w:r>
        <w:rPr>
          <w:lang w:val="fr-FR"/>
        </w:rPr>
        <w:t xml:space="preserve"> </w:t>
      </w:r>
      <w:proofErr w:type="spellStart"/>
      <w:r>
        <w:rPr>
          <w:lang w:val="fr-FR"/>
        </w:rPr>
        <w:t>română</w:t>
      </w:r>
      <w:proofErr w:type="spellEnd"/>
      <w:r>
        <w:rPr>
          <w:lang w:val="fr-FR"/>
        </w:rPr>
        <w:t>.</w:t>
      </w:r>
    </w:p>
    <w:p w14:paraId="46923093"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r>
        <w:rPr>
          <w:lang w:val="fr-FR"/>
        </w:rPr>
        <w:t xml:space="preserve">La </w:t>
      </w:r>
      <w:proofErr w:type="spellStart"/>
      <w:r>
        <w:rPr>
          <w:lang w:val="fr-FR"/>
        </w:rPr>
        <w:t>achiziția</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termenul</w:t>
      </w:r>
      <w:proofErr w:type="spellEnd"/>
      <w:r>
        <w:rPr>
          <w:lang w:val="fr-FR"/>
        </w:rPr>
        <w:t xml:space="preserve"> de </w:t>
      </w:r>
      <w:proofErr w:type="spellStart"/>
      <w:r>
        <w:rPr>
          <w:lang w:val="fr-FR"/>
        </w:rPr>
        <w:t>când</w:t>
      </w:r>
      <w:proofErr w:type="spellEnd"/>
      <w:r>
        <w:rPr>
          <w:lang w:val="fr-FR"/>
        </w:rPr>
        <w:t xml:space="preserve"> a </w:t>
      </w:r>
      <w:proofErr w:type="spellStart"/>
      <w:r>
        <w:rPr>
          <w:lang w:val="fr-FR"/>
        </w:rPr>
        <w:t>fost</w:t>
      </w:r>
      <w:proofErr w:type="spellEnd"/>
      <w:r>
        <w:rPr>
          <w:lang w:val="fr-FR"/>
        </w:rPr>
        <w:t xml:space="preserve"> </w:t>
      </w:r>
      <w:proofErr w:type="spellStart"/>
      <w:r>
        <w:rPr>
          <w:lang w:val="fr-FR"/>
        </w:rPr>
        <w:t>elaborat</w:t>
      </w:r>
      <w:proofErr w:type="spellEnd"/>
      <w:r>
        <w:rPr>
          <w:lang w:val="fr-FR"/>
        </w:rPr>
        <w:t xml:space="preserve"> </w:t>
      </w:r>
      <w:proofErr w:type="spellStart"/>
      <w:r>
        <w:rPr>
          <w:lang w:val="fr-FR"/>
        </w:rPr>
        <w:t>proiectul</w:t>
      </w:r>
      <w:proofErr w:type="spellEnd"/>
      <w:r>
        <w:rPr>
          <w:lang w:val="fr-FR"/>
        </w:rPr>
        <w:t xml:space="preserve"> nu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depășească</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doi</w:t>
      </w:r>
      <w:proofErr w:type="spellEnd"/>
      <w:r>
        <w:rPr>
          <w:lang w:val="fr-FR"/>
        </w:rPr>
        <w:t xml:space="preserve"> </w:t>
      </w:r>
      <w:proofErr w:type="spellStart"/>
      <w:r>
        <w:rPr>
          <w:lang w:val="fr-FR"/>
        </w:rPr>
        <w:t>ani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contrar</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este </w:t>
      </w:r>
      <w:proofErr w:type="spellStart"/>
      <w:r>
        <w:rPr>
          <w:lang w:val="fr-FR"/>
        </w:rPr>
        <w:t>obligată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actualizeze</w:t>
      </w:r>
      <w:proofErr w:type="spellEnd"/>
      <w:r>
        <w:rPr>
          <w:lang w:val="fr-FR"/>
        </w:rPr>
        <w:t xml:space="preserve"> </w:t>
      </w:r>
      <w:proofErr w:type="spellStart"/>
      <w:r>
        <w:rPr>
          <w:lang w:val="fr-FR"/>
        </w:rPr>
        <w:t>documentația</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înainte</w:t>
      </w:r>
      <w:proofErr w:type="spellEnd"/>
      <w:r>
        <w:rPr>
          <w:lang w:val="fr-FR"/>
        </w:rPr>
        <w:t xml:space="preserve"> de </w:t>
      </w:r>
      <w:proofErr w:type="spellStart"/>
      <w:r>
        <w:rPr>
          <w:lang w:val="fr-FR"/>
        </w:rPr>
        <w:t>inițierea</w:t>
      </w:r>
      <w:proofErr w:type="spellEnd"/>
      <w:r>
        <w:rPr>
          <w:lang w:val="fr-FR"/>
        </w:rPr>
        <w:t xml:space="preserve"> </w:t>
      </w:r>
      <w:proofErr w:type="spellStart"/>
      <w:r>
        <w:rPr>
          <w:lang w:val="fr-FR"/>
        </w:rPr>
        <w:t>procedurii</w:t>
      </w:r>
      <w:proofErr w:type="spellEnd"/>
      <w:r>
        <w:rPr>
          <w:lang w:val="fr-FR"/>
        </w:rPr>
        <w:t xml:space="preserve"> de </w:t>
      </w:r>
      <w:proofErr w:type="spellStart"/>
      <w:r>
        <w:rPr>
          <w:lang w:val="fr-FR"/>
        </w:rPr>
        <w:t>achiziție</w:t>
      </w:r>
      <w:proofErr w:type="spellEnd"/>
      <w:r>
        <w:rPr>
          <w:lang w:val="fr-FR"/>
        </w:rPr>
        <w:t>.</w:t>
      </w:r>
    </w:p>
    <w:p w14:paraId="715E5DFA"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achizițiilor</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proiectanţii</w:t>
      </w:r>
      <w:proofErr w:type="spellEnd"/>
      <w:r>
        <w:rPr>
          <w:lang w:val="fr-FR"/>
        </w:rPr>
        <w:t xml:space="preserve"> de </w:t>
      </w:r>
      <w:proofErr w:type="spellStart"/>
      <w:r>
        <w:rPr>
          <w:lang w:val="fr-FR"/>
        </w:rPr>
        <w:t>construcţii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obligaţi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exercite</w:t>
      </w:r>
      <w:proofErr w:type="spellEnd"/>
      <w:r>
        <w:rPr>
          <w:lang w:val="fr-FR"/>
        </w:rPr>
        <w:t xml:space="preserve"> </w:t>
      </w:r>
      <w:proofErr w:type="spellStart"/>
      <w:r>
        <w:rPr>
          <w:lang w:val="fr-FR"/>
        </w:rPr>
        <w:t>supravegherea</w:t>
      </w:r>
      <w:proofErr w:type="spellEnd"/>
      <w:r>
        <w:rPr>
          <w:lang w:val="fr-FR"/>
        </w:rPr>
        <w:t xml:space="preserve"> de </w:t>
      </w:r>
      <w:proofErr w:type="spellStart"/>
      <w:r>
        <w:rPr>
          <w:lang w:val="fr-FR"/>
        </w:rPr>
        <w:t>autor</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tot</w:t>
      </w:r>
      <w:proofErr w:type="spellEnd"/>
      <w:r>
        <w:rPr>
          <w:lang w:val="fr-FR"/>
        </w:rPr>
        <w:t xml:space="preserve"> </w:t>
      </w:r>
      <w:proofErr w:type="spellStart"/>
      <w:r>
        <w:rPr>
          <w:lang w:val="fr-FR"/>
        </w:rPr>
        <w:t>parcursul</w:t>
      </w:r>
      <w:proofErr w:type="spellEnd"/>
      <w:r>
        <w:rPr>
          <w:lang w:val="fr-FR"/>
        </w:rPr>
        <w:t xml:space="preserve"> </w:t>
      </w:r>
      <w:proofErr w:type="spellStart"/>
      <w:r>
        <w:rPr>
          <w:lang w:val="fr-FR"/>
        </w:rPr>
        <w:t>execuției</w:t>
      </w:r>
      <w:proofErr w:type="spellEnd"/>
      <w:r>
        <w:rPr>
          <w:lang w:val="fr-FR"/>
        </w:rPr>
        <w:t xml:space="preserve"> </w:t>
      </w:r>
      <w:proofErr w:type="spellStart"/>
      <w:r>
        <w:rPr>
          <w:lang w:val="fr-FR"/>
        </w:rPr>
        <w:t>lucrărilor</w:t>
      </w:r>
      <w:proofErr w:type="spellEnd"/>
      <w:r>
        <w:rPr>
          <w:lang w:val="fr-FR"/>
        </w:rPr>
        <w:t>.</w:t>
      </w:r>
    </w:p>
    <w:p w14:paraId="4C483336"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asigura</w:t>
      </w:r>
      <w:proofErr w:type="spellEnd"/>
      <w:r>
        <w:rPr>
          <w:lang w:val="fr-FR"/>
        </w:rPr>
        <w:t xml:space="preserve"> </w:t>
      </w:r>
      <w:proofErr w:type="spellStart"/>
      <w:r>
        <w:rPr>
          <w:lang w:val="fr-FR"/>
        </w:rPr>
        <w:t>accesul</w:t>
      </w:r>
      <w:proofErr w:type="spellEnd"/>
      <w:r>
        <w:rPr>
          <w:lang w:val="fr-FR"/>
        </w:rPr>
        <w:t xml:space="preserve"> </w:t>
      </w:r>
      <w:proofErr w:type="spellStart"/>
      <w:r>
        <w:rPr>
          <w:lang w:val="fr-FR"/>
        </w:rPr>
        <w:t>ofertantului</w:t>
      </w:r>
      <w:proofErr w:type="spellEnd"/>
      <w:r>
        <w:rPr>
          <w:lang w:val="fr-FR"/>
        </w:rPr>
        <w:t>/</w:t>
      </w:r>
      <w:proofErr w:type="spellStart"/>
      <w:r>
        <w:rPr>
          <w:lang w:val="fr-FR"/>
        </w:rPr>
        <w:t>ofertanţilor</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viziteze</w:t>
      </w:r>
      <w:proofErr w:type="spellEnd"/>
      <w:r>
        <w:rPr>
          <w:lang w:val="fr-FR"/>
        </w:rPr>
        <w:t xml:space="preserve"> </w:t>
      </w:r>
      <w:proofErr w:type="spellStart"/>
      <w:r>
        <w:rPr>
          <w:lang w:val="fr-FR"/>
        </w:rPr>
        <w:t>amplasamentul</w:t>
      </w:r>
      <w:proofErr w:type="spellEnd"/>
      <w:r>
        <w:rPr>
          <w:lang w:val="fr-FR"/>
        </w:rPr>
        <w:t xml:space="preserve"> </w:t>
      </w:r>
      <w:proofErr w:type="spellStart"/>
      <w:r>
        <w:rPr>
          <w:lang w:val="fr-FR"/>
        </w:rPr>
        <w:t>lucrării</w:t>
      </w:r>
      <w:proofErr w:type="spellEnd"/>
      <w:r>
        <w:rPr>
          <w:lang w:val="fr-FR"/>
        </w:rPr>
        <w:t xml:space="preserve"> de </w:t>
      </w:r>
      <w:proofErr w:type="spellStart"/>
      <w:r>
        <w:rPr>
          <w:lang w:val="fr-FR"/>
        </w:rPr>
        <w:t>construcţie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supus</w:t>
      </w:r>
      <w:proofErr w:type="spellEnd"/>
      <w:r>
        <w:rPr>
          <w:lang w:val="fr-FR"/>
        </w:rPr>
        <w:t xml:space="preserve"> </w:t>
      </w:r>
      <w:proofErr w:type="spellStart"/>
      <w:r>
        <w:rPr>
          <w:lang w:val="fr-FR"/>
        </w:rPr>
        <w:t>proiectării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scopul</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ofertei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participare</w:t>
      </w:r>
      <w:proofErr w:type="spellEnd"/>
      <w:r>
        <w:rPr>
          <w:lang w:val="fr-FR"/>
        </w:rPr>
        <w:t xml:space="preserve">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w:t>
      </w:r>
    </w:p>
    <w:p w14:paraId="08E16DF8" w14:textId="77777777" w:rsidR="001573DD" w:rsidRDefault="00BA1BD5">
      <w:pPr>
        <w:pStyle w:val="a"/>
        <w:numPr>
          <w:ilvl w:val="0"/>
          <w:numId w:val="3"/>
        </w:numPr>
        <w:tabs>
          <w:tab w:val="clear" w:pos="1134"/>
          <w:tab w:val="left" w:pos="-284"/>
          <w:tab w:val="left" w:pos="196"/>
          <w:tab w:val="left" w:pos="426"/>
        </w:tabs>
        <w:spacing w:after="120"/>
        <w:ind w:left="-284" w:firstLine="284"/>
      </w:pPr>
      <w:proofErr w:type="spellStart"/>
      <w:r>
        <w:rPr>
          <w:lang w:val="fr-FR"/>
        </w:rPr>
        <w:t>Ofertantului</w:t>
      </w:r>
      <w:proofErr w:type="spellEnd"/>
      <w:r>
        <w:rPr>
          <w:lang w:val="fr-FR"/>
        </w:rPr>
        <w:t xml:space="preserve"> i se </w:t>
      </w:r>
      <w:proofErr w:type="spellStart"/>
      <w:r>
        <w:rPr>
          <w:lang w:val="fr-FR"/>
        </w:rPr>
        <w:t>permite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viziteze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examineze</w:t>
      </w:r>
      <w:proofErr w:type="spellEnd"/>
      <w:r>
        <w:rPr>
          <w:lang w:val="fr-FR"/>
        </w:rPr>
        <w:t xml:space="preserve"> </w:t>
      </w:r>
      <w:proofErr w:type="spellStart"/>
      <w:r>
        <w:rPr>
          <w:lang w:val="fr-FR"/>
        </w:rPr>
        <w:t>amplasamentul</w:t>
      </w:r>
      <w:proofErr w:type="spellEnd"/>
      <w:r>
        <w:rPr>
          <w:lang w:val="fr-FR"/>
        </w:rPr>
        <w:t xml:space="preserve"> </w:t>
      </w:r>
      <w:proofErr w:type="spellStart"/>
      <w:r>
        <w:rPr>
          <w:lang w:val="fr-FR"/>
        </w:rPr>
        <w:t>lucrării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supus</w:t>
      </w:r>
      <w:proofErr w:type="spellEnd"/>
      <w:r>
        <w:rPr>
          <w:lang w:val="fr-FR"/>
        </w:rPr>
        <w:t xml:space="preserve"> </w:t>
      </w:r>
      <w:proofErr w:type="spellStart"/>
      <w:r>
        <w:rPr>
          <w:lang w:val="fr-FR"/>
        </w:rPr>
        <w:t>proiectării</w:t>
      </w:r>
      <w:proofErr w:type="spellEnd"/>
      <w:r>
        <w:rPr>
          <w:lang w:val="fr-FR"/>
        </w:rPr>
        <w:t xml:space="preserve">, </w:t>
      </w:r>
      <w:proofErr w:type="spellStart"/>
      <w:r>
        <w:rPr>
          <w:lang w:val="fr-FR"/>
        </w:rPr>
        <w:t>inclusiv</w:t>
      </w:r>
      <w:proofErr w:type="spellEnd"/>
      <w:r>
        <w:rPr>
          <w:lang w:val="fr-FR"/>
        </w:rPr>
        <w:t xml:space="preserve"> </w:t>
      </w:r>
      <w:proofErr w:type="spellStart"/>
      <w:r>
        <w:rPr>
          <w:lang w:val="fr-FR"/>
        </w:rPr>
        <w:t>împrejurimile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obțină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informațiile</w:t>
      </w:r>
      <w:proofErr w:type="spellEnd"/>
      <w:r>
        <w:rPr>
          <w:lang w:val="fr-FR"/>
        </w:rPr>
        <w:t xml:space="preserve"> care pot fi </w:t>
      </w:r>
      <w:proofErr w:type="spellStart"/>
      <w:r>
        <w:rPr>
          <w:lang w:val="fr-FR"/>
        </w:rPr>
        <w:t>necesare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vederea</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ofertei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vizitei</w:t>
      </w:r>
      <w:proofErr w:type="spellEnd"/>
      <w:r>
        <w:rPr>
          <w:lang w:val="fr-FR"/>
        </w:rPr>
        <w:t xml:space="preserve"> </w:t>
      </w:r>
      <w:proofErr w:type="spellStart"/>
      <w:r>
        <w:rPr>
          <w:lang w:val="fr-FR"/>
        </w:rPr>
        <w:t>ofertantul</w:t>
      </w:r>
      <w:proofErr w:type="spellEnd"/>
      <w:r>
        <w:rPr>
          <w:lang w:val="fr-FR"/>
        </w:rPr>
        <w:t xml:space="preserve"> </w:t>
      </w:r>
      <w:proofErr w:type="spellStart"/>
      <w:r>
        <w:rPr>
          <w:lang w:val="fr-FR"/>
        </w:rPr>
        <w:t>îşi</w:t>
      </w:r>
      <w:proofErr w:type="spellEnd"/>
      <w:r>
        <w:rPr>
          <w:lang w:val="fr-FR"/>
        </w:rPr>
        <w:t xml:space="preserve"> </w:t>
      </w:r>
      <w:proofErr w:type="spellStart"/>
      <w:r>
        <w:rPr>
          <w:lang w:val="fr-FR"/>
        </w:rPr>
        <w:t>asumă</w:t>
      </w:r>
      <w:proofErr w:type="spellEnd"/>
      <w:r>
        <w:rPr>
          <w:lang w:val="fr-FR"/>
        </w:rPr>
        <w:t xml:space="preserve"> </w:t>
      </w:r>
      <w:proofErr w:type="spellStart"/>
      <w:r>
        <w:rPr>
          <w:lang w:val="fr-FR"/>
        </w:rPr>
        <w:t>riscul</w:t>
      </w:r>
      <w:proofErr w:type="spellEnd"/>
      <w:r>
        <w:rPr>
          <w:lang w:val="fr-FR"/>
        </w:rPr>
        <w:t xml:space="preserve"> </w:t>
      </w:r>
      <w:proofErr w:type="spellStart"/>
      <w:r>
        <w:rPr>
          <w:lang w:val="fr-FR"/>
        </w:rPr>
        <w:t>producerii</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eventual</w:t>
      </w:r>
      <w:proofErr w:type="spellEnd"/>
      <w:r>
        <w:rPr>
          <w:lang w:val="fr-FR"/>
        </w:rPr>
        <w:t xml:space="preserve"> accident care </w:t>
      </w:r>
      <w:proofErr w:type="spellStart"/>
      <w:r>
        <w:rPr>
          <w:lang w:val="fr-FR"/>
        </w:rPr>
        <w:t>s-ar</w:t>
      </w:r>
      <w:proofErr w:type="spellEnd"/>
      <w:r>
        <w:rPr>
          <w:lang w:val="fr-FR"/>
        </w:rPr>
        <w:t xml:space="preserve"> </w:t>
      </w:r>
      <w:proofErr w:type="spellStart"/>
      <w:r>
        <w:rPr>
          <w:lang w:val="fr-FR"/>
        </w:rPr>
        <w:t>putea</w:t>
      </w:r>
      <w:proofErr w:type="spellEnd"/>
      <w:r>
        <w:rPr>
          <w:lang w:val="fr-FR"/>
        </w:rPr>
        <w:t xml:space="preserve"> solda </w:t>
      </w:r>
      <w:proofErr w:type="spellStart"/>
      <w:r>
        <w:rPr>
          <w:lang w:val="fr-FR"/>
        </w:rPr>
        <w:t>cu</w:t>
      </w:r>
      <w:proofErr w:type="spellEnd"/>
      <w:r>
        <w:rPr>
          <w:lang w:val="fr-FR"/>
        </w:rPr>
        <w:t xml:space="preserve"> </w:t>
      </w:r>
      <w:proofErr w:type="spellStart"/>
      <w:r>
        <w:rPr>
          <w:lang w:val="fr-FR"/>
        </w:rPr>
        <w:t>moartea</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rănirea</w:t>
      </w:r>
      <w:proofErr w:type="spellEnd"/>
      <w:r>
        <w:rPr>
          <w:lang w:val="fr-FR"/>
        </w:rPr>
        <w:t xml:space="preserve"> </w:t>
      </w:r>
      <w:proofErr w:type="spellStart"/>
      <w:r>
        <w:rPr>
          <w:lang w:val="fr-FR"/>
        </w:rPr>
        <w:t>fizică</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persoane</w:t>
      </w:r>
      <w:proofErr w:type="spellEnd"/>
      <w:r>
        <w:rPr>
          <w:lang w:val="fr-FR"/>
        </w:rPr>
        <w:t xml:space="preserve"> </w:t>
      </w:r>
      <w:proofErr w:type="spellStart"/>
      <w:r>
        <w:rPr>
          <w:lang w:val="fr-FR"/>
        </w:rPr>
        <w:t>şi</w:t>
      </w:r>
      <w:proofErr w:type="spellEnd"/>
      <w:r>
        <w:rPr>
          <w:lang w:val="fr-FR"/>
        </w:rPr>
        <w:t>/</w:t>
      </w:r>
      <w:proofErr w:type="spellStart"/>
      <w:r>
        <w:rPr>
          <w:lang w:val="fr-FR"/>
        </w:rPr>
        <w:t>sau</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pierderea</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deteriorarea</w:t>
      </w:r>
      <w:proofErr w:type="spellEnd"/>
      <w:r>
        <w:rPr>
          <w:lang w:val="fr-FR"/>
        </w:rPr>
        <w:t xml:space="preserve"> </w:t>
      </w:r>
      <w:proofErr w:type="spellStart"/>
      <w:r>
        <w:rPr>
          <w:lang w:val="fr-FR"/>
        </w:rPr>
        <w:t>proprietăţii</w:t>
      </w:r>
      <w:proofErr w:type="spellEnd"/>
      <w:r>
        <w:rPr>
          <w:lang w:val="fr-FR"/>
        </w:rP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14:paraId="4B448448"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 </w:t>
      </w:r>
      <w:proofErr w:type="spellStart"/>
      <w:r>
        <w:rPr>
          <w:lang w:val="fr-FR"/>
        </w:rPr>
        <w:t>depistat</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ofertantul</w:t>
      </w:r>
      <w:proofErr w:type="spellEnd"/>
      <w:r>
        <w:rPr>
          <w:lang w:val="fr-FR"/>
        </w:rPr>
        <w:t xml:space="preserve"> a </w:t>
      </w:r>
      <w:proofErr w:type="spellStart"/>
      <w:r>
        <w:rPr>
          <w:lang w:val="fr-FR"/>
        </w:rPr>
        <w:t>fost</w:t>
      </w:r>
      <w:proofErr w:type="spellEnd"/>
      <w:r>
        <w:rPr>
          <w:lang w:val="fr-FR"/>
        </w:rPr>
        <w:t xml:space="preserve"> </w:t>
      </w:r>
      <w:proofErr w:type="spellStart"/>
      <w:r>
        <w:rPr>
          <w:lang w:val="fr-FR"/>
        </w:rPr>
        <w:t>implicat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practicile</w:t>
      </w:r>
      <w:proofErr w:type="spellEnd"/>
      <w:r>
        <w:rPr>
          <w:lang w:val="fr-FR"/>
        </w:rPr>
        <w:t xml:space="preserve"> </w:t>
      </w:r>
      <w:proofErr w:type="spellStart"/>
      <w:r>
        <w:rPr>
          <w:lang w:val="fr-FR"/>
        </w:rPr>
        <w:t>descrise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și</w:t>
      </w:r>
      <w:proofErr w:type="spellEnd"/>
      <w:r>
        <w:rPr>
          <w:lang w:val="fr-FR"/>
        </w:rPr>
        <w:t xml:space="preserve"> </w:t>
      </w:r>
      <w:proofErr w:type="spellStart"/>
      <w:r>
        <w:rPr>
          <w:lang w:val="fr-FR"/>
        </w:rPr>
        <w:t>pct</w:t>
      </w:r>
      <w:proofErr w:type="spellEnd"/>
      <w:r>
        <w:rPr>
          <w:lang w:val="fr-FR"/>
        </w:rPr>
        <w:t xml:space="preserve">. 29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procedurii</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contractul</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w:t>
      </w:r>
      <w:proofErr w:type="spellStart"/>
      <w:proofErr w:type="gramStart"/>
      <w:r>
        <w:rPr>
          <w:lang w:val="fr-FR"/>
        </w:rPr>
        <w:t>aceasta</w:t>
      </w:r>
      <w:proofErr w:type="spellEnd"/>
      <w:r>
        <w:rPr>
          <w:lang w:val="fr-FR"/>
        </w:rPr>
        <w:t>:</w:t>
      </w:r>
      <w:proofErr w:type="gramEnd"/>
      <w:r>
        <w:rPr>
          <w:lang w:val="fr-FR"/>
        </w:rPr>
        <w:t xml:space="preserve"> </w:t>
      </w:r>
      <w:bookmarkStart w:id="0" w:name="_Toc449539024"/>
      <w:bookmarkStart w:id="1" w:name="_Toc392179963"/>
      <w:bookmarkStart w:id="2" w:name="_Toc392180134"/>
    </w:p>
    <w:p w14:paraId="1E93990C" w14:textId="77777777" w:rsidR="001573DD" w:rsidRDefault="00BA1BD5">
      <w:pPr>
        <w:pStyle w:val="a"/>
        <w:numPr>
          <w:ilvl w:val="0"/>
          <w:numId w:val="6"/>
        </w:numPr>
        <w:tabs>
          <w:tab w:val="clear" w:pos="1134"/>
          <w:tab w:val="left" w:pos="-284"/>
          <w:tab w:val="left" w:pos="426"/>
        </w:tabs>
        <w:spacing w:after="120"/>
        <w:ind w:left="-284" w:firstLine="284"/>
        <w:rPr>
          <w:lang w:val="fr-FR"/>
        </w:rPr>
      </w:pPr>
      <w:proofErr w:type="spellStart"/>
      <w:proofErr w:type="gramStart"/>
      <w:r>
        <w:rPr>
          <w:lang w:val="fr-FR"/>
        </w:rPr>
        <w:lastRenderedPageBreak/>
        <w:t>exclude</w:t>
      </w:r>
      <w:proofErr w:type="spellEnd"/>
      <w:proofErr w:type="gramEnd"/>
      <w:r>
        <w:rPr>
          <w:lang w:val="fr-FR"/>
        </w:rPr>
        <w:t xml:space="preserve"> </w:t>
      </w:r>
      <w:proofErr w:type="spellStart"/>
      <w:r>
        <w:rPr>
          <w:lang w:val="fr-FR"/>
        </w:rPr>
        <w:t>ofertantul</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procedura</w:t>
      </w:r>
      <w:proofErr w:type="spellEnd"/>
      <w:r>
        <w:rPr>
          <w:lang w:val="fr-FR"/>
        </w:rPr>
        <w:t xml:space="preserve"> </w:t>
      </w:r>
      <w:proofErr w:type="spellStart"/>
      <w:r>
        <w:rPr>
          <w:lang w:val="fr-FR"/>
        </w:rPr>
        <w:t>respectivă</w:t>
      </w:r>
      <w:proofErr w:type="spellEnd"/>
      <w:r>
        <w:rPr>
          <w:lang w:val="fr-FR"/>
        </w:rPr>
        <w:t xml:space="preserve"> de </w:t>
      </w:r>
      <w:proofErr w:type="spellStart"/>
      <w:r>
        <w:rPr>
          <w:lang w:val="fr-FR"/>
        </w:rPr>
        <w:t>achiziţie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înaintează</w:t>
      </w:r>
      <w:proofErr w:type="spellEnd"/>
      <w:r>
        <w:rPr>
          <w:lang w:val="fr-FR"/>
        </w:rPr>
        <w:t xml:space="preserve"> </w:t>
      </w:r>
      <w:proofErr w:type="spellStart"/>
      <w:r>
        <w:rPr>
          <w:lang w:val="fr-FR"/>
        </w:rPr>
        <w:t>solicitarea</w:t>
      </w:r>
      <w:proofErr w:type="spellEnd"/>
      <w:r>
        <w:rPr>
          <w:lang w:val="fr-FR"/>
        </w:rPr>
        <w:t xml:space="preserve"> </w:t>
      </w:r>
      <w:proofErr w:type="spellStart"/>
      <w:r>
        <w:rPr>
          <w:lang w:val="fr-FR"/>
        </w:rPr>
        <w:t>către</w:t>
      </w:r>
      <w:proofErr w:type="spellEnd"/>
      <w:r>
        <w:rPr>
          <w:lang w:val="fr-FR"/>
        </w:rPr>
        <w:t xml:space="preserve"> </w:t>
      </w:r>
      <w:proofErr w:type="spellStart"/>
      <w:r>
        <w:rPr>
          <w:lang w:val="fr-FR"/>
        </w:rPr>
        <w:t>Agenția</w:t>
      </w:r>
      <w:proofErr w:type="spellEnd"/>
      <w:r>
        <w:rPr>
          <w:lang w:val="fr-FR"/>
        </w:rPr>
        <w:t xml:space="preserv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includerea</w:t>
      </w:r>
      <w:proofErr w:type="spellEnd"/>
      <w:r>
        <w:rPr>
          <w:lang w:val="fr-FR"/>
        </w:rPr>
        <w:t xml:space="preserve"> lui </w:t>
      </w:r>
      <w:proofErr w:type="spellStart"/>
      <w:r>
        <w:rPr>
          <w:lang w:val="fr-FR"/>
        </w:rPr>
        <w:t>în</w:t>
      </w:r>
      <w:proofErr w:type="spellEnd"/>
      <w:r>
        <w:rPr>
          <w:lang w:val="fr-FR"/>
        </w:rPr>
        <w:t xml:space="preserve"> Lista de </w:t>
      </w:r>
      <w:proofErr w:type="spellStart"/>
      <w:r>
        <w:rPr>
          <w:lang w:val="fr-FR"/>
        </w:rPr>
        <w:t>interdicție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prevederilor</w:t>
      </w:r>
      <w:proofErr w:type="spellEnd"/>
      <w:r>
        <w:rPr>
          <w:lang w:val="fr-FR"/>
        </w:rPr>
        <w:t xml:space="preserve"> </w:t>
      </w:r>
      <w:proofErr w:type="spellStart"/>
      <w:r>
        <w:rPr>
          <w:lang w:val="fr-FR"/>
        </w:rPr>
        <w:t>Regulamentului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privire</w:t>
      </w:r>
      <w:proofErr w:type="spellEnd"/>
      <w:r>
        <w:rPr>
          <w:lang w:val="fr-FR"/>
        </w:rPr>
        <w:t xml:space="preserve"> la Lista de </w:t>
      </w:r>
      <w:proofErr w:type="spellStart"/>
      <w:r>
        <w:rPr>
          <w:lang w:val="fr-FR"/>
        </w:rPr>
        <w:t>interdicție</w:t>
      </w:r>
      <w:proofErr w:type="spellEnd"/>
      <w:r>
        <w:rPr>
          <w:lang w:val="fr-FR"/>
        </w:rPr>
        <w:t xml:space="preserve"> a </w:t>
      </w:r>
      <w:proofErr w:type="spellStart"/>
      <w:r>
        <w:rPr>
          <w:lang w:val="fr-FR"/>
        </w:rPr>
        <w:t>operatorilor</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aprobat</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Hotărârea</w:t>
      </w:r>
      <w:proofErr w:type="spellEnd"/>
      <w:r>
        <w:rPr>
          <w:lang w:val="fr-FR"/>
        </w:rPr>
        <w:t xml:space="preserve"> </w:t>
      </w:r>
      <w:proofErr w:type="spellStart"/>
      <w:r>
        <w:rPr>
          <w:lang w:val="fr-FR"/>
        </w:rPr>
        <w:t>Guvernului</w:t>
      </w:r>
      <w:proofErr w:type="spellEnd"/>
      <w:r>
        <w:rPr>
          <w:lang w:val="fr-FR"/>
        </w:rPr>
        <w:t xml:space="preserve">  nr. 1420/</w:t>
      </w:r>
      <w:proofErr w:type="gramStart"/>
      <w:r>
        <w:rPr>
          <w:lang w:val="fr-FR"/>
        </w:rPr>
        <w:t>2016;</w:t>
      </w:r>
      <w:proofErr w:type="gramEnd"/>
      <w:r>
        <w:rPr>
          <w:lang w:val="fr-FR"/>
        </w:rPr>
        <w:t xml:space="preserve"> </w:t>
      </w:r>
      <w:proofErr w:type="spellStart"/>
      <w:r>
        <w:rPr>
          <w:lang w:val="fr-FR"/>
        </w:rPr>
        <w:t>sau</w:t>
      </w:r>
      <w:bookmarkStart w:id="3" w:name="_Toc449539025"/>
      <w:bookmarkStart w:id="4" w:name="_Toc392179964"/>
      <w:bookmarkStart w:id="5" w:name="_Toc392180135"/>
      <w:bookmarkEnd w:id="0"/>
      <w:bookmarkEnd w:id="1"/>
      <w:bookmarkEnd w:id="2"/>
      <w:proofErr w:type="spellEnd"/>
    </w:p>
    <w:p w14:paraId="1F632180" w14:textId="77777777" w:rsidR="001573DD" w:rsidRDefault="00BA1BD5">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14:paraId="3908F18F" w14:textId="77777777" w:rsidR="001573DD" w:rsidRDefault="00BA1BD5">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79965"/>
      <w:bookmarkStart w:id="7" w:name="_Toc449539026"/>
      <w:bookmarkStart w:id="8" w:name="_Toc392180136"/>
    </w:p>
    <w:p w14:paraId="2727CE6C"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449539027"/>
      <w:bookmarkStart w:id="10" w:name="_Toc392180137"/>
      <w:bookmarkStart w:id="11" w:name="_Toc392179966"/>
      <w:bookmarkEnd w:id="6"/>
      <w:bookmarkEnd w:id="7"/>
      <w:bookmarkEnd w:id="8"/>
    </w:p>
    <w:p w14:paraId="3D26C60C"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14:paraId="138898C6"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lang w:val="fr-FR"/>
        </w:rPr>
      </w:pPr>
      <w:proofErr w:type="spellStart"/>
      <w:proofErr w:type="gramStart"/>
      <w:r>
        <w:rPr>
          <w:color w:val="000000" w:themeColor="text1"/>
          <w:lang w:val="fr-FR"/>
        </w:rPr>
        <w:t>înţelegerea</w:t>
      </w:r>
      <w:proofErr w:type="spellEnd"/>
      <w:proofErr w:type="gramEnd"/>
      <w:r>
        <w:rPr>
          <w:color w:val="000000" w:themeColor="text1"/>
          <w:lang w:val="fr-FR"/>
        </w:rPr>
        <w:t xml:space="preserve"> </w:t>
      </w:r>
      <w:proofErr w:type="spellStart"/>
      <w:r>
        <w:rPr>
          <w:color w:val="000000" w:themeColor="text1"/>
          <w:lang w:val="fr-FR"/>
        </w:rPr>
        <w:t>interzisă</w:t>
      </w:r>
      <w:proofErr w:type="spellEnd"/>
      <w:r>
        <w:rPr>
          <w:color w:val="000000" w:themeColor="text1"/>
          <w:lang w:val="fr-FR"/>
        </w:rPr>
        <w:t xml:space="preserve"> de lege, </w:t>
      </w:r>
      <w:proofErr w:type="spellStart"/>
      <w:r>
        <w:rPr>
          <w:color w:val="000000" w:themeColor="text1"/>
          <w:lang w:val="fr-FR"/>
        </w:rPr>
        <w:t>între</w:t>
      </w:r>
      <w:proofErr w:type="spellEnd"/>
      <w:r>
        <w:rPr>
          <w:color w:val="000000" w:themeColor="text1"/>
          <w:lang w:val="fr-FR"/>
        </w:rPr>
        <w:t xml:space="preserve"> </w:t>
      </w:r>
      <w:proofErr w:type="spellStart"/>
      <w:r>
        <w:rPr>
          <w:color w:val="000000" w:themeColor="text1"/>
          <w:lang w:val="fr-FR"/>
        </w:rPr>
        <w:t>două</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mai </w:t>
      </w:r>
      <w:proofErr w:type="spellStart"/>
      <w:r>
        <w:rPr>
          <w:color w:val="000000" w:themeColor="text1"/>
          <w:lang w:val="fr-FR"/>
        </w:rPr>
        <w:t>multe</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realizată</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scopul</w:t>
      </w:r>
      <w:proofErr w:type="spellEnd"/>
      <w:r>
        <w:rPr>
          <w:color w:val="000000" w:themeColor="text1"/>
          <w:lang w:val="fr-FR"/>
        </w:rPr>
        <w:t xml:space="preserve"> </w:t>
      </w:r>
      <w:proofErr w:type="spellStart"/>
      <w:r>
        <w:rPr>
          <w:color w:val="000000" w:themeColor="text1"/>
          <w:lang w:val="fr-FR"/>
        </w:rPr>
        <w:t>coordonării</w:t>
      </w:r>
      <w:proofErr w:type="spellEnd"/>
      <w:r>
        <w:rPr>
          <w:color w:val="000000" w:themeColor="text1"/>
          <w:lang w:val="fr-FR"/>
        </w:rPr>
        <w:t xml:space="preserve"> </w:t>
      </w:r>
      <w:proofErr w:type="spellStart"/>
      <w:r>
        <w:rPr>
          <w:color w:val="000000" w:themeColor="text1"/>
          <w:lang w:val="fr-FR"/>
        </w:rPr>
        <w:t>comportamentului</w:t>
      </w:r>
      <w:proofErr w:type="spellEnd"/>
      <w:r>
        <w:rPr>
          <w:color w:val="000000" w:themeColor="text1"/>
          <w:lang w:val="fr-FR"/>
        </w:rPr>
        <w:t xml:space="preserve"> </w:t>
      </w:r>
      <w:proofErr w:type="spellStart"/>
      <w:r>
        <w:rPr>
          <w:color w:val="000000" w:themeColor="text1"/>
          <w:lang w:val="fr-FR"/>
        </w:rPr>
        <w:t>lor</w:t>
      </w:r>
      <w:proofErr w:type="spellEnd"/>
      <w:r>
        <w:rPr>
          <w:color w:val="000000" w:themeColor="text1"/>
          <w:lang w:val="fr-FR"/>
        </w:rPr>
        <w:t xml:space="preserve"> la </w:t>
      </w:r>
      <w:proofErr w:type="spellStart"/>
      <w:r>
        <w:rPr>
          <w:color w:val="000000" w:themeColor="text1"/>
          <w:lang w:val="fr-FR"/>
        </w:rPr>
        <w:t>procedurile</w:t>
      </w:r>
      <w:proofErr w:type="spellEnd"/>
      <w:r>
        <w:rPr>
          <w:color w:val="000000" w:themeColor="text1"/>
          <w:lang w:val="fr-FR"/>
        </w:rPr>
        <w:t xml:space="preserve"> de </w:t>
      </w:r>
      <w:proofErr w:type="spellStart"/>
      <w:r>
        <w:rPr>
          <w:color w:val="000000" w:themeColor="text1"/>
          <w:lang w:val="fr-FR"/>
        </w:rPr>
        <w:t>achiziţii</w:t>
      </w:r>
      <w:proofErr w:type="spellEnd"/>
      <w:r>
        <w:rPr>
          <w:color w:val="000000" w:themeColor="text1"/>
          <w:lang w:val="fr-FR"/>
        </w:rPr>
        <w:t xml:space="preserve"> </w:t>
      </w:r>
      <w:proofErr w:type="spellStart"/>
      <w:r>
        <w:rPr>
          <w:color w:val="000000" w:themeColor="text1"/>
          <w:lang w:val="fr-FR"/>
        </w:rPr>
        <w:t>publice</w:t>
      </w:r>
      <w:proofErr w:type="spellEnd"/>
      <w:r>
        <w:rPr>
          <w:color w:val="000000" w:themeColor="text1"/>
          <w:lang w:val="fr-FR"/>
        </w:rPr>
        <w:t>;</w:t>
      </w:r>
      <w:bookmarkStart w:id="15" w:name="_Toc392180139"/>
      <w:bookmarkStart w:id="16" w:name="_Toc449539029"/>
      <w:bookmarkStart w:id="17" w:name="_Toc392179968"/>
      <w:bookmarkEnd w:id="12"/>
      <w:bookmarkEnd w:id="13"/>
      <w:bookmarkEnd w:id="14"/>
    </w:p>
    <w:p w14:paraId="7A59924F"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lang w:val="fr-FR"/>
        </w:rPr>
      </w:pPr>
      <w:proofErr w:type="spellStart"/>
      <w:proofErr w:type="gramStart"/>
      <w:r>
        <w:rPr>
          <w:color w:val="000000" w:themeColor="text1"/>
          <w:lang w:val="fr-FR"/>
        </w:rPr>
        <w:t>prejudicierea</w:t>
      </w:r>
      <w:proofErr w:type="spellEnd"/>
      <w:proofErr w:type="gramEnd"/>
      <w:r>
        <w:rPr>
          <w:color w:val="000000" w:themeColor="text1"/>
          <w:lang w:val="fr-FR"/>
        </w:rPr>
        <w:t xml:space="preserve">, direct </w:t>
      </w:r>
      <w:proofErr w:type="spellStart"/>
      <w:r>
        <w:rPr>
          <w:color w:val="000000" w:themeColor="text1"/>
          <w:lang w:val="fr-FR"/>
        </w:rPr>
        <w:t>sau</w:t>
      </w:r>
      <w:proofErr w:type="spellEnd"/>
      <w:r>
        <w:rPr>
          <w:color w:val="000000" w:themeColor="text1"/>
          <w:lang w:val="fr-FR"/>
        </w:rPr>
        <w:t xml:space="preserve"> indirect, a </w:t>
      </w:r>
      <w:proofErr w:type="spellStart"/>
      <w:r>
        <w:rPr>
          <w:color w:val="000000" w:themeColor="text1"/>
          <w:lang w:val="fr-FR"/>
        </w:rPr>
        <w:t>oricărei</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a </w:t>
      </w:r>
      <w:proofErr w:type="spellStart"/>
      <w:r>
        <w:rPr>
          <w:color w:val="000000" w:themeColor="text1"/>
          <w:lang w:val="fr-FR"/>
        </w:rPr>
        <w:t>proprietăţii</w:t>
      </w:r>
      <w:proofErr w:type="spellEnd"/>
      <w:r>
        <w:rPr>
          <w:color w:val="000000" w:themeColor="text1"/>
          <w:lang w:val="fr-FR"/>
        </w:rPr>
        <w:t xml:space="preserve"> </w:t>
      </w:r>
      <w:proofErr w:type="spellStart"/>
      <w:r>
        <w:rPr>
          <w:color w:val="000000" w:themeColor="text1"/>
          <w:lang w:val="fr-FR"/>
        </w:rPr>
        <w:t>acestei</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pentru</w:t>
      </w:r>
      <w:proofErr w:type="spellEnd"/>
      <w:r>
        <w:rPr>
          <w:color w:val="000000" w:themeColor="text1"/>
          <w:lang w:val="fr-FR"/>
        </w:rPr>
        <w:t xml:space="preserve"> a </w:t>
      </w:r>
      <w:proofErr w:type="spellStart"/>
      <w:r>
        <w:rPr>
          <w:color w:val="000000" w:themeColor="text1"/>
          <w:lang w:val="fr-FR"/>
        </w:rPr>
        <w:t>influenţa</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mod </w:t>
      </w:r>
      <w:proofErr w:type="spellStart"/>
      <w:r>
        <w:rPr>
          <w:color w:val="000000" w:themeColor="text1"/>
          <w:lang w:val="fr-FR"/>
        </w:rPr>
        <w:t>necorespunzător</w:t>
      </w:r>
      <w:proofErr w:type="spellEnd"/>
      <w:r>
        <w:rPr>
          <w:color w:val="000000" w:themeColor="text1"/>
          <w:lang w:val="fr-FR"/>
        </w:rPr>
        <w:t xml:space="preserve"> </w:t>
      </w:r>
      <w:proofErr w:type="spellStart"/>
      <w:r>
        <w:rPr>
          <w:color w:val="000000" w:themeColor="text1"/>
          <w:lang w:val="fr-FR"/>
        </w:rPr>
        <w:t>acţiunile</w:t>
      </w:r>
      <w:proofErr w:type="spellEnd"/>
      <w:r>
        <w:rPr>
          <w:color w:val="000000" w:themeColor="text1"/>
          <w:lang w:val="fr-FR"/>
        </w:rPr>
        <w:t xml:space="preserve"> </w:t>
      </w:r>
      <w:proofErr w:type="spellStart"/>
      <w:r>
        <w:rPr>
          <w:color w:val="000000" w:themeColor="text1"/>
          <w:lang w:val="fr-FR"/>
        </w:rPr>
        <w:t>acesteia</w:t>
      </w:r>
      <w:proofErr w:type="spellEnd"/>
      <w:r>
        <w:rPr>
          <w:color w:val="000000" w:themeColor="text1"/>
          <w:lang w:val="fr-FR"/>
        </w:rPr>
        <w:t>;</w:t>
      </w:r>
      <w:bookmarkStart w:id="18" w:name="_Toc392179969"/>
      <w:bookmarkStart w:id="19" w:name="_Toc392180140"/>
      <w:bookmarkStart w:id="20" w:name="_Toc449539030"/>
      <w:bookmarkEnd w:id="15"/>
      <w:bookmarkEnd w:id="16"/>
      <w:bookmarkEnd w:id="17"/>
    </w:p>
    <w:p w14:paraId="594ECB3F"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lang w:val="fr-FR"/>
        </w:rPr>
      </w:pPr>
      <w:proofErr w:type="spellStart"/>
      <w:proofErr w:type="gramStart"/>
      <w:r>
        <w:rPr>
          <w:color w:val="000000" w:themeColor="text1"/>
          <w:lang w:val="fr-FR"/>
        </w:rPr>
        <w:t>distrugerea</w:t>
      </w:r>
      <w:proofErr w:type="spellEnd"/>
      <w:proofErr w:type="gramEnd"/>
      <w:r>
        <w:rPr>
          <w:color w:val="000000" w:themeColor="text1"/>
          <w:lang w:val="fr-FR"/>
        </w:rPr>
        <w:t xml:space="preserve"> </w:t>
      </w:r>
      <w:proofErr w:type="spellStart"/>
      <w:r>
        <w:rPr>
          <w:color w:val="000000" w:themeColor="text1"/>
          <w:lang w:val="fr-FR"/>
        </w:rPr>
        <w:t>intenţionată</w:t>
      </w:r>
      <w:proofErr w:type="spellEnd"/>
      <w:r>
        <w:rPr>
          <w:color w:val="000000" w:themeColor="text1"/>
          <w:lang w:val="fr-FR"/>
        </w:rPr>
        <w:t xml:space="preserve">, </w:t>
      </w:r>
      <w:proofErr w:type="spellStart"/>
      <w:r>
        <w:rPr>
          <w:color w:val="000000" w:themeColor="text1"/>
          <w:lang w:val="fr-FR"/>
        </w:rPr>
        <w:t>falsificarea</w:t>
      </w:r>
      <w:proofErr w:type="spellEnd"/>
      <w:r>
        <w:rPr>
          <w:color w:val="000000" w:themeColor="text1"/>
          <w:lang w:val="fr-FR"/>
        </w:rPr>
        <w:t xml:space="preserve">, </w:t>
      </w:r>
      <w:proofErr w:type="spellStart"/>
      <w:r>
        <w:rPr>
          <w:color w:val="000000" w:themeColor="text1"/>
          <w:lang w:val="fr-FR"/>
        </w:rPr>
        <w:t>contrafacerea</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w:t>
      </w:r>
      <w:proofErr w:type="spellStart"/>
      <w:r>
        <w:rPr>
          <w:color w:val="000000" w:themeColor="text1"/>
          <w:lang w:val="fr-FR"/>
        </w:rPr>
        <w:t>ascunderea</w:t>
      </w:r>
      <w:proofErr w:type="spellEnd"/>
      <w:r>
        <w:rPr>
          <w:color w:val="000000" w:themeColor="text1"/>
          <w:lang w:val="fr-FR"/>
        </w:rPr>
        <w:t xml:space="preserve"> </w:t>
      </w:r>
      <w:proofErr w:type="spellStart"/>
      <w:r>
        <w:rPr>
          <w:color w:val="000000" w:themeColor="text1"/>
          <w:lang w:val="fr-FR"/>
        </w:rPr>
        <w:t>materialelor</w:t>
      </w:r>
      <w:proofErr w:type="spellEnd"/>
      <w:r>
        <w:rPr>
          <w:color w:val="000000" w:themeColor="text1"/>
          <w:lang w:val="fr-FR"/>
        </w:rPr>
        <w:t xml:space="preserve"> de </w:t>
      </w:r>
      <w:proofErr w:type="spellStart"/>
      <w:r>
        <w:rPr>
          <w:color w:val="000000" w:themeColor="text1"/>
          <w:lang w:val="fr-FR"/>
        </w:rPr>
        <w:t>evidenţă</w:t>
      </w:r>
      <w:proofErr w:type="spellEnd"/>
      <w:r>
        <w:rPr>
          <w:color w:val="000000" w:themeColor="text1"/>
          <w:lang w:val="fr-FR"/>
        </w:rPr>
        <w:t xml:space="preserve"> ale </w:t>
      </w:r>
      <w:proofErr w:type="spellStart"/>
      <w:r>
        <w:rPr>
          <w:color w:val="000000" w:themeColor="text1"/>
          <w:lang w:val="fr-FR"/>
        </w:rPr>
        <w:t>investigării</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w:t>
      </w:r>
      <w:proofErr w:type="spellStart"/>
      <w:r>
        <w:rPr>
          <w:color w:val="000000" w:themeColor="text1"/>
          <w:lang w:val="fr-FR"/>
        </w:rPr>
        <w:t>prezentarea</w:t>
      </w:r>
      <w:proofErr w:type="spellEnd"/>
      <w:r>
        <w:rPr>
          <w:color w:val="000000" w:themeColor="text1"/>
          <w:lang w:val="fr-FR"/>
        </w:rPr>
        <w:t xml:space="preserve"> </w:t>
      </w:r>
      <w:proofErr w:type="spellStart"/>
      <w:r>
        <w:rPr>
          <w:color w:val="000000" w:themeColor="text1"/>
          <w:lang w:val="fr-FR"/>
        </w:rPr>
        <w:t>unor</w:t>
      </w:r>
      <w:proofErr w:type="spellEnd"/>
      <w:r>
        <w:rPr>
          <w:color w:val="000000" w:themeColor="text1"/>
          <w:lang w:val="fr-FR"/>
        </w:rPr>
        <w:t xml:space="preserve"> </w:t>
      </w:r>
      <w:proofErr w:type="spellStart"/>
      <w:r>
        <w:rPr>
          <w:color w:val="000000" w:themeColor="text1"/>
          <w:lang w:val="fr-FR"/>
        </w:rPr>
        <w:t>informaţii</w:t>
      </w:r>
      <w:proofErr w:type="spellEnd"/>
      <w:r>
        <w:rPr>
          <w:color w:val="000000" w:themeColor="text1"/>
          <w:lang w:val="fr-FR"/>
        </w:rPr>
        <w:t xml:space="preserve"> false </w:t>
      </w:r>
      <w:proofErr w:type="spellStart"/>
      <w:r>
        <w:rPr>
          <w:color w:val="000000" w:themeColor="text1"/>
          <w:lang w:val="fr-FR"/>
        </w:rPr>
        <w:t>organelor</w:t>
      </w:r>
      <w:proofErr w:type="spellEnd"/>
      <w:r>
        <w:rPr>
          <w:color w:val="000000" w:themeColor="text1"/>
          <w:lang w:val="fr-FR"/>
        </w:rPr>
        <w:t xml:space="preserve"> de </w:t>
      </w:r>
      <w:proofErr w:type="spellStart"/>
      <w:r>
        <w:rPr>
          <w:color w:val="000000" w:themeColor="text1"/>
          <w:lang w:val="fr-FR"/>
        </w:rPr>
        <w:t>urmărire</w:t>
      </w:r>
      <w:proofErr w:type="spellEnd"/>
      <w:r>
        <w:rPr>
          <w:color w:val="000000" w:themeColor="text1"/>
          <w:lang w:val="fr-FR"/>
        </w:rPr>
        <w:t xml:space="preserve"> </w:t>
      </w:r>
      <w:proofErr w:type="spellStart"/>
      <w:r>
        <w:rPr>
          <w:color w:val="000000" w:themeColor="text1"/>
          <w:lang w:val="fr-FR"/>
        </w:rPr>
        <w:t>penală</w:t>
      </w:r>
      <w:proofErr w:type="spellEnd"/>
      <w:r>
        <w:rPr>
          <w:color w:val="000000" w:themeColor="text1"/>
          <w:lang w:val="fr-FR"/>
        </w:rPr>
        <w:t xml:space="preserve">, </w:t>
      </w:r>
      <w:proofErr w:type="spellStart"/>
      <w:r>
        <w:rPr>
          <w:color w:val="000000" w:themeColor="text1"/>
          <w:lang w:val="fr-FR"/>
        </w:rPr>
        <w:t>pentru</w:t>
      </w:r>
      <w:proofErr w:type="spellEnd"/>
      <w:r>
        <w:rPr>
          <w:color w:val="000000" w:themeColor="text1"/>
          <w:lang w:val="fr-FR"/>
        </w:rPr>
        <w:t xml:space="preserve"> a </w:t>
      </w:r>
      <w:proofErr w:type="spellStart"/>
      <w:r>
        <w:rPr>
          <w:color w:val="000000" w:themeColor="text1"/>
          <w:lang w:val="fr-FR"/>
        </w:rPr>
        <w:t>împiedica</w:t>
      </w:r>
      <w:proofErr w:type="spellEnd"/>
      <w:r>
        <w:rPr>
          <w:color w:val="000000" w:themeColor="text1"/>
          <w:lang w:val="fr-FR"/>
        </w:rPr>
        <w:t xml:space="preserve"> </w:t>
      </w:r>
      <w:proofErr w:type="spellStart"/>
      <w:r>
        <w:rPr>
          <w:color w:val="000000" w:themeColor="text1"/>
          <w:lang w:val="fr-FR"/>
        </w:rPr>
        <w:t>esenţial</w:t>
      </w:r>
      <w:proofErr w:type="spellEnd"/>
      <w:r>
        <w:rPr>
          <w:color w:val="000000" w:themeColor="text1"/>
          <w:lang w:val="fr-FR"/>
        </w:rPr>
        <w:t xml:space="preserve"> </w:t>
      </w:r>
      <w:proofErr w:type="spellStart"/>
      <w:r>
        <w:rPr>
          <w:color w:val="000000" w:themeColor="text1"/>
          <w:lang w:val="fr-FR"/>
        </w:rPr>
        <w:t>urmărirea</w:t>
      </w:r>
      <w:proofErr w:type="spellEnd"/>
      <w:r>
        <w:rPr>
          <w:color w:val="000000" w:themeColor="text1"/>
          <w:lang w:val="fr-FR"/>
        </w:rPr>
        <w:t xml:space="preserve"> </w:t>
      </w:r>
      <w:proofErr w:type="spellStart"/>
      <w:r>
        <w:rPr>
          <w:color w:val="000000" w:themeColor="text1"/>
          <w:lang w:val="fr-FR"/>
        </w:rPr>
        <w:t>penală</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vederea</w:t>
      </w:r>
      <w:proofErr w:type="spellEnd"/>
      <w:r>
        <w:rPr>
          <w:color w:val="000000" w:themeColor="text1"/>
          <w:lang w:val="fr-FR"/>
        </w:rPr>
        <w:t xml:space="preserve"> </w:t>
      </w:r>
      <w:proofErr w:type="spellStart"/>
      <w:r>
        <w:rPr>
          <w:color w:val="000000" w:themeColor="text1"/>
          <w:lang w:val="fr-FR"/>
        </w:rPr>
        <w:t>identificării</w:t>
      </w:r>
      <w:proofErr w:type="spellEnd"/>
      <w:r>
        <w:rPr>
          <w:color w:val="000000" w:themeColor="text1"/>
          <w:lang w:val="fr-FR"/>
        </w:rPr>
        <w:t xml:space="preserve"> </w:t>
      </w:r>
      <w:proofErr w:type="spellStart"/>
      <w:r>
        <w:rPr>
          <w:color w:val="000000" w:themeColor="text1"/>
          <w:lang w:val="fr-FR"/>
        </w:rPr>
        <w:t>unor</w:t>
      </w:r>
      <w:proofErr w:type="spellEnd"/>
      <w:r>
        <w:rPr>
          <w:color w:val="000000" w:themeColor="text1"/>
          <w:lang w:val="fr-FR"/>
        </w:rPr>
        <w:t xml:space="preserve"> </w:t>
      </w:r>
      <w:proofErr w:type="spellStart"/>
      <w:r>
        <w:rPr>
          <w:color w:val="000000" w:themeColor="text1"/>
          <w:lang w:val="fr-FR"/>
        </w:rPr>
        <w:t>practici</w:t>
      </w:r>
      <w:proofErr w:type="spellEnd"/>
      <w:r>
        <w:rPr>
          <w:color w:val="000000" w:themeColor="text1"/>
          <w:lang w:val="fr-FR"/>
        </w:rPr>
        <w:t xml:space="preserve"> </w:t>
      </w:r>
      <w:proofErr w:type="spellStart"/>
      <w:r>
        <w:rPr>
          <w:color w:val="000000" w:themeColor="text1"/>
          <w:lang w:val="fr-FR"/>
        </w:rPr>
        <w:t>frauduloase</w:t>
      </w:r>
      <w:proofErr w:type="spellEnd"/>
      <w:r>
        <w:rPr>
          <w:color w:val="000000" w:themeColor="text1"/>
          <w:lang w:val="fr-FR"/>
        </w:rPr>
        <w:t xml:space="preserve">, </w:t>
      </w:r>
      <w:proofErr w:type="spellStart"/>
      <w:r>
        <w:rPr>
          <w:color w:val="000000" w:themeColor="text1"/>
          <w:lang w:val="fr-FR"/>
        </w:rPr>
        <w:t>precum</w:t>
      </w:r>
      <w:proofErr w:type="spellEnd"/>
      <w:r>
        <w:rPr>
          <w:color w:val="000000" w:themeColor="text1"/>
          <w:lang w:val="fr-FR"/>
        </w:rPr>
        <w:t xml:space="preserve"> </w:t>
      </w:r>
      <w:proofErr w:type="spellStart"/>
      <w:r>
        <w:rPr>
          <w:color w:val="000000" w:themeColor="text1"/>
          <w:lang w:val="fr-FR"/>
        </w:rPr>
        <w:t>şi</w:t>
      </w:r>
      <w:proofErr w:type="spellEnd"/>
      <w:r>
        <w:rPr>
          <w:color w:val="000000" w:themeColor="text1"/>
          <w:lang w:val="fr-FR"/>
        </w:rPr>
        <w:t xml:space="preserve"> </w:t>
      </w:r>
      <w:proofErr w:type="spellStart"/>
      <w:r>
        <w:rPr>
          <w:color w:val="000000" w:themeColor="text1"/>
          <w:lang w:val="fr-FR"/>
        </w:rPr>
        <w:t>ameninţarea</w:t>
      </w:r>
      <w:proofErr w:type="spellEnd"/>
      <w:r>
        <w:rPr>
          <w:color w:val="000000" w:themeColor="text1"/>
          <w:lang w:val="fr-FR"/>
        </w:rPr>
        <w:t xml:space="preserve">, </w:t>
      </w:r>
      <w:proofErr w:type="spellStart"/>
      <w:r>
        <w:rPr>
          <w:color w:val="000000" w:themeColor="text1"/>
          <w:lang w:val="fr-FR"/>
        </w:rPr>
        <w:t>hărţuirea</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w:t>
      </w:r>
      <w:proofErr w:type="spellStart"/>
      <w:r>
        <w:rPr>
          <w:color w:val="000000" w:themeColor="text1"/>
          <w:lang w:val="fr-FR"/>
        </w:rPr>
        <w:t>intimidarea</w:t>
      </w:r>
      <w:proofErr w:type="spellEnd"/>
      <w:r>
        <w:rPr>
          <w:color w:val="000000" w:themeColor="text1"/>
          <w:lang w:val="fr-FR"/>
        </w:rPr>
        <w:t xml:space="preserve"> </w:t>
      </w:r>
      <w:proofErr w:type="spellStart"/>
      <w:r>
        <w:rPr>
          <w:color w:val="000000" w:themeColor="text1"/>
          <w:lang w:val="fr-FR"/>
        </w:rPr>
        <w:t>oricărei</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pentru</w:t>
      </w:r>
      <w:proofErr w:type="spellEnd"/>
      <w:r>
        <w:rPr>
          <w:color w:val="000000" w:themeColor="text1"/>
          <w:lang w:val="fr-FR"/>
        </w:rPr>
        <w:t xml:space="preserve"> a o </w:t>
      </w:r>
      <w:proofErr w:type="spellStart"/>
      <w:r>
        <w:rPr>
          <w:color w:val="000000" w:themeColor="text1"/>
          <w:lang w:val="fr-FR"/>
        </w:rPr>
        <w:t>împiedica</w:t>
      </w:r>
      <w:proofErr w:type="spellEnd"/>
      <w:r>
        <w:rPr>
          <w:color w:val="000000" w:themeColor="text1"/>
          <w:lang w:val="fr-FR"/>
        </w:rPr>
        <w:t xml:space="preserve"> </w:t>
      </w:r>
      <w:proofErr w:type="spellStart"/>
      <w:r>
        <w:rPr>
          <w:color w:val="000000" w:themeColor="text1"/>
          <w:lang w:val="fr-FR"/>
        </w:rPr>
        <w:t>să</w:t>
      </w:r>
      <w:proofErr w:type="spellEnd"/>
      <w:r>
        <w:rPr>
          <w:color w:val="000000" w:themeColor="text1"/>
          <w:lang w:val="fr-FR"/>
        </w:rPr>
        <w:t xml:space="preserve"> </w:t>
      </w:r>
      <w:proofErr w:type="spellStart"/>
      <w:r>
        <w:rPr>
          <w:color w:val="000000" w:themeColor="text1"/>
          <w:lang w:val="fr-FR"/>
        </w:rPr>
        <w:t>divulge</w:t>
      </w:r>
      <w:proofErr w:type="spellEnd"/>
      <w:r>
        <w:rPr>
          <w:color w:val="000000" w:themeColor="text1"/>
          <w:lang w:val="fr-FR"/>
        </w:rPr>
        <w:t xml:space="preserve"> </w:t>
      </w:r>
      <w:proofErr w:type="spellStart"/>
      <w:r>
        <w:rPr>
          <w:color w:val="000000" w:themeColor="text1"/>
          <w:lang w:val="fr-FR"/>
        </w:rPr>
        <w:t>informaţia</w:t>
      </w:r>
      <w:proofErr w:type="spellEnd"/>
      <w:r>
        <w:rPr>
          <w:color w:val="000000" w:themeColor="text1"/>
          <w:lang w:val="fr-FR"/>
        </w:rPr>
        <w:t xml:space="preserve"> </w:t>
      </w:r>
      <w:proofErr w:type="spellStart"/>
      <w:r>
        <w:rPr>
          <w:color w:val="000000" w:themeColor="text1"/>
          <w:lang w:val="fr-FR"/>
        </w:rPr>
        <w:t>cu</w:t>
      </w:r>
      <w:proofErr w:type="spellEnd"/>
      <w:r>
        <w:rPr>
          <w:color w:val="000000" w:themeColor="text1"/>
          <w:lang w:val="fr-FR"/>
        </w:rPr>
        <w:t xml:space="preserve"> </w:t>
      </w:r>
      <w:proofErr w:type="spellStart"/>
      <w:r>
        <w:rPr>
          <w:color w:val="000000" w:themeColor="text1"/>
          <w:lang w:val="fr-FR"/>
        </w:rPr>
        <w:t>privire</w:t>
      </w:r>
      <w:proofErr w:type="spellEnd"/>
      <w:r>
        <w:rPr>
          <w:color w:val="000000" w:themeColor="text1"/>
          <w:lang w:val="fr-FR"/>
        </w:rPr>
        <w:t xml:space="preserve"> la </w:t>
      </w:r>
      <w:proofErr w:type="spellStart"/>
      <w:r>
        <w:rPr>
          <w:color w:val="000000" w:themeColor="text1"/>
          <w:lang w:val="fr-FR"/>
        </w:rPr>
        <w:t>chestiuni</w:t>
      </w:r>
      <w:proofErr w:type="spellEnd"/>
      <w:r>
        <w:rPr>
          <w:color w:val="000000" w:themeColor="text1"/>
          <w:lang w:val="fr-FR"/>
        </w:rPr>
        <w:t xml:space="preserve"> </w:t>
      </w:r>
      <w:proofErr w:type="spellStart"/>
      <w:r>
        <w:rPr>
          <w:color w:val="000000" w:themeColor="text1"/>
          <w:lang w:val="fr-FR"/>
        </w:rPr>
        <w:t>relevante</w:t>
      </w:r>
      <w:proofErr w:type="spellEnd"/>
      <w:r>
        <w:rPr>
          <w:color w:val="000000" w:themeColor="text1"/>
          <w:lang w:val="fr-FR"/>
        </w:rPr>
        <w:t xml:space="preserve"> </w:t>
      </w:r>
      <w:proofErr w:type="spellStart"/>
      <w:r>
        <w:rPr>
          <w:color w:val="000000" w:themeColor="text1"/>
          <w:lang w:val="fr-FR"/>
        </w:rPr>
        <w:t>urmăririi</w:t>
      </w:r>
      <w:proofErr w:type="spellEnd"/>
      <w:r>
        <w:rPr>
          <w:color w:val="000000" w:themeColor="text1"/>
          <w:lang w:val="fr-FR"/>
        </w:rPr>
        <w:t xml:space="preserve"> </w:t>
      </w:r>
      <w:proofErr w:type="spellStart"/>
      <w:r>
        <w:rPr>
          <w:color w:val="000000" w:themeColor="text1"/>
          <w:lang w:val="fr-FR"/>
        </w:rPr>
        <w:t>penale</w:t>
      </w:r>
      <w:proofErr w:type="spellEnd"/>
      <w:r>
        <w:rPr>
          <w:color w:val="000000" w:themeColor="text1"/>
          <w:lang w:val="fr-FR"/>
        </w:rPr>
        <w:t>.</w:t>
      </w:r>
      <w:bookmarkEnd w:id="18"/>
      <w:bookmarkEnd w:id="19"/>
      <w:bookmarkEnd w:id="20"/>
    </w:p>
    <w:p w14:paraId="3ED8151E" w14:textId="77777777" w:rsidR="001573DD" w:rsidRDefault="001573D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2AEE297" w14:textId="77777777" w:rsidR="001573DD" w:rsidRDefault="001573D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A37614C"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099C5B0F" w14:textId="77777777" w:rsidR="001573DD" w:rsidRDefault="001573DD"/>
    <w:p w14:paraId="4E5E0CA1" w14:textId="77777777" w:rsidR="001573DD" w:rsidRDefault="00BA1BD5">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14:paraId="0917644C"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18.</w:t>
      </w:r>
      <w:r>
        <w:rPr>
          <w:lang w:val="fr-FR"/>
        </w:rPr>
        <w:t xml:space="preserve"> </w:t>
      </w:r>
      <w:proofErr w:type="spellStart"/>
      <w:r>
        <w:rPr>
          <w:lang w:val="fr-FR"/>
        </w:rPr>
        <w:t>Orice</w:t>
      </w:r>
      <w:proofErr w:type="spellEnd"/>
      <w:r>
        <w:rPr>
          <w:lang w:val="fr-FR"/>
        </w:rPr>
        <w:t xml:space="preserve"> </w:t>
      </w:r>
      <w:proofErr w:type="spellStart"/>
      <w:r>
        <w:rPr>
          <w:lang w:val="fr-FR"/>
        </w:rPr>
        <w:t>operator</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rezident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nerezident</w:t>
      </w:r>
      <w:proofErr w:type="spellEnd"/>
      <w:r>
        <w:rPr>
          <w:lang w:val="fr-FR"/>
        </w:rPr>
        <w:t xml:space="preserve">, </w:t>
      </w:r>
      <w:proofErr w:type="spellStart"/>
      <w:r>
        <w:rPr>
          <w:lang w:val="fr-FR"/>
        </w:rPr>
        <w:t>persoana</w:t>
      </w:r>
      <w:proofErr w:type="spellEnd"/>
      <w:r>
        <w:rPr>
          <w:lang w:val="fr-FR"/>
        </w:rPr>
        <w:t xml:space="preserve"> </w:t>
      </w:r>
      <w:proofErr w:type="spellStart"/>
      <w:r>
        <w:rPr>
          <w:lang w:val="fr-FR"/>
        </w:rPr>
        <w:t>fizică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persoană</w:t>
      </w:r>
      <w:proofErr w:type="spellEnd"/>
      <w:r>
        <w:rPr>
          <w:lang w:val="fr-FR"/>
        </w:rPr>
        <w:t xml:space="preserve"> </w:t>
      </w:r>
      <w:proofErr w:type="spellStart"/>
      <w:r>
        <w:rPr>
          <w:lang w:val="fr-FR"/>
        </w:rPr>
        <w:t>juridică</w:t>
      </w:r>
      <w:proofErr w:type="spellEnd"/>
      <w:r>
        <w:rPr>
          <w:lang w:val="fr-FR"/>
        </w:rPr>
        <w:t xml:space="preserve"> de </w:t>
      </w:r>
      <w:proofErr w:type="spellStart"/>
      <w:r>
        <w:rPr>
          <w:lang w:val="fr-FR"/>
        </w:rPr>
        <w:t>drept</w:t>
      </w:r>
      <w:proofErr w:type="spellEnd"/>
      <w:r>
        <w:rPr>
          <w:lang w:val="fr-FR"/>
        </w:rPr>
        <w:t xml:space="preserve"> public </w:t>
      </w:r>
      <w:proofErr w:type="spellStart"/>
      <w:r>
        <w:rPr>
          <w:lang w:val="fr-FR"/>
        </w:rPr>
        <w:t>sau</w:t>
      </w:r>
      <w:proofErr w:type="spellEnd"/>
      <w:r>
        <w:rPr>
          <w:lang w:val="fr-FR"/>
        </w:rPr>
        <w:t xml:space="preserve"> </w:t>
      </w:r>
      <w:proofErr w:type="spellStart"/>
      <w:r>
        <w:rPr>
          <w:lang w:val="fr-FR"/>
        </w:rPr>
        <w:t>privat</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asociație</w:t>
      </w:r>
      <w:proofErr w:type="spellEnd"/>
      <w:r>
        <w:rPr>
          <w:lang w:val="fr-FR"/>
        </w:rPr>
        <w:t xml:space="preserve"> de </w:t>
      </w:r>
      <w:proofErr w:type="spellStart"/>
      <w:r>
        <w:rPr>
          <w:lang w:val="fr-FR"/>
        </w:rPr>
        <w:t>astfel</w:t>
      </w:r>
      <w:proofErr w:type="spellEnd"/>
      <w:r>
        <w:rPr>
          <w:lang w:val="fr-FR"/>
        </w:rPr>
        <w:t xml:space="preserve"> de </w:t>
      </w:r>
      <w:proofErr w:type="spellStart"/>
      <w:r>
        <w:rPr>
          <w:lang w:val="fr-FR"/>
        </w:rPr>
        <w:t>persoane</w:t>
      </w:r>
      <w:proofErr w:type="spellEnd"/>
      <w:r>
        <w:rPr>
          <w:lang w:val="fr-FR"/>
        </w:rPr>
        <w:t xml:space="preserve"> are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participa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w:t>
      </w:r>
    </w:p>
    <w:p w14:paraId="616F6218"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19. </w:t>
      </w:r>
      <w:proofErr w:type="spellStart"/>
      <w:r>
        <w:rPr>
          <w:lang w:val="fr-FR"/>
        </w:rPr>
        <w:t>Persoana</w:t>
      </w:r>
      <w:proofErr w:type="spellEnd"/>
      <w:r>
        <w:rPr>
          <w:lang w:val="fr-FR"/>
        </w:rPr>
        <w:t xml:space="preserve"> </w:t>
      </w:r>
      <w:proofErr w:type="spellStart"/>
      <w:r>
        <w:rPr>
          <w:lang w:val="fr-FR"/>
        </w:rPr>
        <w:t>fizică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juridică</w:t>
      </w:r>
      <w:proofErr w:type="spellEnd"/>
      <w:r>
        <w:rPr>
          <w:lang w:val="fr-FR"/>
        </w:rPr>
        <w:t xml:space="preserve"> care a </w:t>
      </w:r>
      <w:proofErr w:type="spellStart"/>
      <w:r>
        <w:rPr>
          <w:lang w:val="fr-FR"/>
        </w:rPr>
        <w:t>participat</w:t>
      </w:r>
      <w:proofErr w:type="spellEnd"/>
      <w:r>
        <w:rPr>
          <w:lang w:val="fr-FR"/>
        </w:rPr>
        <w:t xml:space="preserve"> la </w:t>
      </w:r>
      <w:proofErr w:type="spellStart"/>
      <w:r>
        <w:rPr>
          <w:lang w:val="fr-FR"/>
        </w:rPr>
        <w:t>întocmirea</w:t>
      </w:r>
      <w:proofErr w:type="spellEnd"/>
      <w:r>
        <w:rPr>
          <w:lang w:val="fr-FR"/>
        </w:rPr>
        <w:t xml:space="preserve"> </w:t>
      </w:r>
      <w:proofErr w:type="spellStart"/>
      <w:r>
        <w:rPr>
          <w:lang w:val="fr-FR"/>
        </w:rPr>
        <w:t>documentației</w:t>
      </w:r>
      <w:proofErr w:type="spellEnd"/>
      <w:r>
        <w:rPr>
          <w:lang w:val="fr-FR"/>
        </w:rPr>
        <w:t xml:space="preserve"> de </w:t>
      </w:r>
      <w:proofErr w:type="spellStart"/>
      <w:r>
        <w:rPr>
          <w:lang w:val="fr-FR"/>
        </w:rPr>
        <w:t>atribuire</w:t>
      </w:r>
      <w:proofErr w:type="spellEnd"/>
      <w:r>
        <w:rPr>
          <w:lang w:val="fr-FR"/>
        </w:rPr>
        <w:t xml:space="preserve"> are </w:t>
      </w:r>
      <w:proofErr w:type="spellStart"/>
      <w:r>
        <w:rPr>
          <w:lang w:val="fr-FR"/>
        </w:rPr>
        <w:t>dreptul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calitate</w:t>
      </w:r>
      <w:proofErr w:type="spellEnd"/>
      <w:r>
        <w:rPr>
          <w:lang w:val="fr-FR"/>
        </w:rPr>
        <w:t xml:space="preserve"> de </w:t>
      </w:r>
      <w:proofErr w:type="spellStart"/>
      <w:r>
        <w:rPr>
          <w:lang w:val="fr-FR"/>
        </w:rPr>
        <w:t>operator</w:t>
      </w:r>
      <w:proofErr w:type="spellEnd"/>
      <w:r>
        <w:rPr>
          <w:lang w:val="fr-FR"/>
        </w:rPr>
        <w:t xml:space="preserve"> </w:t>
      </w:r>
      <w:proofErr w:type="spellStart"/>
      <w:r>
        <w:rPr>
          <w:lang w:val="fr-FR"/>
        </w:rPr>
        <w:t>economic</w:t>
      </w:r>
      <w:proofErr w:type="spellEnd"/>
      <w:r>
        <w:rPr>
          <w:lang w:val="fr-FR"/>
        </w:rPr>
        <w:t xml:space="preserve">, </w:t>
      </w:r>
      <w:proofErr w:type="gramStart"/>
      <w:r>
        <w:rPr>
          <w:lang w:val="fr-FR"/>
        </w:rPr>
        <w:t>de a</w:t>
      </w:r>
      <w:proofErr w:type="gramEnd"/>
      <w:r>
        <w:rPr>
          <w:lang w:val="fr-FR"/>
        </w:rPr>
        <w:t xml:space="preserve"> fi </w:t>
      </w:r>
      <w:proofErr w:type="spellStart"/>
      <w:r>
        <w:rPr>
          <w:lang w:val="fr-FR"/>
        </w:rPr>
        <w:t>ofertant</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asociat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subcontractant</w:t>
      </w:r>
      <w:proofErr w:type="spellEnd"/>
      <w:r>
        <w:rPr>
          <w:lang w:val="fr-FR"/>
        </w:rPr>
        <w:t xml:space="preserve">, dar </w:t>
      </w:r>
      <w:proofErr w:type="spellStart"/>
      <w:r>
        <w:rPr>
          <w:lang w:val="fr-FR"/>
        </w:rPr>
        <w:t>numai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implicarea</w:t>
      </w:r>
      <w:proofErr w:type="spellEnd"/>
      <w:r>
        <w:rPr>
          <w:lang w:val="fr-FR"/>
        </w:rPr>
        <w:t xml:space="preserve"> sa </w:t>
      </w:r>
      <w:proofErr w:type="spellStart"/>
      <w:r>
        <w:rPr>
          <w:lang w:val="fr-FR"/>
        </w:rPr>
        <w:t>în</w:t>
      </w:r>
      <w:proofErr w:type="spellEnd"/>
      <w:r>
        <w:rPr>
          <w:lang w:val="fr-FR"/>
        </w:rPr>
        <w:t xml:space="preserve"> </w:t>
      </w:r>
      <w:proofErr w:type="spellStart"/>
      <w:r>
        <w:rPr>
          <w:lang w:val="fr-FR"/>
        </w:rPr>
        <w:t>elaborarea</w:t>
      </w:r>
      <w:proofErr w:type="spellEnd"/>
      <w:r>
        <w:rPr>
          <w:lang w:val="fr-FR"/>
        </w:rPr>
        <w:t xml:space="preserve"> </w:t>
      </w:r>
      <w:proofErr w:type="spellStart"/>
      <w:r>
        <w:rPr>
          <w:lang w:val="fr-FR"/>
        </w:rPr>
        <w:t>documentației</w:t>
      </w:r>
      <w:proofErr w:type="spellEnd"/>
      <w:r>
        <w:rPr>
          <w:lang w:val="fr-FR"/>
        </w:rPr>
        <w:t xml:space="preserve"> de </w:t>
      </w:r>
      <w:proofErr w:type="spellStart"/>
      <w:r>
        <w:rPr>
          <w:lang w:val="fr-FR"/>
        </w:rPr>
        <w:t>atribuire</w:t>
      </w:r>
      <w:proofErr w:type="spellEnd"/>
      <w:r>
        <w:rPr>
          <w:lang w:val="fr-FR"/>
        </w:rPr>
        <w:t xml:space="preserve"> nu este de </w:t>
      </w:r>
      <w:proofErr w:type="spellStart"/>
      <w:r>
        <w:rPr>
          <w:lang w:val="fr-FR"/>
        </w:rPr>
        <w:t>natură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distorsioneze</w:t>
      </w:r>
      <w:proofErr w:type="spellEnd"/>
      <w:r>
        <w:rPr>
          <w:lang w:val="fr-FR"/>
        </w:rPr>
        <w:t xml:space="preserve"> </w:t>
      </w:r>
      <w:proofErr w:type="spellStart"/>
      <w:r>
        <w:rPr>
          <w:lang w:val="fr-FR"/>
        </w:rPr>
        <w:t>concurența</w:t>
      </w:r>
      <w:proofErr w:type="spellEnd"/>
      <w:r>
        <w:rPr>
          <w:lang w:val="fr-FR"/>
        </w:rPr>
        <w:t xml:space="preserve">. </w:t>
      </w:r>
      <w:proofErr w:type="spellStart"/>
      <w:r>
        <w:rPr>
          <w:lang w:val="fr-FR"/>
        </w:rPr>
        <w:t>Persoana</w:t>
      </w:r>
      <w:proofErr w:type="spellEnd"/>
      <w:r>
        <w:rPr>
          <w:lang w:val="fr-FR"/>
        </w:rPr>
        <w:t xml:space="preserve"> </w:t>
      </w:r>
      <w:proofErr w:type="spellStart"/>
      <w:r>
        <w:rPr>
          <w:lang w:val="fr-FR"/>
        </w:rPr>
        <w:t>fizică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juridică</w:t>
      </w:r>
      <w:proofErr w:type="spellEnd"/>
      <w:r>
        <w:rPr>
          <w:lang w:val="fr-FR"/>
        </w:rPr>
        <w:t xml:space="preserve"> care </w:t>
      </w:r>
      <w:proofErr w:type="spellStart"/>
      <w:r>
        <w:rPr>
          <w:lang w:val="fr-FR"/>
        </w:rPr>
        <w:t>participă</w:t>
      </w:r>
      <w:proofErr w:type="spellEnd"/>
      <w:r>
        <w:rPr>
          <w:lang w:val="fr-FR"/>
        </w:rPr>
        <w:t xml:space="preserve"> direct </w:t>
      </w:r>
      <w:proofErr w:type="spellStart"/>
      <w:r>
        <w:rPr>
          <w:lang w:val="fr-FR"/>
        </w:rPr>
        <w:t>în</w:t>
      </w:r>
      <w:proofErr w:type="spellEnd"/>
      <w:r>
        <w:rPr>
          <w:lang w:val="fr-FR"/>
        </w:rPr>
        <w:t xml:space="preserve"> </w:t>
      </w:r>
      <w:proofErr w:type="spellStart"/>
      <w:r>
        <w:rPr>
          <w:lang w:val="fr-FR"/>
        </w:rPr>
        <w:t>procesul</w:t>
      </w:r>
      <w:proofErr w:type="spellEnd"/>
      <w:r>
        <w:rPr>
          <w:lang w:val="fr-FR"/>
        </w:rPr>
        <w:t xml:space="preserve"> de </w:t>
      </w:r>
      <w:proofErr w:type="spellStart"/>
      <w:r>
        <w:rPr>
          <w:lang w:val="fr-FR"/>
        </w:rPr>
        <w:t>verificare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evaluare</w:t>
      </w:r>
      <w:proofErr w:type="spellEnd"/>
      <w:r>
        <w:rPr>
          <w:lang w:val="fr-FR"/>
        </w:rPr>
        <w:t xml:space="preserve"> a </w:t>
      </w:r>
      <w:proofErr w:type="spellStart"/>
      <w:r>
        <w:rPr>
          <w:lang w:val="fr-FR"/>
        </w:rPr>
        <w:t>ofertelor</w:t>
      </w:r>
      <w:proofErr w:type="spellEnd"/>
      <w:r>
        <w:rPr>
          <w:lang w:val="fr-FR"/>
        </w:rPr>
        <w:t xml:space="preserve"> nu are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fi </w:t>
      </w:r>
      <w:proofErr w:type="spellStart"/>
      <w:r>
        <w:rPr>
          <w:lang w:val="fr-FR"/>
        </w:rPr>
        <w:t>ofertant</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asociat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subcontractant</w:t>
      </w:r>
      <w:proofErr w:type="spellEnd"/>
      <w:r>
        <w:rPr>
          <w:lang w:val="fr-FR"/>
        </w:rPr>
        <w:t xml:space="preserve">, </w:t>
      </w:r>
      <w:proofErr w:type="spellStart"/>
      <w:r>
        <w:rPr>
          <w:lang w:val="fr-FR"/>
        </w:rPr>
        <w:t>sub</w:t>
      </w:r>
      <w:proofErr w:type="spellEnd"/>
      <w:r>
        <w:rPr>
          <w:lang w:val="fr-FR"/>
        </w:rPr>
        <w:t xml:space="preserve"> </w:t>
      </w:r>
      <w:proofErr w:type="spellStart"/>
      <w:r>
        <w:rPr>
          <w:lang w:val="fr-FR"/>
        </w:rPr>
        <w:t>sancțiunea</w:t>
      </w:r>
      <w:proofErr w:type="spellEnd"/>
      <w:r>
        <w:rPr>
          <w:lang w:val="fr-FR"/>
        </w:rPr>
        <w:t xml:space="preserve"> </w:t>
      </w:r>
      <w:proofErr w:type="spellStart"/>
      <w:r>
        <w:rPr>
          <w:lang w:val="fr-FR"/>
        </w:rPr>
        <w:t>excluderii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w:t>
      </w:r>
    </w:p>
    <w:p w14:paraId="09130C30"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20. </w:t>
      </w:r>
      <w:r>
        <w:rPr>
          <w:lang w:val="fr-FR"/>
        </w:rPr>
        <w:t xml:space="preserve">Mai </w:t>
      </w:r>
      <w:proofErr w:type="spellStart"/>
      <w:r>
        <w:rPr>
          <w:lang w:val="fr-FR"/>
        </w:rPr>
        <w:t>multe</w:t>
      </w:r>
      <w:proofErr w:type="spellEnd"/>
      <w:r>
        <w:rPr>
          <w:lang w:val="fr-FR"/>
        </w:rPr>
        <w:t xml:space="preserve"> </w:t>
      </w:r>
      <w:proofErr w:type="spellStart"/>
      <w:r>
        <w:rPr>
          <w:lang w:val="fr-FR"/>
        </w:rPr>
        <w:t>persoane</w:t>
      </w:r>
      <w:proofErr w:type="spellEnd"/>
      <w:r>
        <w:rPr>
          <w:lang w:val="fr-FR"/>
        </w:rPr>
        <w:t xml:space="preserve"> </w:t>
      </w:r>
      <w:proofErr w:type="spellStart"/>
      <w:r>
        <w:rPr>
          <w:lang w:val="fr-FR"/>
        </w:rPr>
        <w:t>juridice</w:t>
      </w:r>
      <w:proofErr w:type="spellEnd"/>
      <w:r>
        <w:rPr>
          <w:lang w:val="fr-FR"/>
        </w:rPr>
        <w:t xml:space="preserve"> au </w:t>
      </w:r>
      <w:proofErr w:type="spellStart"/>
      <w:r>
        <w:rPr>
          <w:lang w:val="fr-FR"/>
        </w:rPr>
        <w:t>dreptul</w:t>
      </w:r>
      <w:proofErr w:type="spellEnd"/>
      <w:r>
        <w:rPr>
          <w:lang w:val="fr-FR"/>
        </w:rPr>
        <w:t xml:space="preserve"> </w:t>
      </w:r>
      <w:proofErr w:type="spellStart"/>
      <w:r>
        <w:rPr>
          <w:lang w:val="fr-FR"/>
        </w:rPr>
        <w:t>să</w:t>
      </w:r>
      <w:proofErr w:type="spellEnd"/>
      <w:r>
        <w:rPr>
          <w:lang w:val="fr-FR"/>
        </w:rPr>
        <w:t xml:space="preserve"> se </w:t>
      </w:r>
      <w:proofErr w:type="spellStart"/>
      <w:r>
        <w:rPr>
          <w:lang w:val="fr-FR"/>
        </w:rPr>
        <w:t>asocieze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scopul</w:t>
      </w:r>
      <w:proofErr w:type="spellEnd"/>
      <w:r>
        <w:rPr>
          <w:lang w:val="fr-FR"/>
        </w:rPr>
        <w:t xml:space="preserve"> </w:t>
      </w:r>
      <w:proofErr w:type="spellStart"/>
      <w:r>
        <w:rPr>
          <w:lang w:val="fr-FR"/>
        </w:rPr>
        <w:t>depunerii</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oferte</w:t>
      </w:r>
      <w:proofErr w:type="spellEnd"/>
      <w:r>
        <w:rPr>
          <w:lang w:val="fr-FR"/>
        </w:rPr>
        <w:t xml:space="preserve"> </w:t>
      </w:r>
      <w:proofErr w:type="spellStart"/>
      <w:r>
        <w:rPr>
          <w:lang w:val="fr-FR"/>
        </w:rPr>
        <w:t>comune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condiția</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fiecare</w:t>
      </w:r>
      <w:proofErr w:type="spellEnd"/>
      <w:r>
        <w:rPr>
          <w:lang w:val="fr-FR"/>
        </w:rPr>
        <w:t xml:space="preserve"> </w:t>
      </w:r>
      <w:proofErr w:type="spellStart"/>
      <w:r>
        <w:rPr>
          <w:lang w:val="fr-FR"/>
        </w:rPr>
        <w:t>asociat</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DUAE-</w:t>
      </w:r>
      <w:proofErr w:type="spellStart"/>
      <w:r>
        <w:rPr>
          <w:lang w:val="fr-FR"/>
        </w:rPr>
        <w:t>ul</w:t>
      </w:r>
      <w:proofErr w:type="spellEnd"/>
      <w:r>
        <w:rPr>
          <w:lang w:val="fr-FR"/>
        </w:rPr>
        <w:t xml:space="preserve"> </w:t>
      </w:r>
      <w:proofErr w:type="spellStart"/>
      <w:r>
        <w:rPr>
          <w:lang w:val="fr-FR"/>
        </w:rPr>
        <w:t>separat</w:t>
      </w:r>
      <w:proofErr w:type="spellEnd"/>
      <w:r>
        <w:rPr>
          <w:lang w:val="fr-FR"/>
        </w:rPr>
        <w:t xml:space="preserve">. </w:t>
      </w:r>
      <w:proofErr w:type="spellStart"/>
      <w:r>
        <w:rPr>
          <w:lang w:val="fr-FR"/>
        </w:rPr>
        <w:t>Asocierea</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prezentată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formă</w:t>
      </w:r>
      <w:proofErr w:type="spellEnd"/>
      <w:r>
        <w:rPr>
          <w:lang w:val="fr-FR"/>
        </w:rPr>
        <w:t xml:space="preserve"> </w:t>
      </w:r>
      <w:proofErr w:type="spellStart"/>
      <w:r>
        <w:rPr>
          <w:lang w:val="fr-FR"/>
        </w:rPr>
        <w:t>scrisă</w:t>
      </w:r>
      <w:proofErr w:type="spellEnd"/>
      <w:r>
        <w:rPr>
          <w:lang w:val="fr-FR"/>
        </w:rPr>
        <w:t xml:space="preserve"> la </w:t>
      </w:r>
      <w:proofErr w:type="spellStart"/>
      <w:r>
        <w:rPr>
          <w:lang w:val="fr-FR"/>
        </w:rPr>
        <w:t>solicitarea</w:t>
      </w:r>
      <w:proofErr w:type="spellEnd"/>
      <w:r>
        <w:rPr>
          <w:lang w:val="fr-FR"/>
        </w:rPr>
        <w:t xml:space="preserve"> </w:t>
      </w:r>
      <w:proofErr w:type="spellStart"/>
      <w:r>
        <w:rPr>
          <w:lang w:val="fr-FR"/>
        </w:rPr>
        <w:t>autorității</w:t>
      </w:r>
      <w:proofErr w:type="spellEnd"/>
      <w:r>
        <w:rPr>
          <w:lang w:val="fr-FR"/>
        </w:rPr>
        <w:t xml:space="preserve"> contractante </w:t>
      </w:r>
      <w:proofErr w:type="spellStart"/>
      <w:r>
        <w:rPr>
          <w:lang w:val="fr-FR"/>
        </w:rPr>
        <w:t>odată</w:t>
      </w:r>
      <w:proofErr w:type="spellEnd"/>
      <w:r>
        <w:rPr>
          <w:lang w:val="fr-FR"/>
        </w:rPr>
        <w:t xml:space="preserve"> ce </w:t>
      </w:r>
      <w:proofErr w:type="spellStart"/>
      <w:r>
        <w:rPr>
          <w:lang w:val="fr-FR"/>
        </w:rPr>
        <w:t>a</w:t>
      </w:r>
      <w:proofErr w:type="spellEnd"/>
      <w:r>
        <w:rPr>
          <w:lang w:val="fr-FR"/>
        </w:rPr>
        <w:t xml:space="preserve"> </w:t>
      </w:r>
      <w:proofErr w:type="spellStart"/>
      <w:r>
        <w:rPr>
          <w:lang w:val="fr-FR"/>
        </w:rPr>
        <w:t>fost</w:t>
      </w:r>
      <w:proofErr w:type="spellEnd"/>
      <w:r>
        <w:rPr>
          <w:lang w:val="fr-FR"/>
        </w:rPr>
        <w:t xml:space="preserve"> </w:t>
      </w:r>
      <w:proofErr w:type="spellStart"/>
      <w:r>
        <w:rPr>
          <w:lang w:val="fr-FR"/>
        </w:rPr>
        <w:t>declarat</w:t>
      </w:r>
      <w:proofErr w:type="spellEnd"/>
      <w:r>
        <w:rPr>
          <w:lang w:val="fr-FR"/>
        </w:rPr>
        <w:t xml:space="preserve"> </w:t>
      </w:r>
      <w:proofErr w:type="spellStart"/>
      <w:r>
        <w:rPr>
          <w:lang w:val="fr-FR"/>
        </w:rPr>
        <w:t>în</w:t>
      </w:r>
      <w:proofErr w:type="spellEnd"/>
      <w:r>
        <w:rPr>
          <w:lang w:val="fr-FR"/>
        </w:rPr>
        <w:t xml:space="preserve"> DUAE.</w:t>
      </w:r>
    </w:p>
    <w:p w14:paraId="3AC73C45" w14:textId="77777777" w:rsidR="001573DD" w:rsidRDefault="00BA1BD5">
      <w:pPr>
        <w:pStyle w:val="a"/>
        <w:numPr>
          <w:ilvl w:val="0"/>
          <w:numId w:val="0"/>
        </w:numPr>
        <w:tabs>
          <w:tab w:val="clear" w:pos="1134"/>
          <w:tab w:val="left" w:pos="-284"/>
          <w:tab w:val="left" w:pos="284"/>
        </w:tabs>
        <w:spacing w:after="120"/>
        <w:ind w:left="-284" w:firstLine="284"/>
        <w:rPr>
          <w:lang w:val="fr-FR"/>
        </w:rPr>
      </w:pPr>
      <w:r>
        <w:rPr>
          <w:b/>
          <w:lang w:val="fr-FR"/>
        </w:rPr>
        <w:t xml:space="preserve">21. </w:t>
      </w:r>
      <w:proofErr w:type="spellStart"/>
      <w:r>
        <w:rPr>
          <w:lang w:val="fr-FR"/>
        </w:rPr>
        <w:t>Filialele</w:t>
      </w:r>
      <w:proofErr w:type="spellEnd"/>
      <w:r>
        <w:rPr>
          <w:lang w:val="fr-FR"/>
        </w:rPr>
        <w:t xml:space="preserve"> </w:t>
      </w:r>
      <w:proofErr w:type="spellStart"/>
      <w:r>
        <w:rPr>
          <w:lang w:val="fr-FR"/>
        </w:rPr>
        <w:t>agenților</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personalitate</w:t>
      </w:r>
      <w:proofErr w:type="spellEnd"/>
      <w:r>
        <w:rPr>
          <w:lang w:val="fr-FR"/>
        </w:rPr>
        <w:t xml:space="preserve"> </w:t>
      </w:r>
      <w:proofErr w:type="spellStart"/>
      <w:r>
        <w:rPr>
          <w:lang w:val="fr-FR"/>
        </w:rPr>
        <w:t>juridică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înregistrate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pct</w:t>
      </w:r>
      <w:proofErr w:type="spellEnd"/>
      <w:r>
        <w:rPr>
          <w:lang w:val="fr-FR"/>
        </w:rPr>
        <w:t xml:space="preserve">. 35, au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participa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nume</w:t>
      </w:r>
      <w:proofErr w:type="spellEnd"/>
      <w:r>
        <w:rPr>
          <w:lang w:val="fr-FR"/>
        </w:rPr>
        <w:t xml:space="preserve"> </w:t>
      </w:r>
      <w:proofErr w:type="spellStart"/>
      <w:r>
        <w:rPr>
          <w:lang w:val="fr-FR"/>
        </w:rPr>
        <w:t>propriu</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scop</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documente care </w:t>
      </w:r>
      <w:proofErr w:type="spellStart"/>
      <w:r>
        <w:rPr>
          <w:lang w:val="fr-FR"/>
        </w:rPr>
        <w:t>dovedesc</w:t>
      </w:r>
      <w:proofErr w:type="spellEnd"/>
      <w:r>
        <w:rPr>
          <w:lang w:val="fr-FR"/>
        </w:rPr>
        <w:t xml:space="preserve"> </w:t>
      </w:r>
      <w:proofErr w:type="spellStart"/>
      <w:r>
        <w:rPr>
          <w:lang w:val="fr-FR"/>
        </w:rPr>
        <w:t>eligibilitatea</w:t>
      </w:r>
      <w:proofErr w:type="spellEnd"/>
      <w:r>
        <w:rPr>
          <w:lang w:val="fr-FR"/>
        </w:rPr>
        <w:t xml:space="preserve">, </w:t>
      </w:r>
      <w:proofErr w:type="spellStart"/>
      <w:r>
        <w:rPr>
          <w:lang w:val="fr-FR"/>
        </w:rPr>
        <w:t>înregistrarea</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economico-financiară</w:t>
      </w:r>
      <w:proofErr w:type="spellEnd"/>
      <w:r>
        <w:rPr>
          <w:lang w:val="fr-FR"/>
        </w:rPr>
        <w:t>.</w:t>
      </w:r>
    </w:p>
    <w:p w14:paraId="085FEAB4" w14:textId="77777777" w:rsidR="001573DD" w:rsidRDefault="00BA1BD5">
      <w:pPr>
        <w:pStyle w:val="a"/>
        <w:numPr>
          <w:ilvl w:val="0"/>
          <w:numId w:val="0"/>
        </w:numPr>
        <w:tabs>
          <w:tab w:val="clear" w:pos="1134"/>
          <w:tab w:val="left" w:pos="-284"/>
          <w:tab w:val="left" w:pos="284"/>
        </w:tabs>
        <w:spacing w:after="120"/>
        <w:ind w:left="-284" w:firstLine="284"/>
        <w:rPr>
          <w:lang w:val="fr-FR"/>
        </w:rPr>
      </w:pPr>
      <w:r>
        <w:rPr>
          <w:b/>
          <w:lang w:val="fr-FR"/>
        </w:rPr>
        <w:t>22.</w:t>
      </w:r>
      <w:r>
        <w:rPr>
          <w:lang w:val="fr-FR"/>
        </w:rPr>
        <w:t xml:space="preserve"> </w:t>
      </w:r>
      <w:proofErr w:type="spellStart"/>
      <w:r>
        <w:rPr>
          <w:lang w:val="fr-FR"/>
        </w:rPr>
        <w:t>Sucursalele</w:t>
      </w:r>
      <w:proofErr w:type="spellEnd"/>
      <w:r>
        <w:rPr>
          <w:lang w:val="fr-FR"/>
        </w:rPr>
        <w:t xml:space="preserve"> au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participa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achiziţie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şi</w:t>
      </w:r>
      <w:proofErr w:type="spellEnd"/>
      <w:r>
        <w:rPr>
          <w:lang w:val="fr-FR"/>
        </w:rPr>
        <w:t xml:space="preserve"> de a </w:t>
      </w:r>
      <w:proofErr w:type="spellStart"/>
      <w:r>
        <w:rPr>
          <w:lang w:val="fr-FR"/>
        </w:rPr>
        <w:t>încheia</w:t>
      </w:r>
      <w:proofErr w:type="spellEnd"/>
      <w:r>
        <w:rPr>
          <w:lang w:val="fr-FR"/>
        </w:rPr>
        <w:t xml:space="preserve"> </w:t>
      </w:r>
      <w:proofErr w:type="spellStart"/>
      <w:r>
        <w:rPr>
          <w:lang w:val="fr-FR"/>
        </w:rPr>
        <w:t>contractul</w:t>
      </w:r>
      <w:proofErr w:type="spellEnd"/>
      <w:r>
        <w:rPr>
          <w:lang w:val="fr-FR"/>
        </w:rPr>
        <w:t xml:space="preserve"> </w:t>
      </w:r>
      <w:proofErr w:type="spellStart"/>
      <w:r>
        <w:rPr>
          <w:lang w:val="fr-FR"/>
        </w:rPr>
        <w:t>respectiv</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numele</w:t>
      </w:r>
      <w:proofErr w:type="spellEnd"/>
      <w:r>
        <w:rPr>
          <w:lang w:val="fr-FR"/>
        </w:rPr>
        <w:t xml:space="preserve"> </w:t>
      </w:r>
      <w:proofErr w:type="spellStart"/>
      <w:r>
        <w:rPr>
          <w:lang w:val="fr-FR"/>
        </w:rPr>
        <w:t>persoanei</w:t>
      </w:r>
      <w:proofErr w:type="spellEnd"/>
      <w:r>
        <w:rPr>
          <w:lang w:val="fr-FR"/>
        </w:rPr>
        <w:t xml:space="preserve"> </w:t>
      </w:r>
      <w:proofErr w:type="spellStart"/>
      <w:r>
        <w:rPr>
          <w:lang w:val="fr-FR"/>
        </w:rPr>
        <w:t>juridice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împuternicire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prezentate</w:t>
      </w:r>
      <w:proofErr w:type="spellEnd"/>
      <w:r>
        <w:rPr>
          <w:lang w:val="fr-FR"/>
        </w:rPr>
        <w:t xml:space="preserve">, care </w:t>
      </w:r>
      <w:proofErr w:type="spellStart"/>
      <w:r>
        <w:rPr>
          <w:lang w:val="fr-FR"/>
        </w:rPr>
        <w:t>dovedesc</w:t>
      </w:r>
      <w:proofErr w:type="spellEnd"/>
      <w:r>
        <w:rPr>
          <w:lang w:val="fr-FR"/>
        </w:rPr>
        <w:t xml:space="preserve"> </w:t>
      </w:r>
      <w:proofErr w:type="spellStart"/>
      <w:r>
        <w:rPr>
          <w:lang w:val="fr-FR"/>
        </w:rPr>
        <w:t>eligibilitatea</w:t>
      </w:r>
      <w:proofErr w:type="spellEnd"/>
      <w:r>
        <w:rPr>
          <w:lang w:val="fr-FR"/>
        </w:rPr>
        <w:t xml:space="preserve">, </w:t>
      </w:r>
      <w:proofErr w:type="spellStart"/>
      <w:r>
        <w:rPr>
          <w:lang w:val="fr-FR"/>
        </w:rPr>
        <w:t>înregistrarea</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economico-financiară</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cele</w:t>
      </w:r>
      <w:proofErr w:type="spellEnd"/>
      <w:r>
        <w:rPr>
          <w:lang w:val="fr-FR"/>
        </w:rPr>
        <w:t xml:space="preserve"> ale </w:t>
      </w:r>
      <w:proofErr w:type="spellStart"/>
      <w:r>
        <w:rPr>
          <w:lang w:val="fr-FR"/>
        </w:rPr>
        <w:t>persoanei</w:t>
      </w:r>
      <w:proofErr w:type="spellEnd"/>
      <w:r>
        <w:rPr>
          <w:lang w:val="fr-FR"/>
        </w:rPr>
        <w:t xml:space="preserve"> </w:t>
      </w:r>
      <w:proofErr w:type="spellStart"/>
      <w:r>
        <w:rPr>
          <w:lang w:val="fr-FR"/>
        </w:rPr>
        <w:t>juridice</w:t>
      </w:r>
      <w:proofErr w:type="spellEnd"/>
      <w:r>
        <w:rPr>
          <w:lang w:val="fr-FR"/>
        </w:rPr>
        <w:t>.</w:t>
      </w:r>
    </w:p>
    <w:p w14:paraId="62BBA161" w14:textId="77777777" w:rsidR="001573DD" w:rsidRDefault="00BA1BD5">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Pr>
          <w:b/>
          <w:lang w:val="fr-FR"/>
        </w:rPr>
        <w:t xml:space="preserve">23. </w:t>
      </w:r>
      <w:proofErr w:type="spellStart"/>
      <w:r>
        <w:rPr>
          <w:color w:val="000000" w:themeColor="text1"/>
          <w:lang w:val="fr-FR"/>
        </w:rPr>
        <w:t>Pentru</w:t>
      </w:r>
      <w:proofErr w:type="spellEnd"/>
      <w:r>
        <w:rPr>
          <w:color w:val="000000" w:themeColor="text1"/>
          <w:lang w:val="fr-FR"/>
        </w:rPr>
        <w:t xml:space="preserve"> </w:t>
      </w:r>
      <w:proofErr w:type="spellStart"/>
      <w:r>
        <w:rPr>
          <w:color w:val="000000" w:themeColor="text1"/>
          <w:lang w:val="fr-FR"/>
        </w:rPr>
        <w:t>confirmarea</w:t>
      </w:r>
      <w:proofErr w:type="spellEnd"/>
      <w:r>
        <w:rPr>
          <w:color w:val="000000" w:themeColor="text1"/>
          <w:lang w:val="fr-FR"/>
        </w:rPr>
        <w:t xml:space="preserve"> </w:t>
      </w:r>
      <w:proofErr w:type="spellStart"/>
      <w:r>
        <w:rPr>
          <w:color w:val="000000" w:themeColor="text1"/>
          <w:lang w:val="fr-FR"/>
        </w:rPr>
        <w:t>datelor</w:t>
      </w:r>
      <w:proofErr w:type="spellEnd"/>
      <w:r>
        <w:rPr>
          <w:color w:val="000000" w:themeColor="text1"/>
          <w:lang w:val="fr-FR"/>
        </w:rPr>
        <w:t xml:space="preserve"> de </w:t>
      </w:r>
      <w:proofErr w:type="spellStart"/>
      <w:r>
        <w:rPr>
          <w:color w:val="000000" w:themeColor="text1"/>
          <w:lang w:val="fr-FR"/>
        </w:rPr>
        <w:t>calificare</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cadrul</w:t>
      </w:r>
      <w:proofErr w:type="spellEnd"/>
      <w:r>
        <w:rPr>
          <w:color w:val="000000" w:themeColor="text1"/>
          <w:lang w:val="fr-FR"/>
        </w:rPr>
        <w:t xml:space="preserve"> </w:t>
      </w:r>
      <w:proofErr w:type="spellStart"/>
      <w:r>
        <w:rPr>
          <w:color w:val="000000" w:themeColor="text1"/>
          <w:lang w:val="fr-FR"/>
        </w:rPr>
        <w:t>procedurii</w:t>
      </w:r>
      <w:proofErr w:type="spellEnd"/>
      <w:r>
        <w:rPr>
          <w:color w:val="000000" w:themeColor="text1"/>
          <w:lang w:val="fr-FR"/>
        </w:rPr>
        <w:t xml:space="preserve"> de </w:t>
      </w:r>
      <w:proofErr w:type="spellStart"/>
      <w:r>
        <w:rPr>
          <w:color w:val="000000" w:themeColor="text1"/>
          <w:lang w:val="fr-FR"/>
        </w:rPr>
        <w:t>achiziție</w:t>
      </w:r>
      <w:proofErr w:type="spellEnd"/>
      <w:r>
        <w:rPr>
          <w:color w:val="000000" w:themeColor="text1"/>
          <w:lang w:val="fr-FR"/>
        </w:rPr>
        <w:t xml:space="preserve"> </w:t>
      </w:r>
      <w:proofErr w:type="spellStart"/>
      <w:r>
        <w:rPr>
          <w:color w:val="000000" w:themeColor="text1"/>
          <w:lang w:val="fr-FR"/>
        </w:rPr>
        <w:t>publică</w:t>
      </w:r>
      <w:proofErr w:type="spellEnd"/>
      <w:r>
        <w:rPr>
          <w:color w:val="000000" w:themeColor="text1"/>
          <w:lang w:val="fr-FR"/>
        </w:rPr>
        <w:t xml:space="preserve">, </w:t>
      </w:r>
      <w:proofErr w:type="spellStart"/>
      <w:r>
        <w:rPr>
          <w:color w:val="000000" w:themeColor="text1"/>
          <w:lang w:val="fr-FR"/>
        </w:rPr>
        <w:t>operatorul</w:t>
      </w:r>
      <w:proofErr w:type="spellEnd"/>
      <w:r>
        <w:rPr>
          <w:color w:val="000000" w:themeColor="text1"/>
          <w:lang w:val="fr-FR"/>
        </w:rPr>
        <w:t xml:space="preserve"> </w:t>
      </w:r>
      <w:proofErr w:type="spellStart"/>
      <w:r>
        <w:rPr>
          <w:color w:val="000000" w:themeColor="text1"/>
          <w:lang w:val="fr-FR"/>
        </w:rPr>
        <w:t>economic</w:t>
      </w:r>
      <w:proofErr w:type="spellEnd"/>
      <w:r>
        <w:rPr>
          <w:color w:val="000000" w:themeColor="text1"/>
          <w:lang w:val="fr-FR"/>
        </w:rPr>
        <w:t xml:space="preserve"> </w:t>
      </w:r>
      <w:proofErr w:type="spellStart"/>
      <w:r>
        <w:rPr>
          <w:color w:val="000000" w:themeColor="text1"/>
          <w:lang w:val="fr-FR"/>
        </w:rPr>
        <w:t>completează</w:t>
      </w:r>
      <w:proofErr w:type="spellEnd"/>
      <w:r>
        <w:rPr>
          <w:color w:val="000000" w:themeColor="text1"/>
          <w:lang w:val="fr-FR"/>
        </w:rPr>
        <w:t xml:space="preserve"> </w:t>
      </w:r>
      <w:proofErr w:type="spellStart"/>
      <w:r>
        <w:rPr>
          <w:color w:val="000000" w:themeColor="text1"/>
          <w:lang w:val="fr-FR"/>
        </w:rPr>
        <w:t>și</w:t>
      </w:r>
      <w:proofErr w:type="spellEnd"/>
      <w:r>
        <w:rPr>
          <w:color w:val="000000" w:themeColor="text1"/>
          <w:lang w:val="fr-FR"/>
        </w:rPr>
        <w:t xml:space="preserve"> </w:t>
      </w:r>
      <w:proofErr w:type="spellStart"/>
      <w:r>
        <w:rPr>
          <w:color w:val="000000" w:themeColor="text1"/>
          <w:lang w:val="fr-FR"/>
        </w:rPr>
        <w:t>prezintă</w:t>
      </w:r>
      <w:proofErr w:type="spellEnd"/>
      <w:r>
        <w:rPr>
          <w:color w:val="000000" w:themeColor="text1"/>
          <w:lang w:val="fr-FR"/>
        </w:rPr>
        <w:t xml:space="preserve"> DUAE, </w:t>
      </w:r>
      <w:proofErr w:type="spellStart"/>
      <w:r>
        <w:rPr>
          <w:color w:val="000000" w:themeColor="text1"/>
          <w:lang w:val="fr-FR"/>
        </w:rPr>
        <w:t>conform</w:t>
      </w:r>
      <w:proofErr w:type="spellEnd"/>
      <w:r>
        <w:rPr>
          <w:color w:val="000000" w:themeColor="text1"/>
          <w:lang w:val="fr-FR"/>
        </w:rPr>
        <w:t xml:space="preserve"> </w:t>
      </w:r>
      <w:proofErr w:type="spellStart"/>
      <w:r>
        <w:rPr>
          <w:color w:val="000000" w:themeColor="text1"/>
          <w:lang w:val="fr-FR"/>
        </w:rPr>
        <w:t>formularului</w:t>
      </w:r>
      <w:proofErr w:type="spellEnd"/>
      <w:r>
        <w:rPr>
          <w:color w:val="000000" w:themeColor="text1"/>
          <w:lang w:val="fr-FR"/>
        </w:rPr>
        <w:t xml:space="preserve">, </w:t>
      </w:r>
      <w:proofErr w:type="spellStart"/>
      <w:r>
        <w:rPr>
          <w:color w:val="000000" w:themeColor="text1"/>
          <w:lang w:val="fr-FR"/>
        </w:rPr>
        <w:t>aprobat</w:t>
      </w:r>
      <w:proofErr w:type="spellEnd"/>
      <w:r>
        <w:rPr>
          <w:color w:val="000000" w:themeColor="text1"/>
          <w:lang w:val="fr-FR"/>
        </w:rPr>
        <w:t xml:space="preserve"> </w:t>
      </w:r>
      <w:proofErr w:type="spellStart"/>
      <w:r>
        <w:rPr>
          <w:color w:val="000000" w:themeColor="text1"/>
          <w:lang w:val="fr-FR"/>
        </w:rPr>
        <w:t>prin</w:t>
      </w:r>
      <w:proofErr w:type="spellEnd"/>
      <w:r>
        <w:rPr>
          <w:color w:val="000000" w:themeColor="text1"/>
          <w:lang w:val="fr-FR"/>
        </w:rPr>
        <w:t xml:space="preserve"> </w:t>
      </w:r>
      <w:proofErr w:type="spellStart"/>
      <w:r>
        <w:rPr>
          <w:color w:val="000000" w:themeColor="text1"/>
          <w:lang w:val="fr-FR"/>
        </w:rPr>
        <w:t>Ordinul</w:t>
      </w:r>
      <w:proofErr w:type="spellEnd"/>
      <w:r>
        <w:rPr>
          <w:color w:val="000000" w:themeColor="text1"/>
          <w:lang w:val="fr-FR"/>
        </w:rPr>
        <w:t xml:space="preserve"> </w:t>
      </w:r>
      <w:proofErr w:type="spellStart"/>
      <w:r>
        <w:rPr>
          <w:color w:val="000000" w:themeColor="text1"/>
          <w:lang w:val="fr-FR"/>
        </w:rPr>
        <w:t>ministrului</w:t>
      </w:r>
      <w:proofErr w:type="spellEnd"/>
      <w:r>
        <w:rPr>
          <w:color w:val="000000" w:themeColor="text1"/>
          <w:lang w:val="fr-FR"/>
        </w:rPr>
        <w:t xml:space="preserve"> </w:t>
      </w:r>
      <w:proofErr w:type="spellStart"/>
      <w:r>
        <w:rPr>
          <w:color w:val="000000" w:themeColor="text1"/>
          <w:lang w:val="fr-FR"/>
        </w:rPr>
        <w:t>finanțelor</w:t>
      </w:r>
      <w:proofErr w:type="spellEnd"/>
      <w:r>
        <w:rPr>
          <w:color w:val="000000" w:themeColor="text1"/>
          <w:lang w:val="fr-FR"/>
        </w:rPr>
        <w:t xml:space="preserve"> nr. 72/2020,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conformitate</w:t>
      </w:r>
      <w:proofErr w:type="spellEnd"/>
      <w:r>
        <w:rPr>
          <w:color w:val="000000" w:themeColor="text1"/>
          <w:lang w:val="fr-FR"/>
        </w:rPr>
        <w:t xml:space="preserve"> </w:t>
      </w:r>
      <w:proofErr w:type="spellStart"/>
      <w:r>
        <w:rPr>
          <w:color w:val="000000" w:themeColor="text1"/>
          <w:lang w:val="fr-FR"/>
        </w:rPr>
        <w:t>cu</w:t>
      </w:r>
      <w:proofErr w:type="spellEnd"/>
      <w:r>
        <w:rPr>
          <w:color w:val="000000" w:themeColor="text1"/>
          <w:lang w:val="fr-FR"/>
        </w:rPr>
        <w:t xml:space="preserve"> </w:t>
      </w:r>
      <w:proofErr w:type="spellStart"/>
      <w:r>
        <w:rPr>
          <w:color w:val="000000" w:themeColor="text1"/>
          <w:lang w:val="fr-FR"/>
        </w:rPr>
        <w:t>cerințele</w:t>
      </w:r>
      <w:proofErr w:type="spellEnd"/>
      <w:r>
        <w:rPr>
          <w:color w:val="000000" w:themeColor="text1"/>
          <w:lang w:val="fr-FR"/>
        </w:rPr>
        <w:t xml:space="preserve"> </w:t>
      </w:r>
      <w:proofErr w:type="spellStart"/>
      <w:r>
        <w:rPr>
          <w:color w:val="000000" w:themeColor="text1"/>
          <w:lang w:val="fr-FR"/>
        </w:rPr>
        <w:t>stabilite</w:t>
      </w:r>
      <w:proofErr w:type="spellEnd"/>
      <w:r>
        <w:rPr>
          <w:color w:val="000000" w:themeColor="text1"/>
          <w:lang w:val="fr-FR"/>
        </w:rPr>
        <w:t xml:space="preserve"> de </w:t>
      </w:r>
      <w:proofErr w:type="spellStart"/>
      <w:r>
        <w:rPr>
          <w:color w:val="000000" w:themeColor="text1"/>
          <w:lang w:val="fr-FR"/>
        </w:rPr>
        <w:t>autoritatea</w:t>
      </w:r>
      <w:proofErr w:type="spellEnd"/>
      <w:r>
        <w:rPr>
          <w:color w:val="000000" w:themeColor="text1"/>
          <w:lang w:val="fr-FR"/>
        </w:rPr>
        <w:t xml:space="preserve"> </w:t>
      </w:r>
      <w:proofErr w:type="spellStart"/>
      <w:r>
        <w:rPr>
          <w:color w:val="000000" w:themeColor="text1"/>
          <w:lang w:val="fr-FR"/>
        </w:rPr>
        <w:t>contractantă</w:t>
      </w:r>
      <w:proofErr w:type="spellEnd"/>
      <w:r>
        <w:rPr>
          <w:color w:val="000000" w:themeColor="text1"/>
          <w:lang w:val="fr-FR"/>
        </w:rPr>
        <w:t>.</w:t>
      </w:r>
    </w:p>
    <w:p w14:paraId="532AE399" w14:textId="77777777" w:rsidR="001573DD" w:rsidRDefault="00BA1BD5">
      <w:pPr>
        <w:pStyle w:val="a"/>
        <w:numPr>
          <w:ilvl w:val="0"/>
          <w:numId w:val="0"/>
        </w:numPr>
        <w:tabs>
          <w:tab w:val="clear" w:pos="1134"/>
          <w:tab w:val="left" w:pos="-284"/>
          <w:tab w:val="left" w:pos="142"/>
          <w:tab w:val="left" w:pos="284"/>
        </w:tabs>
        <w:spacing w:after="120"/>
        <w:ind w:left="-284" w:firstLine="284"/>
        <w:rPr>
          <w:color w:val="000000" w:themeColor="text1"/>
          <w:lang w:val="fr-FR"/>
        </w:rPr>
      </w:pPr>
      <w:r>
        <w:rPr>
          <w:b/>
          <w:lang w:val="fr-FR"/>
        </w:rPr>
        <w:t xml:space="preserve">24. </w:t>
      </w:r>
      <w:proofErr w:type="spellStart"/>
      <w:r>
        <w:rPr>
          <w:color w:val="000000" w:themeColor="text1"/>
          <w:lang w:val="fr-FR"/>
        </w:rPr>
        <w:t>Prezentarea</w:t>
      </w:r>
      <w:proofErr w:type="spellEnd"/>
      <w:r>
        <w:rPr>
          <w:color w:val="000000" w:themeColor="text1"/>
          <w:lang w:val="fr-FR"/>
        </w:rPr>
        <w:t xml:space="preserve"> </w:t>
      </w:r>
      <w:proofErr w:type="spellStart"/>
      <w:r>
        <w:rPr>
          <w:color w:val="000000" w:themeColor="text1"/>
          <w:lang w:val="fr-FR"/>
        </w:rPr>
        <w:t>oricărui</w:t>
      </w:r>
      <w:proofErr w:type="spellEnd"/>
      <w:r>
        <w:rPr>
          <w:color w:val="000000" w:themeColor="text1"/>
          <w:lang w:val="fr-FR"/>
        </w:rPr>
        <w:t xml:space="preserve"> alt </w:t>
      </w:r>
      <w:proofErr w:type="spellStart"/>
      <w:r>
        <w:rPr>
          <w:color w:val="000000" w:themeColor="text1"/>
          <w:lang w:val="fr-FR"/>
        </w:rPr>
        <w:t>formular</w:t>
      </w:r>
      <w:proofErr w:type="spellEnd"/>
      <w:r>
        <w:rPr>
          <w:color w:val="000000" w:themeColor="text1"/>
          <w:lang w:val="fr-FR"/>
        </w:rPr>
        <w:t xml:space="preserve"> DUAE este </w:t>
      </w:r>
      <w:proofErr w:type="spellStart"/>
      <w:r>
        <w:rPr>
          <w:color w:val="000000" w:themeColor="text1"/>
          <w:lang w:val="fr-FR"/>
        </w:rPr>
        <w:t>temei</w:t>
      </w:r>
      <w:proofErr w:type="spellEnd"/>
      <w:r>
        <w:rPr>
          <w:color w:val="000000" w:themeColor="text1"/>
          <w:lang w:val="fr-FR"/>
        </w:rPr>
        <w:t xml:space="preserve"> de </w:t>
      </w:r>
      <w:proofErr w:type="spellStart"/>
      <w:r>
        <w:rPr>
          <w:color w:val="000000" w:themeColor="text1"/>
          <w:lang w:val="fr-FR"/>
        </w:rPr>
        <w:t>descalificare</w:t>
      </w:r>
      <w:proofErr w:type="spellEnd"/>
      <w:r>
        <w:rPr>
          <w:color w:val="000000" w:themeColor="text1"/>
          <w:lang w:val="fr-FR"/>
        </w:rPr>
        <w:t xml:space="preserve"> de la </w:t>
      </w:r>
      <w:proofErr w:type="spellStart"/>
      <w:r>
        <w:rPr>
          <w:color w:val="000000" w:themeColor="text1"/>
          <w:lang w:val="fr-FR"/>
        </w:rPr>
        <w:t>procedura</w:t>
      </w:r>
      <w:proofErr w:type="spellEnd"/>
      <w:r>
        <w:rPr>
          <w:color w:val="000000" w:themeColor="text1"/>
          <w:lang w:val="fr-FR"/>
        </w:rPr>
        <w:t xml:space="preserve"> de </w:t>
      </w:r>
      <w:proofErr w:type="spellStart"/>
      <w:r>
        <w:rPr>
          <w:color w:val="000000" w:themeColor="text1"/>
          <w:lang w:val="fr-FR"/>
        </w:rPr>
        <w:t>achiziție</w:t>
      </w:r>
      <w:proofErr w:type="spellEnd"/>
      <w:r>
        <w:rPr>
          <w:color w:val="000000" w:themeColor="text1"/>
          <w:lang w:val="fr-FR"/>
        </w:rPr>
        <w:t xml:space="preserve"> </w:t>
      </w:r>
      <w:proofErr w:type="spellStart"/>
      <w:r>
        <w:rPr>
          <w:color w:val="000000" w:themeColor="text1"/>
          <w:lang w:val="fr-FR"/>
        </w:rPr>
        <w:t>publică</w:t>
      </w:r>
      <w:proofErr w:type="spellEnd"/>
      <w:r>
        <w:rPr>
          <w:color w:val="000000" w:themeColor="text1"/>
          <w:lang w:val="fr-FR"/>
        </w:rPr>
        <w:t>.</w:t>
      </w:r>
    </w:p>
    <w:p w14:paraId="2F6A4ADC" w14:textId="77777777" w:rsidR="001573DD" w:rsidRDefault="00BA1BD5">
      <w:pPr>
        <w:pStyle w:val="a"/>
        <w:numPr>
          <w:ilvl w:val="0"/>
          <w:numId w:val="0"/>
        </w:numPr>
        <w:tabs>
          <w:tab w:val="clear" w:pos="1134"/>
          <w:tab w:val="left" w:pos="-284"/>
          <w:tab w:val="left" w:pos="142"/>
          <w:tab w:val="left" w:pos="284"/>
        </w:tabs>
        <w:spacing w:after="120"/>
        <w:ind w:left="-284" w:firstLine="284"/>
        <w:rPr>
          <w:color w:val="000000" w:themeColor="text1"/>
          <w:lang w:val="fr-FR"/>
        </w:rPr>
      </w:pPr>
      <w:r>
        <w:rPr>
          <w:b/>
          <w:color w:val="000000" w:themeColor="text1"/>
          <w:lang w:val="fr-FR"/>
        </w:rPr>
        <w:lastRenderedPageBreak/>
        <w:t xml:space="preserve">25. </w:t>
      </w:r>
      <w:proofErr w:type="spellStart"/>
      <w:r>
        <w:rPr>
          <w:lang w:val="fr-FR"/>
        </w:rPr>
        <w:t>În</w:t>
      </w:r>
      <w:proofErr w:type="spellEnd"/>
      <w:r>
        <w:rPr>
          <w:lang w:val="fr-FR"/>
        </w:rPr>
        <w:t xml:space="preserve"> </w:t>
      </w:r>
      <w:proofErr w:type="spellStart"/>
      <w:r>
        <w:rPr>
          <w:lang w:val="fr-FR"/>
        </w:rPr>
        <w:t>dependență</w:t>
      </w:r>
      <w:proofErr w:type="spellEnd"/>
      <w:r>
        <w:rPr>
          <w:lang w:val="fr-FR"/>
        </w:rPr>
        <w:t xml:space="preserve"> de </w:t>
      </w:r>
      <w:proofErr w:type="spellStart"/>
      <w:r>
        <w:rPr>
          <w:lang w:val="fr-FR"/>
        </w:rPr>
        <w:t>specificul</w:t>
      </w:r>
      <w:proofErr w:type="spellEnd"/>
      <w:r>
        <w:rPr>
          <w:lang w:val="fr-FR"/>
        </w:rPr>
        <w:t xml:space="preserve"> </w:t>
      </w:r>
      <w:proofErr w:type="spellStart"/>
      <w:r>
        <w:rPr>
          <w:lang w:val="fr-FR"/>
        </w:rPr>
        <w:t>achiziției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procedura</w:t>
      </w:r>
      <w:proofErr w:type="spellEnd"/>
      <w:r>
        <w:rPr>
          <w:lang w:val="fr-FR"/>
        </w:rPr>
        <w:t xml:space="preserve"> </w:t>
      </w:r>
      <w:proofErr w:type="spellStart"/>
      <w:r>
        <w:rPr>
          <w:lang w:val="fr-FR"/>
        </w:rPr>
        <w:t>aleasă</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obligația</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stabili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fiecare</w:t>
      </w:r>
      <w:proofErr w:type="spellEnd"/>
      <w:r>
        <w:rPr>
          <w:lang w:val="fr-FR"/>
        </w:rPr>
        <w:t xml:space="preserve"> </w:t>
      </w:r>
      <w:proofErr w:type="spellStart"/>
      <w:r>
        <w:rPr>
          <w:lang w:val="fr-FR"/>
        </w:rPr>
        <w:t>procedură</w:t>
      </w:r>
      <w:proofErr w:type="spellEnd"/>
      <w:r>
        <w:rPr>
          <w:lang w:val="fr-FR"/>
        </w:rPr>
        <w:t xml:space="preserve"> </w:t>
      </w:r>
      <w:proofErr w:type="spellStart"/>
      <w:r>
        <w:rPr>
          <w:lang w:val="fr-FR"/>
        </w:rPr>
        <w:t>în</w:t>
      </w:r>
      <w:proofErr w:type="spellEnd"/>
      <w:r>
        <w:rPr>
          <w:lang w:val="fr-FR"/>
        </w:rPr>
        <w:t xml:space="preserve"> parte </w:t>
      </w:r>
      <w:proofErr w:type="spellStart"/>
      <w:r>
        <w:rPr>
          <w:lang w:val="fr-FR"/>
        </w:rPr>
        <w:t>criteriile</w:t>
      </w:r>
      <w:proofErr w:type="spellEnd"/>
      <w:r>
        <w:rPr>
          <w:lang w:val="fr-FR"/>
        </w:rPr>
        <w:t xml:space="preserve"> de </w:t>
      </w:r>
      <w:proofErr w:type="spellStart"/>
      <w:r>
        <w:rPr>
          <w:lang w:val="fr-FR"/>
        </w:rPr>
        <w:t>calificare</w:t>
      </w:r>
      <w:proofErr w:type="spellEnd"/>
      <w:r>
        <w:rPr>
          <w:lang w:val="fr-FR"/>
        </w:rPr>
        <w:t xml:space="preserve"> </w:t>
      </w:r>
      <w:proofErr w:type="spellStart"/>
      <w:r>
        <w:rPr>
          <w:lang w:val="fr-FR"/>
        </w:rPr>
        <w:t>cât</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suport</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pentru</w:t>
      </w:r>
      <w:proofErr w:type="spellEnd"/>
      <w:r>
        <w:rPr>
          <w:lang w:val="fr-FR"/>
        </w:rPr>
        <w:t xml:space="preserve"> a fi </w:t>
      </w:r>
      <w:proofErr w:type="spellStart"/>
      <w:r>
        <w:rPr>
          <w:lang w:val="fr-FR"/>
        </w:rPr>
        <w:t>prezentate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operatorii</w:t>
      </w:r>
      <w:proofErr w:type="spellEnd"/>
      <w:r>
        <w:rPr>
          <w:lang w:val="fr-FR"/>
        </w:rPr>
        <w:t xml:space="preserve"> </w:t>
      </w:r>
      <w:proofErr w:type="spellStart"/>
      <w:r>
        <w:rPr>
          <w:lang w:val="fr-FR"/>
        </w:rPr>
        <w:t>economici</w:t>
      </w:r>
      <w:proofErr w:type="spellEnd"/>
      <w:r>
        <w:rPr>
          <w:lang w:val="fr-FR"/>
        </w:rPr>
        <w:t>.</w:t>
      </w:r>
    </w:p>
    <w:p w14:paraId="1BC6B171" w14:textId="77777777" w:rsidR="001573DD" w:rsidRDefault="00BA1BD5">
      <w:pPr>
        <w:pStyle w:val="a"/>
        <w:numPr>
          <w:ilvl w:val="0"/>
          <w:numId w:val="0"/>
        </w:numPr>
        <w:tabs>
          <w:tab w:val="clear" w:pos="1134"/>
          <w:tab w:val="left" w:pos="-284"/>
          <w:tab w:val="left" w:pos="142"/>
          <w:tab w:val="left" w:pos="284"/>
        </w:tabs>
        <w:spacing w:after="120"/>
        <w:ind w:left="-284" w:firstLine="284"/>
        <w:rPr>
          <w:lang w:val="fr-FR"/>
        </w:rPr>
      </w:pPr>
      <w:r>
        <w:rPr>
          <w:b/>
          <w:lang w:val="fr-FR"/>
        </w:rPr>
        <w:t xml:space="preserve">26.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aplică</w:t>
      </w:r>
      <w:proofErr w:type="spellEnd"/>
      <w:r>
        <w:rPr>
          <w:lang w:val="fr-FR"/>
        </w:rPr>
        <w:t xml:space="preserve"> </w:t>
      </w:r>
      <w:proofErr w:type="spellStart"/>
      <w:r>
        <w:rPr>
          <w:lang w:val="fr-FR"/>
        </w:rPr>
        <w:t>criterii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cerințe</w:t>
      </w:r>
      <w:proofErr w:type="spellEnd"/>
      <w:r>
        <w:rPr>
          <w:lang w:val="fr-FR"/>
        </w:rPr>
        <w:t xml:space="preserve"> de </w:t>
      </w:r>
      <w:proofErr w:type="spellStart"/>
      <w:r>
        <w:rPr>
          <w:lang w:val="fr-FR"/>
        </w:rPr>
        <w:t>calificare</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referitoare</w:t>
      </w:r>
      <w:proofErr w:type="spellEnd"/>
      <w:r>
        <w:rPr>
          <w:lang w:val="fr-FR"/>
        </w:rPr>
        <w:t xml:space="preserve"> </w:t>
      </w:r>
      <w:proofErr w:type="gramStart"/>
      <w:r>
        <w:rPr>
          <w:lang w:val="fr-FR"/>
        </w:rPr>
        <w:t>la:</w:t>
      </w:r>
      <w:proofErr w:type="gramEnd"/>
    </w:p>
    <w:p w14:paraId="3091F586" w14:textId="77777777" w:rsidR="001573DD" w:rsidRDefault="00BA1BD5">
      <w:pPr>
        <w:spacing w:after="120"/>
        <w:ind w:left="142"/>
      </w:pPr>
      <w:r>
        <w:t>1) eligibilitatea ofertantului sau candidatului;</w:t>
      </w:r>
    </w:p>
    <w:p w14:paraId="6A84D55E" w14:textId="77777777" w:rsidR="001573DD" w:rsidRDefault="00BA1BD5">
      <w:pPr>
        <w:spacing w:after="120"/>
        <w:ind w:left="142"/>
      </w:pPr>
      <w:r>
        <w:t>2) capacitatea de exercitare a activității profesionale;</w:t>
      </w:r>
    </w:p>
    <w:p w14:paraId="04FA6020" w14:textId="77777777" w:rsidR="001573DD" w:rsidRDefault="00BA1BD5">
      <w:pPr>
        <w:pStyle w:val="a"/>
        <w:numPr>
          <w:ilvl w:val="0"/>
          <w:numId w:val="0"/>
        </w:numPr>
        <w:tabs>
          <w:tab w:val="clear" w:pos="1134"/>
          <w:tab w:val="left" w:pos="0"/>
        </w:tabs>
        <w:spacing w:after="120"/>
        <w:ind w:left="142"/>
        <w:rPr>
          <w:lang w:val="fr-FR"/>
        </w:rPr>
      </w:pPr>
      <w:r>
        <w:rPr>
          <w:lang w:val="fr-FR"/>
        </w:rPr>
        <w:t xml:space="preserve">3) </w:t>
      </w:r>
      <w:proofErr w:type="spellStart"/>
      <w:r>
        <w:rPr>
          <w:lang w:val="fr-FR"/>
        </w:rPr>
        <w:t>capacitatea</w:t>
      </w:r>
      <w:proofErr w:type="spellEnd"/>
      <w:r>
        <w:rPr>
          <w:lang w:val="fr-FR"/>
        </w:rPr>
        <w:t xml:space="preserve"> </w:t>
      </w:r>
      <w:proofErr w:type="spellStart"/>
      <w:r>
        <w:rPr>
          <w:lang w:val="fr-FR"/>
        </w:rPr>
        <w:t>economică</w:t>
      </w:r>
      <w:proofErr w:type="spellEnd"/>
      <w:r>
        <w:rPr>
          <w:lang w:val="fr-FR"/>
        </w:rPr>
        <w:t xml:space="preserve"> </w:t>
      </w:r>
      <w:proofErr w:type="spellStart"/>
      <w:r>
        <w:rPr>
          <w:lang w:val="fr-FR"/>
        </w:rPr>
        <w:t>şi</w:t>
      </w:r>
      <w:proofErr w:type="spellEnd"/>
      <w:r>
        <w:rPr>
          <w:lang w:val="fr-FR"/>
        </w:rPr>
        <w:t xml:space="preserve"> </w:t>
      </w:r>
      <w:proofErr w:type="spellStart"/>
      <w:proofErr w:type="gramStart"/>
      <w:r>
        <w:rPr>
          <w:lang w:val="fr-FR"/>
        </w:rPr>
        <w:t>financiară</w:t>
      </w:r>
      <w:proofErr w:type="spellEnd"/>
      <w:r>
        <w:rPr>
          <w:lang w:val="fr-FR"/>
        </w:rPr>
        <w:t>;</w:t>
      </w:r>
      <w:proofErr w:type="gramEnd"/>
    </w:p>
    <w:p w14:paraId="14467176" w14:textId="77777777" w:rsidR="001573DD" w:rsidRDefault="00BA1BD5">
      <w:pPr>
        <w:pStyle w:val="a"/>
        <w:numPr>
          <w:ilvl w:val="0"/>
          <w:numId w:val="0"/>
        </w:numPr>
        <w:tabs>
          <w:tab w:val="clear" w:pos="1134"/>
          <w:tab w:val="left" w:pos="0"/>
        </w:tabs>
        <w:spacing w:after="120"/>
        <w:ind w:left="142"/>
        <w:rPr>
          <w:lang w:val="fr-FR"/>
        </w:rPr>
      </w:pPr>
      <w:r>
        <w:rPr>
          <w:lang w:val="fr-FR"/>
        </w:rPr>
        <w:t xml:space="preserve">4) </w:t>
      </w:r>
      <w:proofErr w:type="spellStart"/>
      <w:r>
        <w:rPr>
          <w:lang w:val="fr-FR"/>
        </w:rPr>
        <w:t>capacitatea</w:t>
      </w:r>
      <w:proofErr w:type="spellEnd"/>
      <w:r>
        <w:rPr>
          <w:lang w:val="fr-FR"/>
        </w:rPr>
        <w:t xml:space="preserve"> </w:t>
      </w:r>
      <w:proofErr w:type="spellStart"/>
      <w:proofErr w:type="gramStart"/>
      <w:r>
        <w:rPr>
          <w:lang w:val="fr-FR"/>
        </w:rPr>
        <w:t>tehnică</w:t>
      </w:r>
      <w:proofErr w:type="spellEnd"/>
      <w:r>
        <w:rPr>
          <w:lang w:val="fr-FR"/>
        </w:rPr>
        <w:t>;</w:t>
      </w:r>
      <w:proofErr w:type="gramEnd"/>
    </w:p>
    <w:p w14:paraId="6D7B7A6E" w14:textId="77777777" w:rsidR="001573DD" w:rsidRDefault="00BA1BD5">
      <w:pPr>
        <w:pStyle w:val="a"/>
        <w:numPr>
          <w:ilvl w:val="0"/>
          <w:numId w:val="0"/>
        </w:numPr>
        <w:tabs>
          <w:tab w:val="clear" w:pos="1134"/>
          <w:tab w:val="left" w:pos="0"/>
          <w:tab w:val="left" w:pos="567"/>
        </w:tabs>
        <w:spacing w:after="120"/>
        <w:ind w:left="142"/>
        <w:rPr>
          <w:lang w:val="fr-FR"/>
        </w:rPr>
      </w:pPr>
      <w:r>
        <w:rPr>
          <w:lang w:val="fr-FR"/>
        </w:rPr>
        <w:t xml:space="preserve">5) </w:t>
      </w:r>
      <w:proofErr w:type="spellStart"/>
      <w:r>
        <w:rPr>
          <w:lang w:val="fr-FR"/>
        </w:rPr>
        <w:t>standarde</w:t>
      </w:r>
      <w:proofErr w:type="spellEnd"/>
      <w:r>
        <w:rPr>
          <w:lang w:val="fr-FR"/>
        </w:rPr>
        <w:t xml:space="preserve"> de </w:t>
      </w:r>
      <w:proofErr w:type="spellStart"/>
      <w:r>
        <w:rPr>
          <w:lang w:val="fr-FR"/>
        </w:rPr>
        <w:t>asigurare</w:t>
      </w:r>
      <w:proofErr w:type="spellEnd"/>
      <w:r>
        <w:rPr>
          <w:lang w:val="fr-FR"/>
        </w:rPr>
        <w:t xml:space="preserve"> a </w:t>
      </w:r>
      <w:proofErr w:type="spellStart"/>
      <w:proofErr w:type="gramStart"/>
      <w:r>
        <w:rPr>
          <w:lang w:val="fr-FR"/>
        </w:rPr>
        <w:t>calității</w:t>
      </w:r>
      <w:proofErr w:type="spellEnd"/>
      <w:r>
        <w:rPr>
          <w:lang w:val="fr-FR"/>
        </w:rPr>
        <w:t>;</w:t>
      </w:r>
      <w:proofErr w:type="gramEnd"/>
    </w:p>
    <w:p w14:paraId="3514C180" w14:textId="77777777" w:rsidR="001573DD" w:rsidRDefault="00BA1BD5">
      <w:pPr>
        <w:pStyle w:val="a"/>
        <w:numPr>
          <w:ilvl w:val="0"/>
          <w:numId w:val="0"/>
        </w:numPr>
        <w:tabs>
          <w:tab w:val="clear" w:pos="1134"/>
          <w:tab w:val="left" w:pos="0"/>
        </w:tabs>
        <w:spacing w:after="120"/>
        <w:ind w:left="142"/>
        <w:rPr>
          <w:lang w:val="fr-FR"/>
        </w:rPr>
      </w:pPr>
      <w:r>
        <w:rPr>
          <w:lang w:val="fr-FR"/>
        </w:rPr>
        <w:t xml:space="preserve">6) </w:t>
      </w:r>
      <w:proofErr w:type="spellStart"/>
      <w:r>
        <w:rPr>
          <w:lang w:val="fr-FR"/>
        </w:rPr>
        <w:t>standarde</w:t>
      </w:r>
      <w:proofErr w:type="spellEnd"/>
      <w:r>
        <w:rPr>
          <w:lang w:val="fr-FR"/>
        </w:rPr>
        <w:t xml:space="preserve"> de </w:t>
      </w:r>
      <w:proofErr w:type="spellStart"/>
      <w:r>
        <w:rPr>
          <w:lang w:val="fr-FR"/>
        </w:rPr>
        <w:t>protecție</w:t>
      </w:r>
      <w:proofErr w:type="spellEnd"/>
      <w:r>
        <w:rPr>
          <w:lang w:val="fr-FR"/>
        </w:rPr>
        <w:t xml:space="preserve"> a </w:t>
      </w:r>
      <w:proofErr w:type="spellStart"/>
      <w:r>
        <w:rPr>
          <w:lang w:val="fr-FR"/>
        </w:rPr>
        <w:t>mediului</w:t>
      </w:r>
      <w:proofErr w:type="spellEnd"/>
      <w:r>
        <w:rPr>
          <w:lang w:val="fr-FR"/>
        </w:rPr>
        <w:t>.</w:t>
      </w:r>
    </w:p>
    <w:p w14:paraId="785028EF" w14:textId="77777777" w:rsidR="001573DD" w:rsidRDefault="00BA1BD5">
      <w:pPr>
        <w:pStyle w:val="a"/>
        <w:numPr>
          <w:ilvl w:val="0"/>
          <w:numId w:val="0"/>
        </w:numPr>
        <w:tabs>
          <w:tab w:val="clear" w:pos="1134"/>
          <w:tab w:val="left" w:pos="-284"/>
          <w:tab w:val="left" w:pos="142"/>
          <w:tab w:val="left" w:pos="284"/>
        </w:tabs>
        <w:spacing w:after="120"/>
        <w:ind w:left="-284" w:firstLine="284"/>
        <w:rPr>
          <w:lang w:val="fr-FR"/>
        </w:rPr>
      </w:pPr>
      <w:r>
        <w:rPr>
          <w:b/>
          <w:lang w:val="fr-FR"/>
        </w:rPr>
        <w:t xml:space="preserve">27. </w:t>
      </w:r>
      <w:proofErr w:type="spellStart"/>
      <w:r>
        <w:rPr>
          <w:lang w:val="fr-FR"/>
        </w:rPr>
        <w:t>Pentru</w:t>
      </w:r>
      <w:proofErr w:type="spellEnd"/>
      <w:r>
        <w:rPr>
          <w:lang w:val="fr-FR"/>
        </w:rPr>
        <w:t xml:space="preserve"> </w:t>
      </w:r>
      <w:proofErr w:type="spellStart"/>
      <w:r>
        <w:rPr>
          <w:lang w:val="fr-FR"/>
        </w:rPr>
        <w:t>constatarea</w:t>
      </w:r>
      <w:proofErr w:type="spellEnd"/>
      <w:r>
        <w:rPr>
          <w:lang w:val="fr-FR"/>
        </w:rPr>
        <w:t xml:space="preserve"> </w:t>
      </w:r>
      <w:proofErr w:type="spellStart"/>
      <w:r>
        <w:rPr>
          <w:lang w:val="fr-FR"/>
        </w:rPr>
        <w:t>datelor</w:t>
      </w:r>
      <w:proofErr w:type="spellEnd"/>
      <w:r>
        <w:rPr>
          <w:lang w:val="fr-FR"/>
        </w:rPr>
        <w:t xml:space="preserve"> de </w:t>
      </w:r>
      <w:proofErr w:type="spellStart"/>
      <w:r>
        <w:rPr>
          <w:lang w:val="fr-FR"/>
        </w:rPr>
        <w:t>calificare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procedurilor</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prezintă</w:t>
      </w:r>
      <w:proofErr w:type="spellEnd"/>
      <w:r>
        <w:rPr>
          <w:lang w:val="fr-FR"/>
        </w:rPr>
        <w:t xml:space="preserve"> la </w:t>
      </w:r>
      <w:proofErr w:type="spellStart"/>
      <w:r>
        <w:rPr>
          <w:lang w:val="fr-FR"/>
        </w:rPr>
        <w:t>momentul</w:t>
      </w:r>
      <w:proofErr w:type="spellEnd"/>
      <w:r>
        <w:rPr>
          <w:lang w:val="fr-FR"/>
        </w:rPr>
        <w:t xml:space="preserve"> </w:t>
      </w:r>
      <w:proofErr w:type="spellStart"/>
      <w:r>
        <w:rPr>
          <w:lang w:val="fr-FR"/>
        </w:rPr>
        <w:t>evaluării</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solicitate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procedurilor</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Documentele</w:t>
      </w:r>
      <w:proofErr w:type="spellEnd"/>
      <w:r>
        <w:rPr>
          <w:lang w:val="fr-FR"/>
        </w:rPr>
        <w:t xml:space="preserve"> se </w:t>
      </w:r>
      <w:proofErr w:type="spellStart"/>
      <w:r>
        <w:rPr>
          <w:lang w:val="fr-FR"/>
        </w:rPr>
        <w:t>prezintă</w:t>
      </w:r>
      <w:proofErr w:type="spellEnd"/>
      <w:r>
        <w:rPr>
          <w:lang w:val="fr-FR"/>
        </w:rPr>
        <w:t xml:space="preserve"> </w:t>
      </w:r>
      <w:proofErr w:type="spellStart"/>
      <w:r>
        <w:rPr>
          <w:lang w:val="fr-FR"/>
        </w:rPr>
        <w:t>în</w:t>
      </w:r>
      <w:proofErr w:type="spellEnd"/>
      <w:r>
        <w:rPr>
          <w:lang w:val="fr-FR"/>
        </w:rPr>
        <w:t xml:space="preserve"> format </w:t>
      </w:r>
      <w:proofErr w:type="spellStart"/>
      <w:r>
        <w:rPr>
          <w:lang w:val="fr-FR"/>
        </w:rPr>
        <w:t>electronic</w:t>
      </w:r>
      <w:proofErr w:type="spellEnd"/>
      <w:r>
        <w:rPr>
          <w:lang w:val="fr-FR"/>
        </w:rPr>
        <w:t xml:space="preserve">, </w:t>
      </w:r>
      <w:proofErr w:type="spellStart"/>
      <w:r>
        <w:rPr>
          <w:lang w:val="fr-FR"/>
        </w:rPr>
        <w:t>utilizînd</w:t>
      </w:r>
      <w:proofErr w:type="spellEnd"/>
      <w:r>
        <w:rPr>
          <w:lang w:val="fr-FR"/>
        </w:rPr>
        <w:t xml:space="preserve"> </w:t>
      </w:r>
      <w:proofErr w:type="spellStart"/>
      <w:r>
        <w:rPr>
          <w:color w:val="000000" w:themeColor="text1"/>
          <w:lang w:val="fr-FR"/>
        </w:rPr>
        <w:t>Sistemul</w:t>
      </w:r>
      <w:proofErr w:type="spellEnd"/>
      <w:r>
        <w:rPr>
          <w:color w:val="000000" w:themeColor="text1"/>
          <w:lang w:val="fr-FR"/>
        </w:rPr>
        <w:t xml:space="preserve"> </w:t>
      </w:r>
      <w:proofErr w:type="spellStart"/>
      <w:r>
        <w:rPr>
          <w:color w:val="000000" w:themeColor="text1"/>
          <w:lang w:val="fr-FR"/>
        </w:rPr>
        <w:t>informaţional</w:t>
      </w:r>
      <w:proofErr w:type="spellEnd"/>
      <w:r>
        <w:rPr>
          <w:color w:val="000000" w:themeColor="text1"/>
          <w:lang w:val="fr-FR"/>
        </w:rPr>
        <w:t xml:space="preserve"> </w:t>
      </w:r>
      <w:proofErr w:type="spellStart"/>
      <w:r>
        <w:rPr>
          <w:color w:val="000000" w:themeColor="text1"/>
          <w:lang w:val="fr-FR"/>
        </w:rPr>
        <w:t>automatizat</w:t>
      </w:r>
      <w:proofErr w:type="spellEnd"/>
      <w:r>
        <w:rPr>
          <w:color w:val="000000" w:themeColor="text1"/>
          <w:lang w:val="fr-FR"/>
        </w:rPr>
        <w:t xml:space="preserve"> „</w:t>
      </w:r>
      <w:proofErr w:type="spellStart"/>
      <w:r>
        <w:rPr>
          <w:color w:val="000000" w:themeColor="text1"/>
          <w:lang w:val="fr-FR"/>
        </w:rPr>
        <w:t>Registrul</w:t>
      </w:r>
      <w:proofErr w:type="spellEnd"/>
      <w:r>
        <w:rPr>
          <w:color w:val="000000" w:themeColor="text1"/>
          <w:lang w:val="fr-FR"/>
        </w:rPr>
        <w:t xml:space="preserve"> de stat al </w:t>
      </w:r>
      <w:proofErr w:type="spellStart"/>
      <w:r>
        <w:rPr>
          <w:color w:val="000000" w:themeColor="text1"/>
          <w:lang w:val="fr-FR"/>
        </w:rPr>
        <w:t>achiziţiilor</w:t>
      </w:r>
      <w:proofErr w:type="spellEnd"/>
      <w:r>
        <w:rPr>
          <w:color w:val="000000" w:themeColor="text1"/>
          <w:lang w:val="fr-FR"/>
        </w:rPr>
        <w:t xml:space="preserve"> </w:t>
      </w:r>
      <w:proofErr w:type="spellStart"/>
      <w:r>
        <w:rPr>
          <w:color w:val="000000" w:themeColor="text1"/>
          <w:lang w:val="fr-FR"/>
        </w:rPr>
        <w:t>publice</w:t>
      </w:r>
      <w:proofErr w:type="spellEnd"/>
      <w:r>
        <w:rPr>
          <w:color w:val="000000" w:themeColor="text1"/>
          <w:lang w:val="fr-FR"/>
        </w:rPr>
        <w:t>”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continuare</w:t>
      </w:r>
      <w:proofErr w:type="spellEnd"/>
      <w:r>
        <w:rPr>
          <w:color w:val="000000" w:themeColor="text1"/>
          <w:lang w:val="fr-FR"/>
        </w:rPr>
        <w:t xml:space="preserve"> - SIA RSAP)</w:t>
      </w:r>
      <w:r>
        <w:rPr>
          <w:lang w:val="fr-FR"/>
        </w:rPr>
        <w:t xml:space="preserve">, </w:t>
      </w:r>
      <w:proofErr w:type="spellStart"/>
      <w:r>
        <w:rPr>
          <w:lang w:val="fr-FR"/>
        </w:rPr>
        <w:t>cu</w:t>
      </w:r>
      <w:proofErr w:type="spellEnd"/>
      <w:r>
        <w:rPr>
          <w:lang w:val="fr-FR"/>
        </w:rPr>
        <w:t xml:space="preserve"> </w:t>
      </w:r>
      <w:proofErr w:type="spellStart"/>
      <w:r>
        <w:rPr>
          <w:lang w:val="fr-FR"/>
        </w:rPr>
        <w:t>excepția</w:t>
      </w:r>
      <w:proofErr w:type="spellEnd"/>
      <w:r>
        <w:rPr>
          <w:lang w:val="fr-FR"/>
        </w:rPr>
        <w:t xml:space="preserve"> </w:t>
      </w:r>
      <w:proofErr w:type="spellStart"/>
      <w:r>
        <w:rPr>
          <w:lang w:val="fr-FR"/>
        </w:rPr>
        <w:t>cazurilor</w:t>
      </w:r>
      <w:proofErr w:type="spellEnd"/>
      <w:r>
        <w:rPr>
          <w:lang w:val="fr-FR"/>
        </w:rPr>
        <w:t xml:space="preserve"> </w:t>
      </w:r>
      <w:proofErr w:type="spellStart"/>
      <w:r>
        <w:rPr>
          <w:lang w:val="fr-FR"/>
        </w:rPr>
        <w:t>prevăzute</w:t>
      </w:r>
      <w:proofErr w:type="spellEnd"/>
      <w:r>
        <w:rPr>
          <w:lang w:val="fr-FR"/>
        </w:rPr>
        <w:t xml:space="preserve"> la art. 33 </w:t>
      </w:r>
      <w:proofErr w:type="spellStart"/>
      <w:r>
        <w:rPr>
          <w:lang w:val="fr-FR"/>
        </w:rPr>
        <w:t>alin</w:t>
      </w:r>
      <w:proofErr w:type="spellEnd"/>
      <w:r>
        <w:rPr>
          <w:lang w:val="fr-FR"/>
        </w:rPr>
        <w:t xml:space="preserve">. (7) </w:t>
      </w:r>
      <w:proofErr w:type="spellStart"/>
      <w:r>
        <w:rPr>
          <w:lang w:val="fr-FR"/>
        </w:rPr>
        <w:t>și</w:t>
      </w:r>
      <w:proofErr w:type="spellEnd"/>
      <w:r>
        <w:rPr>
          <w:lang w:val="fr-FR"/>
        </w:rPr>
        <w:t xml:space="preserve"> </w:t>
      </w:r>
      <w:proofErr w:type="spellStart"/>
      <w:r>
        <w:rPr>
          <w:lang w:val="fr-FR"/>
        </w:rPr>
        <w:t>alin</w:t>
      </w:r>
      <w:proofErr w:type="spellEnd"/>
      <w:r>
        <w:rPr>
          <w:lang w:val="fr-FR"/>
        </w:rPr>
        <w:t xml:space="preserve">. (11) </w:t>
      </w:r>
      <w:proofErr w:type="spellStart"/>
      <w:r>
        <w:rPr>
          <w:lang w:val="fr-FR"/>
        </w:rPr>
        <w:t>din</w:t>
      </w:r>
      <w:proofErr w:type="spellEnd"/>
      <w:r>
        <w:rPr>
          <w:lang w:val="fr-FR"/>
        </w:rPr>
        <w:t xml:space="preserve"> </w:t>
      </w:r>
      <w:proofErr w:type="spellStart"/>
      <w:r>
        <w:rPr>
          <w:lang w:val="fr-FR"/>
        </w:rPr>
        <w:t>Legea</w:t>
      </w:r>
      <w:proofErr w:type="spellEnd"/>
      <w:r>
        <w:rPr>
          <w:lang w:val="fr-FR"/>
        </w:rPr>
        <w:t xml:space="preserve"> nr. 131/2015 </w:t>
      </w:r>
      <w:proofErr w:type="spellStart"/>
      <w:r>
        <w:rPr>
          <w:lang w:val="fr-FR"/>
        </w:rPr>
        <w:t>privind</w:t>
      </w:r>
      <w:proofErr w:type="spellEnd"/>
      <w:r>
        <w:rPr>
          <w:lang w:val="fr-FR"/>
        </w:rPr>
        <w:t xml:space="preserve"> </w:t>
      </w:r>
      <w:proofErr w:type="spellStart"/>
      <w:r>
        <w:rPr>
          <w:lang w:val="fr-FR"/>
        </w:rPr>
        <w:t>achizițiile</w:t>
      </w:r>
      <w:proofErr w:type="spellEnd"/>
      <w:r>
        <w:rPr>
          <w:lang w:val="fr-FR"/>
        </w:rPr>
        <w:t xml:space="preserve"> </w:t>
      </w:r>
      <w:proofErr w:type="spellStart"/>
      <w:r>
        <w:rPr>
          <w:lang w:val="fr-FR"/>
        </w:rPr>
        <w:t>publice</w:t>
      </w:r>
      <w:proofErr w:type="spellEnd"/>
      <w:r>
        <w:rPr>
          <w:lang w:val="fr-FR"/>
        </w:rPr>
        <w:t xml:space="preserve">. </w:t>
      </w:r>
    </w:p>
    <w:p w14:paraId="363F4612"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eastAsia="ro-RO"/>
        </w:rPr>
      </w:pPr>
      <w:r>
        <w:rPr>
          <w:b/>
          <w:lang w:val="fr-FR"/>
        </w:rPr>
        <w:t>28</w:t>
      </w:r>
      <w:r>
        <w:rPr>
          <w:lang w:val="fr-FR" w:eastAsia="ro-RO"/>
        </w:rPr>
        <w:t xml:space="preserve">. Se </w:t>
      </w:r>
      <w:proofErr w:type="spellStart"/>
      <w:r>
        <w:rPr>
          <w:lang w:val="fr-FR" w:eastAsia="ro-RO"/>
        </w:rPr>
        <w:t>exclude</w:t>
      </w:r>
      <w:proofErr w:type="spellEnd"/>
      <w:r>
        <w:rPr>
          <w:lang w:val="fr-FR" w:eastAsia="ro-RO"/>
        </w:rPr>
        <w:t xml:space="preserve"> de la </w:t>
      </w:r>
      <w:proofErr w:type="spellStart"/>
      <w:r>
        <w:rPr>
          <w:lang w:val="fr-FR" w:eastAsia="ro-RO"/>
        </w:rPr>
        <w:t>procedura</w:t>
      </w:r>
      <w:proofErr w:type="spellEnd"/>
      <w:r>
        <w:rPr>
          <w:lang w:val="fr-FR" w:eastAsia="ro-RO"/>
        </w:rPr>
        <w:t xml:space="preserve"> de </w:t>
      </w:r>
      <w:proofErr w:type="spellStart"/>
      <w:r>
        <w:rPr>
          <w:lang w:val="fr-FR" w:eastAsia="ro-RO"/>
        </w:rPr>
        <w:t>atribuire</w:t>
      </w:r>
      <w:proofErr w:type="spellEnd"/>
      <w:r>
        <w:rPr>
          <w:lang w:val="fr-FR" w:eastAsia="ro-RO"/>
        </w:rPr>
        <w:t xml:space="preserve"> a </w:t>
      </w:r>
      <w:proofErr w:type="spellStart"/>
      <w:r>
        <w:rPr>
          <w:lang w:val="fr-FR" w:eastAsia="ro-RO"/>
        </w:rPr>
        <w:t>contractului</w:t>
      </w:r>
      <w:proofErr w:type="spellEnd"/>
      <w:r>
        <w:rPr>
          <w:lang w:val="fr-FR" w:eastAsia="ro-RO"/>
        </w:rPr>
        <w:t xml:space="preserve"> de </w:t>
      </w:r>
      <w:proofErr w:type="spellStart"/>
      <w:r>
        <w:rPr>
          <w:lang w:val="fr-FR" w:eastAsia="ro-RO"/>
        </w:rPr>
        <w:t>achiziții</w:t>
      </w:r>
      <w:proofErr w:type="spellEnd"/>
      <w:r>
        <w:rPr>
          <w:lang w:val="fr-FR" w:eastAsia="ro-RO"/>
        </w:rPr>
        <w:t xml:space="preserve"> </w:t>
      </w:r>
      <w:proofErr w:type="spellStart"/>
      <w:r>
        <w:rPr>
          <w:lang w:val="fr-FR" w:eastAsia="ro-RO"/>
        </w:rPr>
        <w:t>publice</w:t>
      </w:r>
      <w:proofErr w:type="spellEnd"/>
      <w:r>
        <w:rPr>
          <w:lang w:val="fr-FR" w:eastAsia="ro-RO"/>
        </w:rPr>
        <w:t xml:space="preserve"> </w:t>
      </w:r>
      <w:proofErr w:type="spellStart"/>
      <w:r>
        <w:rPr>
          <w:lang w:val="fr-FR" w:eastAsia="ro-RO"/>
        </w:rPr>
        <w:t>orice</w:t>
      </w:r>
      <w:proofErr w:type="spellEnd"/>
      <w:r>
        <w:rPr>
          <w:lang w:val="fr-FR" w:eastAsia="ro-RO"/>
        </w:rPr>
        <w:t xml:space="preserve"> </w:t>
      </w:r>
      <w:proofErr w:type="spellStart"/>
      <w:r>
        <w:rPr>
          <w:lang w:val="fr-FR" w:eastAsia="ro-RO"/>
        </w:rPr>
        <w:t>ofertant</w:t>
      </w:r>
      <w:proofErr w:type="spellEnd"/>
      <w:r>
        <w:rPr>
          <w:lang w:val="fr-FR" w:eastAsia="ro-RO"/>
        </w:rPr>
        <w:t xml:space="preserve"> </w:t>
      </w:r>
      <w:proofErr w:type="spellStart"/>
      <w:r>
        <w:rPr>
          <w:lang w:val="fr-FR" w:eastAsia="ro-RO"/>
        </w:rPr>
        <w:t>sau</w:t>
      </w:r>
      <w:proofErr w:type="spellEnd"/>
      <w:r>
        <w:rPr>
          <w:lang w:val="fr-FR" w:eastAsia="ro-RO"/>
        </w:rPr>
        <w:t xml:space="preserve"> candidat </w:t>
      </w:r>
      <w:proofErr w:type="spellStart"/>
      <w:r>
        <w:rPr>
          <w:lang w:val="fr-FR" w:eastAsia="ro-RO"/>
        </w:rPr>
        <w:t>despre</w:t>
      </w:r>
      <w:proofErr w:type="spellEnd"/>
      <w:r>
        <w:rPr>
          <w:lang w:val="fr-FR" w:eastAsia="ro-RO"/>
        </w:rPr>
        <w:t xml:space="preserve"> care se </w:t>
      </w:r>
      <w:proofErr w:type="spellStart"/>
      <w:r>
        <w:rPr>
          <w:lang w:val="fr-FR" w:eastAsia="ro-RO"/>
        </w:rPr>
        <w:t>confirmă</w:t>
      </w:r>
      <w:proofErr w:type="spellEnd"/>
      <w:r>
        <w:rPr>
          <w:lang w:val="fr-FR" w:eastAsia="ro-RO"/>
        </w:rPr>
        <w:t xml:space="preserve"> </w:t>
      </w:r>
      <w:proofErr w:type="spellStart"/>
      <w:r>
        <w:rPr>
          <w:lang w:val="fr-FR" w:eastAsia="ro-RO"/>
        </w:rPr>
        <w:t>că</w:t>
      </w:r>
      <w:proofErr w:type="spellEnd"/>
      <w:r>
        <w:rPr>
          <w:lang w:val="fr-FR" w:eastAsia="ro-RO"/>
        </w:rPr>
        <w:t xml:space="preserve">, </w:t>
      </w:r>
      <w:proofErr w:type="spellStart"/>
      <w:r>
        <w:rPr>
          <w:lang w:val="fr-FR" w:eastAsia="ro-RO"/>
        </w:rPr>
        <w:t>în</w:t>
      </w:r>
      <w:proofErr w:type="spellEnd"/>
      <w:r>
        <w:rPr>
          <w:lang w:val="fr-FR" w:eastAsia="ro-RO"/>
        </w:rPr>
        <w:t xml:space="preserve"> </w:t>
      </w:r>
      <w:proofErr w:type="spellStart"/>
      <w:r>
        <w:rPr>
          <w:lang w:val="fr-FR" w:eastAsia="ro-RO"/>
        </w:rPr>
        <w:t>ultimii</w:t>
      </w:r>
      <w:proofErr w:type="spellEnd"/>
      <w:r>
        <w:rPr>
          <w:lang w:val="fr-FR" w:eastAsia="ro-RO"/>
        </w:rPr>
        <w:t xml:space="preserve"> 5 </w:t>
      </w:r>
      <w:proofErr w:type="spellStart"/>
      <w:r>
        <w:rPr>
          <w:lang w:val="fr-FR" w:eastAsia="ro-RO"/>
        </w:rPr>
        <w:t>ani</w:t>
      </w:r>
      <w:proofErr w:type="spellEnd"/>
      <w:r>
        <w:rPr>
          <w:lang w:val="fr-FR" w:eastAsia="ro-RO"/>
        </w:rPr>
        <w:t xml:space="preserve">, a </w:t>
      </w:r>
      <w:proofErr w:type="spellStart"/>
      <w:r>
        <w:rPr>
          <w:lang w:val="fr-FR" w:eastAsia="ro-RO"/>
        </w:rPr>
        <w:t>fost</w:t>
      </w:r>
      <w:proofErr w:type="spellEnd"/>
      <w:r>
        <w:rPr>
          <w:lang w:val="fr-FR" w:eastAsia="ro-RO"/>
        </w:rPr>
        <w:t xml:space="preserve"> </w:t>
      </w:r>
      <w:proofErr w:type="spellStart"/>
      <w:r>
        <w:rPr>
          <w:lang w:val="fr-FR" w:eastAsia="ro-RO"/>
        </w:rPr>
        <w:t>condamnat</w:t>
      </w:r>
      <w:proofErr w:type="spellEnd"/>
      <w:r>
        <w:rPr>
          <w:lang w:val="fr-FR" w:eastAsia="ro-RO"/>
        </w:rPr>
        <w:t xml:space="preserve">, </w:t>
      </w:r>
      <w:proofErr w:type="spellStart"/>
      <w:r>
        <w:rPr>
          <w:lang w:val="fr-FR" w:eastAsia="ro-RO"/>
        </w:rPr>
        <w:t>prin</w:t>
      </w:r>
      <w:proofErr w:type="spellEnd"/>
      <w:r>
        <w:rPr>
          <w:lang w:val="fr-FR" w:eastAsia="ro-RO"/>
        </w:rPr>
        <w:t xml:space="preserve"> </w:t>
      </w:r>
      <w:proofErr w:type="spellStart"/>
      <w:r>
        <w:rPr>
          <w:lang w:val="fr-FR" w:eastAsia="ro-RO"/>
        </w:rPr>
        <w:t>hotărârea</w:t>
      </w:r>
      <w:proofErr w:type="spellEnd"/>
      <w:r>
        <w:rPr>
          <w:lang w:val="fr-FR" w:eastAsia="ro-RO"/>
        </w:rPr>
        <w:t xml:space="preserve"> </w:t>
      </w:r>
      <w:proofErr w:type="spellStart"/>
      <w:r>
        <w:rPr>
          <w:lang w:val="fr-FR" w:eastAsia="ro-RO"/>
        </w:rPr>
        <w:t>definitivă</w:t>
      </w:r>
      <w:proofErr w:type="spellEnd"/>
      <w:r>
        <w:rPr>
          <w:lang w:val="fr-FR" w:eastAsia="ro-RO"/>
        </w:rPr>
        <w:t xml:space="preserve"> a </w:t>
      </w:r>
      <w:proofErr w:type="spellStart"/>
      <w:r>
        <w:rPr>
          <w:lang w:val="fr-FR" w:eastAsia="ro-RO"/>
        </w:rPr>
        <w:t>unei</w:t>
      </w:r>
      <w:proofErr w:type="spellEnd"/>
      <w:r>
        <w:rPr>
          <w:lang w:val="fr-FR" w:eastAsia="ro-RO"/>
        </w:rPr>
        <w:t xml:space="preserve"> </w:t>
      </w:r>
      <w:proofErr w:type="spellStart"/>
      <w:r>
        <w:rPr>
          <w:lang w:val="fr-FR" w:eastAsia="ro-RO"/>
        </w:rPr>
        <w:t>instanțe</w:t>
      </w:r>
      <w:proofErr w:type="spellEnd"/>
      <w:r>
        <w:rPr>
          <w:lang w:val="fr-FR" w:eastAsia="ro-RO"/>
        </w:rPr>
        <w:t xml:space="preserve"> </w:t>
      </w:r>
      <w:proofErr w:type="spellStart"/>
      <w:r>
        <w:rPr>
          <w:lang w:val="fr-FR" w:eastAsia="ro-RO"/>
        </w:rPr>
        <w:t>judecătorești</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participare</w:t>
      </w:r>
      <w:proofErr w:type="spellEnd"/>
      <w:r>
        <w:rPr>
          <w:lang w:val="fr-FR" w:eastAsia="ro-RO"/>
        </w:rPr>
        <w:t xml:space="preserve"> la </w:t>
      </w:r>
      <w:proofErr w:type="spellStart"/>
      <w:r>
        <w:rPr>
          <w:lang w:val="fr-FR" w:eastAsia="ro-RO"/>
        </w:rPr>
        <w:t>activități</w:t>
      </w:r>
      <w:proofErr w:type="spellEnd"/>
      <w:r>
        <w:rPr>
          <w:lang w:val="fr-FR" w:eastAsia="ro-RO"/>
        </w:rPr>
        <w:t xml:space="preserve"> ale </w:t>
      </w:r>
      <w:proofErr w:type="spellStart"/>
      <w:r>
        <w:rPr>
          <w:lang w:val="fr-FR" w:eastAsia="ro-RO"/>
        </w:rPr>
        <w:t>unei</w:t>
      </w:r>
      <w:proofErr w:type="spellEnd"/>
      <w:r>
        <w:rPr>
          <w:lang w:val="fr-FR" w:eastAsia="ro-RO"/>
        </w:rPr>
        <w:t xml:space="preserve"> </w:t>
      </w:r>
      <w:proofErr w:type="spellStart"/>
      <w:r>
        <w:rPr>
          <w:lang w:val="fr-FR" w:eastAsia="ro-RO"/>
        </w:rPr>
        <w:t>organizații</w:t>
      </w:r>
      <w:proofErr w:type="spellEnd"/>
      <w:r>
        <w:rPr>
          <w:lang w:val="fr-FR" w:eastAsia="ro-RO"/>
        </w:rPr>
        <w:t xml:space="preserve"> </w:t>
      </w:r>
      <w:proofErr w:type="spellStart"/>
      <w:r>
        <w:rPr>
          <w:lang w:val="fr-FR" w:eastAsia="ro-RO"/>
        </w:rPr>
        <w:t>sau</w:t>
      </w:r>
      <w:proofErr w:type="spellEnd"/>
      <w:r>
        <w:rPr>
          <w:lang w:val="fr-FR" w:eastAsia="ro-RO"/>
        </w:rPr>
        <w:t xml:space="preserve"> </w:t>
      </w:r>
      <w:proofErr w:type="spellStart"/>
      <w:r>
        <w:rPr>
          <w:lang w:val="fr-FR" w:eastAsia="ro-RO"/>
        </w:rPr>
        <w:t>grupări</w:t>
      </w:r>
      <w:proofErr w:type="spellEnd"/>
      <w:r>
        <w:rPr>
          <w:lang w:val="fr-FR" w:eastAsia="ro-RO"/>
        </w:rPr>
        <w:t xml:space="preserve"> </w:t>
      </w:r>
      <w:proofErr w:type="spellStart"/>
      <w:r>
        <w:rPr>
          <w:lang w:val="fr-FR" w:eastAsia="ro-RO"/>
        </w:rPr>
        <w:t>criminale</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corupție</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fraudă</w:t>
      </w:r>
      <w:proofErr w:type="spellEnd"/>
      <w:r>
        <w:rPr>
          <w:lang w:val="fr-FR" w:eastAsia="ro-RO"/>
        </w:rPr>
        <w:t xml:space="preserve"> </w:t>
      </w:r>
      <w:proofErr w:type="spellStart"/>
      <w:r>
        <w:rPr>
          <w:lang w:val="fr-FR" w:eastAsia="ro-RO"/>
        </w:rPr>
        <w:t>și</w:t>
      </w:r>
      <w:proofErr w:type="spellEnd"/>
      <w:r>
        <w:rPr>
          <w:lang w:val="fr-FR" w:eastAsia="ro-RO"/>
        </w:rPr>
        <w:t>/</w:t>
      </w:r>
      <w:proofErr w:type="spellStart"/>
      <w:r>
        <w:rPr>
          <w:lang w:val="fr-FR" w:eastAsia="ro-RO"/>
        </w:rPr>
        <w:t>sau</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spălare</w:t>
      </w:r>
      <w:proofErr w:type="spellEnd"/>
      <w:r>
        <w:rPr>
          <w:lang w:val="fr-FR" w:eastAsia="ro-RO"/>
        </w:rPr>
        <w:t xml:space="preserve"> de </w:t>
      </w:r>
      <w:proofErr w:type="spellStart"/>
      <w:r>
        <w:rPr>
          <w:lang w:val="fr-FR" w:eastAsia="ro-RO"/>
        </w:rPr>
        <w:t>bani</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infracțiuni</w:t>
      </w:r>
      <w:proofErr w:type="spellEnd"/>
      <w:r>
        <w:rPr>
          <w:lang w:val="fr-FR" w:eastAsia="ro-RO"/>
        </w:rPr>
        <w:t xml:space="preserve"> de </w:t>
      </w:r>
      <w:proofErr w:type="spellStart"/>
      <w:r>
        <w:rPr>
          <w:lang w:val="fr-FR" w:eastAsia="ro-RO"/>
        </w:rPr>
        <w:t>terorism</w:t>
      </w:r>
      <w:proofErr w:type="spellEnd"/>
      <w:r>
        <w:rPr>
          <w:lang w:val="fr-FR" w:eastAsia="ro-RO"/>
        </w:rPr>
        <w:t xml:space="preserve"> </w:t>
      </w:r>
      <w:proofErr w:type="spellStart"/>
      <w:r>
        <w:rPr>
          <w:lang w:val="fr-FR" w:eastAsia="ro-RO"/>
        </w:rPr>
        <w:t>sau</w:t>
      </w:r>
      <w:proofErr w:type="spellEnd"/>
      <w:r>
        <w:rPr>
          <w:lang w:val="fr-FR" w:eastAsia="ro-RO"/>
        </w:rPr>
        <w:t xml:space="preserve"> </w:t>
      </w:r>
      <w:proofErr w:type="spellStart"/>
      <w:r>
        <w:rPr>
          <w:lang w:val="fr-FR" w:eastAsia="ro-RO"/>
        </w:rPr>
        <w:t>infracțiuni</w:t>
      </w:r>
      <w:proofErr w:type="spellEnd"/>
      <w:r>
        <w:rPr>
          <w:lang w:val="fr-FR" w:eastAsia="ro-RO"/>
        </w:rPr>
        <w:t xml:space="preserve"> </w:t>
      </w:r>
      <w:proofErr w:type="spellStart"/>
      <w:r>
        <w:rPr>
          <w:lang w:val="fr-FR" w:eastAsia="ro-RO"/>
        </w:rPr>
        <w:t>legate</w:t>
      </w:r>
      <w:proofErr w:type="spellEnd"/>
      <w:r>
        <w:rPr>
          <w:lang w:val="fr-FR" w:eastAsia="ro-RO"/>
        </w:rPr>
        <w:t xml:space="preserve"> de </w:t>
      </w:r>
      <w:proofErr w:type="spellStart"/>
      <w:r>
        <w:rPr>
          <w:lang w:val="fr-FR" w:eastAsia="ro-RO"/>
        </w:rPr>
        <w:t>activități</w:t>
      </w:r>
      <w:proofErr w:type="spellEnd"/>
      <w:r>
        <w:rPr>
          <w:lang w:val="fr-FR" w:eastAsia="ro-RO"/>
        </w:rPr>
        <w:t xml:space="preserve"> </w:t>
      </w:r>
      <w:proofErr w:type="spellStart"/>
      <w:r>
        <w:rPr>
          <w:lang w:val="fr-FR" w:eastAsia="ro-RO"/>
        </w:rPr>
        <w:t>teroriste</w:t>
      </w:r>
      <w:proofErr w:type="spellEnd"/>
      <w:r>
        <w:rPr>
          <w:lang w:val="fr-FR" w:eastAsia="ro-RO"/>
        </w:rPr>
        <w:t xml:space="preserve">, </w:t>
      </w:r>
      <w:proofErr w:type="spellStart"/>
      <w:r>
        <w:rPr>
          <w:lang w:val="fr-FR" w:eastAsia="ro-RO"/>
        </w:rPr>
        <w:t>finanțarea</w:t>
      </w:r>
      <w:proofErr w:type="spellEnd"/>
      <w:r>
        <w:rPr>
          <w:lang w:val="fr-FR" w:eastAsia="ro-RO"/>
        </w:rPr>
        <w:t xml:space="preserve"> </w:t>
      </w:r>
      <w:proofErr w:type="spellStart"/>
      <w:r>
        <w:rPr>
          <w:lang w:val="fr-FR" w:eastAsia="ro-RO"/>
        </w:rPr>
        <w:t>terorismului</w:t>
      </w:r>
      <w:proofErr w:type="spellEnd"/>
      <w:r>
        <w:rPr>
          <w:lang w:val="fr-FR" w:eastAsia="ro-RO"/>
        </w:rPr>
        <w:t xml:space="preserve">, </w:t>
      </w:r>
      <w:proofErr w:type="spellStart"/>
      <w:r>
        <w:rPr>
          <w:lang w:val="fr-FR" w:eastAsia="ro-RO"/>
        </w:rPr>
        <w:t>exploatarea</w:t>
      </w:r>
      <w:proofErr w:type="spellEnd"/>
      <w:r>
        <w:rPr>
          <w:lang w:val="fr-FR" w:eastAsia="ro-RO"/>
        </w:rPr>
        <w:t xml:space="preserve"> </w:t>
      </w:r>
      <w:proofErr w:type="spellStart"/>
      <w:r>
        <w:rPr>
          <w:lang w:val="fr-FR" w:eastAsia="ro-RO"/>
        </w:rPr>
        <w:t>prin</w:t>
      </w:r>
      <w:proofErr w:type="spellEnd"/>
      <w:r>
        <w:rPr>
          <w:lang w:val="fr-FR" w:eastAsia="ro-RO"/>
        </w:rPr>
        <w:t xml:space="preserve"> </w:t>
      </w:r>
      <w:proofErr w:type="spellStart"/>
      <w:r>
        <w:rPr>
          <w:lang w:val="fr-FR" w:eastAsia="ro-RO"/>
        </w:rPr>
        <w:t>muncă</w:t>
      </w:r>
      <w:proofErr w:type="spellEnd"/>
      <w:r>
        <w:rPr>
          <w:lang w:val="fr-FR" w:eastAsia="ro-RO"/>
        </w:rPr>
        <w:t xml:space="preserve"> a </w:t>
      </w:r>
      <w:proofErr w:type="spellStart"/>
      <w:r>
        <w:rPr>
          <w:lang w:val="fr-FR" w:eastAsia="ro-RO"/>
        </w:rPr>
        <w:t>copiilor</w:t>
      </w:r>
      <w:proofErr w:type="spellEnd"/>
      <w:r>
        <w:rPr>
          <w:lang w:val="fr-FR" w:eastAsia="ro-RO"/>
        </w:rPr>
        <w:t xml:space="preserve"> </w:t>
      </w:r>
      <w:proofErr w:type="spellStart"/>
      <w:r>
        <w:rPr>
          <w:lang w:val="fr-FR" w:eastAsia="ro-RO"/>
        </w:rPr>
        <w:t>și</w:t>
      </w:r>
      <w:proofErr w:type="spellEnd"/>
      <w:r>
        <w:rPr>
          <w:lang w:val="fr-FR" w:eastAsia="ro-RO"/>
        </w:rPr>
        <w:t xml:space="preserve"> </w:t>
      </w:r>
      <w:proofErr w:type="spellStart"/>
      <w:r>
        <w:rPr>
          <w:lang w:val="fr-FR" w:eastAsia="ro-RO"/>
        </w:rPr>
        <w:t>alte</w:t>
      </w:r>
      <w:proofErr w:type="spellEnd"/>
      <w:r>
        <w:rPr>
          <w:lang w:val="fr-FR" w:eastAsia="ro-RO"/>
        </w:rPr>
        <w:t xml:space="preserve"> forme de trafic de </w:t>
      </w:r>
      <w:proofErr w:type="spellStart"/>
      <w:r>
        <w:rPr>
          <w:lang w:val="fr-FR" w:eastAsia="ro-RO"/>
        </w:rPr>
        <w:t>persoane</w:t>
      </w:r>
      <w:proofErr w:type="spellEnd"/>
      <w:r>
        <w:rPr>
          <w:lang w:val="fr-FR" w:eastAsia="ro-RO"/>
        </w:rPr>
        <w:t>.</w:t>
      </w:r>
    </w:p>
    <w:p w14:paraId="346FF416"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pPr>
      <w:r>
        <w:rPr>
          <w:b/>
          <w:lang w:val="fr-FR"/>
        </w:rPr>
        <w:t xml:space="preserve">29. </w:t>
      </w:r>
      <w:r>
        <w:rPr>
          <w:lang w:val="fr-FR"/>
        </w:rPr>
        <w:t xml:space="preserve">Se </w:t>
      </w:r>
      <w:proofErr w:type="spellStart"/>
      <w:r>
        <w:rPr>
          <w:lang w:val="fr-FR"/>
        </w:rPr>
        <w:t>exclude</w:t>
      </w:r>
      <w:proofErr w:type="spellEnd"/>
      <w:r>
        <w:rPr>
          <w:lang w:val="fr-FR"/>
        </w:rPr>
        <w:t xml:space="preserve"> de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achiziţie</w:t>
      </w:r>
      <w:proofErr w:type="spellEnd"/>
      <w:r>
        <w:rPr>
          <w:lang w:val="fr-FR"/>
        </w:rPr>
        <w:t xml:space="preserve"> </w:t>
      </w:r>
      <w:proofErr w:type="spellStart"/>
      <w:r>
        <w:rPr>
          <w:lang w:val="fr-FR"/>
        </w:rPr>
        <w:t>publică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respectiv</w:t>
      </w:r>
      <w:proofErr w:type="spellEnd"/>
      <w:r>
        <w:rPr>
          <w:lang w:val="fr-FR"/>
        </w:rPr>
        <w:t xml:space="preserve"> nu este </w:t>
      </w:r>
      <w:proofErr w:type="spellStart"/>
      <w:r>
        <w:rPr>
          <w:lang w:val="fr-FR"/>
        </w:rPr>
        <w:t>eligibil</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ofertant</w:t>
      </w:r>
      <w:proofErr w:type="spellEnd"/>
      <w:r>
        <w:rPr>
          <w:lang w:val="fr-FR"/>
        </w:rPr>
        <w:t xml:space="preserve"> care se </w:t>
      </w:r>
      <w:proofErr w:type="spellStart"/>
      <w:r>
        <w:rPr>
          <w:lang w:val="fr-FR"/>
        </w:rPr>
        <w:t>află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oricare</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situaţiile</w:t>
      </w:r>
      <w:proofErr w:type="spellEnd"/>
      <w:r>
        <w:rPr>
          <w:lang w:val="fr-FR"/>
        </w:rPr>
        <w:t xml:space="preserve"> </w:t>
      </w:r>
      <w:proofErr w:type="spellStart"/>
      <w:r>
        <w:rPr>
          <w:lang w:val="fr-FR"/>
        </w:rPr>
        <w:t>prevăzute</w:t>
      </w:r>
      <w:proofErr w:type="spellEnd"/>
      <w:r>
        <w:rPr>
          <w:lang w:val="fr-FR"/>
        </w:rPr>
        <w:t xml:space="preserve"> la art. 19 </w:t>
      </w:r>
      <w:proofErr w:type="spellStart"/>
      <w:r>
        <w:rPr>
          <w:lang w:val="fr-FR"/>
        </w:rPr>
        <w:t>alin</w:t>
      </w:r>
      <w:proofErr w:type="spellEnd"/>
      <w:r>
        <w:rPr>
          <w:lang w:val="fr-FR"/>
        </w:rPr>
        <w:t xml:space="preserve">. </w:t>
      </w:r>
      <w:r>
        <w:t xml:space="preserve">(2)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45F3B7C6" w14:textId="77777777" w:rsidR="001573DD" w:rsidRDefault="00BA1BD5">
      <w:pPr>
        <w:pStyle w:val="a"/>
        <w:numPr>
          <w:ilvl w:val="0"/>
          <w:numId w:val="0"/>
        </w:numPr>
        <w:tabs>
          <w:tab w:val="clear" w:pos="1134"/>
          <w:tab w:val="left" w:pos="-284"/>
          <w:tab w:val="left" w:pos="-142"/>
          <w:tab w:val="left" w:pos="567"/>
        </w:tabs>
        <w:spacing w:after="120"/>
        <w:ind w:left="-284" w:firstLine="284"/>
        <w:rPr>
          <w:lang w:val="fr-FR"/>
        </w:rPr>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w:t>
      </w:r>
      <w:proofErr w:type="spellStart"/>
      <w:r>
        <w:t>el</w:t>
      </w:r>
      <w:proofErr w:type="spellEnd"/>
      <w:r>
        <w:t xml:space="preserve">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rPr>
          <w:lang w:val="fr-FR"/>
        </w:rPr>
        <w:t>Dacă</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consideră</w:t>
      </w:r>
      <w:proofErr w:type="spellEnd"/>
      <w:r>
        <w:rPr>
          <w:lang w:val="fr-FR"/>
        </w:rPr>
        <w:t xml:space="preserve"> </w:t>
      </w:r>
      <w:proofErr w:type="spellStart"/>
      <w:r>
        <w:rPr>
          <w:lang w:val="fr-FR"/>
        </w:rPr>
        <w:t>astfel</w:t>
      </w:r>
      <w:proofErr w:type="spellEnd"/>
      <w:r>
        <w:rPr>
          <w:lang w:val="fr-FR"/>
        </w:rPr>
        <w:t xml:space="preserve"> de </w:t>
      </w:r>
      <w:proofErr w:type="spellStart"/>
      <w:r>
        <w:rPr>
          <w:lang w:val="fr-FR"/>
        </w:rPr>
        <w:t>dovezi</w:t>
      </w:r>
      <w:proofErr w:type="spellEnd"/>
      <w:r>
        <w:rPr>
          <w:lang w:val="fr-FR"/>
        </w:rPr>
        <w:t xml:space="preserve"> </w:t>
      </w:r>
      <w:proofErr w:type="spellStart"/>
      <w:r>
        <w:rPr>
          <w:lang w:val="fr-FR"/>
        </w:rPr>
        <w:t>suficiente</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cauză</w:t>
      </w:r>
      <w:proofErr w:type="spellEnd"/>
      <w:r>
        <w:rPr>
          <w:lang w:val="fr-FR"/>
        </w:rPr>
        <w:t xml:space="preserve"> nu este exclus de la </w:t>
      </w:r>
      <w:proofErr w:type="spellStart"/>
      <w:r>
        <w:rPr>
          <w:lang w:val="fr-FR"/>
        </w:rPr>
        <w:t>procedura</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excepția</w:t>
      </w:r>
      <w:proofErr w:type="spellEnd"/>
      <w:r>
        <w:rPr>
          <w:lang w:val="fr-FR"/>
        </w:rPr>
        <w:t xml:space="preserve"> </w:t>
      </w:r>
      <w:proofErr w:type="spellStart"/>
      <w:r>
        <w:rPr>
          <w:lang w:val="fr-FR"/>
        </w:rPr>
        <w:t>cazului</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a </w:t>
      </w:r>
      <w:proofErr w:type="spellStart"/>
      <w:r>
        <w:rPr>
          <w:lang w:val="fr-FR"/>
        </w:rPr>
        <w:t>fost</w:t>
      </w:r>
      <w:proofErr w:type="spellEnd"/>
      <w:r>
        <w:rPr>
          <w:lang w:val="fr-FR"/>
        </w:rPr>
        <w:t xml:space="preserve"> exclus </w:t>
      </w:r>
      <w:proofErr w:type="spellStart"/>
      <w:r>
        <w:rPr>
          <w:lang w:val="fr-FR"/>
        </w:rPr>
        <w:t>prin</w:t>
      </w:r>
      <w:proofErr w:type="spellEnd"/>
      <w:r>
        <w:rPr>
          <w:lang w:val="fr-FR"/>
        </w:rPr>
        <w:t xml:space="preserve"> </w:t>
      </w:r>
      <w:proofErr w:type="spellStart"/>
      <w:r>
        <w:rPr>
          <w:lang w:val="fr-FR"/>
        </w:rPr>
        <w:t>hotărâre</w:t>
      </w:r>
      <w:proofErr w:type="spellEnd"/>
      <w:r>
        <w:rPr>
          <w:lang w:val="fr-FR"/>
        </w:rPr>
        <w:t xml:space="preserve"> </w:t>
      </w:r>
      <w:proofErr w:type="spellStart"/>
      <w:r>
        <w:rPr>
          <w:lang w:val="fr-FR"/>
        </w:rPr>
        <w:t>definitivă</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instanțe</w:t>
      </w:r>
      <w:proofErr w:type="spellEnd"/>
      <w:r>
        <w:rPr>
          <w:lang w:val="fr-FR"/>
        </w:rPr>
        <w:t xml:space="preserve"> de </w:t>
      </w:r>
      <w:proofErr w:type="spellStart"/>
      <w:r>
        <w:rPr>
          <w:lang w:val="fr-FR"/>
        </w:rPr>
        <w:t>judecată</w:t>
      </w:r>
      <w:proofErr w:type="spellEnd"/>
      <w:r>
        <w:rPr>
          <w:lang w:val="fr-FR"/>
        </w:rPr>
        <w:t xml:space="preserve"> de la </w:t>
      </w:r>
      <w:proofErr w:type="spellStart"/>
      <w:r>
        <w:rPr>
          <w:lang w:val="fr-FR"/>
        </w:rPr>
        <w:t>participarea</w:t>
      </w:r>
      <w:proofErr w:type="spellEnd"/>
      <w:r>
        <w:rPr>
          <w:lang w:val="fr-FR"/>
        </w:rPr>
        <w:t xml:space="preserve"> la </w:t>
      </w:r>
      <w:proofErr w:type="spellStart"/>
      <w:r>
        <w:rPr>
          <w:lang w:val="fr-FR"/>
        </w:rPr>
        <w:t>procedurile</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w:t>
      </w:r>
    </w:p>
    <w:p w14:paraId="31DE0138" w14:textId="77777777" w:rsidR="001573DD" w:rsidRDefault="00BA1BD5">
      <w:pPr>
        <w:pStyle w:val="a"/>
        <w:numPr>
          <w:ilvl w:val="0"/>
          <w:numId w:val="0"/>
        </w:numPr>
        <w:tabs>
          <w:tab w:val="clear" w:pos="1134"/>
          <w:tab w:val="left" w:pos="-284"/>
          <w:tab w:val="left" w:pos="-142"/>
          <w:tab w:val="left" w:pos="567"/>
        </w:tabs>
        <w:spacing w:after="120"/>
        <w:ind w:left="-284" w:firstLine="284"/>
        <w:rPr>
          <w:lang w:val="fr-FR"/>
        </w:rPr>
      </w:pPr>
      <w:r>
        <w:rPr>
          <w:b/>
          <w:lang w:val="fr-FR"/>
        </w:rPr>
        <w:t xml:space="preserve">31.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extrage</w:t>
      </w:r>
      <w:proofErr w:type="spellEnd"/>
      <w:r>
        <w:rPr>
          <w:lang w:val="fr-FR"/>
        </w:rPr>
        <w:t xml:space="preserve"> </w:t>
      </w:r>
      <w:proofErr w:type="spellStart"/>
      <w:r>
        <w:rPr>
          <w:lang w:val="fr-FR"/>
        </w:rPr>
        <w:t>informaţia</w:t>
      </w:r>
      <w:proofErr w:type="spellEnd"/>
      <w:r>
        <w:rPr>
          <w:lang w:val="fr-FR"/>
        </w:rPr>
        <w:t xml:space="preserve"> </w:t>
      </w:r>
      <w:proofErr w:type="spellStart"/>
      <w:r>
        <w:rPr>
          <w:lang w:val="fr-FR"/>
        </w:rPr>
        <w:t>necesară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constatarea</w:t>
      </w:r>
      <w:proofErr w:type="spellEnd"/>
      <w:r>
        <w:rPr>
          <w:lang w:val="fr-FR"/>
        </w:rPr>
        <w:t xml:space="preserve"> </w:t>
      </w:r>
      <w:proofErr w:type="spellStart"/>
      <w:r>
        <w:rPr>
          <w:lang w:val="fr-FR"/>
        </w:rPr>
        <w:t>existenţei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inexistenţei</w:t>
      </w:r>
      <w:proofErr w:type="spellEnd"/>
      <w:r>
        <w:rPr>
          <w:lang w:val="fr-FR"/>
        </w:rPr>
        <w:t xml:space="preserve"> </w:t>
      </w:r>
      <w:proofErr w:type="spellStart"/>
      <w:r>
        <w:rPr>
          <w:lang w:val="fr-FR"/>
        </w:rPr>
        <w:t>circumstanţelor</w:t>
      </w:r>
      <w:proofErr w:type="spellEnd"/>
      <w:r>
        <w:rPr>
          <w:lang w:val="fr-FR"/>
        </w:rPr>
        <w:t xml:space="preserve"> </w:t>
      </w:r>
      <w:proofErr w:type="spellStart"/>
      <w:r>
        <w:rPr>
          <w:lang w:val="fr-FR"/>
        </w:rPr>
        <w:t>menționate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și</w:t>
      </w:r>
      <w:proofErr w:type="spellEnd"/>
      <w:r>
        <w:rPr>
          <w:lang w:val="fr-FR"/>
        </w:rPr>
        <w:t xml:space="preserve"> </w:t>
      </w:r>
      <w:proofErr w:type="spellStart"/>
      <w:r>
        <w:rPr>
          <w:lang w:val="fr-FR"/>
        </w:rPr>
        <w:t>pct</w:t>
      </w:r>
      <w:proofErr w:type="spellEnd"/>
      <w:r>
        <w:rPr>
          <w:lang w:val="fr-FR"/>
        </w:rPr>
        <w:t xml:space="preserve">. 29 </w:t>
      </w:r>
      <w:proofErr w:type="spellStart"/>
      <w:r>
        <w:rPr>
          <w:lang w:val="fr-FR"/>
        </w:rPr>
        <w:t>din</w:t>
      </w:r>
      <w:proofErr w:type="spellEnd"/>
      <w:r>
        <w:rPr>
          <w:lang w:val="fr-FR"/>
        </w:rPr>
        <w:t xml:space="preserve"> </w:t>
      </w:r>
      <w:proofErr w:type="spellStart"/>
      <w:r>
        <w:rPr>
          <w:lang w:val="fr-FR"/>
        </w:rPr>
        <w:t>bazele</w:t>
      </w:r>
      <w:proofErr w:type="spellEnd"/>
      <w:r>
        <w:rPr>
          <w:lang w:val="fr-FR"/>
        </w:rPr>
        <w:t xml:space="preserve"> de date </w:t>
      </w:r>
      <w:proofErr w:type="spellStart"/>
      <w:r>
        <w:rPr>
          <w:lang w:val="fr-FR"/>
        </w:rPr>
        <w:t>disponibile</w:t>
      </w:r>
      <w:proofErr w:type="spellEnd"/>
      <w:r>
        <w:rPr>
          <w:lang w:val="fr-FR"/>
        </w:rPr>
        <w:t xml:space="preserve"> ale </w:t>
      </w:r>
      <w:proofErr w:type="spellStart"/>
      <w:r>
        <w:rPr>
          <w:lang w:val="fr-FR"/>
        </w:rPr>
        <w:t>autorităţilor</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sau</w:t>
      </w:r>
      <w:proofErr w:type="spellEnd"/>
      <w:r>
        <w:rPr>
          <w:lang w:val="fr-FR"/>
        </w:rPr>
        <w:t xml:space="preserve"> ale </w:t>
      </w:r>
      <w:proofErr w:type="spellStart"/>
      <w:r>
        <w:rPr>
          <w:lang w:val="fr-FR"/>
        </w:rPr>
        <w:t>părţilor</w:t>
      </w:r>
      <w:proofErr w:type="spellEnd"/>
      <w:r>
        <w:rPr>
          <w:lang w:val="fr-FR"/>
        </w:rPr>
        <w:t xml:space="preserve"> </w:t>
      </w:r>
      <w:proofErr w:type="spellStart"/>
      <w:r>
        <w:rPr>
          <w:lang w:val="fr-FR"/>
        </w:rPr>
        <w:t>terţe</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lucru</w:t>
      </w:r>
      <w:proofErr w:type="spellEnd"/>
      <w:r>
        <w:rPr>
          <w:lang w:val="fr-FR"/>
        </w:rPr>
        <w:t xml:space="preserve"> nu este </w:t>
      </w:r>
      <w:proofErr w:type="spellStart"/>
      <w:r>
        <w:rPr>
          <w:lang w:val="fr-FR"/>
        </w:rPr>
        <w:t>posibil</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accepta ca </w:t>
      </w:r>
      <w:proofErr w:type="spellStart"/>
      <w:r>
        <w:rPr>
          <w:lang w:val="fr-FR"/>
        </w:rPr>
        <w:t>fiind</w:t>
      </w:r>
      <w:proofErr w:type="spellEnd"/>
      <w:r>
        <w:rPr>
          <w:lang w:val="fr-FR"/>
        </w:rPr>
        <w:t xml:space="preserve"> </w:t>
      </w:r>
      <w:proofErr w:type="spellStart"/>
      <w:r>
        <w:rPr>
          <w:lang w:val="fr-FR"/>
        </w:rPr>
        <w:t>suficient</w:t>
      </w:r>
      <w:proofErr w:type="spellEnd"/>
      <w:r>
        <w:rPr>
          <w:lang w:val="fr-FR"/>
        </w:rPr>
        <w:t xml:space="preserve"> </w:t>
      </w:r>
      <w:proofErr w:type="spellStart"/>
      <w:r>
        <w:rPr>
          <w:lang w:val="fr-FR"/>
        </w:rPr>
        <w:t>şi</w:t>
      </w:r>
      <w:proofErr w:type="spellEnd"/>
      <w:r>
        <w:rPr>
          <w:lang w:val="fr-FR"/>
        </w:rPr>
        <w:t xml:space="preserve"> relevant </w:t>
      </w:r>
      <w:proofErr w:type="spellStart"/>
      <w:r>
        <w:rPr>
          <w:lang w:val="fr-FR"/>
        </w:rPr>
        <w:t>pentru</w:t>
      </w:r>
      <w:proofErr w:type="spellEnd"/>
      <w:r>
        <w:rPr>
          <w:lang w:val="fr-FR"/>
        </w:rPr>
        <w:t xml:space="preserve"> </w:t>
      </w:r>
      <w:proofErr w:type="spellStart"/>
      <w:r>
        <w:rPr>
          <w:lang w:val="fr-FR"/>
        </w:rPr>
        <w:t>demonstrarea</w:t>
      </w:r>
      <w:proofErr w:type="spellEnd"/>
      <w:r>
        <w:rPr>
          <w:lang w:val="fr-FR"/>
        </w:rPr>
        <w:t xml:space="preserve"> </w:t>
      </w:r>
      <w:proofErr w:type="spellStart"/>
      <w:r>
        <w:rPr>
          <w:lang w:val="fr-FR"/>
        </w:rPr>
        <w:t>faptului</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nu se </w:t>
      </w:r>
      <w:proofErr w:type="spellStart"/>
      <w:r>
        <w:rPr>
          <w:lang w:val="fr-FR"/>
        </w:rPr>
        <w:t>încadrează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situaţiile</w:t>
      </w:r>
      <w:proofErr w:type="spellEnd"/>
      <w:r>
        <w:rPr>
          <w:lang w:val="fr-FR"/>
        </w:rPr>
        <w:t xml:space="preserve"> </w:t>
      </w:r>
      <w:proofErr w:type="spellStart"/>
      <w:r>
        <w:rPr>
          <w:lang w:val="fr-FR"/>
        </w:rPr>
        <w:t>prevăzute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și</w:t>
      </w:r>
      <w:proofErr w:type="spellEnd"/>
      <w:r>
        <w:rPr>
          <w:lang w:val="fr-FR"/>
        </w:rPr>
        <w:t xml:space="preserve"> </w:t>
      </w:r>
      <w:proofErr w:type="spellStart"/>
      <w:r>
        <w:rPr>
          <w:lang w:val="fr-FR"/>
        </w:rPr>
        <w:t>pct</w:t>
      </w:r>
      <w:proofErr w:type="spellEnd"/>
      <w:r>
        <w:rPr>
          <w:lang w:val="fr-FR"/>
        </w:rPr>
        <w:t xml:space="preserve">. 29 </w:t>
      </w:r>
      <w:proofErr w:type="spellStart"/>
      <w:r>
        <w:rPr>
          <w:lang w:val="fr-FR"/>
        </w:rPr>
        <w:t>orice</w:t>
      </w:r>
      <w:proofErr w:type="spellEnd"/>
      <w:r>
        <w:rPr>
          <w:lang w:val="fr-FR"/>
        </w:rPr>
        <w:t xml:space="preserve"> document </w:t>
      </w:r>
      <w:proofErr w:type="spellStart"/>
      <w:r>
        <w:rPr>
          <w:lang w:val="fr-FR"/>
        </w:rPr>
        <w:t>considerat</w:t>
      </w:r>
      <w:proofErr w:type="spellEnd"/>
      <w:r>
        <w:rPr>
          <w:lang w:val="fr-FR"/>
        </w:rPr>
        <w:t xml:space="preserve"> </w:t>
      </w:r>
      <w:proofErr w:type="spellStart"/>
      <w:r>
        <w:rPr>
          <w:lang w:val="fr-FR"/>
        </w:rPr>
        <w:t>edificator</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punct</w:t>
      </w:r>
      <w:proofErr w:type="spellEnd"/>
      <w:r>
        <w:rPr>
          <w:lang w:val="fr-FR"/>
        </w:rPr>
        <w:t xml:space="preserve"> de </w:t>
      </w:r>
      <w:proofErr w:type="spellStart"/>
      <w:r>
        <w:rPr>
          <w:lang w:val="fr-FR"/>
        </w:rPr>
        <w:t>vedere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gramStart"/>
      <w:r>
        <w:rPr>
          <w:lang w:val="fr-FR"/>
        </w:rPr>
        <w:t>de origine</w:t>
      </w:r>
      <w:proofErr w:type="gramEnd"/>
      <w:r>
        <w:rPr>
          <w:lang w:val="fr-FR"/>
        </w:rPr>
        <w:t xml:space="preserve"> </w:t>
      </w:r>
      <w:proofErr w:type="spellStart"/>
      <w:r>
        <w:rPr>
          <w:lang w:val="fr-FR"/>
        </w:rPr>
        <w:t>sau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ofertantul</w:t>
      </w:r>
      <w:proofErr w:type="spellEnd"/>
      <w:r>
        <w:rPr>
          <w:lang w:val="fr-FR"/>
        </w:rPr>
        <w:t xml:space="preserve"> este </w:t>
      </w:r>
      <w:proofErr w:type="spellStart"/>
      <w:r>
        <w:rPr>
          <w:lang w:val="fr-FR"/>
        </w:rPr>
        <w:t>stabilit</w:t>
      </w:r>
      <w:proofErr w:type="spellEnd"/>
      <w:r>
        <w:rPr>
          <w:lang w:val="fr-FR"/>
        </w:rPr>
        <w:t xml:space="preserve">, cum </w:t>
      </w:r>
      <w:proofErr w:type="spellStart"/>
      <w:r>
        <w:rPr>
          <w:lang w:val="fr-FR"/>
        </w:rPr>
        <w:t>ar</w:t>
      </w:r>
      <w:proofErr w:type="spellEnd"/>
      <w:r>
        <w:rPr>
          <w:lang w:val="fr-FR"/>
        </w:rPr>
        <w:t xml:space="preserve"> fi </w:t>
      </w:r>
      <w:proofErr w:type="spellStart"/>
      <w:r>
        <w:rPr>
          <w:lang w:val="fr-FR"/>
        </w:rPr>
        <w:t>certificate</w:t>
      </w:r>
      <w:proofErr w:type="spellEnd"/>
      <w:r>
        <w:rPr>
          <w:lang w:val="fr-FR"/>
        </w:rPr>
        <w:t xml:space="preserve">, </w:t>
      </w:r>
      <w:proofErr w:type="spellStart"/>
      <w:r>
        <w:rPr>
          <w:lang w:val="fr-FR"/>
        </w:rPr>
        <w:t>caziere</w:t>
      </w:r>
      <w:proofErr w:type="spellEnd"/>
      <w:r>
        <w:rPr>
          <w:lang w:val="fr-FR"/>
        </w:rPr>
        <w:t xml:space="preserve"> </w:t>
      </w:r>
      <w:proofErr w:type="spellStart"/>
      <w:r>
        <w:rPr>
          <w:lang w:val="fr-FR"/>
        </w:rPr>
        <w:t>judiciare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alte</w:t>
      </w:r>
      <w:proofErr w:type="spellEnd"/>
      <w:r>
        <w:rPr>
          <w:lang w:val="fr-FR"/>
        </w:rPr>
        <w:t xml:space="preserve"> documente </w:t>
      </w:r>
      <w:proofErr w:type="spellStart"/>
      <w:r>
        <w:rPr>
          <w:lang w:val="fr-FR"/>
        </w:rPr>
        <w:t>echivalente</w:t>
      </w:r>
      <w:proofErr w:type="spellEnd"/>
      <w:r>
        <w:rPr>
          <w:lang w:val="fr-FR"/>
        </w:rPr>
        <w:t xml:space="preserve"> </w:t>
      </w:r>
      <w:proofErr w:type="spellStart"/>
      <w:r>
        <w:rPr>
          <w:lang w:val="fr-FR"/>
        </w:rPr>
        <w:t>emise</w:t>
      </w:r>
      <w:proofErr w:type="spellEnd"/>
      <w:r>
        <w:rPr>
          <w:lang w:val="fr-FR"/>
        </w:rPr>
        <w:t xml:space="preserve"> de </w:t>
      </w:r>
      <w:proofErr w:type="spellStart"/>
      <w:r>
        <w:rPr>
          <w:lang w:val="fr-FR"/>
        </w:rPr>
        <w:t>autorităţi</w:t>
      </w:r>
      <w:proofErr w:type="spellEnd"/>
      <w:r>
        <w:rPr>
          <w:lang w:val="fr-FR"/>
        </w:rPr>
        <w:t xml:space="preserve"> </w:t>
      </w:r>
      <w:proofErr w:type="spellStart"/>
      <w:r>
        <w:rPr>
          <w:lang w:val="fr-FR"/>
        </w:rPr>
        <w:t>competente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respectivă</w:t>
      </w:r>
      <w:proofErr w:type="spellEnd"/>
      <w:r>
        <w:rPr>
          <w:lang w:val="fr-FR"/>
        </w:rPr>
        <w:t>.</w:t>
      </w:r>
    </w:p>
    <w:p w14:paraId="2CE19677"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32. </w:t>
      </w:r>
      <w:proofErr w:type="spellStart"/>
      <w:r>
        <w:rPr>
          <w:lang w:val="fr-FR"/>
        </w:rPr>
        <w:t>În</w:t>
      </w:r>
      <w:proofErr w:type="spellEnd"/>
      <w:r>
        <w:rPr>
          <w:lang w:val="fr-FR"/>
        </w:rPr>
        <w:t xml:space="preserve"> </w:t>
      </w:r>
      <w:proofErr w:type="spellStart"/>
      <w:r>
        <w:rPr>
          <w:lang w:val="fr-FR"/>
        </w:rPr>
        <w:t>ceea</w:t>
      </w:r>
      <w:proofErr w:type="spellEnd"/>
      <w:r>
        <w:rPr>
          <w:lang w:val="fr-FR"/>
        </w:rPr>
        <w:t xml:space="preserve"> ce </w:t>
      </w:r>
      <w:proofErr w:type="spellStart"/>
      <w:r>
        <w:rPr>
          <w:lang w:val="fr-FR"/>
        </w:rPr>
        <w:t>privesc</w:t>
      </w:r>
      <w:proofErr w:type="spellEnd"/>
      <w:r>
        <w:rPr>
          <w:lang w:val="fr-FR"/>
        </w:rPr>
        <w:t xml:space="preserve"> </w:t>
      </w:r>
      <w:proofErr w:type="spellStart"/>
      <w:r>
        <w:rPr>
          <w:bCs/>
          <w:lang w:val="fr-FR"/>
        </w:rPr>
        <w:t>referințele</w:t>
      </w:r>
      <w:proofErr w:type="spellEnd"/>
      <w:r>
        <w:rPr>
          <w:bCs/>
          <w:lang w:val="fr-FR"/>
        </w:rPr>
        <w:t xml:space="preserve"> de</w:t>
      </w:r>
      <w:r>
        <w:rPr>
          <w:lang w:val="fr-FR"/>
        </w:rPr>
        <w:t xml:space="preserve"> la </w:t>
      </w:r>
      <w:proofErr w:type="spellStart"/>
      <w:r>
        <w:rPr>
          <w:lang w:val="fr-FR"/>
        </w:rPr>
        <w:t>pct</w:t>
      </w:r>
      <w:proofErr w:type="spellEnd"/>
      <w:r>
        <w:rPr>
          <w:lang w:val="fr-FR"/>
        </w:rPr>
        <w:t xml:space="preserve">. 29,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legislaţia</w:t>
      </w:r>
      <w:proofErr w:type="spellEnd"/>
      <w:r>
        <w:rPr>
          <w:lang w:val="fr-FR"/>
        </w:rPr>
        <w:t xml:space="preserve"> </w:t>
      </w:r>
      <w:proofErr w:type="spellStart"/>
      <w:r>
        <w:rPr>
          <w:lang w:val="fr-FR"/>
        </w:rPr>
        <w:t>internă</w:t>
      </w:r>
      <w:proofErr w:type="spellEnd"/>
      <w:r>
        <w:rPr>
          <w:lang w:val="fr-FR"/>
        </w:rPr>
        <w:t xml:space="preserve"> a </w:t>
      </w:r>
      <w:proofErr w:type="spellStart"/>
      <w:r>
        <w:rPr>
          <w:lang w:val="fr-FR"/>
        </w:rPr>
        <w:t>statului</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sunt</w:t>
      </w:r>
      <w:proofErr w:type="spellEnd"/>
      <w:r>
        <w:rPr>
          <w:lang w:val="fr-FR"/>
        </w:rPr>
        <w:t xml:space="preserve"> </w:t>
      </w:r>
      <w:proofErr w:type="spellStart"/>
      <w:r>
        <w:rPr>
          <w:lang w:val="fr-FR"/>
        </w:rPr>
        <w:t>stabiliţi</w:t>
      </w:r>
      <w:proofErr w:type="spellEnd"/>
      <w:r>
        <w:rPr>
          <w:lang w:val="fr-FR"/>
        </w:rPr>
        <w:t xml:space="preserve"> </w:t>
      </w:r>
      <w:proofErr w:type="spellStart"/>
      <w:r>
        <w:rPr>
          <w:lang w:val="fr-FR"/>
        </w:rPr>
        <w:t>ofertanţii</w:t>
      </w:r>
      <w:proofErr w:type="spellEnd"/>
      <w:r>
        <w:rPr>
          <w:lang w:val="fr-FR"/>
        </w:rPr>
        <w:t xml:space="preserve">, </w:t>
      </w:r>
      <w:proofErr w:type="spellStart"/>
      <w:r>
        <w:rPr>
          <w:lang w:val="fr-FR"/>
        </w:rPr>
        <w:t>aceste</w:t>
      </w:r>
      <w:proofErr w:type="spellEnd"/>
      <w:r>
        <w:rPr>
          <w:lang w:val="fr-FR"/>
        </w:rPr>
        <w:t xml:space="preserve"> </w:t>
      </w:r>
      <w:proofErr w:type="spellStart"/>
      <w:r>
        <w:rPr>
          <w:lang w:val="fr-FR"/>
        </w:rPr>
        <w:t>solicitări</w:t>
      </w:r>
      <w:proofErr w:type="spellEnd"/>
      <w:r>
        <w:rPr>
          <w:lang w:val="fr-FR"/>
        </w:rPr>
        <w:t xml:space="preserve"> se </w:t>
      </w:r>
      <w:proofErr w:type="spellStart"/>
      <w:r>
        <w:rPr>
          <w:lang w:val="fr-FR"/>
        </w:rPr>
        <w:t>referă</w:t>
      </w:r>
      <w:proofErr w:type="spellEnd"/>
      <w:r>
        <w:rPr>
          <w:lang w:val="fr-FR"/>
        </w:rPr>
        <w:t xml:space="preserve"> la </w:t>
      </w:r>
      <w:proofErr w:type="spellStart"/>
      <w:r>
        <w:rPr>
          <w:lang w:val="fr-FR"/>
        </w:rPr>
        <w:t>persoanele</w:t>
      </w:r>
      <w:proofErr w:type="spellEnd"/>
      <w:r>
        <w:rPr>
          <w:lang w:val="fr-FR"/>
        </w:rPr>
        <w:t xml:space="preserve"> </w:t>
      </w:r>
      <w:proofErr w:type="spellStart"/>
      <w:r>
        <w:rPr>
          <w:lang w:val="fr-FR"/>
        </w:rPr>
        <w:t>fizice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persoanele</w:t>
      </w:r>
      <w:proofErr w:type="spellEnd"/>
      <w:r>
        <w:rPr>
          <w:lang w:val="fr-FR"/>
        </w:rPr>
        <w:t xml:space="preserve"> </w:t>
      </w:r>
      <w:proofErr w:type="spellStart"/>
      <w:r>
        <w:rPr>
          <w:lang w:val="fr-FR"/>
        </w:rPr>
        <w:t>juridice</w:t>
      </w:r>
      <w:proofErr w:type="spellEnd"/>
      <w:r>
        <w:rPr>
          <w:lang w:val="fr-FR"/>
        </w:rPr>
        <w:t xml:space="preserve">, </w:t>
      </w:r>
      <w:proofErr w:type="spellStart"/>
      <w:r>
        <w:rPr>
          <w:lang w:val="fr-FR"/>
        </w:rPr>
        <w:t>inclusiv</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la </w:t>
      </w:r>
      <w:proofErr w:type="spellStart"/>
      <w:r>
        <w:rPr>
          <w:lang w:val="fr-FR"/>
        </w:rPr>
        <w:t>directori</w:t>
      </w:r>
      <w:proofErr w:type="spellEnd"/>
      <w:r>
        <w:rPr>
          <w:lang w:val="fr-FR"/>
        </w:rPr>
        <w:t xml:space="preserve"> de </w:t>
      </w:r>
      <w:proofErr w:type="spellStart"/>
      <w:r>
        <w:rPr>
          <w:lang w:val="fr-FR"/>
        </w:rPr>
        <w:t>companii</w:t>
      </w:r>
      <w:proofErr w:type="spellEnd"/>
      <w:r>
        <w:rPr>
          <w:lang w:val="fr-FR"/>
        </w:rPr>
        <w:t xml:space="preserve"> </w:t>
      </w:r>
      <w:proofErr w:type="spellStart"/>
      <w:r>
        <w:rPr>
          <w:lang w:val="fr-FR"/>
        </w:rPr>
        <w:t>sau</w:t>
      </w:r>
      <w:proofErr w:type="spellEnd"/>
      <w:r>
        <w:rPr>
          <w:lang w:val="fr-FR"/>
        </w:rPr>
        <w:t xml:space="preserve"> la </w:t>
      </w:r>
      <w:proofErr w:type="spellStart"/>
      <w:r>
        <w:rPr>
          <w:lang w:val="fr-FR"/>
        </w:rPr>
        <w:t>orice</w:t>
      </w:r>
      <w:proofErr w:type="spellEnd"/>
      <w:r>
        <w:rPr>
          <w:lang w:val="fr-FR"/>
        </w:rPr>
        <w:t xml:space="preserve"> </w:t>
      </w:r>
      <w:proofErr w:type="spellStart"/>
      <w:r>
        <w:rPr>
          <w:lang w:val="fr-FR"/>
        </w:rPr>
        <w:t>persoană</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putere</w:t>
      </w:r>
      <w:proofErr w:type="spellEnd"/>
      <w:r>
        <w:rPr>
          <w:lang w:val="fr-FR"/>
        </w:rPr>
        <w:t xml:space="preserve"> de </w:t>
      </w:r>
      <w:proofErr w:type="spellStart"/>
      <w:r>
        <w:rPr>
          <w:lang w:val="fr-FR"/>
        </w:rPr>
        <w:t>reprezentare</w:t>
      </w:r>
      <w:proofErr w:type="spellEnd"/>
      <w:r>
        <w:rPr>
          <w:lang w:val="fr-FR"/>
        </w:rPr>
        <w:t xml:space="preserve">, de </w:t>
      </w:r>
      <w:proofErr w:type="spellStart"/>
      <w:r>
        <w:rPr>
          <w:lang w:val="fr-FR"/>
        </w:rPr>
        <w:t>decizie</w:t>
      </w:r>
      <w:proofErr w:type="spellEnd"/>
      <w:r>
        <w:rPr>
          <w:lang w:val="fr-FR"/>
        </w:rPr>
        <w:t xml:space="preserve"> </w:t>
      </w:r>
      <w:proofErr w:type="spellStart"/>
      <w:r>
        <w:rPr>
          <w:lang w:val="fr-FR"/>
        </w:rPr>
        <w:t>ori</w:t>
      </w:r>
      <w:proofErr w:type="spellEnd"/>
      <w:r>
        <w:rPr>
          <w:lang w:val="fr-FR"/>
        </w:rPr>
        <w:t xml:space="preserve"> de control </w:t>
      </w:r>
      <w:proofErr w:type="spellStart"/>
      <w:r>
        <w:rPr>
          <w:lang w:val="fr-FR"/>
        </w:rPr>
        <w:t>în</w:t>
      </w:r>
      <w:proofErr w:type="spellEnd"/>
      <w:r>
        <w:rPr>
          <w:lang w:val="fr-FR"/>
        </w:rPr>
        <w:t xml:space="preserve"> </w:t>
      </w:r>
      <w:proofErr w:type="spellStart"/>
      <w:r>
        <w:rPr>
          <w:lang w:val="fr-FR"/>
        </w:rPr>
        <w:t>ceea</w:t>
      </w:r>
      <w:proofErr w:type="spellEnd"/>
      <w:r>
        <w:rPr>
          <w:lang w:val="fr-FR"/>
        </w:rPr>
        <w:t xml:space="preserve"> ce </w:t>
      </w:r>
      <w:proofErr w:type="spellStart"/>
      <w:r>
        <w:rPr>
          <w:lang w:val="fr-FR"/>
        </w:rPr>
        <w:t>priveşte</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w:t>
      </w:r>
    </w:p>
    <w:p w14:paraId="655613E4"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 33.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gramStart"/>
      <w:r>
        <w:rPr>
          <w:lang w:val="fr-FR"/>
        </w:rPr>
        <w:t>de origine</w:t>
      </w:r>
      <w:proofErr w:type="gramEnd"/>
      <w:r>
        <w:rPr>
          <w:lang w:val="fr-FR"/>
        </w:rPr>
        <w:t xml:space="preserve"> </w:t>
      </w:r>
      <w:proofErr w:type="spellStart"/>
      <w:r>
        <w:rPr>
          <w:lang w:val="fr-FR"/>
        </w:rPr>
        <w:t>sau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în</w:t>
      </w:r>
      <w:proofErr w:type="spellEnd"/>
      <w:r>
        <w:rPr>
          <w:lang w:val="fr-FR"/>
        </w:rPr>
        <w:t xml:space="preserve"> care este </w:t>
      </w:r>
      <w:proofErr w:type="spellStart"/>
      <w:r>
        <w:rPr>
          <w:lang w:val="fr-FR"/>
        </w:rPr>
        <w:t>stabilit</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nu se </w:t>
      </w:r>
      <w:proofErr w:type="spellStart"/>
      <w:r>
        <w:rPr>
          <w:lang w:val="fr-FR"/>
        </w:rPr>
        <w:t>emit</w:t>
      </w:r>
      <w:proofErr w:type="spellEnd"/>
      <w:r>
        <w:rPr>
          <w:lang w:val="fr-FR"/>
        </w:rPr>
        <w:t xml:space="preserve"> documente de </w:t>
      </w:r>
      <w:proofErr w:type="spellStart"/>
      <w:r>
        <w:rPr>
          <w:lang w:val="fr-FR"/>
        </w:rPr>
        <w:t>natura</w:t>
      </w:r>
      <w:proofErr w:type="spellEnd"/>
      <w:r>
        <w:rPr>
          <w:lang w:val="fr-FR"/>
        </w:rPr>
        <w:t xml:space="preserve"> </w:t>
      </w:r>
      <w:proofErr w:type="spellStart"/>
      <w:r>
        <w:rPr>
          <w:lang w:val="fr-FR"/>
        </w:rPr>
        <w:t>celor</w:t>
      </w:r>
      <w:proofErr w:type="spellEnd"/>
      <w:r>
        <w:rPr>
          <w:lang w:val="fr-FR"/>
        </w:rPr>
        <w:t xml:space="preserve"> </w:t>
      </w:r>
      <w:proofErr w:type="spellStart"/>
      <w:r>
        <w:rPr>
          <w:lang w:val="fr-FR"/>
        </w:rPr>
        <w:t>prevăzute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sau</w:t>
      </w:r>
      <w:proofErr w:type="spellEnd"/>
      <w:r>
        <w:rPr>
          <w:lang w:val="fr-FR"/>
        </w:rPr>
        <w:t xml:space="preserve"> </w:t>
      </w:r>
      <w:proofErr w:type="spellStart"/>
      <w:r>
        <w:rPr>
          <w:lang w:val="fr-FR"/>
        </w:rPr>
        <w:t>respectivele</w:t>
      </w:r>
      <w:proofErr w:type="spellEnd"/>
      <w:r>
        <w:rPr>
          <w:lang w:val="fr-FR"/>
        </w:rPr>
        <w:t xml:space="preserve"> documente nu </w:t>
      </w:r>
      <w:proofErr w:type="spellStart"/>
      <w:r>
        <w:rPr>
          <w:lang w:val="fr-FR"/>
        </w:rPr>
        <w:t>vizează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situaţiile</w:t>
      </w:r>
      <w:proofErr w:type="spellEnd"/>
      <w:r>
        <w:rPr>
          <w:lang w:val="fr-FR"/>
        </w:rPr>
        <w:t xml:space="preserve"> </w:t>
      </w:r>
      <w:proofErr w:type="spellStart"/>
      <w:r>
        <w:rPr>
          <w:lang w:val="fr-FR"/>
        </w:rPr>
        <w:t>referitoare</w:t>
      </w:r>
      <w:proofErr w:type="spellEnd"/>
      <w:r>
        <w:rPr>
          <w:lang w:val="fr-FR"/>
        </w:rPr>
        <w:t xml:space="preserve"> de la </w:t>
      </w:r>
      <w:proofErr w:type="spellStart"/>
      <w:r>
        <w:rPr>
          <w:lang w:val="fr-FR"/>
        </w:rPr>
        <w:t>pct</w:t>
      </w:r>
      <w:proofErr w:type="spellEnd"/>
      <w:r>
        <w:rPr>
          <w:lang w:val="fr-FR"/>
        </w:rPr>
        <w:t xml:space="preserve">. 29,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accepta o </w:t>
      </w:r>
      <w:proofErr w:type="spellStart"/>
      <w:r>
        <w:rPr>
          <w:lang w:val="fr-FR"/>
        </w:rPr>
        <w:t>declaraţie</w:t>
      </w:r>
      <w:proofErr w:type="spellEnd"/>
      <w:r>
        <w:rPr>
          <w:lang w:val="fr-FR"/>
        </w:rPr>
        <w:t xml:space="preserve"> </w:t>
      </w:r>
      <w:proofErr w:type="spellStart"/>
      <w:r>
        <w:rPr>
          <w:lang w:val="fr-FR"/>
        </w:rPr>
        <w:t>pe</w:t>
      </w:r>
      <w:proofErr w:type="spellEnd"/>
      <w:r>
        <w:rPr>
          <w:lang w:val="fr-FR"/>
        </w:rPr>
        <w:t xml:space="preserve"> propria </w:t>
      </w:r>
      <w:proofErr w:type="spellStart"/>
      <w:r>
        <w:rPr>
          <w:lang w:val="fr-FR"/>
        </w:rPr>
        <w:t>răspundere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respectivă</w:t>
      </w:r>
      <w:proofErr w:type="spellEnd"/>
      <w:r>
        <w:rPr>
          <w:lang w:val="fr-FR"/>
        </w:rPr>
        <w:t xml:space="preserve"> nu </w:t>
      </w:r>
      <w:proofErr w:type="spellStart"/>
      <w:r>
        <w:rPr>
          <w:lang w:val="fr-FR"/>
        </w:rPr>
        <w:t>există</w:t>
      </w:r>
      <w:proofErr w:type="spellEnd"/>
      <w:r>
        <w:rPr>
          <w:lang w:val="fr-FR"/>
        </w:rPr>
        <w:t xml:space="preserve"> </w:t>
      </w:r>
      <w:proofErr w:type="spellStart"/>
      <w:r>
        <w:rPr>
          <w:lang w:val="fr-FR"/>
        </w:rPr>
        <w:t>prevederi</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declaraţia</w:t>
      </w:r>
      <w:proofErr w:type="spellEnd"/>
      <w:r>
        <w:rPr>
          <w:lang w:val="fr-FR"/>
        </w:rPr>
        <w:t xml:space="preserve"> </w:t>
      </w:r>
      <w:proofErr w:type="spellStart"/>
      <w:r>
        <w:rPr>
          <w:lang w:val="fr-FR"/>
        </w:rPr>
        <w:t>pe</w:t>
      </w:r>
      <w:proofErr w:type="spellEnd"/>
      <w:r>
        <w:rPr>
          <w:lang w:val="fr-FR"/>
        </w:rPr>
        <w:t xml:space="preserve"> propria </w:t>
      </w:r>
      <w:proofErr w:type="spellStart"/>
      <w:r>
        <w:rPr>
          <w:lang w:val="fr-FR"/>
        </w:rPr>
        <w:t>răspundere</w:t>
      </w:r>
      <w:proofErr w:type="spellEnd"/>
      <w:r>
        <w:rPr>
          <w:lang w:val="fr-FR"/>
        </w:rPr>
        <w:t xml:space="preserve">, o </w:t>
      </w:r>
      <w:proofErr w:type="spellStart"/>
      <w:r>
        <w:rPr>
          <w:lang w:val="fr-FR"/>
        </w:rPr>
        <w:t>declaraţie</w:t>
      </w:r>
      <w:proofErr w:type="spellEnd"/>
      <w:r>
        <w:rPr>
          <w:lang w:val="fr-FR"/>
        </w:rPr>
        <w:t xml:space="preserve"> </w:t>
      </w:r>
      <w:proofErr w:type="spellStart"/>
      <w:r>
        <w:rPr>
          <w:lang w:val="fr-FR"/>
        </w:rPr>
        <w:t>autentică</w:t>
      </w:r>
      <w:proofErr w:type="spellEnd"/>
      <w:r>
        <w:rPr>
          <w:lang w:val="fr-FR"/>
        </w:rPr>
        <w:t xml:space="preserve"> </w:t>
      </w:r>
      <w:proofErr w:type="spellStart"/>
      <w:r>
        <w:rPr>
          <w:lang w:val="fr-FR"/>
        </w:rPr>
        <w:t>dată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faţa</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notar</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autorităţi</w:t>
      </w:r>
      <w:proofErr w:type="spellEnd"/>
      <w:r>
        <w:rPr>
          <w:lang w:val="fr-FR"/>
        </w:rPr>
        <w:t xml:space="preserve"> administrative </w:t>
      </w:r>
      <w:proofErr w:type="spellStart"/>
      <w:r>
        <w:rPr>
          <w:lang w:val="fr-FR"/>
        </w:rPr>
        <w:t>sau</w:t>
      </w:r>
      <w:proofErr w:type="spellEnd"/>
      <w:r>
        <w:rPr>
          <w:lang w:val="fr-FR"/>
        </w:rPr>
        <w:t xml:space="preserve"> </w:t>
      </w:r>
      <w:proofErr w:type="spellStart"/>
      <w:r>
        <w:rPr>
          <w:lang w:val="fr-FR"/>
        </w:rPr>
        <w:t>judiciare</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asociaţii</w:t>
      </w:r>
      <w:proofErr w:type="spellEnd"/>
      <w:r>
        <w:rPr>
          <w:lang w:val="fr-FR"/>
        </w:rPr>
        <w:t xml:space="preserve"> </w:t>
      </w:r>
      <w:proofErr w:type="spellStart"/>
      <w:r>
        <w:rPr>
          <w:lang w:val="fr-FR"/>
        </w:rPr>
        <w:t>profesionale</w:t>
      </w:r>
      <w:proofErr w:type="spellEnd"/>
      <w:r>
        <w:rPr>
          <w:lang w:val="fr-FR"/>
        </w:rPr>
        <w:t xml:space="preserve"> care are </w:t>
      </w:r>
      <w:proofErr w:type="spellStart"/>
      <w:r>
        <w:rPr>
          <w:lang w:val="fr-FR"/>
        </w:rPr>
        <w:t>competenţe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sens.</w:t>
      </w:r>
    </w:p>
    <w:p w14:paraId="324608AA"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34.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evaluează</w:t>
      </w:r>
      <w:proofErr w:type="spellEnd"/>
      <w:r>
        <w:rPr>
          <w:lang w:val="fr-FR"/>
        </w:rPr>
        <w:t xml:space="preserve"> </w:t>
      </w:r>
      <w:proofErr w:type="spellStart"/>
      <w:r>
        <w:rPr>
          <w:lang w:val="fr-FR"/>
        </w:rPr>
        <w:t>măsurile</w:t>
      </w:r>
      <w:proofErr w:type="spellEnd"/>
      <w:r>
        <w:rPr>
          <w:lang w:val="fr-FR"/>
        </w:rPr>
        <w:t xml:space="preserve"> </w:t>
      </w:r>
      <w:proofErr w:type="spellStart"/>
      <w:r>
        <w:rPr>
          <w:lang w:val="fr-FR"/>
        </w:rPr>
        <w:t>întreprinse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operatorii</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ținând</w:t>
      </w:r>
      <w:proofErr w:type="spellEnd"/>
      <w:r>
        <w:rPr>
          <w:lang w:val="fr-FR"/>
        </w:rPr>
        <w:t xml:space="preserve"> </w:t>
      </w:r>
      <w:proofErr w:type="spellStart"/>
      <w:r>
        <w:rPr>
          <w:lang w:val="fr-FR"/>
        </w:rPr>
        <w:t>seama</w:t>
      </w:r>
      <w:proofErr w:type="spellEnd"/>
      <w:r>
        <w:rPr>
          <w:lang w:val="fr-FR"/>
        </w:rPr>
        <w:t xml:space="preserve"> de </w:t>
      </w:r>
      <w:proofErr w:type="spellStart"/>
      <w:r>
        <w:rPr>
          <w:lang w:val="fr-FR"/>
        </w:rPr>
        <w:t>gravitatea</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circumstanțele</w:t>
      </w:r>
      <w:proofErr w:type="spellEnd"/>
      <w:r>
        <w:rPr>
          <w:lang w:val="fr-FR"/>
        </w:rPr>
        <w:t xml:space="preserve"> </w:t>
      </w:r>
      <w:proofErr w:type="spellStart"/>
      <w:r>
        <w:rPr>
          <w:lang w:val="fr-FR"/>
        </w:rPr>
        <w:t>particulare</w:t>
      </w:r>
      <w:proofErr w:type="spellEnd"/>
      <w:r>
        <w:rPr>
          <w:lang w:val="fr-FR"/>
        </w:rPr>
        <w:t xml:space="preserve"> ale </w:t>
      </w:r>
      <w:proofErr w:type="spellStart"/>
      <w:r>
        <w:rPr>
          <w:lang w:val="fr-FR"/>
        </w:rPr>
        <w:t>infracțiunii</w:t>
      </w:r>
      <w:proofErr w:type="spellEnd"/>
      <w:r>
        <w:rPr>
          <w:lang w:val="fr-FR"/>
        </w:rPr>
        <w:t xml:space="preserve"> </w:t>
      </w:r>
      <w:proofErr w:type="spellStart"/>
      <w:r>
        <w:rPr>
          <w:lang w:val="fr-FR"/>
        </w:rPr>
        <w:t>sau</w:t>
      </w:r>
      <w:proofErr w:type="spellEnd"/>
      <w:r>
        <w:rPr>
          <w:lang w:val="fr-FR"/>
        </w:rPr>
        <w:t xml:space="preserve"> ale </w:t>
      </w:r>
      <w:proofErr w:type="spellStart"/>
      <w:r>
        <w:rPr>
          <w:lang w:val="fr-FR"/>
        </w:rPr>
        <w:t>abaterii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consideră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măsurile</w:t>
      </w:r>
      <w:proofErr w:type="spellEnd"/>
      <w:r>
        <w:rPr>
          <w:lang w:val="fr-FR"/>
        </w:rPr>
        <w:t xml:space="preserve"> </w:t>
      </w:r>
      <w:proofErr w:type="spellStart"/>
      <w:r>
        <w:rPr>
          <w:lang w:val="fr-FR"/>
        </w:rPr>
        <w:lastRenderedPageBreak/>
        <w:t>întreprinse</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insuficiente</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informează</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w:t>
      </w:r>
      <w:proofErr w:type="spellStart"/>
      <w:r>
        <w:rPr>
          <w:lang w:val="fr-FR"/>
        </w:rPr>
        <w:t>despre</w:t>
      </w:r>
      <w:proofErr w:type="spellEnd"/>
      <w:r>
        <w:rPr>
          <w:lang w:val="fr-FR"/>
        </w:rPr>
        <w:t xml:space="preserve"> </w:t>
      </w:r>
      <w:proofErr w:type="spellStart"/>
      <w:r>
        <w:rPr>
          <w:lang w:val="fr-FR"/>
        </w:rPr>
        <w:t>motivele</w:t>
      </w:r>
      <w:proofErr w:type="spellEnd"/>
      <w:r>
        <w:rPr>
          <w:lang w:val="fr-FR"/>
        </w:rPr>
        <w:t xml:space="preserve"> </w:t>
      </w:r>
      <w:proofErr w:type="spellStart"/>
      <w:r>
        <w:rPr>
          <w:lang w:val="fr-FR"/>
        </w:rPr>
        <w:t>excluderii</w:t>
      </w:r>
      <w:proofErr w:type="spellEnd"/>
      <w:r>
        <w:rPr>
          <w:lang w:val="fr-FR"/>
        </w:rPr>
        <w:t>.</w:t>
      </w:r>
    </w:p>
    <w:p w14:paraId="43C73EBE"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35.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solicită</w:t>
      </w:r>
      <w:proofErr w:type="spellEnd"/>
      <w:r>
        <w:rPr>
          <w:lang w:val="fr-FR"/>
        </w:rPr>
        <w:t xml:space="preserve"> </w:t>
      </w:r>
      <w:proofErr w:type="spellStart"/>
      <w:r>
        <w:rPr>
          <w:lang w:val="fr-FR"/>
        </w:rPr>
        <w:t>oricărui</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dovada</w:t>
      </w:r>
      <w:proofErr w:type="spellEnd"/>
      <w:r>
        <w:rPr>
          <w:lang w:val="fr-FR"/>
        </w:rPr>
        <w:t xml:space="preserve"> </w:t>
      </w:r>
      <w:proofErr w:type="spellStart"/>
      <w:r>
        <w:rPr>
          <w:lang w:val="fr-FR"/>
        </w:rPr>
        <w:t>din</w:t>
      </w:r>
      <w:proofErr w:type="spellEnd"/>
      <w:r>
        <w:rPr>
          <w:lang w:val="fr-FR"/>
        </w:rPr>
        <w:t xml:space="preserve"> care </w:t>
      </w:r>
      <w:proofErr w:type="spellStart"/>
      <w:r>
        <w:rPr>
          <w:lang w:val="fr-FR"/>
        </w:rPr>
        <w:t>să</w:t>
      </w:r>
      <w:proofErr w:type="spellEnd"/>
      <w:r>
        <w:rPr>
          <w:lang w:val="fr-FR"/>
        </w:rPr>
        <w:t xml:space="preserve"> </w:t>
      </w:r>
      <w:proofErr w:type="spellStart"/>
      <w:r>
        <w:rPr>
          <w:lang w:val="fr-FR"/>
        </w:rPr>
        <w:t>rezulte</w:t>
      </w:r>
      <w:proofErr w:type="spellEnd"/>
      <w:r>
        <w:rPr>
          <w:lang w:val="fr-FR"/>
        </w:rPr>
        <w:t xml:space="preserve"> o </w:t>
      </w:r>
      <w:proofErr w:type="spellStart"/>
      <w:r>
        <w:rPr>
          <w:lang w:val="fr-FR"/>
        </w:rPr>
        <w:t>formă</w:t>
      </w:r>
      <w:proofErr w:type="spellEnd"/>
      <w:r>
        <w:rPr>
          <w:lang w:val="fr-FR"/>
        </w:rPr>
        <w:t xml:space="preserve"> de </w:t>
      </w:r>
      <w:proofErr w:type="spellStart"/>
      <w:r>
        <w:rPr>
          <w:lang w:val="fr-FR"/>
        </w:rPr>
        <w:t>înregistrare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persoanei</w:t>
      </w:r>
      <w:proofErr w:type="spellEnd"/>
      <w:r>
        <w:rPr>
          <w:lang w:val="fr-FR"/>
        </w:rPr>
        <w:t xml:space="preserve"> </w:t>
      </w:r>
      <w:proofErr w:type="spellStart"/>
      <w:r>
        <w:rPr>
          <w:lang w:val="fr-FR"/>
        </w:rPr>
        <w:t>juridice</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legală</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executa</w:t>
      </w:r>
      <w:proofErr w:type="spellEnd"/>
      <w:r>
        <w:rPr>
          <w:lang w:val="fr-FR"/>
        </w:rPr>
        <w:t xml:space="preserve"> </w:t>
      </w:r>
      <w:proofErr w:type="spellStart"/>
      <w:r>
        <w:rPr>
          <w:lang w:val="fr-FR"/>
        </w:rPr>
        <w:t>documentația</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și</w:t>
      </w:r>
      <w:proofErr w:type="spellEnd"/>
      <w:r>
        <w:rPr>
          <w:lang w:val="fr-FR"/>
        </w:rPr>
        <w:t xml:space="preserve"> de a </w:t>
      </w:r>
      <w:proofErr w:type="spellStart"/>
      <w:r>
        <w:rPr>
          <w:lang w:val="fr-FR"/>
        </w:rPr>
        <w:t>realiza</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țara</w:t>
      </w:r>
      <w:proofErr w:type="spellEnd"/>
      <w:r>
        <w:rPr>
          <w:lang w:val="fr-FR"/>
        </w:rPr>
        <w:t xml:space="preserve"> </w:t>
      </w:r>
      <w:proofErr w:type="spellStart"/>
      <w:r>
        <w:rPr>
          <w:lang w:val="fr-FR"/>
        </w:rPr>
        <w:t>în</w:t>
      </w:r>
      <w:proofErr w:type="spellEnd"/>
      <w:r>
        <w:rPr>
          <w:lang w:val="fr-FR"/>
        </w:rPr>
        <w:t xml:space="preserve"> care este </w:t>
      </w:r>
      <w:proofErr w:type="spellStart"/>
      <w:r>
        <w:rPr>
          <w:lang w:val="fr-FR"/>
        </w:rPr>
        <w:t>stabilit</w:t>
      </w:r>
      <w:proofErr w:type="spellEnd"/>
      <w:r>
        <w:rPr>
          <w:lang w:val="fr-FR"/>
        </w:rPr>
        <w:t>.</w:t>
      </w:r>
      <w:bookmarkStart w:id="21" w:name="_Toc392180146"/>
      <w:bookmarkStart w:id="22" w:name="_Toc449539036"/>
    </w:p>
    <w:p w14:paraId="4DBEE8D2"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36. </w:t>
      </w:r>
      <w:proofErr w:type="spellStart"/>
      <w:r>
        <w:rPr>
          <w:lang w:val="fr-FR"/>
        </w:rPr>
        <w:t>Ofertantul</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dispună</w:t>
      </w:r>
      <w:proofErr w:type="spellEnd"/>
      <w:r>
        <w:rPr>
          <w:lang w:val="fr-FR"/>
        </w:rPr>
        <w:t xml:space="preserve"> de un </w:t>
      </w:r>
      <w:proofErr w:type="spellStart"/>
      <w:r>
        <w:rPr>
          <w:lang w:val="fr-FR"/>
        </w:rPr>
        <w:t>nivel</w:t>
      </w:r>
      <w:proofErr w:type="spellEnd"/>
      <w:r>
        <w:rPr>
          <w:lang w:val="fr-FR"/>
        </w:rPr>
        <w:t xml:space="preserve"> </w:t>
      </w:r>
      <w:proofErr w:type="spellStart"/>
      <w:r>
        <w:rPr>
          <w:lang w:val="fr-FR"/>
        </w:rPr>
        <w:t>minim</w:t>
      </w:r>
      <w:proofErr w:type="spellEnd"/>
      <w:r>
        <w:rPr>
          <w:lang w:val="fr-FR"/>
        </w:rPr>
        <w:t xml:space="preserve"> de </w:t>
      </w:r>
      <w:proofErr w:type="spellStart"/>
      <w:r>
        <w:rPr>
          <w:lang w:val="fr-FR"/>
        </w:rPr>
        <w:t>capacitate</w:t>
      </w:r>
      <w:proofErr w:type="spellEnd"/>
      <w:r>
        <w:rPr>
          <w:lang w:val="fr-FR"/>
        </w:rPr>
        <w:t xml:space="preserve"> </w:t>
      </w:r>
      <w:proofErr w:type="spellStart"/>
      <w:r>
        <w:rPr>
          <w:lang w:val="fr-FR"/>
        </w:rPr>
        <w:t>economică</w:t>
      </w:r>
      <w:proofErr w:type="spellEnd"/>
      <w:r>
        <w:rPr>
          <w:lang w:val="fr-FR"/>
        </w:rPr>
        <w:t xml:space="preserve"> </w:t>
      </w:r>
      <w:proofErr w:type="spellStart"/>
      <w:r>
        <w:rPr>
          <w:lang w:val="fr-FR"/>
        </w:rPr>
        <w:t>și</w:t>
      </w:r>
      <w:proofErr w:type="spellEnd"/>
      <w:r>
        <w:rPr>
          <w:lang w:val="fr-FR"/>
        </w:rPr>
        <w:t>/</w:t>
      </w:r>
      <w:proofErr w:type="spellStart"/>
      <w:r>
        <w:rPr>
          <w:lang w:val="fr-FR"/>
        </w:rPr>
        <w:t>sau</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informații</w:t>
      </w:r>
      <w:proofErr w:type="spellEnd"/>
      <w:r>
        <w:rPr>
          <w:lang w:val="fr-FR"/>
        </w:rPr>
        <w:t xml:space="preserve">/documente </w:t>
      </w:r>
      <w:proofErr w:type="spellStart"/>
      <w:r>
        <w:rPr>
          <w:lang w:val="fr-FR"/>
        </w:rPr>
        <w:t>privind</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economică</w:t>
      </w:r>
      <w:proofErr w:type="spellEnd"/>
      <w:r>
        <w:rPr>
          <w:lang w:val="fr-FR"/>
        </w:rPr>
        <w:t xml:space="preserve"> </w:t>
      </w:r>
      <w:proofErr w:type="spellStart"/>
      <w:r>
        <w:rPr>
          <w:lang w:val="fr-FR"/>
        </w:rPr>
        <w:t>și</w:t>
      </w:r>
      <w:proofErr w:type="spellEnd"/>
      <w:r>
        <w:rPr>
          <w:lang w:val="fr-FR"/>
        </w:rPr>
        <w:t>/</w:t>
      </w:r>
      <w:proofErr w:type="spellStart"/>
      <w:r>
        <w:rPr>
          <w:lang w:val="fr-FR"/>
        </w:rPr>
        <w:t>sau</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pentru</w:t>
      </w:r>
      <w:proofErr w:type="spellEnd"/>
      <w:r>
        <w:rPr>
          <w:lang w:val="fr-FR"/>
        </w:rPr>
        <w:t xml:space="preserve"> a se </w:t>
      </w:r>
      <w:proofErr w:type="spellStart"/>
      <w:r>
        <w:rPr>
          <w:lang w:val="fr-FR"/>
        </w:rPr>
        <w:t>califica</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cerinţelor</w:t>
      </w:r>
      <w:proofErr w:type="spellEnd"/>
      <w:r>
        <w:rPr>
          <w:lang w:val="fr-FR"/>
        </w:rPr>
        <w:t xml:space="preserve"> de </w:t>
      </w:r>
      <w:proofErr w:type="spellStart"/>
      <w:r>
        <w:rPr>
          <w:lang w:val="fr-FR"/>
        </w:rPr>
        <w:t>îndeplinire</w:t>
      </w:r>
      <w:proofErr w:type="spellEnd"/>
      <w:r>
        <w:rPr>
          <w:lang w:val="fr-FR"/>
        </w:rPr>
        <w:t xml:space="preserve"> a </w:t>
      </w:r>
      <w:proofErr w:type="spellStart"/>
      <w:r>
        <w:rPr>
          <w:lang w:val="fr-FR"/>
        </w:rPr>
        <w:t>contractului</w:t>
      </w:r>
      <w:proofErr w:type="spellEnd"/>
      <w:r>
        <w:rPr>
          <w:lang w:val="fr-FR"/>
        </w:rPr>
        <w:t xml:space="preserve">, cum </w:t>
      </w:r>
      <w:proofErr w:type="spellStart"/>
      <w:r>
        <w:rPr>
          <w:lang w:val="fr-FR"/>
        </w:rPr>
        <w:t>ar</w:t>
      </w:r>
      <w:proofErr w:type="spellEnd"/>
      <w:r>
        <w:rPr>
          <w:lang w:val="fr-FR"/>
        </w:rPr>
        <w:t xml:space="preserve"> </w:t>
      </w:r>
      <w:proofErr w:type="gramStart"/>
      <w:r>
        <w:rPr>
          <w:lang w:val="fr-FR"/>
        </w:rPr>
        <w:t>fi:</w:t>
      </w:r>
      <w:proofErr w:type="gramEnd"/>
    </w:p>
    <w:p w14:paraId="2FF6AC69" w14:textId="77777777" w:rsidR="001573DD" w:rsidRDefault="00BA1BD5">
      <w:pPr>
        <w:pStyle w:val="a"/>
        <w:numPr>
          <w:ilvl w:val="0"/>
          <w:numId w:val="0"/>
        </w:numPr>
        <w:tabs>
          <w:tab w:val="clear" w:pos="1134"/>
          <w:tab w:val="left" w:pos="-284"/>
          <w:tab w:val="left" w:pos="-142"/>
        </w:tabs>
        <w:spacing w:after="120"/>
        <w:ind w:left="-284" w:firstLine="426"/>
        <w:rPr>
          <w:lang w:val="fr-FR"/>
        </w:rPr>
      </w:pPr>
      <w:r>
        <w:rPr>
          <w:lang w:val="fr-FR"/>
        </w:rPr>
        <w:t xml:space="preserve">1) </w:t>
      </w:r>
      <w:proofErr w:type="spellStart"/>
      <w:r>
        <w:rPr>
          <w:lang w:val="fr-FR"/>
        </w:rPr>
        <w:t>realizarea</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cifre</w:t>
      </w:r>
      <w:proofErr w:type="spellEnd"/>
      <w:r>
        <w:rPr>
          <w:lang w:val="fr-FR"/>
        </w:rPr>
        <w:t xml:space="preserve"> </w:t>
      </w:r>
      <w:proofErr w:type="spellStart"/>
      <w:r>
        <w:rPr>
          <w:lang w:val="fr-FR"/>
        </w:rPr>
        <w:t>medii</w:t>
      </w:r>
      <w:proofErr w:type="spellEnd"/>
      <w:r>
        <w:rPr>
          <w:lang w:val="fr-FR"/>
        </w:rPr>
        <w:t xml:space="preserve"> </w:t>
      </w:r>
      <w:proofErr w:type="spellStart"/>
      <w:r>
        <w:rPr>
          <w:lang w:val="fr-FR"/>
        </w:rPr>
        <w:t>anuale</w:t>
      </w:r>
      <w:proofErr w:type="spellEnd"/>
      <w:r>
        <w:rPr>
          <w:lang w:val="fr-FR"/>
        </w:rPr>
        <w:t xml:space="preserve"> de </w:t>
      </w:r>
      <w:proofErr w:type="spellStart"/>
      <w:r>
        <w:rPr>
          <w:lang w:val="fr-FR"/>
        </w:rPr>
        <w:t>afaceri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ultimii</w:t>
      </w:r>
      <w:proofErr w:type="spellEnd"/>
      <w:r>
        <w:rPr>
          <w:lang w:val="fr-FR"/>
        </w:rPr>
        <w:t xml:space="preserve"> 3 </w:t>
      </w:r>
      <w:proofErr w:type="spellStart"/>
      <w:r>
        <w:rPr>
          <w:lang w:val="fr-FR"/>
        </w:rPr>
        <w:t>ani</w:t>
      </w:r>
      <w:proofErr w:type="spellEnd"/>
      <w:r>
        <w:rPr>
          <w:lang w:val="fr-FR"/>
        </w:rPr>
        <w:t xml:space="preserve"> </w:t>
      </w:r>
      <w:proofErr w:type="spellStart"/>
      <w:r>
        <w:rPr>
          <w:lang w:val="fr-FR"/>
        </w:rPr>
        <w:t>egală</w:t>
      </w:r>
      <w:proofErr w:type="spellEnd"/>
      <w:r>
        <w:rPr>
          <w:lang w:val="fr-FR"/>
        </w:rPr>
        <w:t xml:space="preserve"> </w:t>
      </w:r>
      <w:proofErr w:type="spellStart"/>
      <w:r>
        <w:rPr>
          <w:lang w:val="fr-FR"/>
        </w:rPr>
        <w:t>sau</w:t>
      </w:r>
      <w:proofErr w:type="spellEnd"/>
      <w:r>
        <w:rPr>
          <w:lang w:val="fr-FR"/>
        </w:rPr>
        <w:t xml:space="preserve"> mai mare </w:t>
      </w:r>
      <w:proofErr w:type="spellStart"/>
      <w:r>
        <w:rPr>
          <w:lang w:val="fr-FR"/>
        </w:rPr>
        <w:t>decât</w:t>
      </w:r>
      <w:proofErr w:type="spellEnd"/>
      <w:r>
        <w:rPr>
          <w:lang w:val="fr-FR"/>
        </w:rPr>
        <w:t xml:space="preserve"> </w:t>
      </w:r>
      <w:proofErr w:type="spellStart"/>
      <w:r>
        <w:rPr>
          <w:lang w:val="fr-FR"/>
        </w:rPr>
        <w:t>suma</w:t>
      </w:r>
      <w:proofErr w:type="spellEnd"/>
      <w:r>
        <w:rPr>
          <w:lang w:val="fr-FR"/>
        </w:rPr>
        <w:t xml:space="preserve"> </w:t>
      </w:r>
      <w:proofErr w:type="spellStart"/>
      <w:r>
        <w:rPr>
          <w:lang w:val="fr-FR"/>
        </w:rPr>
        <w:t>stabilită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pct</w:t>
      </w:r>
      <w:proofErr w:type="spellEnd"/>
      <w:r>
        <w:rPr>
          <w:lang w:val="fr-FR"/>
        </w:rPr>
        <w:t xml:space="preserve">. 16 </w:t>
      </w:r>
      <w:proofErr w:type="spellStart"/>
      <w:r>
        <w:rPr>
          <w:lang w:val="fr-FR"/>
        </w:rPr>
        <w:t>din</w:t>
      </w:r>
      <w:proofErr w:type="spellEnd"/>
      <w:r>
        <w:rPr>
          <w:lang w:val="fr-FR"/>
        </w:rPr>
        <w:t xml:space="preserve"> </w:t>
      </w:r>
      <w:proofErr w:type="spellStart"/>
      <w:r>
        <w:rPr>
          <w:lang w:val="fr-FR"/>
        </w:rPr>
        <w:t>anexa</w:t>
      </w:r>
      <w:proofErr w:type="spellEnd"/>
      <w:r>
        <w:rPr>
          <w:lang w:val="fr-FR"/>
        </w:rPr>
        <w:t xml:space="preserve"> nr. 2, care nu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depășească</w:t>
      </w:r>
      <w:proofErr w:type="spellEnd"/>
      <w:r>
        <w:rPr>
          <w:lang w:val="fr-FR"/>
        </w:rPr>
        <w:t xml:space="preserve"> de </w:t>
      </w:r>
      <w:proofErr w:type="spellStart"/>
      <w:r>
        <w:rPr>
          <w:lang w:val="fr-FR"/>
        </w:rPr>
        <w:t>două</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estimată</w:t>
      </w:r>
      <w:proofErr w:type="spellEnd"/>
      <w:r>
        <w:rPr>
          <w:lang w:val="fr-FR"/>
        </w:rPr>
        <w:t xml:space="preserve"> a </w:t>
      </w:r>
      <w:proofErr w:type="spellStart"/>
      <w:r>
        <w:rPr>
          <w:lang w:val="fr-FR"/>
        </w:rPr>
        <w:t>contractului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excepția</w:t>
      </w:r>
      <w:proofErr w:type="spellEnd"/>
      <w:r>
        <w:rPr>
          <w:lang w:val="fr-FR"/>
        </w:rPr>
        <w:t xml:space="preserve"> </w:t>
      </w:r>
      <w:proofErr w:type="spellStart"/>
      <w:r>
        <w:rPr>
          <w:lang w:val="fr-FR"/>
        </w:rPr>
        <w:t>cazurilor</w:t>
      </w:r>
      <w:proofErr w:type="spellEnd"/>
      <w:r>
        <w:rPr>
          <w:lang w:val="fr-FR"/>
        </w:rPr>
        <w:t xml:space="preserve"> bine </w:t>
      </w:r>
      <w:proofErr w:type="spellStart"/>
      <w:r>
        <w:rPr>
          <w:lang w:val="fr-FR"/>
        </w:rPr>
        <w:t>justificate</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cele</w:t>
      </w:r>
      <w:proofErr w:type="spellEnd"/>
      <w:r>
        <w:rPr>
          <w:lang w:val="fr-FR"/>
        </w:rPr>
        <w:t xml:space="preserve"> </w:t>
      </w:r>
      <w:proofErr w:type="spellStart"/>
      <w:r>
        <w:rPr>
          <w:lang w:val="fr-FR"/>
        </w:rPr>
        <w:t>legate</w:t>
      </w:r>
      <w:proofErr w:type="spellEnd"/>
      <w:r>
        <w:rPr>
          <w:lang w:val="fr-FR"/>
        </w:rPr>
        <w:t xml:space="preserve"> de </w:t>
      </w:r>
      <w:proofErr w:type="spellStart"/>
      <w:r>
        <w:rPr>
          <w:lang w:val="fr-FR"/>
        </w:rPr>
        <w:t>riscurile</w:t>
      </w:r>
      <w:proofErr w:type="spellEnd"/>
      <w:r>
        <w:rPr>
          <w:lang w:val="fr-FR"/>
        </w:rPr>
        <w:t xml:space="preserve"> </w:t>
      </w:r>
      <w:proofErr w:type="spellStart"/>
      <w:r>
        <w:rPr>
          <w:lang w:val="fr-FR"/>
        </w:rPr>
        <w:t>speciale</w:t>
      </w:r>
      <w:proofErr w:type="spellEnd"/>
      <w:r>
        <w:rPr>
          <w:lang w:val="fr-FR"/>
        </w:rPr>
        <w:t xml:space="preserve"> </w:t>
      </w:r>
      <w:proofErr w:type="spellStart"/>
      <w:r>
        <w:rPr>
          <w:lang w:val="fr-FR"/>
        </w:rPr>
        <w:t>aferente</w:t>
      </w:r>
      <w:proofErr w:type="spellEnd"/>
      <w:r>
        <w:rPr>
          <w:lang w:val="fr-FR"/>
        </w:rPr>
        <w:t xml:space="preserve"> </w:t>
      </w:r>
      <w:proofErr w:type="spellStart"/>
      <w:r>
        <w:rPr>
          <w:lang w:val="fr-FR"/>
        </w:rPr>
        <w:t>naturii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sau</w:t>
      </w:r>
      <w:proofErr w:type="spellEnd"/>
      <w:r>
        <w:rPr>
          <w:lang w:val="fr-FR"/>
        </w:rPr>
        <w:t xml:space="preserve"> </w:t>
      </w:r>
      <w:proofErr w:type="spellStart"/>
      <w:proofErr w:type="gramStart"/>
      <w:r>
        <w:rPr>
          <w:lang w:val="fr-FR"/>
        </w:rPr>
        <w:t>serviciilor</w:t>
      </w:r>
      <w:proofErr w:type="spellEnd"/>
      <w:r>
        <w:rPr>
          <w:lang w:val="fr-FR"/>
        </w:rPr>
        <w:t>;</w:t>
      </w:r>
      <w:proofErr w:type="gramEnd"/>
    </w:p>
    <w:p w14:paraId="2541161B" w14:textId="77777777" w:rsidR="001573DD" w:rsidRDefault="00BA1BD5">
      <w:pPr>
        <w:pStyle w:val="a"/>
        <w:numPr>
          <w:ilvl w:val="0"/>
          <w:numId w:val="0"/>
        </w:numPr>
        <w:tabs>
          <w:tab w:val="clear" w:pos="1134"/>
          <w:tab w:val="left" w:pos="-284"/>
          <w:tab w:val="left" w:pos="-142"/>
        </w:tabs>
        <w:spacing w:after="120"/>
        <w:ind w:left="-284" w:firstLine="426"/>
        <w:rPr>
          <w:lang w:val="fr-FR"/>
        </w:rPr>
      </w:pPr>
      <w:r>
        <w:rPr>
          <w:lang w:val="fr-FR"/>
        </w:rPr>
        <w:t xml:space="preserve">2) </w:t>
      </w:r>
      <w:proofErr w:type="spellStart"/>
      <w:r>
        <w:rPr>
          <w:lang w:val="fr-FR"/>
        </w:rPr>
        <w:t>lichiditate</w:t>
      </w:r>
      <w:proofErr w:type="spellEnd"/>
      <w:r>
        <w:rPr>
          <w:lang w:val="fr-FR"/>
        </w:rPr>
        <w:t xml:space="preserve"> </w:t>
      </w:r>
      <w:proofErr w:type="spellStart"/>
      <w:r>
        <w:rPr>
          <w:lang w:val="fr-FR"/>
        </w:rPr>
        <w:t>generală</w:t>
      </w:r>
      <w:proofErr w:type="spellEnd"/>
      <w:r>
        <w:rPr>
          <w:lang w:val="fr-FR"/>
        </w:rPr>
        <w:t xml:space="preserve"> (active circulante/</w:t>
      </w:r>
      <w:proofErr w:type="spellStart"/>
      <w:r>
        <w:rPr>
          <w:lang w:val="fr-FR"/>
        </w:rPr>
        <w:t>datorii</w:t>
      </w:r>
      <w:proofErr w:type="spellEnd"/>
      <w:r>
        <w:rPr>
          <w:lang w:val="fr-FR"/>
        </w:rPr>
        <w:t xml:space="preserve"> </w:t>
      </w:r>
      <w:proofErr w:type="spellStart"/>
      <w:r>
        <w:rPr>
          <w:lang w:val="fr-FR"/>
        </w:rPr>
        <w:t>curente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nivelul</w:t>
      </w:r>
      <w:proofErr w:type="spellEnd"/>
      <w:r>
        <w:rPr>
          <w:lang w:val="fr-FR"/>
        </w:rPr>
        <w:t xml:space="preserve"> </w:t>
      </w:r>
      <w:proofErr w:type="spellStart"/>
      <w:r>
        <w:rPr>
          <w:lang w:val="fr-FR"/>
        </w:rPr>
        <w:t>minim</w:t>
      </w:r>
      <w:proofErr w:type="spellEnd"/>
      <w:r>
        <w:rPr>
          <w:lang w:val="fr-FR"/>
        </w:rPr>
        <w:t xml:space="preserve"> de </w:t>
      </w:r>
      <w:proofErr w:type="spellStart"/>
      <w:r>
        <w:rPr>
          <w:lang w:val="fr-FR"/>
        </w:rPr>
        <w:t>lichiditate</w:t>
      </w:r>
      <w:proofErr w:type="spellEnd"/>
      <w:r>
        <w:rPr>
          <w:lang w:val="fr-FR"/>
        </w:rPr>
        <w:t xml:space="preserve"> (nu mai </w:t>
      </w:r>
      <w:proofErr w:type="spellStart"/>
      <w:r>
        <w:rPr>
          <w:lang w:val="fr-FR"/>
        </w:rPr>
        <w:t>puțin</w:t>
      </w:r>
      <w:proofErr w:type="spellEnd"/>
      <w:r>
        <w:rPr>
          <w:lang w:val="fr-FR"/>
        </w:rPr>
        <w:t xml:space="preserve"> de 100%</w:t>
      </w:r>
      <w:proofErr w:type="gramStart"/>
      <w:r>
        <w:rPr>
          <w:lang w:val="fr-FR"/>
        </w:rPr>
        <w:t>);</w:t>
      </w:r>
      <w:proofErr w:type="gramEnd"/>
    </w:p>
    <w:p w14:paraId="4CF9DB1B" w14:textId="77777777" w:rsidR="001573DD" w:rsidRDefault="00BA1BD5">
      <w:pPr>
        <w:pStyle w:val="a"/>
        <w:numPr>
          <w:ilvl w:val="0"/>
          <w:numId w:val="0"/>
        </w:numPr>
        <w:tabs>
          <w:tab w:val="clear" w:pos="1134"/>
          <w:tab w:val="left" w:pos="-284"/>
          <w:tab w:val="left" w:pos="-142"/>
          <w:tab w:val="left" w:pos="426"/>
        </w:tabs>
        <w:spacing w:after="120"/>
        <w:ind w:left="-284" w:firstLine="426"/>
        <w:rPr>
          <w:lang w:val="fr-FR"/>
        </w:rPr>
      </w:pPr>
      <w:r>
        <w:rPr>
          <w:lang w:val="fr-FR"/>
        </w:rPr>
        <w:t xml:space="preserve">3) </w:t>
      </w:r>
      <w:proofErr w:type="spellStart"/>
      <w:r>
        <w:rPr>
          <w:lang w:val="fr-FR"/>
        </w:rPr>
        <w:t>declarații</w:t>
      </w:r>
      <w:proofErr w:type="spellEnd"/>
      <w:r>
        <w:rPr>
          <w:lang w:val="fr-FR"/>
        </w:rPr>
        <w:t xml:space="preserve"> </w:t>
      </w:r>
      <w:proofErr w:type="spellStart"/>
      <w:r>
        <w:rPr>
          <w:lang w:val="fr-FR"/>
        </w:rPr>
        <w:t>bancare</w:t>
      </w:r>
      <w:proofErr w:type="spellEnd"/>
      <w:r>
        <w:rPr>
          <w:lang w:val="fr-FR"/>
        </w:rPr>
        <w:t xml:space="preserve"> </w:t>
      </w:r>
      <w:proofErr w:type="spellStart"/>
      <w:r>
        <w:rPr>
          <w:lang w:val="fr-FR"/>
        </w:rPr>
        <w:t>corespunzătoare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dovezi</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asigurarea</w:t>
      </w:r>
      <w:proofErr w:type="spellEnd"/>
      <w:r>
        <w:rPr>
          <w:lang w:val="fr-FR"/>
        </w:rPr>
        <w:t xml:space="preserve"> </w:t>
      </w:r>
      <w:proofErr w:type="spellStart"/>
      <w:r>
        <w:rPr>
          <w:lang w:val="fr-FR"/>
        </w:rPr>
        <w:t>riscului</w:t>
      </w:r>
      <w:proofErr w:type="spellEnd"/>
      <w:r>
        <w:rPr>
          <w:lang w:val="fr-FR"/>
        </w:rPr>
        <w:t xml:space="preserve"> </w:t>
      </w:r>
      <w:proofErr w:type="spellStart"/>
      <w:proofErr w:type="gramStart"/>
      <w:r>
        <w:rPr>
          <w:lang w:val="fr-FR"/>
        </w:rPr>
        <w:t>profesional</w:t>
      </w:r>
      <w:proofErr w:type="spellEnd"/>
      <w:r>
        <w:rPr>
          <w:lang w:val="fr-FR"/>
        </w:rPr>
        <w:t>;</w:t>
      </w:r>
      <w:proofErr w:type="gramEnd"/>
    </w:p>
    <w:p w14:paraId="285777B9" w14:textId="77777777" w:rsidR="001573DD" w:rsidRDefault="00BA1BD5">
      <w:pPr>
        <w:pStyle w:val="a"/>
        <w:numPr>
          <w:ilvl w:val="0"/>
          <w:numId w:val="0"/>
        </w:numPr>
        <w:tabs>
          <w:tab w:val="clear" w:pos="1134"/>
          <w:tab w:val="left" w:pos="-284"/>
          <w:tab w:val="left" w:pos="284"/>
          <w:tab w:val="left" w:pos="426"/>
        </w:tabs>
        <w:spacing w:after="120"/>
        <w:ind w:left="-284" w:firstLine="426"/>
        <w:rPr>
          <w:lang w:val="fr-FR"/>
        </w:rPr>
      </w:pPr>
      <w:r>
        <w:rPr>
          <w:lang w:val="fr-FR"/>
        </w:rPr>
        <w:t xml:space="preserve">4) </w:t>
      </w:r>
      <w:proofErr w:type="spellStart"/>
      <w:r>
        <w:rPr>
          <w:lang w:val="fr-FR"/>
        </w:rPr>
        <w:t>situația</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gestiune</w:t>
      </w:r>
      <w:proofErr w:type="spellEnd"/>
      <w:r>
        <w:rPr>
          <w:lang w:val="fr-FR"/>
        </w:rPr>
        <w:t xml:space="preserve"> </w:t>
      </w:r>
      <w:proofErr w:type="spellStart"/>
      <w:r>
        <w:rPr>
          <w:lang w:val="fr-FR"/>
        </w:rPr>
        <w:t>anterioară</w:t>
      </w:r>
      <w:proofErr w:type="spellEnd"/>
      <w:r>
        <w:rPr>
          <w:lang w:val="fr-FR"/>
        </w:rPr>
        <w:t xml:space="preserve">, </w:t>
      </w:r>
      <w:proofErr w:type="spellStart"/>
      <w:r>
        <w:rPr>
          <w:lang w:val="fr-FR"/>
        </w:rPr>
        <w:t>avizat</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înregistrat</w:t>
      </w:r>
      <w:proofErr w:type="spellEnd"/>
      <w:r>
        <w:rPr>
          <w:lang w:val="fr-FR"/>
        </w:rPr>
        <w:t xml:space="preserve"> de </w:t>
      </w:r>
      <w:proofErr w:type="spellStart"/>
      <w:r>
        <w:rPr>
          <w:lang w:val="fr-FR"/>
        </w:rPr>
        <w:t>organele</w:t>
      </w:r>
      <w:proofErr w:type="spellEnd"/>
      <w:r>
        <w:rPr>
          <w:lang w:val="fr-FR"/>
        </w:rPr>
        <w:t xml:space="preserve"> </w:t>
      </w:r>
      <w:proofErr w:type="spellStart"/>
      <w:r>
        <w:rPr>
          <w:lang w:val="fr-FR"/>
        </w:rPr>
        <w:t>competente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alte</w:t>
      </w:r>
      <w:proofErr w:type="spellEnd"/>
      <w:r>
        <w:rPr>
          <w:lang w:val="fr-FR"/>
        </w:rPr>
        <w:t xml:space="preserve"> documente </w:t>
      </w:r>
      <w:proofErr w:type="spellStart"/>
      <w:r>
        <w:rPr>
          <w:lang w:val="fr-FR"/>
        </w:rPr>
        <w:t>legale</w:t>
      </w:r>
      <w:proofErr w:type="spellEnd"/>
      <w:r>
        <w:rPr>
          <w:lang w:val="fr-FR"/>
        </w:rPr>
        <w:t xml:space="preserve"> </w:t>
      </w:r>
      <w:proofErr w:type="spellStart"/>
      <w:r>
        <w:rPr>
          <w:lang w:val="fr-FR"/>
        </w:rPr>
        <w:t>edificatoare</w:t>
      </w:r>
      <w:proofErr w:type="spellEnd"/>
      <w:r>
        <w:rPr>
          <w:lang w:val="fr-FR"/>
        </w:rPr>
        <w:t xml:space="preserve"> </w:t>
      </w:r>
      <w:proofErr w:type="spellStart"/>
      <w:r>
        <w:rPr>
          <w:lang w:val="fr-FR"/>
        </w:rPr>
        <w:t>prin</w:t>
      </w:r>
      <w:proofErr w:type="spellEnd"/>
      <w:r>
        <w:rPr>
          <w:lang w:val="fr-FR"/>
        </w:rPr>
        <w:t xml:space="preserve"> care </w:t>
      </w:r>
      <w:proofErr w:type="spellStart"/>
      <w:r>
        <w:rPr>
          <w:lang w:val="fr-FR"/>
        </w:rPr>
        <w:t>ofertantul</w:t>
      </w:r>
      <w:proofErr w:type="spellEnd"/>
      <w:r>
        <w:rPr>
          <w:lang w:val="fr-FR"/>
        </w:rPr>
        <w:t xml:space="preserve"> </w:t>
      </w:r>
      <w:proofErr w:type="spellStart"/>
      <w:r>
        <w:rPr>
          <w:lang w:val="fr-FR"/>
        </w:rPr>
        <w:t>își</w:t>
      </w:r>
      <w:proofErr w:type="spellEnd"/>
      <w:r>
        <w:rPr>
          <w:lang w:val="fr-FR"/>
        </w:rPr>
        <w:t xml:space="preserve"> </w:t>
      </w:r>
      <w:proofErr w:type="spellStart"/>
      <w:r>
        <w:rPr>
          <w:lang w:val="fr-FR"/>
        </w:rPr>
        <w:t>poate</w:t>
      </w:r>
      <w:proofErr w:type="spellEnd"/>
      <w:r>
        <w:rPr>
          <w:lang w:val="fr-FR"/>
        </w:rPr>
        <w:t xml:space="preserve"> </w:t>
      </w:r>
      <w:proofErr w:type="spellStart"/>
      <w:r>
        <w:rPr>
          <w:lang w:val="fr-FR"/>
        </w:rPr>
        <w:t>dovedi</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economico-financiară</w:t>
      </w:r>
      <w:proofErr w:type="spellEnd"/>
      <w:r>
        <w:rPr>
          <w:lang w:val="fr-FR"/>
        </w:rPr>
        <w:t>.</w:t>
      </w:r>
    </w:p>
    <w:p w14:paraId="3E98B0AD"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37.  </w:t>
      </w:r>
      <w:proofErr w:type="spellStart"/>
      <w:r>
        <w:rPr>
          <w:lang w:val="fr-FR"/>
        </w:rPr>
        <w:t>Atunci</w:t>
      </w:r>
      <w:proofErr w:type="spellEnd"/>
      <w:r>
        <w:rPr>
          <w:lang w:val="fr-FR"/>
        </w:rPr>
        <w:t xml:space="preserve"> </w:t>
      </w:r>
      <w:proofErr w:type="spellStart"/>
      <w:r>
        <w:rPr>
          <w:lang w:val="fr-FR"/>
        </w:rPr>
        <w:t>când</w:t>
      </w:r>
      <w:proofErr w:type="spellEnd"/>
      <w:r>
        <w:rPr>
          <w:lang w:val="fr-FR"/>
        </w:rPr>
        <w:t xml:space="preserve"> un </w:t>
      </w:r>
      <w:proofErr w:type="spellStart"/>
      <w:r>
        <w:rPr>
          <w:lang w:val="fr-FR"/>
        </w:rPr>
        <w:t>contract</w:t>
      </w:r>
      <w:proofErr w:type="spellEnd"/>
      <w:r>
        <w:rPr>
          <w:lang w:val="fr-FR"/>
        </w:rPr>
        <w:t xml:space="preserve"> este </w:t>
      </w:r>
      <w:proofErr w:type="spellStart"/>
      <w:r>
        <w:rPr>
          <w:lang w:val="fr-FR"/>
        </w:rPr>
        <w:t>împărțit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loturi</w:t>
      </w:r>
      <w:proofErr w:type="spellEnd"/>
      <w:r>
        <w:rPr>
          <w:lang w:val="fr-FR"/>
        </w:rPr>
        <w:t xml:space="preserve">, </w:t>
      </w:r>
      <w:proofErr w:type="spellStart"/>
      <w:r>
        <w:rPr>
          <w:lang w:val="fr-FR"/>
        </w:rPr>
        <w:t>indicele</w:t>
      </w:r>
      <w:proofErr w:type="spellEnd"/>
      <w:r>
        <w:rPr>
          <w:lang w:val="fr-FR"/>
        </w:rPr>
        <w:t xml:space="preserve"> </w:t>
      </w:r>
      <w:proofErr w:type="spellStart"/>
      <w:r>
        <w:rPr>
          <w:lang w:val="fr-FR"/>
        </w:rPr>
        <w:t>cifrei</w:t>
      </w:r>
      <w:proofErr w:type="spellEnd"/>
      <w:r>
        <w:rPr>
          <w:lang w:val="fr-FR"/>
        </w:rPr>
        <w:t xml:space="preserve"> de </w:t>
      </w:r>
      <w:proofErr w:type="spellStart"/>
      <w:r>
        <w:rPr>
          <w:lang w:val="fr-FR"/>
        </w:rPr>
        <w:t>afaceri</w:t>
      </w:r>
      <w:proofErr w:type="spellEnd"/>
      <w:r>
        <w:rPr>
          <w:lang w:val="fr-FR"/>
        </w:rPr>
        <w:t xml:space="preserve"> se </w:t>
      </w:r>
      <w:proofErr w:type="spellStart"/>
      <w:r>
        <w:rPr>
          <w:lang w:val="fr-FR"/>
        </w:rPr>
        <w:t>aplică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fiecare</w:t>
      </w:r>
      <w:proofErr w:type="spellEnd"/>
      <w:r>
        <w:rPr>
          <w:lang w:val="fr-FR"/>
        </w:rPr>
        <w:t xml:space="preserve"> lot </w:t>
      </w:r>
      <w:proofErr w:type="spellStart"/>
      <w:r>
        <w:rPr>
          <w:lang w:val="fr-FR"/>
        </w:rPr>
        <w:t>individual</w:t>
      </w:r>
      <w:proofErr w:type="spellEnd"/>
      <w:r>
        <w:rPr>
          <w:lang w:val="fr-FR"/>
        </w:rPr>
        <w:t xml:space="preserve">. Cu </w:t>
      </w:r>
      <w:proofErr w:type="spellStart"/>
      <w:r>
        <w:rPr>
          <w:lang w:val="fr-FR"/>
        </w:rPr>
        <w:t>toate</w:t>
      </w:r>
      <w:proofErr w:type="spellEnd"/>
      <w:r>
        <w:rPr>
          <w:lang w:val="fr-FR"/>
        </w:rPr>
        <w:t xml:space="preserve"> </w:t>
      </w:r>
      <w:proofErr w:type="spellStart"/>
      <w:r>
        <w:rPr>
          <w:lang w:val="fr-FR"/>
        </w:rPr>
        <w:t>acestea</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stabilească</w:t>
      </w:r>
      <w:proofErr w:type="spellEnd"/>
      <w:r>
        <w:rPr>
          <w:lang w:val="fr-FR"/>
        </w:rPr>
        <w:t xml:space="preserve"> </w:t>
      </w:r>
      <w:proofErr w:type="spellStart"/>
      <w:r>
        <w:rPr>
          <w:lang w:val="fr-FR"/>
        </w:rPr>
        <w:t>cifra</w:t>
      </w:r>
      <w:proofErr w:type="spellEnd"/>
      <w:r>
        <w:rPr>
          <w:lang w:val="fr-FR"/>
        </w:rPr>
        <w:t xml:space="preserve"> de </w:t>
      </w:r>
      <w:proofErr w:type="spellStart"/>
      <w:r>
        <w:rPr>
          <w:lang w:val="fr-FR"/>
        </w:rPr>
        <w:t>afaceri</w:t>
      </w:r>
      <w:proofErr w:type="spellEnd"/>
      <w:r>
        <w:rPr>
          <w:lang w:val="fr-FR"/>
        </w:rPr>
        <w:t xml:space="preserve"> </w:t>
      </w:r>
      <w:proofErr w:type="spellStart"/>
      <w:r>
        <w:rPr>
          <w:lang w:val="fr-FR"/>
        </w:rPr>
        <w:t>anuală</w:t>
      </w:r>
      <w:proofErr w:type="spellEnd"/>
      <w:r>
        <w:rPr>
          <w:lang w:val="fr-FR"/>
        </w:rPr>
        <w:t xml:space="preserve"> </w:t>
      </w:r>
      <w:proofErr w:type="spellStart"/>
      <w:r>
        <w:rPr>
          <w:lang w:val="fr-FR"/>
        </w:rPr>
        <w:t>minimă</w:t>
      </w:r>
      <w:proofErr w:type="spellEnd"/>
      <w:r>
        <w:rPr>
          <w:lang w:val="fr-FR"/>
        </w:rPr>
        <w:t xml:space="preserve"> </w:t>
      </w:r>
      <w:proofErr w:type="spellStart"/>
      <w:r>
        <w:rPr>
          <w:lang w:val="fr-FR"/>
        </w:rPr>
        <w:t>impusă</w:t>
      </w:r>
      <w:proofErr w:type="spellEnd"/>
      <w:r>
        <w:rPr>
          <w:lang w:val="fr-FR"/>
        </w:rPr>
        <w:t xml:space="preserve"> </w:t>
      </w:r>
      <w:proofErr w:type="spellStart"/>
      <w:r>
        <w:rPr>
          <w:lang w:val="fr-FR"/>
        </w:rPr>
        <w:t>operatorilor</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referire</w:t>
      </w:r>
      <w:proofErr w:type="spellEnd"/>
      <w:r>
        <w:rPr>
          <w:lang w:val="fr-FR"/>
        </w:rPr>
        <w:t xml:space="preserve"> la </w:t>
      </w:r>
      <w:proofErr w:type="spellStart"/>
      <w:r>
        <w:rPr>
          <w:lang w:val="fr-FR"/>
        </w:rPr>
        <w:t>grupuri</w:t>
      </w:r>
      <w:proofErr w:type="spellEnd"/>
      <w:r>
        <w:rPr>
          <w:lang w:val="fr-FR"/>
        </w:rPr>
        <w:t xml:space="preserve"> de </w:t>
      </w:r>
      <w:proofErr w:type="spellStart"/>
      <w:r>
        <w:rPr>
          <w:lang w:val="fr-FR"/>
        </w:rPr>
        <w:t>loturi</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ofertantului</w:t>
      </w:r>
      <w:proofErr w:type="spellEnd"/>
      <w:r>
        <w:rPr>
          <w:lang w:val="fr-FR"/>
        </w:rPr>
        <w:t xml:space="preserve"> </w:t>
      </w:r>
      <w:proofErr w:type="spellStart"/>
      <w:r>
        <w:rPr>
          <w:lang w:val="fr-FR"/>
        </w:rPr>
        <w:t>câștigător</w:t>
      </w:r>
      <w:proofErr w:type="spellEnd"/>
      <w:r>
        <w:rPr>
          <w:lang w:val="fr-FR"/>
        </w:rPr>
        <w:t xml:space="preserve"> </w:t>
      </w:r>
      <w:proofErr w:type="spellStart"/>
      <w:r>
        <w:rPr>
          <w:lang w:val="fr-FR"/>
        </w:rPr>
        <w:t>îi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atribuite</w:t>
      </w:r>
      <w:proofErr w:type="spellEnd"/>
      <w:r>
        <w:rPr>
          <w:lang w:val="fr-FR"/>
        </w:rPr>
        <w:t xml:space="preserve"> mai </w:t>
      </w:r>
      <w:proofErr w:type="spellStart"/>
      <w:r>
        <w:rPr>
          <w:lang w:val="fr-FR"/>
        </w:rPr>
        <w:t>multe</w:t>
      </w:r>
      <w:proofErr w:type="spellEnd"/>
      <w:r>
        <w:rPr>
          <w:lang w:val="fr-FR"/>
        </w:rPr>
        <w:t xml:space="preserve"> </w:t>
      </w:r>
      <w:proofErr w:type="spellStart"/>
      <w:r>
        <w:rPr>
          <w:lang w:val="fr-FR"/>
        </w:rPr>
        <w:t>loturi</w:t>
      </w:r>
      <w:proofErr w:type="spellEnd"/>
      <w:r>
        <w:rPr>
          <w:lang w:val="fr-FR"/>
        </w:rPr>
        <w:t xml:space="preserve"> care </w:t>
      </w:r>
      <w:proofErr w:type="spellStart"/>
      <w:r>
        <w:rPr>
          <w:lang w:val="fr-FR"/>
        </w:rPr>
        <w:t>trebuie</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același</w:t>
      </w:r>
      <w:proofErr w:type="spellEnd"/>
      <w:r>
        <w:rPr>
          <w:lang w:val="fr-FR"/>
        </w:rPr>
        <w:t xml:space="preserve"> </w:t>
      </w:r>
      <w:proofErr w:type="spellStart"/>
      <w:r>
        <w:rPr>
          <w:lang w:val="fr-FR"/>
        </w:rPr>
        <w:t>timp</w:t>
      </w:r>
      <w:proofErr w:type="spellEnd"/>
      <w:r>
        <w:rPr>
          <w:lang w:val="fr-FR"/>
        </w:rPr>
        <w:t>.</w:t>
      </w:r>
      <w:bookmarkEnd w:id="21"/>
      <w:bookmarkEnd w:id="22"/>
    </w:p>
    <w:p w14:paraId="02BEA6BB"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38. </w:t>
      </w:r>
      <w:r>
        <w:rPr>
          <w:bCs/>
          <w:lang w:val="fr-FR"/>
        </w:rPr>
        <w:t xml:space="preserve">La </w:t>
      </w:r>
      <w:proofErr w:type="spellStart"/>
      <w:r>
        <w:rPr>
          <w:bCs/>
          <w:lang w:val="fr-FR"/>
        </w:rPr>
        <w:t>solicitarea</w:t>
      </w:r>
      <w:proofErr w:type="spellEnd"/>
      <w:r>
        <w:rPr>
          <w:bCs/>
          <w:lang w:val="fr-FR"/>
        </w:rPr>
        <w:t xml:space="preserve"> </w:t>
      </w:r>
      <w:proofErr w:type="spellStart"/>
      <w:r>
        <w:rPr>
          <w:bCs/>
          <w:lang w:val="fr-FR"/>
        </w:rPr>
        <w:t>autorității</w:t>
      </w:r>
      <w:proofErr w:type="spellEnd"/>
      <w:r>
        <w:rPr>
          <w:bCs/>
          <w:lang w:val="fr-FR"/>
        </w:rPr>
        <w:t xml:space="preserve"> </w:t>
      </w:r>
      <w:proofErr w:type="spellStart"/>
      <w:r>
        <w:rPr>
          <w:bCs/>
          <w:lang w:val="fr-FR"/>
        </w:rPr>
        <w:t>contactante</w:t>
      </w:r>
      <w:proofErr w:type="spellEnd"/>
      <w:r>
        <w:rPr>
          <w:bCs/>
          <w:lang w:val="fr-FR"/>
        </w:rPr>
        <w:t>,</w:t>
      </w:r>
      <w:r>
        <w:rPr>
          <w:b/>
          <w:lang w:val="fr-FR"/>
        </w:rPr>
        <w:t xml:space="preserve"> </w:t>
      </w:r>
      <w:proofErr w:type="spellStart"/>
      <w:r>
        <w:rPr>
          <w:lang w:val="fr-FR"/>
        </w:rPr>
        <w:t>ofertantul</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documentele</w:t>
      </w:r>
      <w:proofErr w:type="spellEnd"/>
      <w:r>
        <w:rPr>
          <w:lang w:val="fr-FR"/>
        </w:rPr>
        <w:t xml:space="preserve"> care </w:t>
      </w:r>
      <w:proofErr w:type="spellStart"/>
      <w:r>
        <w:rPr>
          <w:lang w:val="fr-FR"/>
        </w:rPr>
        <w:t>demonstrează</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și</w:t>
      </w:r>
      <w:proofErr w:type="spellEnd"/>
      <w:r>
        <w:rPr>
          <w:lang w:val="fr-FR"/>
        </w:rPr>
        <w:t>/</w:t>
      </w:r>
      <w:proofErr w:type="spellStart"/>
      <w:r>
        <w:rPr>
          <w:lang w:val="fr-FR"/>
        </w:rPr>
        <w:t>sau</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viitorului</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măsura</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aceste</w:t>
      </w:r>
      <w:proofErr w:type="spellEnd"/>
      <w:r>
        <w:rPr>
          <w:lang w:val="fr-FR"/>
        </w:rPr>
        <w:t xml:space="preserve"> </w:t>
      </w:r>
      <w:proofErr w:type="spellStart"/>
      <w:r>
        <w:rPr>
          <w:lang w:val="fr-FR"/>
        </w:rPr>
        <w:t>informaţii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relevante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îndeplinirea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și</w:t>
      </w:r>
      <w:proofErr w:type="spellEnd"/>
      <w:r>
        <w:rPr>
          <w:lang w:val="fr-FR"/>
        </w:rPr>
        <w:t xml:space="preserve"> nu </w:t>
      </w:r>
      <w:proofErr w:type="spellStart"/>
      <w:r>
        <w:rPr>
          <w:lang w:val="fr-FR"/>
        </w:rPr>
        <w:t>sunt</w:t>
      </w:r>
      <w:proofErr w:type="spellEnd"/>
      <w:r>
        <w:rPr>
          <w:lang w:val="fr-FR"/>
        </w:rPr>
        <w:t xml:space="preserve"> </w:t>
      </w:r>
      <w:proofErr w:type="spellStart"/>
      <w:r>
        <w:rPr>
          <w:lang w:val="fr-FR"/>
        </w:rPr>
        <w:t>disponibile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bazele</w:t>
      </w:r>
      <w:proofErr w:type="spellEnd"/>
      <w:r>
        <w:rPr>
          <w:lang w:val="fr-FR"/>
        </w:rPr>
        <w:t xml:space="preserve"> de date ale </w:t>
      </w:r>
      <w:proofErr w:type="spellStart"/>
      <w:r>
        <w:rPr>
          <w:lang w:val="fr-FR"/>
        </w:rPr>
        <w:t>autorităților</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sau</w:t>
      </w:r>
      <w:proofErr w:type="spellEnd"/>
      <w:r>
        <w:rPr>
          <w:lang w:val="fr-FR"/>
        </w:rPr>
        <w:t xml:space="preserve"> ale </w:t>
      </w:r>
      <w:proofErr w:type="spellStart"/>
      <w:r>
        <w:rPr>
          <w:lang w:val="fr-FR"/>
        </w:rPr>
        <w:t>părților</w:t>
      </w:r>
      <w:proofErr w:type="spellEnd"/>
      <w:r>
        <w:rPr>
          <w:lang w:val="fr-FR"/>
        </w:rPr>
        <w:t xml:space="preserve"> </w:t>
      </w:r>
      <w:proofErr w:type="spellStart"/>
      <w:r>
        <w:rPr>
          <w:lang w:val="fr-FR"/>
        </w:rPr>
        <w:t>terțe</w:t>
      </w:r>
      <w:proofErr w:type="spellEnd"/>
      <w:r>
        <w:rPr>
          <w:lang w:val="fr-FR"/>
        </w:rPr>
        <w:t xml:space="preserve">, </w:t>
      </w:r>
      <w:proofErr w:type="spellStart"/>
      <w:r>
        <w:rPr>
          <w:lang w:val="fr-FR"/>
        </w:rPr>
        <w:t>după</w:t>
      </w:r>
      <w:proofErr w:type="spellEnd"/>
      <w:r>
        <w:rPr>
          <w:lang w:val="fr-FR"/>
        </w:rPr>
        <w:t xml:space="preserve"> cum </w:t>
      </w:r>
      <w:proofErr w:type="spellStart"/>
      <w:proofErr w:type="gramStart"/>
      <w:r>
        <w:rPr>
          <w:lang w:val="fr-FR"/>
        </w:rPr>
        <w:t>urmează</w:t>
      </w:r>
      <w:proofErr w:type="spellEnd"/>
      <w:r>
        <w:rPr>
          <w:lang w:val="fr-FR"/>
        </w:rPr>
        <w:t>:</w:t>
      </w:r>
      <w:proofErr w:type="gramEnd"/>
    </w:p>
    <w:p w14:paraId="670F0B27"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1) o </w:t>
      </w:r>
      <w:proofErr w:type="spellStart"/>
      <w:r>
        <w:rPr>
          <w:lang w:val="fr-FR"/>
        </w:rPr>
        <w:t>listă</w:t>
      </w:r>
      <w:proofErr w:type="spellEnd"/>
      <w:r>
        <w:rPr>
          <w:lang w:val="fr-FR"/>
        </w:rPr>
        <w:t xml:space="preserve"> a </w:t>
      </w:r>
      <w:proofErr w:type="spellStart"/>
      <w:r>
        <w:rPr>
          <w:lang w:val="fr-FR"/>
        </w:rPr>
        <w:t>lucrărilor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finisate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ultimii</w:t>
      </w:r>
      <w:proofErr w:type="spellEnd"/>
      <w:r>
        <w:rPr>
          <w:lang w:val="fr-FR"/>
        </w:rPr>
        <w:t xml:space="preserve"> 5 </w:t>
      </w:r>
      <w:proofErr w:type="spellStart"/>
      <w:r>
        <w:rPr>
          <w:lang w:val="fr-FR"/>
        </w:rPr>
        <w:t>ani</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13, </w:t>
      </w:r>
      <w:proofErr w:type="spellStart"/>
      <w:r>
        <w:rPr>
          <w:lang w:val="fr-FR"/>
        </w:rPr>
        <w:t>însoţit</w:t>
      </w:r>
      <w:proofErr w:type="spellEnd"/>
      <w:r>
        <w:rPr>
          <w:lang w:val="fr-FR"/>
        </w:rPr>
        <w:t xml:space="preserve"> de </w:t>
      </w:r>
      <w:proofErr w:type="spellStart"/>
      <w:r>
        <w:rPr>
          <w:lang w:val="fr-FR"/>
        </w:rPr>
        <w:t>certificări</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cele</w:t>
      </w:r>
      <w:proofErr w:type="spellEnd"/>
      <w:r>
        <w:rPr>
          <w:lang w:val="fr-FR"/>
        </w:rPr>
        <w:t xml:space="preserve"> mai importante </w:t>
      </w:r>
      <w:proofErr w:type="spellStart"/>
      <w:r>
        <w:rPr>
          <w:lang w:val="fr-FR"/>
        </w:rPr>
        <w:t>lucrări</w:t>
      </w:r>
      <w:proofErr w:type="spellEnd"/>
      <w:r>
        <w:rPr>
          <w:lang w:val="fr-FR"/>
        </w:rPr>
        <w:t xml:space="preserve">. </w:t>
      </w:r>
      <w:proofErr w:type="spellStart"/>
      <w:r>
        <w:rPr>
          <w:lang w:val="fr-FR"/>
        </w:rPr>
        <w:t>Respectivele</w:t>
      </w:r>
      <w:proofErr w:type="spellEnd"/>
      <w:r>
        <w:rPr>
          <w:lang w:val="fr-FR"/>
        </w:rPr>
        <w:t xml:space="preserve"> </w:t>
      </w:r>
      <w:proofErr w:type="spellStart"/>
      <w:r>
        <w:rPr>
          <w:lang w:val="fr-FR"/>
        </w:rPr>
        <w:t>certificări</w:t>
      </w:r>
      <w:proofErr w:type="spellEnd"/>
      <w:r>
        <w:rPr>
          <w:lang w:val="fr-FR"/>
        </w:rPr>
        <w:t xml:space="preserve"> </w:t>
      </w:r>
      <w:proofErr w:type="spellStart"/>
      <w:r>
        <w:rPr>
          <w:lang w:val="fr-FR"/>
        </w:rPr>
        <w:t>indică</w:t>
      </w:r>
      <w:proofErr w:type="spellEnd"/>
      <w:r>
        <w:rPr>
          <w:lang w:val="fr-FR"/>
        </w:rPr>
        <w:t xml:space="preserve"> </w:t>
      </w:r>
      <w:proofErr w:type="spellStart"/>
      <w:r>
        <w:rPr>
          <w:lang w:val="fr-FR"/>
        </w:rPr>
        <w:t>beneficiarii</w:t>
      </w:r>
      <w:proofErr w:type="spellEnd"/>
      <w:r>
        <w:rPr>
          <w:lang w:val="fr-FR"/>
        </w:rPr>
        <w:t xml:space="preserve">, </w:t>
      </w:r>
      <w:proofErr w:type="spellStart"/>
      <w:r>
        <w:rPr>
          <w:lang w:val="fr-FR"/>
        </w:rPr>
        <w:t>indiferent</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aceştia</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autorităţi</w:t>
      </w:r>
      <w:proofErr w:type="spellEnd"/>
      <w:r>
        <w:rPr>
          <w:lang w:val="fr-FR"/>
        </w:rPr>
        <w:t xml:space="preserve"> contractante </w:t>
      </w:r>
      <w:proofErr w:type="spellStart"/>
      <w:r>
        <w:rPr>
          <w:lang w:val="fr-FR"/>
        </w:rPr>
        <w:t>sau</w:t>
      </w:r>
      <w:proofErr w:type="spellEnd"/>
      <w:r>
        <w:rPr>
          <w:lang w:val="fr-FR"/>
        </w:rPr>
        <w:t xml:space="preserve"> </w:t>
      </w:r>
      <w:proofErr w:type="spellStart"/>
      <w:r>
        <w:rPr>
          <w:lang w:val="fr-FR"/>
        </w:rPr>
        <w:t>clienţi</w:t>
      </w:r>
      <w:proofErr w:type="spellEnd"/>
      <w:r>
        <w:rPr>
          <w:lang w:val="fr-FR"/>
        </w:rPr>
        <w:t xml:space="preserve"> </w:t>
      </w:r>
      <w:proofErr w:type="spellStart"/>
      <w:r>
        <w:rPr>
          <w:lang w:val="fr-FR"/>
        </w:rPr>
        <w:t>privaţi</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perioada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locul</w:t>
      </w:r>
      <w:proofErr w:type="spellEnd"/>
      <w:r>
        <w:rPr>
          <w:lang w:val="fr-FR"/>
        </w:rPr>
        <w:t xml:space="preserve"> </w:t>
      </w:r>
      <w:proofErr w:type="spellStart"/>
      <w:r>
        <w:rPr>
          <w:lang w:val="fr-FR"/>
        </w:rPr>
        <w:t>execuţiei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precizează</w:t>
      </w:r>
      <w:proofErr w:type="spellEnd"/>
      <w:r>
        <w:rPr>
          <w:lang w:val="fr-FR"/>
        </w:rPr>
        <w:t xml:space="preserve"> </w:t>
      </w:r>
      <w:proofErr w:type="spellStart"/>
      <w:r>
        <w:rPr>
          <w:lang w:val="fr-FR"/>
        </w:rPr>
        <w:t>dacă</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efectuate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normele</w:t>
      </w:r>
      <w:proofErr w:type="spellEnd"/>
      <w:r>
        <w:rPr>
          <w:lang w:val="fr-FR"/>
        </w:rPr>
        <w:t xml:space="preserve"> </w:t>
      </w:r>
      <w:proofErr w:type="spellStart"/>
      <w:r>
        <w:rPr>
          <w:lang w:val="fr-FR"/>
        </w:rPr>
        <w:t>profesionale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domeniu</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dacă</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duse</w:t>
      </w:r>
      <w:proofErr w:type="spellEnd"/>
      <w:r>
        <w:rPr>
          <w:lang w:val="fr-FR"/>
        </w:rPr>
        <w:t xml:space="preserve"> la bun </w:t>
      </w:r>
      <w:proofErr w:type="spellStart"/>
      <w:proofErr w:type="gramStart"/>
      <w:r>
        <w:rPr>
          <w:lang w:val="fr-FR"/>
        </w:rPr>
        <w:t>sfârşit</w:t>
      </w:r>
      <w:proofErr w:type="spellEnd"/>
      <w:r>
        <w:rPr>
          <w:lang w:val="fr-FR"/>
        </w:rPr>
        <w:t>;</w:t>
      </w:r>
      <w:proofErr w:type="gramEnd"/>
    </w:p>
    <w:p w14:paraId="472BD25A"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2) </w:t>
      </w:r>
      <w:proofErr w:type="spellStart"/>
      <w:r>
        <w:rPr>
          <w:lang w:val="fr-FR"/>
        </w:rPr>
        <w:t>informaţii</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deţinerea</w:t>
      </w:r>
      <w:proofErr w:type="spellEnd"/>
      <w:r>
        <w:rPr>
          <w:lang w:val="fr-FR"/>
        </w:rPr>
        <w:t xml:space="preserve"> de </w:t>
      </w:r>
      <w:proofErr w:type="spellStart"/>
      <w:r>
        <w:rPr>
          <w:lang w:val="fr-FR"/>
        </w:rPr>
        <w:t>laboratoare</w:t>
      </w:r>
      <w:proofErr w:type="spellEnd"/>
      <w:r>
        <w:rPr>
          <w:lang w:val="fr-FR"/>
        </w:rPr>
        <w:t xml:space="preserve"> </w:t>
      </w:r>
      <w:proofErr w:type="spellStart"/>
      <w:r>
        <w:rPr>
          <w:lang w:val="fr-FR"/>
        </w:rPr>
        <w:t>proprii</w:t>
      </w:r>
      <w:proofErr w:type="spellEnd"/>
      <w:r>
        <w:rPr>
          <w:lang w:val="fr-FR"/>
        </w:rPr>
        <w:t xml:space="preserve"> </w:t>
      </w:r>
      <w:proofErr w:type="spellStart"/>
      <w:r>
        <w:rPr>
          <w:lang w:val="fr-FR"/>
        </w:rPr>
        <w:t>autorizate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acreditate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modul</w:t>
      </w:r>
      <w:proofErr w:type="spellEnd"/>
      <w:r>
        <w:rPr>
          <w:lang w:val="fr-FR"/>
        </w:rPr>
        <w:t xml:space="preserve"> </w:t>
      </w:r>
      <w:proofErr w:type="spellStart"/>
      <w:r>
        <w:rPr>
          <w:lang w:val="fr-FR"/>
        </w:rPr>
        <w:t>stabilit</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contractelor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aceste</w:t>
      </w:r>
      <w:proofErr w:type="spellEnd"/>
      <w:r>
        <w:rPr>
          <w:lang w:val="fr-FR"/>
        </w:rPr>
        <w:t xml:space="preserve"> </w:t>
      </w:r>
      <w:proofErr w:type="spellStart"/>
      <w:r>
        <w:rPr>
          <w:lang w:val="fr-FR"/>
        </w:rPr>
        <w:t>laboratoare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încercări</w:t>
      </w:r>
      <w:proofErr w:type="spellEnd"/>
      <w:r>
        <w:rPr>
          <w:lang w:val="fr-FR"/>
        </w:rPr>
        <w:t xml:space="preserve"> de </w:t>
      </w:r>
      <w:proofErr w:type="spellStart"/>
      <w:r>
        <w:rPr>
          <w:lang w:val="fr-FR"/>
        </w:rPr>
        <w:t>beton</w:t>
      </w:r>
      <w:proofErr w:type="spellEnd"/>
      <w:r>
        <w:rPr>
          <w:lang w:val="fr-FR"/>
        </w:rPr>
        <w:t xml:space="preserve"> </w:t>
      </w:r>
      <w:proofErr w:type="spellStart"/>
      <w:r>
        <w:rPr>
          <w:lang w:val="fr-FR"/>
        </w:rPr>
        <w:t>şi</w:t>
      </w:r>
      <w:proofErr w:type="spellEnd"/>
      <w:r>
        <w:rPr>
          <w:lang w:val="fr-FR"/>
        </w:rPr>
        <w:t xml:space="preserve"> a </w:t>
      </w:r>
      <w:proofErr w:type="spellStart"/>
      <w:r>
        <w:rPr>
          <w:lang w:val="fr-FR"/>
        </w:rPr>
        <w:t>altor</w:t>
      </w:r>
      <w:proofErr w:type="spellEnd"/>
      <w:r>
        <w:rPr>
          <w:lang w:val="fr-FR"/>
        </w:rPr>
        <w:t xml:space="preserve"> </w:t>
      </w:r>
      <w:proofErr w:type="spellStart"/>
      <w:r>
        <w:rPr>
          <w:lang w:val="fr-FR"/>
        </w:rPr>
        <w:t>materiale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elemente</w:t>
      </w:r>
      <w:proofErr w:type="spellEnd"/>
      <w:r>
        <w:rPr>
          <w:lang w:val="fr-FR"/>
        </w:rPr>
        <w:t xml:space="preserve"> de </w:t>
      </w:r>
      <w:proofErr w:type="spellStart"/>
      <w:r>
        <w:rPr>
          <w:lang w:val="fr-FR"/>
        </w:rPr>
        <w:t>construcţie</w:t>
      </w:r>
      <w:proofErr w:type="spellEnd"/>
      <w:r>
        <w:rPr>
          <w:lang w:val="fr-FR"/>
        </w:rPr>
        <w:t xml:space="preserve"> care </w:t>
      </w:r>
      <w:proofErr w:type="spellStart"/>
      <w:r>
        <w:rPr>
          <w:lang w:val="fr-FR"/>
        </w:rPr>
        <w:t>necesită</w:t>
      </w:r>
      <w:proofErr w:type="spellEnd"/>
      <w:r>
        <w:rPr>
          <w:lang w:val="fr-FR"/>
        </w:rPr>
        <w:t xml:space="preserve"> </w:t>
      </w:r>
      <w:proofErr w:type="spellStart"/>
      <w:r>
        <w:rPr>
          <w:lang w:val="fr-FR"/>
        </w:rPr>
        <w:t>încercări</w:t>
      </w:r>
      <w:proofErr w:type="spellEnd"/>
      <w:r>
        <w:rPr>
          <w:lang w:val="fr-FR"/>
        </w:rPr>
        <w:t xml:space="preserve">, incluse </w:t>
      </w:r>
      <w:proofErr w:type="spellStart"/>
      <w:r>
        <w:rPr>
          <w:lang w:val="fr-FR"/>
        </w:rPr>
        <w:t>în</w:t>
      </w:r>
      <w:proofErr w:type="spellEnd"/>
      <w:r>
        <w:rPr>
          <w:lang w:val="fr-FR"/>
        </w:rPr>
        <w:t xml:space="preserve"> </w:t>
      </w:r>
      <w:proofErr w:type="spellStart"/>
      <w:proofErr w:type="gramStart"/>
      <w:r>
        <w:rPr>
          <w:lang w:val="fr-FR"/>
        </w:rPr>
        <w:t>ofertă</w:t>
      </w:r>
      <w:proofErr w:type="spellEnd"/>
      <w:r>
        <w:rPr>
          <w:lang w:val="fr-FR"/>
        </w:rPr>
        <w:t>;</w:t>
      </w:r>
      <w:proofErr w:type="gramEnd"/>
    </w:p>
    <w:p w14:paraId="7731A8D9"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 3) </w:t>
      </w:r>
      <w:proofErr w:type="spellStart"/>
      <w:r>
        <w:rPr>
          <w:lang w:val="fr-FR"/>
        </w:rPr>
        <w:t>informaţii</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studiile</w:t>
      </w:r>
      <w:proofErr w:type="spellEnd"/>
      <w:r>
        <w:rPr>
          <w:lang w:val="fr-FR"/>
        </w:rPr>
        <w:t xml:space="preserve">, </w:t>
      </w:r>
      <w:proofErr w:type="spellStart"/>
      <w:r>
        <w:rPr>
          <w:lang w:val="fr-FR"/>
        </w:rPr>
        <w:t>pregătirea</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calificarea</w:t>
      </w:r>
      <w:proofErr w:type="spellEnd"/>
      <w:r>
        <w:rPr>
          <w:lang w:val="fr-FR"/>
        </w:rPr>
        <w:t xml:space="preserve"> </w:t>
      </w:r>
      <w:proofErr w:type="spellStart"/>
      <w:r>
        <w:rPr>
          <w:lang w:val="fr-FR"/>
        </w:rPr>
        <w:t>personalului</w:t>
      </w:r>
      <w:proofErr w:type="spellEnd"/>
      <w:r>
        <w:rPr>
          <w:lang w:val="fr-FR"/>
        </w:rPr>
        <w:t xml:space="preserve"> de </w:t>
      </w:r>
      <w:proofErr w:type="spellStart"/>
      <w:r>
        <w:rPr>
          <w:lang w:val="fr-FR"/>
        </w:rPr>
        <w:t>conducere</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ale </w:t>
      </w:r>
      <w:proofErr w:type="spellStart"/>
      <w:r>
        <w:rPr>
          <w:lang w:val="fr-FR"/>
        </w:rPr>
        <w:t>persoanelor</w:t>
      </w:r>
      <w:proofErr w:type="spellEnd"/>
      <w:r>
        <w:rPr>
          <w:lang w:val="fr-FR"/>
        </w:rPr>
        <w:t xml:space="preserve"> </w:t>
      </w:r>
      <w:proofErr w:type="spellStart"/>
      <w:r>
        <w:rPr>
          <w:lang w:val="fr-FR"/>
        </w:rPr>
        <w:t>responsabile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execuţia</w:t>
      </w:r>
      <w:proofErr w:type="spellEnd"/>
      <w:r>
        <w:rPr>
          <w:lang w:val="fr-FR"/>
        </w:rPr>
        <w:t xml:space="preserve"> </w:t>
      </w:r>
      <w:proofErr w:type="spellStart"/>
      <w:r>
        <w:rPr>
          <w:lang w:val="fr-FR"/>
        </w:rPr>
        <w:t>documentației</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inclusiv</w:t>
      </w:r>
      <w:proofErr w:type="spellEnd"/>
      <w:r>
        <w:rPr>
          <w:lang w:val="fr-FR"/>
        </w:rPr>
        <w:t xml:space="preserve"> a </w:t>
      </w:r>
      <w:proofErr w:type="spellStart"/>
      <w:r>
        <w:rPr>
          <w:lang w:val="fr-FR"/>
        </w:rPr>
        <w:t>arhitectului</w:t>
      </w:r>
      <w:proofErr w:type="spellEnd"/>
      <w:r>
        <w:rPr>
          <w:lang w:val="fr-FR"/>
        </w:rPr>
        <w:t xml:space="preserve"> </w:t>
      </w:r>
      <w:proofErr w:type="spellStart"/>
      <w:r>
        <w:rPr>
          <w:lang w:val="fr-FR"/>
        </w:rPr>
        <w:t>șef</w:t>
      </w:r>
      <w:proofErr w:type="spellEnd"/>
      <w:r>
        <w:rPr>
          <w:lang w:val="fr-FR"/>
        </w:rPr>
        <w:t xml:space="preserve">, </w:t>
      </w:r>
      <w:proofErr w:type="spellStart"/>
      <w:r>
        <w:rPr>
          <w:lang w:val="fr-FR"/>
        </w:rPr>
        <w:t>inginerului</w:t>
      </w:r>
      <w:proofErr w:type="spellEnd"/>
      <w:r>
        <w:rPr>
          <w:lang w:val="fr-FR"/>
        </w:rPr>
        <w:t xml:space="preserve"> </w:t>
      </w:r>
      <w:proofErr w:type="spellStart"/>
      <w:r>
        <w:rPr>
          <w:lang w:val="fr-FR"/>
        </w:rPr>
        <w:t>șef</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dirigintelui</w:t>
      </w:r>
      <w:proofErr w:type="spellEnd"/>
      <w:r>
        <w:rPr>
          <w:lang w:val="fr-FR"/>
        </w:rPr>
        <w:t xml:space="preserve"> de </w:t>
      </w:r>
      <w:proofErr w:type="spellStart"/>
      <w:r>
        <w:rPr>
          <w:lang w:val="fr-FR"/>
        </w:rPr>
        <w:t>şantier</w:t>
      </w:r>
      <w:proofErr w:type="spellEnd"/>
      <w:r>
        <w:rPr>
          <w:lang w:val="fr-FR"/>
        </w:rPr>
        <w:t xml:space="preserve">, </w:t>
      </w:r>
      <w:proofErr w:type="spellStart"/>
      <w:r>
        <w:rPr>
          <w:lang w:val="fr-FR"/>
        </w:rPr>
        <w:t>atestați</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legislaţiei</w:t>
      </w:r>
      <w:proofErr w:type="spellEnd"/>
      <w:r>
        <w:rPr>
          <w:lang w:val="fr-FR"/>
        </w:rPr>
        <w:t xml:space="preserve"> (</w:t>
      </w:r>
      <w:proofErr w:type="spellStart"/>
      <w:r>
        <w:rPr>
          <w:lang w:val="fr-FR"/>
        </w:rPr>
        <w:t>confirmat</w:t>
      </w:r>
      <w:proofErr w:type="spellEnd"/>
      <w:r>
        <w:rPr>
          <w:lang w:val="fr-FR"/>
        </w:rPr>
        <w:t xml:space="preserve"> </w:t>
      </w:r>
      <w:proofErr w:type="spellStart"/>
      <w:r>
        <w:rPr>
          <w:lang w:val="fr-FR"/>
        </w:rPr>
        <w:t>prin</w:t>
      </w:r>
      <w:proofErr w:type="spellEnd"/>
      <w:r>
        <w:rPr>
          <w:lang w:val="fr-FR"/>
        </w:rPr>
        <w:t xml:space="preserve"> certificat de </w:t>
      </w:r>
      <w:proofErr w:type="spellStart"/>
      <w:r>
        <w:rPr>
          <w:lang w:val="fr-FR"/>
        </w:rPr>
        <w:t>atestare</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cu</w:t>
      </w:r>
      <w:proofErr w:type="spellEnd"/>
      <w:r>
        <w:rPr>
          <w:lang w:val="fr-FR"/>
        </w:rPr>
        <w:t xml:space="preserve"> o </w:t>
      </w:r>
      <w:proofErr w:type="spellStart"/>
      <w:r>
        <w:rPr>
          <w:lang w:val="fr-FR"/>
        </w:rPr>
        <w:t>experienţă</w:t>
      </w:r>
      <w:proofErr w:type="spellEnd"/>
      <w:r>
        <w:rPr>
          <w:lang w:val="fr-FR"/>
        </w:rPr>
        <w:t xml:space="preserve"> </w:t>
      </w:r>
      <w:proofErr w:type="spellStart"/>
      <w:r>
        <w:rPr>
          <w:lang w:val="fr-FR"/>
        </w:rPr>
        <w:t>similară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domeniul</w:t>
      </w:r>
      <w:proofErr w:type="spellEnd"/>
      <w:r>
        <w:rPr>
          <w:lang w:val="fr-FR"/>
        </w:rPr>
        <w:t xml:space="preserve"> </w:t>
      </w:r>
      <w:proofErr w:type="spellStart"/>
      <w:r>
        <w:rPr>
          <w:lang w:val="fr-FR"/>
        </w:rPr>
        <w:t>lucrării</w:t>
      </w:r>
      <w:proofErr w:type="spellEnd"/>
      <w:r>
        <w:rPr>
          <w:lang w:val="fr-FR"/>
        </w:rPr>
        <w:t xml:space="preserve"> ce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executată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w:t>
      </w:r>
      <w:proofErr w:type="gramStart"/>
      <w:r>
        <w:rPr>
          <w:lang w:val="fr-FR"/>
        </w:rPr>
        <w:t>15;</w:t>
      </w:r>
      <w:proofErr w:type="gramEnd"/>
    </w:p>
    <w:p w14:paraId="47278B16"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4) o </w:t>
      </w:r>
      <w:proofErr w:type="spellStart"/>
      <w:r>
        <w:rPr>
          <w:lang w:val="fr-FR"/>
        </w:rPr>
        <w:t>declaraţie</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efectivele</w:t>
      </w:r>
      <w:proofErr w:type="spellEnd"/>
      <w:r>
        <w:rPr>
          <w:lang w:val="fr-FR"/>
        </w:rPr>
        <w:t xml:space="preserve"> </w:t>
      </w:r>
      <w:proofErr w:type="spellStart"/>
      <w:r>
        <w:rPr>
          <w:lang w:val="fr-FR"/>
        </w:rPr>
        <w:t>medii</w:t>
      </w:r>
      <w:proofErr w:type="spellEnd"/>
      <w:r>
        <w:rPr>
          <w:lang w:val="fr-FR"/>
        </w:rPr>
        <w:t xml:space="preserve"> </w:t>
      </w:r>
      <w:proofErr w:type="spellStart"/>
      <w:r>
        <w:rPr>
          <w:lang w:val="fr-FR"/>
        </w:rPr>
        <w:t>anuale</w:t>
      </w:r>
      <w:proofErr w:type="spellEnd"/>
      <w:r>
        <w:rPr>
          <w:lang w:val="fr-FR"/>
        </w:rPr>
        <w:t xml:space="preserve"> al </w:t>
      </w:r>
      <w:proofErr w:type="spellStart"/>
      <w:r>
        <w:rPr>
          <w:lang w:val="fr-FR"/>
        </w:rPr>
        <w:t>personalului</w:t>
      </w:r>
      <w:proofErr w:type="spellEnd"/>
      <w:r>
        <w:rPr>
          <w:lang w:val="fr-FR"/>
        </w:rPr>
        <w:t xml:space="preserve"> </w:t>
      </w:r>
      <w:proofErr w:type="spellStart"/>
      <w:r>
        <w:rPr>
          <w:lang w:val="fr-FR"/>
        </w:rPr>
        <w:t>angajat</w:t>
      </w:r>
      <w:proofErr w:type="spellEnd"/>
      <w:r>
        <w:rPr>
          <w:lang w:val="fr-FR"/>
        </w:rPr>
        <w:t xml:space="preserve"> </w:t>
      </w:r>
      <w:proofErr w:type="spellStart"/>
      <w:r>
        <w:rPr>
          <w:lang w:val="fr-FR"/>
        </w:rPr>
        <w:t>şi</w:t>
      </w:r>
      <w:proofErr w:type="spellEnd"/>
      <w:r>
        <w:rPr>
          <w:lang w:val="fr-FR"/>
        </w:rPr>
        <w:t xml:space="preserve"> ale </w:t>
      </w:r>
      <w:proofErr w:type="spellStart"/>
      <w:r>
        <w:rPr>
          <w:lang w:val="fr-FR"/>
        </w:rPr>
        <w:t>cadrelor</w:t>
      </w:r>
      <w:proofErr w:type="spellEnd"/>
      <w:r>
        <w:rPr>
          <w:lang w:val="fr-FR"/>
        </w:rPr>
        <w:t xml:space="preserve"> de </w:t>
      </w:r>
      <w:proofErr w:type="spellStart"/>
      <w:r>
        <w:rPr>
          <w:lang w:val="fr-FR"/>
        </w:rPr>
        <w:t>conducere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ultimii</w:t>
      </w:r>
      <w:proofErr w:type="spellEnd"/>
      <w:r>
        <w:rPr>
          <w:lang w:val="fr-FR"/>
        </w:rPr>
        <w:t xml:space="preserve"> 3 </w:t>
      </w:r>
      <w:proofErr w:type="spellStart"/>
      <w:proofErr w:type="gramStart"/>
      <w:r>
        <w:rPr>
          <w:lang w:val="fr-FR"/>
        </w:rPr>
        <w:t>ani</w:t>
      </w:r>
      <w:proofErr w:type="spellEnd"/>
      <w:r>
        <w:rPr>
          <w:lang w:val="fr-FR"/>
        </w:rPr>
        <w:t>;</w:t>
      </w:r>
      <w:proofErr w:type="gramEnd"/>
    </w:p>
    <w:p w14:paraId="530FA761"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5) </w:t>
      </w:r>
      <w:proofErr w:type="spellStart"/>
      <w:r>
        <w:rPr>
          <w:lang w:val="fr-FR"/>
        </w:rPr>
        <w:t>dacă</w:t>
      </w:r>
      <w:proofErr w:type="spellEnd"/>
      <w:r>
        <w:rPr>
          <w:lang w:val="fr-FR"/>
        </w:rPr>
        <w:t xml:space="preserve"> este </w:t>
      </w:r>
      <w:proofErr w:type="spellStart"/>
      <w:r>
        <w:rPr>
          <w:lang w:val="fr-FR"/>
        </w:rPr>
        <w:t>cazul</w:t>
      </w:r>
      <w:proofErr w:type="spellEnd"/>
      <w:r>
        <w:rPr>
          <w:lang w:val="fr-FR"/>
        </w:rPr>
        <w:t xml:space="preserve">, </w:t>
      </w:r>
      <w:proofErr w:type="spellStart"/>
      <w:r>
        <w:rPr>
          <w:lang w:val="fr-FR"/>
        </w:rPr>
        <w:t>informaţii</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măsurile</w:t>
      </w:r>
      <w:proofErr w:type="spellEnd"/>
      <w:r>
        <w:rPr>
          <w:lang w:val="fr-FR"/>
        </w:rPr>
        <w:t xml:space="preserve"> de </w:t>
      </w:r>
      <w:proofErr w:type="spellStart"/>
      <w:r>
        <w:rPr>
          <w:lang w:val="fr-FR"/>
        </w:rPr>
        <w:t>protecţie</w:t>
      </w:r>
      <w:proofErr w:type="spellEnd"/>
      <w:r>
        <w:rPr>
          <w:lang w:val="fr-FR"/>
        </w:rPr>
        <w:t xml:space="preserve"> a </w:t>
      </w:r>
      <w:proofErr w:type="spellStart"/>
      <w:r>
        <w:rPr>
          <w:lang w:val="fr-FR"/>
        </w:rPr>
        <w:t>mediului</w:t>
      </w:r>
      <w:proofErr w:type="spellEnd"/>
      <w:r>
        <w:rPr>
          <w:lang w:val="fr-FR"/>
        </w:rPr>
        <w:t xml:space="preserve"> </w:t>
      </w:r>
      <w:proofErr w:type="spellStart"/>
      <w:r>
        <w:rPr>
          <w:lang w:val="fr-FR"/>
        </w:rPr>
        <w:t>pe</w:t>
      </w:r>
      <w:proofErr w:type="spellEnd"/>
      <w:r>
        <w:rPr>
          <w:lang w:val="fr-FR"/>
        </w:rPr>
        <w:t xml:space="preserve"> care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le </w:t>
      </w:r>
      <w:proofErr w:type="spellStart"/>
      <w:r>
        <w:rPr>
          <w:lang w:val="fr-FR"/>
        </w:rPr>
        <w:t>poate</w:t>
      </w:r>
      <w:proofErr w:type="spellEnd"/>
      <w:r>
        <w:rPr>
          <w:lang w:val="fr-FR"/>
        </w:rPr>
        <w:t xml:space="preserve"> </w:t>
      </w:r>
      <w:proofErr w:type="spellStart"/>
      <w:r>
        <w:rPr>
          <w:lang w:val="fr-FR"/>
        </w:rPr>
        <w:t>aplica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timpul</w:t>
      </w:r>
      <w:proofErr w:type="spellEnd"/>
      <w:r>
        <w:rPr>
          <w:lang w:val="fr-FR"/>
        </w:rPr>
        <w:t xml:space="preserve"> </w:t>
      </w:r>
      <w:proofErr w:type="spellStart"/>
      <w:r>
        <w:rPr>
          <w:lang w:val="fr-FR"/>
        </w:rPr>
        <w:t>îndeplinirii</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corespundere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pct</w:t>
      </w:r>
      <w:proofErr w:type="spellEnd"/>
      <w:r>
        <w:rPr>
          <w:lang w:val="fr-FR"/>
        </w:rPr>
        <w:t xml:space="preserve">. </w:t>
      </w:r>
      <w:proofErr w:type="gramStart"/>
      <w:r>
        <w:rPr>
          <w:lang w:val="fr-FR"/>
        </w:rPr>
        <w:t>44;</w:t>
      </w:r>
      <w:proofErr w:type="gramEnd"/>
    </w:p>
    <w:p w14:paraId="1A950CA8"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6) o </w:t>
      </w:r>
      <w:proofErr w:type="spellStart"/>
      <w:r>
        <w:rPr>
          <w:lang w:val="fr-FR"/>
        </w:rPr>
        <w:t>declaraţie</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utilajele</w:t>
      </w:r>
      <w:proofErr w:type="spellEnd"/>
      <w:r>
        <w:rPr>
          <w:lang w:val="fr-FR"/>
        </w:rPr>
        <w:t xml:space="preserve">, </w:t>
      </w:r>
      <w:proofErr w:type="spellStart"/>
      <w:r>
        <w:rPr>
          <w:lang w:val="fr-FR"/>
        </w:rPr>
        <w:t>instalaţiile</w:t>
      </w:r>
      <w:proofErr w:type="spellEnd"/>
      <w:r>
        <w:rPr>
          <w:lang w:val="fr-FR"/>
        </w:rPr>
        <w:t xml:space="preserve">, </w:t>
      </w:r>
      <w:proofErr w:type="spellStart"/>
      <w:r>
        <w:rPr>
          <w:lang w:val="fr-FR"/>
        </w:rPr>
        <w:t>echipamentele</w:t>
      </w:r>
      <w:proofErr w:type="spellEnd"/>
      <w:r>
        <w:rPr>
          <w:lang w:val="fr-FR"/>
        </w:rPr>
        <w:t xml:space="preserve"> </w:t>
      </w:r>
      <w:proofErr w:type="spellStart"/>
      <w:r>
        <w:rPr>
          <w:lang w:val="fr-FR"/>
        </w:rPr>
        <w:t>tehnice</w:t>
      </w:r>
      <w:proofErr w:type="spellEnd"/>
      <w:r>
        <w:rPr>
          <w:lang w:val="fr-FR"/>
        </w:rPr>
        <w:t xml:space="preserve"> de care </w:t>
      </w:r>
      <w:proofErr w:type="spellStart"/>
      <w:r>
        <w:rPr>
          <w:lang w:val="fr-FR"/>
        </w:rPr>
        <w:t>poate</w:t>
      </w:r>
      <w:proofErr w:type="spellEnd"/>
      <w:r>
        <w:rPr>
          <w:lang w:val="fr-FR"/>
        </w:rPr>
        <w:t xml:space="preserve"> </w:t>
      </w:r>
      <w:proofErr w:type="spellStart"/>
      <w:r>
        <w:rPr>
          <w:lang w:val="fr-FR"/>
        </w:rPr>
        <w:t>dispune</w:t>
      </w:r>
      <w:proofErr w:type="spellEnd"/>
      <w:r>
        <w:rPr>
          <w:lang w:val="fr-FR"/>
        </w:rPr>
        <w:t xml:space="preserv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îndeplinirea</w:t>
      </w:r>
      <w:proofErr w:type="spellEnd"/>
      <w:r>
        <w:rPr>
          <w:lang w:val="fr-FR"/>
        </w:rPr>
        <w:t xml:space="preserve"> </w:t>
      </w:r>
      <w:proofErr w:type="spellStart"/>
      <w:r>
        <w:rPr>
          <w:lang w:val="fr-FR"/>
        </w:rPr>
        <w:t>corespunzătoare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w:t>
      </w:r>
      <w:proofErr w:type="gramStart"/>
      <w:r>
        <w:rPr>
          <w:lang w:val="fr-FR"/>
        </w:rPr>
        <w:t>14;</w:t>
      </w:r>
      <w:proofErr w:type="gramEnd"/>
    </w:p>
    <w:p w14:paraId="63134965" w14:textId="77777777" w:rsidR="001573DD" w:rsidRDefault="00BA1BD5">
      <w:pPr>
        <w:pStyle w:val="a"/>
        <w:numPr>
          <w:ilvl w:val="0"/>
          <w:numId w:val="0"/>
        </w:numPr>
        <w:tabs>
          <w:tab w:val="clear" w:pos="1134"/>
          <w:tab w:val="left" w:pos="142"/>
        </w:tabs>
        <w:spacing w:after="120"/>
        <w:ind w:left="-284" w:firstLine="426"/>
        <w:rPr>
          <w:lang w:val="fr-FR"/>
        </w:rPr>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w:t>
      </w:r>
      <w:r>
        <w:rPr>
          <w:lang w:val="fr-FR"/>
        </w:rPr>
        <w:t xml:space="preserve">De </w:t>
      </w:r>
      <w:proofErr w:type="spellStart"/>
      <w:r>
        <w:rPr>
          <w:lang w:val="fr-FR"/>
        </w:rPr>
        <w:t>asemenea</w:t>
      </w:r>
      <w:proofErr w:type="spellEnd"/>
      <w:r>
        <w:rPr>
          <w:lang w:val="fr-FR"/>
        </w:rPr>
        <w:t xml:space="preserve">, </w:t>
      </w:r>
      <w:proofErr w:type="spellStart"/>
      <w:r>
        <w:rPr>
          <w:lang w:val="fr-FR"/>
        </w:rPr>
        <w:t>urmează</w:t>
      </w:r>
      <w:proofErr w:type="spellEnd"/>
      <w:r>
        <w:rPr>
          <w:lang w:val="fr-FR"/>
        </w:rPr>
        <w:t xml:space="preserve"> a fi </w:t>
      </w:r>
      <w:proofErr w:type="spellStart"/>
      <w:r>
        <w:rPr>
          <w:lang w:val="fr-FR"/>
        </w:rPr>
        <w:t>atașat</w:t>
      </w:r>
      <w:proofErr w:type="spellEnd"/>
      <w:r>
        <w:rPr>
          <w:lang w:val="fr-FR"/>
        </w:rPr>
        <w:t>/</w:t>
      </w:r>
      <w:proofErr w:type="spellStart"/>
      <w:r>
        <w:rPr>
          <w:lang w:val="fr-FR"/>
        </w:rPr>
        <w:t>atașate</w:t>
      </w:r>
      <w:proofErr w:type="spellEnd"/>
      <w:r>
        <w:rPr>
          <w:lang w:val="fr-FR"/>
        </w:rPr>
        <w:t xml:space="preserve"> la </w:t>
      </w:r>
      <w:proofErr w:type="spellStart"/>
      <w:r>
        <w:rPr>
          <w:lang w:val="fr-FR"/>
        </w:rPr>
        <w:t>anexa</w:t>
      </w:r>
      <w:proofErr w:type="spellEnd"/>
      <w:r>
        <w:rPr>
          <w:lang w:val="fr-FR"/>
        </w:rPr>
        <w:t xml:space="preserve"> nr.16, copia/</w:t>
      </w:r>
      <w:proofErr w:type="spellStart"/>
      <w:r>
        <w:rPr>
          <w:lang w:val="fr-FR"/>
        </w:rPr>
        <w:t>copiile</w:t>
      </w:r>
      <w:proofErr w:type="spellEnd"/>
      <w:r>
        <w:rPr>
          <w:lang w:val="fr-FR"/>
        </w:rPr>
        <w:t xml:space="preserve"> </w:t>
      </w:r>
      <w:proofErr w:type="spellStart"/>
      <w:r>
        <w:rPr>
          <w:lang w:val="fr-FR"/>
        </w:rPr>
        <w:t>contractului</w:t>
      </w:r>
      <w:proofErr w:type="spellEnd"/>
      <w:r>
        <w:rPr>
          <w:lang w:val="fr-FR"/>
        </w:rPr>
        <w:t>/</w:t>
      </w:r>
      <w:proofErr w:type="spellStart"/>
      <w:r>
        <w:rPr>
          <w:lang w:val="fr-FR"/>
        </w:rPr>
        <w:t>contractelor</w:t>
      </w:r>
      <w:proofErr w:type="spellEnd"/>
      <w:r>
        <w:rPr>
          <w:lang w:val="fr-FR"/>
        </w:rPr>
        <w:t xml:space="preserve"> </w:t>
      </w:r>
      <w:proofErr w:type="spellStart"/>
      <w:r>
        <w:rPr>
          <w:lang w:val="fr-FR"/>
        </w:rPr>
        <w:t>încheiat</w:t>
      </w:r>
      <w:proofErr w:type="spellEnd"/>
      <w:r>
        <w:rPr>
          <w:lang w:val="fr-FR"/>
        </w:rPr>
        <w:t>/</w:t>
      </w:r>
      <w:proofErr w:type="spellStart"/>
      <w:r>
        <w:rPr>
          <w:lang w:val="fr-FR"/>
        </w:rPr>
        <w:t>încheiate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subatreprenorii</w:t>
      </w:r>
      <w:proofErr w:type="spellEnd"/>
      <w:r>
        <w:rPr>
          <w:lang w:val="fr-FR"/>
        </w:rPr>
        <w:t>.</w:t>
      </w:r>
    </w:p>
    <w:p w14:paraId="75F382A7"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lastRenderedPageBreak/>
        <w:t xml:space="preserve">39.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are </w:t>
      </w:r>
      <w:proofErr w:type="spellStart"/>
      <w:r>
        <w:rPr>
          <w:lang w:val="fr-FR"/>
        </w:rPr>
        <w:t>dreptul</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recurgă</w:t>
      </w:r>
      <w:proofErr w:type="spellEnd"/>
      <w:r>
        <w:rPr>
          <w:lang w:val="fr-FR"/>
        </w:rPr>
        <w:t xml:space="preserve"> la </w:t>
      </w:r>
      <w:proofErr w:type="spellStart"/>
      <w:r>
        <w:rPr>
          <w:lang w:val="fr-FR"/>
        </w:rPr>
        <w:t>susținerea</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alte</w:t>
      </w:r>
      <w:proofErr w:type="spellEnd"/>
      <w:r>
        <w:rPr>
          <w:lang w:val="fr-FR"/>
        </w:rPr>
        <w:t xml:space="preserve"> </w:t>
      </w:r>
      <w:proofErr w:type="spellStart"/>
      <w:r>
        <w:rPr>
          <w:lang w:val="fr-FR"/>
        </w:rPr>
        <w:t>persoane</w:t>
      </w:r>
      <w:proofErr w:type="spellEnd"/>
      <w:r>
        <w:rPr>
          <w:lang w:val="fr-FR"/>
        </w:rPr>
        <w:t xml:space="preserve"> </w:t>
      </w:r>
      <w:proofErr w:type="spellStart"/>
      <w:r>
        <w:rPr>
          <w:lang w:val="fr-FR"/>
        </w:rPr>
        <w:t>atunci</w:t>
      </w:r>
      <w:proofErr w:type="spellEnd"/>
      <w:r>
        <w:rPr>
          <w:lang w:val="fr-FR"/>
        </w:rPr>
        <w:t xml:space="preserve"> </w:t>
      </w:r>
      <w:proofErr w:type="spellStart"/>
      <w:r>
        <w:rPr>
          <w:lang w:val="fr-FR"/>
        </w:rPr>
        <w:t>când</w:t>
      </w:r>
      <w:proofErr w:type="spellEnd"/>
      <w:r>
        <w:rPr>
          <w:lang w:val="fr-FR"/>
        </w:rPr>
        <w:t xml:space="preserve"> </w:t>
      </w:r>
      <w:proofErr w:type="spellStart"/>
      <w:r>
        <w:rPr>
          <w:lang w:val="fr-FR"/>
        </w:rPr>
        <w:t>acestea</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urmă</w:t>
      </w:r>
      <w:proofErr w:type="spellEnd"/>
      <w:r>
        <w:rPr>
          <w:lang w:val="fr-FR"/>
        </w:rPr>
        <w:t xml:space="preserve"> </w:t>
      </w:r>
      <w:proofErr w:type="spellStart"/>
      <w:r>
        <w:rPr>
          <w:lang w:val="fr-FR"/>
        </w:rPr>
        <w:t>desfășoară</w:t>
      </w:r>
      <w:proofErr w:type="spellEnd"/>
      <w:r>
        <w:rPr>
          <w:lang w:val="fr-FR"/>
        </w:rPr>
        <w:t xml:space="preserve"> </w:t>
      </w:r>
      <w:proofErr w:type="spellStart"/>
      <w:r>
        <w:rPr>
          <w:lang w:val="fr-FR"/>
        </w:rPr>
        <w:t>activitățile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serviciile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îndeplinirea</w:t>
      </w:r>
      <w:proofErr w:type="spellEnd"/>
      <w:r>
        <w:rPr>
          <w:lang w:val="fr-FR"/>
        </w:rPr>
        <w:t xml:space="preserve"> </w:t>
      </w:r>
      <w:proofErr w:type="spellStart"/>
      <w:r>
        <w:rPr>
          <w:lang w:val="fr-FR"/>
        </w:rPr>
        <w:t>cărora</w:t>
      </w:r>
      <w:proofErr w:type="spellEnd"/>
      <w:r>
        <w:rPr>
          <w:lang w:val="fr-FR"/>
        </w:rPr>
        <w:t xml:space="preserve"> este </w:t>
      </w:r>
      <w:proofErr w:type="spellStart"/>
      <w:r>
        <w:rPr>
          <w:lang w:val="fr-FR"/>
        </w:rPr>
        <w:t>necesară</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respectivă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17.</w:t>
      </w:r>
    </w:p>
    <w:p w14:paraId="19E82E24"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40. </w:t>
      </w:r>
      <w:proofErr w:type="spellStart"/>
      <w:r>
        <w:rPr>
          <w:lang w:val="fr-FR"/>
        </w:rPr>
        <w:t>Ofertantul</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dispună</w:t>
      </w:r>
      <w:proofErr w:type="spellEnd"/>
      <w:r>
        <w:rPr>
          <w:lang w:val="fr-FR"/>
        </w:rPr>
        <w:t xml:space="preserve"> de un </w:t>
      </w:r>
      <w:proofErr w:type="spellStart"/>
      <w:r>
        <w:rPr>
          <w:lang w:val="fr-FR"/>
        </w:rPr>
        <w:t>nivel</w:t>
      </w:r>
      <w:proofErr w:type="spellEnd"/>
      <w:r>
        <w:rPr>
          <w:lang w:val="fr-FR"/>
        </w:rPr>
        <w:t xml:space="preserve"> </w:t>
      </w:r>
      <w:proofErr w:type="spellStart"/>
      <w:r>
        <w:rPr>
          <w:lang w:val="fr-FR"/>
        </w:rPr>
        <w:t>minim</w:t>
      </w:r>
      <w:proofErr w:type="spellEnd"/>
      <w:r>
        <w:rPr>
          <w:lang w:val="fr-FR"/>
        </w:rPr>
        <w:t xml:space="preserve"> de </w:t>
      </w:r>
      <w:proofErr w:type="spellStart"/>
      <w:r>
        <w:rPr>
          <w:lang w:val="fr-FR"/>
        </w:rPr>
        <w:t>experienţă</w:t>
      </w:r>
      <w:proofErr w:type="spellEnd"/>
      <w:r>
        <w:rPr>
          <w:lang w:val="fr-FR"/>
        </w:rPr>
        <w:t xml:space="preserve"> </w:t>
      </w:r>
      <w:proofErr w:type="spellStart"/>
      <w:r>
        <w:rPr>
          <w:lang w:val="fr-FR"/>
        </w:rPr>
        <w:t>pentru</w:t>
      </w:r>
      <w:proofErr w:type="spellEnd"/>
      <w:r>
        <w:rPr>
          <w:lang w:val="fr-FR"/>
        </w:rPr>
        <w:t xml:space="preserve"> a se </w:t>
      </w:r>
      <w:proofErr w:type="spellStart"/>
      <w:r>
        <w:rPr>
          <w:lang w:val="fr-FR"/>
        </w:rPr>
        <w:t>califica</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cerinţelor</w:t>
      </w:r>
      <w:proofErr w:type="spellEnd"/>
      <w:r>
        <w:rPr>
          <w:lang w:val="fr-FR"/>
        </w:rPr>
        <w:t xml:space="preserve"> de </w:t>
      </w:r>
      <w:proofErr w:type="spellStart"/>
      <w:r>
        <w:rPr>
          <w:lang w:val="fr-FR"/>
        </w:rPr>
        <w:t>îndeplinire</w:t>
      </w:r>
      <w:proofErr w:type="spellEnd"/>
      <w:r>
        <w:rPr>
          <w:lang w:val="fr-FR"/>
        </w:rPr>
        <w:t xml:space="preserve"> a </w:t>
      </w:r>
      <w:proofErr w:type="spellStart"/>
      <w:proofErr w:type="gramStart"/>
      <w:r>
        <w:rPr>
          <w:lang w:val="fr-FR"/>
        </w:rPr>
        <w:t>contractului</w:t>
      </w:r>
      <w:proofErr w:type="spellEnd"/>
      <w:r>
        <w:rPr>
          <w:lang w:val="fr-FR"/>
        </w:rPr>
        <w:t>:</w:t>
      </w:r>
      <w:proofErr w:type="gramEnd"/>
    </w:p>
    <w:p w14:paraId="7B3EDD16"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lang w:val="fr-FR"/>
        </w:rPr>
        <w:t xml:space="preserve">1) </w:t>
      </w:r>
      <w:proofErr w:type="spellStart"/>
      <w:r>
        <w:rPr>
          <w:lang w:val="fr-FR"/>
        </w:rPr>
        <w:t>executarea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ultimii</w:t>
      </w:r>
      <w:proofErr w:type="spellEnd"/>
      <w:r>
        <w:rPr>
          <w:lang w:val="fr-FR"/>
        </w:rPr>
        <w:t xml:space="preserve"> 5 </w:t>
      </w:r>
      <w:proofErr w:type="spellStart"/>
      <w:r>
        <w:rPr>
          <w:lang w:val="fr-FR"/>
        </w:rPr>
        <w:t>ani</w:t>
      </w:r>
      <w:proofErr w:type="spellEnd"/>
      <w:r>
        <w:rPr>
          <w:lang w:val="fr-FR"/>
        </w:rPr>
        <w:t xml:space="preserve"> a </w:t>
      </w:r>
      <w:proofErr w:type="spellStart"/>
      <w:r>
        <w:rPr>
          <w:lang w:val="fr-FR"/>
        </w:rPr>
        <w:t>cel</w:t>
      </w:r>
      <w:proofErr w:type="spellEnd"/>
      <w:r>
        <w:rPr>
          <w:lang w:val="fr-FR"/>
        </w:rPr>
        <w:t xml:space="preserve"> </w:t>
      </w:r>
      <w:proofErr w:type="spellStart"/>
      <w:r>
        <w:rPr>
          <w:lang w:val="fr-FR"/>
        </w:rPr>
        <w:t>puţin</w:t>
      </w:r>
      <w:proofErr w:type="spellEnd"/>
      <w:r>
        <w:rPr>
          <w:lang w:val="fr-FR"/>
        </w:rPr>
        <w:t xml:space="preserve"> a </w:t>
      </w:r>
      <w:proofErr w:type="spellStart"/>
      <w:r>
        <w:rPr>
          <w:lang w:val="fr-FR"/>
        </w:rPr>
        <w:t>unui</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cu</w:t>
      </w:r>
      <w:proofErr w:type="spellEnd"/>
      <w:r>
        <w:rPr>
          <w:lang w:val="fr-FR"/>
        </w:rPr>
        <w:t xml:space="preserve"> o </w:t>
      </w:r>
      <w:proofErr w:type="spellStart"/>
      <w:r>
        <w:rPr>
          <w:lang w:val="fr-FR"/>
        </w:rPr>
        <w:t>valoare</w:t>
      </w:r>
      <w:proofErr w:type="spellEnd"/>
      <w:r>
        <w:rPr>
          <w:lang w:val="fr-FR"/>
        </w:rPr>
        <w:t xml:space="preserve"> nu mai </w:t>
      </w:r>
      <w:proofErr w:type="spellStart"/>
      <w:r>
        <w:rPr>
          <w:lang w:val="fr-FR"/>
        </w:rPr>
        <w:t>mică</w:t>
      </w:r>
      <w:proofErr w:type="spellEnd"/>
      <w:r>
        <w:rPr>
          <w:lang w:val="fr-FR"/>
        </w:rPr>
        <w:t xml:space="preserve"> de 75% </w:t>
      </w:r>
      <w:proofErr w:type="spellStart"/>
      <w:r>
        <w:rPr>
          <w:lang w:val="fr-FR"/>
        </w:rPr>
        <w:t>din</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viitorului</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confirmat</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prezentarea</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antrepriză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subantrepriză</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procesul</w:t>
      </w:r>
      <w:proofErr w:type="spellEnd"/>
      <w:r>
        <w:rPr>
          <w:lang w:val="fr-FR"/>
        </w:rPr>
        <w:t xml:space="preserve">-verbal de </w:t>
      </w:r>
      <w:proofErr w:type="spellStart"/>
      <w:r>
        <w:rPr>
          <w:lang w:val="fr-FR"/>
        </w:rPr>
        <w:t>recepţie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w:t>
      </w:r>
      <w:proofErr w:type="spellStart"/>
      <w:r>
        <w:rPr>
          <w:lang w:val="fr-FR"/>
        </w:rPr>
        <w:t>procesul</w:t>
      </w:r>
      <w:proofErr w:type="spellEnd"/>
      <w:r>
        <w:rPr>
          <w:lang w:val="fr-FR"/>
        </w:rPr>
        <w:t xml:space="preserve">-verbal de </w:t>
      </w:r>
      <w:proofErr w:type="spellStart"/>
      <w:r>
        <w:rPr>
          <w:lang w:val="fr-FR"/>
        </w:rPr>
        <w:t>recepţie</w:t>
      </w:r>
      <w:proofErr w:type="spellEnd"/>
      <w:r>
        <w:rPr>
          <w:lang w:val="fr-FR"/>
        </w:rPr>
        <w:t xml:space="preserve"> </w:t>
      </w:r>
      <w:proofErr w:type="spellStart"/>
      <w:r>
        <w:rPr>
          <w:lang w:val="fr-FR"/>
        </w:rPr>
        <w:t>finală</w:t>
      </w:r>
      <w:proofErr w:type="spellEnd"/>
      <w:r>
        <w:rPr>
          <w:lang w:val="fr-FR"/>
        </w:rPr>
        <w:t xml:space="preserve"> la </w:t>
      </w:r>
      <w:proofErr w:type="spellStart"/>
      <w:r>
        <w:rPr>
          <w:lang w:val="fr-FR"/>
        </w:rPr>
        <w:t>expirarea</w:t>
      </w:r>
      <w:proofErr w:type="spellEnd"/>
      <w:r>
        <w:rPr>
          <w:lang w:val="fr-FR"/>
        </w:rPr>
        <w:t xml:space="preserve"> </w:t>
      </w:r>
      <w:proofErr w:type="spellStart"/>
      <w:r>
        <w:rPr>
          <w:lang w:val="fr-FR"/>
        </w:rPr>
        <w:t>perioadei</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însoţit</w:t>
      </w:r>
      <w:proofErr w:type="spellEnd"/>
      <w:r>
        <w:rPr>
          <w:lang w:val="fr-FR"/>
        </w:rPr>
        <w:t xml:space="preserve"> de </w:t>
      </w:r>
      <w:proofErr w:type="spellStart"/>
      <w:r>
        <w:rPr>
          <w:lang w:val="fr-FR"/>
        </w:rPr>
        <w:t>certificări</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cele</w:t>
      </w:r>
      <w:proofErr w:type="spellEnd"/>
      <w:r>
        <w:rPr>
          <w:lang w:val="fr-FR"/>
        </w:rPr>
        <w:t xml:space="preserve"> mai importante </w:t>
      </w:r>
      <w:proofErr w:type="spellStart"/>
      <w:r>
        <w:rPr>
          <w:lang w:val="fr-FR"/>
        </w:rPr>
        <w:t>lucrări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informațiile</w:t>
      </w:r>
      <w:proofErr w:type="spellEnd"/>
      <w:r>
        <w:rPr>
          <w:lang w:val="fr-FR"/>
        </w:rPr>
        <w:t xml:space="preserve"> date se vor </w:t>
      </w:r>
      <w:proofErr w:type="spellStart"/>
      <w:r>
        <w:rPr>
          <w:lang w:val="fr-FR"/>
        </w:rPr>
        <w:t>include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anexele</w:t>
      </w:r>
      <w:proofErr w:type="spellEnd"/>
      <w:r>
        <w:rPr>
          <w:lang w:val="fr-FR"/>
        </w:rPr>
        <w:t xml:space="preserve"> nr. 12 </w:t>
      </w:r>
      <w:proofErr w:type="spellStart"/>
      <w:r>
        <w:rPr>
          <w:lang w:val="fr-FR"/>
        </w:rPr>
        <w:t>și</w:t>
      </w:r>
      <w:proofErr w:type="spellEnd"/>
      <w:r>
        <w:rPr>
          <w:lang w:val="fr-FR"/>
        </w:rPr>
        <w:t xml:space="preserve"> nr. </w:t>
      </w:r>
      <w:proofErr w:type="gramStart"/>
      <w:r>
        <w:rPr>
          <w:lang w:val="fr-FR"/>
        </w:rPr>
        <w:t>13);</w:t>
      </w:r>
      <w:proofErr w:type="gramEnd"/>
      <w:r>
        <w:rPr>
          <w:lang w:val="fr-FR"/>
        </w:rPr>
        <w:t xml:space="preserve"> </w:t>
      </w:r>
      <w:proofErr w:type="spellStart"/>
      <w:r>
        <w:rPr>
          <w:lang w:val="fr-FR"/>
        </w:rPr>
        <w:t>sau</w:t>
      </w:r>
      <w:proofErr w:type="spellEnd"/>
      <w:r>
        <w:rPr>
          <w:lang w:val="fr-FR"/>
        </w:rPr>
        <w:t xml:space="preserve"> </w:t>
      </w:r>
    </w:p>
    <w:p w14:paraId="35B4962B"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lang w:val="fr-FR"/>
        </w:rPr>
        <w:t xml:space="preserve">2) </w:t>
      </w:r>
      <w:proofErr w:type="spellStart"/>
      <w:r>
        <w:rPr>
          <w:lang w:val="fr-FR"/>
        </w:rPr>
        <w:t>valoarea</w:t>
      </w:r>
      <w:proofErr w:type="spellEnd"/>
      <w:r>
        <w:rPr>
          <w:lang w:val="fr-FR"/>
        </w:rPr>
        <w:t xml:space="preserve"> </w:t>
      </w:r>
      <w:proofErr w:type="spellStart"/>
      <w:r>
        <w:rPr>
          <w:lang w:val="fr-FR"/>
        </w:rPr>
        <w:t>cumulată</w:t>
      </w:r>
      <w:proofErr w:type="spellEnd"/>
      <w:r>
        <w:rPr>
          <w:lang w:val="fr-FR"/>
        </w:rPr>
        <w:t xml:space="preserve"> a </w:t>
      </w:r>
      <w:proofErr w:type="spellStart"/>
      <w:r>
        <w:rPr>
          <w:lang w:val="fr-FR"/>
        </w:rPr>
        <w:t>tuturor</w:t>
      </w:r>
      <w:proofErr w:type="spellEnd"/>
      <w:r>
        <w:rPr>
          <w:lang w:val="fr-FR"/>
        </w:rPr>
        <w:t xml:space="preserve"> </w:t>
      </w:r>
      <w:proofErr w:type="spellStart"/>
      <w:r>
        <w:rPr>
          <w:lang w:val="fr-FR"/>
        </w:rPr>
        <w:t>contractelor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ultimul</w:t>
      </w:r>
      <w:proofErr w:type="spellEnd"/>
      <w:r>
        <w:rPr>
          <w:lang w:val="fr-FR"/>
        </w:rPr>
        <w:t xml:space="preserve"> an de </w:t>
      </w:r>
      <w:proofErr w:type="spellStart"/>
      <w:r>
        <w:rPr>
          <w:lang w:val="fr-FR"/>
        </w:rPr>
        <w:t>activitate</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egală</w:t>
      </w:r>
      <w:proofErr w:type="spellEnd"/>
      <w:r>
        <w:rPr>
          <w:lang w:val="fr-FR"/>
        </w:rPr>
        <w:t xml:space="preserve"> </w:t>
      </w:r>
      <w:proofErr w:type="spellStart"/>
      <w:r>
        <w:rPr>
          <w:lang w:val="fr-FR"/>
        </w:rPr>
        <w:t>sau</w:t>
      </w:r>
      <w:proofErr w:type="spellEnd"/>
      <w:r>
        <w:rPr>
          <w:lang w:val="fr-FR"/>
        </w:rPr>
        <w:t xml:space="preserve"> mai mare </w:t>
      </w:r>
      <w:proofErr w:type="spellStart"/>
      <w:r>
        <w:rPr>
          <w:lang w:val="fr-FR"/>
        </w:rPr>
        <w:t>decât</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viitorului</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procesele</w:t>
      </w:r>
      <w:proofErr w:type="spellEnd"/>
      <w:r>
        <w:rPr>
          <w:lang w:val="fr-FR"/>
        </w:rPr>
        <w:t xml:space="preserve">-verbale de </w:t>
      </w:r>
      <w:proofErr w:type="spellStart"/>
      <w:r>
        <w:rPr>
          <w:lang w:val="fr-FR"/>
        </w:rPr>
        <w:t>recepţie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procesele</w:t>
      </w:r>
      <w:proofErr w:type="spellEnd"/>
      <w:r>
        <w:rPr>
          <w:lang w:val="fr-FR"/>
        </w:rPr>
        <w:t xml:space="preserve">-verbale de </w:t>
      </w:r>
      <w:proofErr w:type="spellStart"/>
      <w:r>
        <w:rPr>
          <w:lang w:val="fr-FR"/>
        </w:rPr>
        <w:t>recepţie</w:t>
      </w:r>
      <w:proofErr w:type="spellEnd"/>
      <w:r>
        <w:rPr>
          <w:lang w:val="fr-FR"/>
        </w:rPr>
        <w:t xml:space="preserve"> </w:t>
      </w:r>
      <w:proofErr w:type="spellStart"/>
      <w:r>
        <w:rPr>
          <w:lang w:val="fr-FR"/>
        </w:rPr>
        <w:t>finală</w:t>
      </w:r>
      <w:proofErr w:type="spellEnd"/>
      <w:r>
        <w:rPr>
          <w:lang w:val="fr-FR"/>
        </w:rPr>
        <w:t xml:space="preserve"> la </w:t>
      </w:r>
      <w:proofErr w:type="spellStart"/>
      <w:r>
        <w:rPr>
          <w:lang w:val="fr-FR"/>
        </w:rPr>
        <w:t>expirarea</w:t>
      </w:r>
      <w:proofErr w:type="spellEnd"/>
      <w:r>
        <w:rPr>
          <w:lang w:val="fr-FR"/>
        </w:rPr>
        <w:t xml:space="preserve"> </w:t>
      </w:r>
      <w:proofErr w:type="spellStart"/>
      <w:r>
        <w:rPr>
          <w:lang w:val="fr-FR"/>
        </w:rPr>
        <w:t>perioadei</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însoţite</w:t>
      </w:r>
      <w:proofErr w:type="spellEnd"/>
      <w:r>
        <w:rPr>
          <w:lang w:val="fr-FR"/>
        </w:rPr>
        <w:t xml:space="preserve"> de </w:t>
      </w:r>
      <w:proofErr w:type="spellStart"/>
      <w:r>
        <w:rPr>
          <w:lang w:val="fr-FR"/>
        </w:rPr>
        <w:t>certificări</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cele</w:t>
      </w:r>
      <w:proofErr w:type="spellEnd"/>
      <w:r>
        <w:rPr>
          <w:lang w:val="fr-FR"/>
        </w:rPr>
        <w:t xml:space="preserve"> mai importante </w:t>
      </w:r>
      <w:proofErr w:type="spellStart"/>
      <w:r>
        <w:rPr>
          <w:lang w:val="fr-FR"/>
        </w:rPr>
        <w:t>lucrări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informațiile</w:t>
      </w:r>
      <w:proofErr w:type="spellEnd"/>
      <w:r>
        <w:rPr>
          <w:lang w:val="fr-FR"/>
        </w:rPr>
        <w:t xml:space="preserve"> date se vor </w:t>
      </w:r>
      <w:proofErr w:type="spellStart"/>
      <w:r>
        <w:rPr>
          <w:lang w:val="fr-FR"/>
        </w:rPr>
        <w:t>include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anexele</w:t>
      </w:r>
      <w:proofErr w:type="spellEnd"/>
      <w:r>
        <w:rPr>
          <w:lang w:val="fr-FR"/>
        </w:rPr>
        <w:t xml:space="preserve"> nr. 12 </w:t>
      </w:r>
      <w:proofErr w:type="spellStart"/>
      <w:r>
        <w:rPr>
          <w:lang w:val="fr-FR"/>
        </w:rPr>
        <w:t>și</w:t>
      </w:r>
      <w:proofErr w:type="spellEnd"/>
      <w:r>
        <w:rPr>
          <w:lang w:val="fr-FR"/>
        </w:rPr>
        <w:t xml:space="preserve"> nr. 13).</w:t>
      </w:r>
    </w:p>
    <w:p w14:paraId="6BF1CF27"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41.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solicitării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autorității</w:t>
      </w:r>
      <w:proofErr w:type="spellEnd"/>
      <w:r>
        <w:rPr>
          <w:lang w:val="fr-FR"/>
        </w:rPr>
        <w:t xml:space="preserve"> </w:t>
      </w:r>
      <w:proofErr w:type="spellStart"/>
      <w:r>
        <w:rPr>
          <w:lang w:val="fr-FR"/>
        </w:rPr>
        <w:t>contactante</w:t>
      </w:r>
      <w:proofErr w:type="spellEnd"/>
      <w:r>
        <w:rPr>
          <w:lang w:val="fr-FR"/>
        </w:rPr>
        <w:t xml:space="preserve">,  documente </w:t>
      </w:r>
      <w:proofErr w:type="spellStart"/>
      <w:r>
        <w:rPr>
          <w:lang w:val="fr-FR"/>
        </w:rPr>
        <w:t>și</w:t>
      </w:r>
      <w:proofErr w:type="spellEnd"/>
      <w:r>
        <w:rPr>
          <w:lang w:val="fr-FR"/>
        </w:rPr>
        <w:t xml:space="preserve"> </w:t>
      </w:r>
      <w:proofErr w:type="spellStart"/>
      <w:r>
        <w:rPr>
          <w:lang w:val="fr-FR"/>
        </w:rPr>
        <w:t>certificate</w:t>
      </w:r>
      <w:proofErr w:type="spellEnd"/>
      <w:r>
        <w:rPr>
          <w:lang w:val="fr-FR"/>
        </w:rPr>
        <w:t xml:space="preserve"> </w:t>
      </w:r>
      <w:proofErr w:type="spellStart"/>
      <w:r>
        <w:rPr>
          <w:lang w:val="fr-FR"/>
        </w:rPr>
        <w:t>emise</w:t>
      </w:r>
      <w:proofErr w:type="spellEnd"/>
      <w:r>
        <w:rPr>
          <w:lang w:val="fr-FR"/>
        </w:rPr>
        <w:t xml:space="preserve"> de organisme </w:t>
      </w:r>
      <w:proofErr w:type="spellStart"/>
      <w:r>
        <w:rPr>
          <w:lang w:val="fr-FR"/>
        </w:rPr>
        <w:t>independente</w:t>
      </w:r>
      <w:proofErr w:type="spellEnd"/>
      <w:r>
        <w:rPr>
          <w:lang w:val="fr-FR"/>
        </w:rPr>
        <w:t xml:space="preserve">, </w:t>
      </w:r>
      <w:proofErr w:type="spellStart"/>
      <w:r>
        <w:rPr>
          <w:lang w:val="fr-FR"/>
        </w:rPr>
        <w:t>prin</w:t>
      </w:r>
      <w:proofErr w:type="spellEnd"/>
      <w:r>
        <w:rPr>
          <w:lang w:val="fr-FR"/>
        </w:rPr>
        <w:t xml:space="preserve"> care se </w:t>
      </w:r>
      <w:proofErr w:type="spellStart"/>
      <w:r>
        <w:rPr>
          <w:lang w:val="fr-FR"/>
        </w:rPr>
        <w:t>atestă</w:t>
      </w:r>
      <w:proofErr w:type="spellEnd"/>
      <w:r>
        <w:rPr>
          <w:lang w:val="fr-FR"/>
        </w:rPr>
        <w:t xml:space="preserve"> </w:t>
      </w:r>
      <w:proofErr w:type="spellStart"/>
      <w:r>
        <w:rPr>
          <w:lang w:val="fr-FR"/>
        </w:rPr>
        <w:t>faptul</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respectă</w:t>
      </w:r>
      <w:proofErr w:type="spellEnd"/>
      <w:r>
        <w:rPr>
          <w:lang w:val="fr-FR"/>
        </w:rPr>
        <w:t xml:space="preserve"> </w:t>
      </w:r>
      <w:proofErr w:type="spellStart"/>
      <w:r>
        <w:rPr>
          <w:lang w:val="fr-FR"/>
        </w:rPr>
        <w:t>anumite</w:t>
      </w:r>
      <w:proofErr w:type="spellEnd"/>
      <w:r>
        <w:rPr>
          <w:lang w:val="fr-FR"/>
        </w:rPr>
        <w:t xml:space="preserve"> </w:t>
      </w:r>
      <w:proofErr w:type="spellStart"/>
      <w:r>
        <w:rPr>
          <w:lang w:val="fr-FR"/>
        </w:rPr>
        <w:t>standarde</w:t>
      </w:r>
      <w:proofErr w:type="spellEnd"/>
      <w:r>
        <w:rPr>
          <w:lang w:val="fr-FR"/>
        </w:rPr>
        <w:t xml:space="preserve"> de </w:t>
      </w:r>
      <w:proofErr w:type="spellStart"/>
      <w:r>
        <w:rPr>
          <w:lang w:val="fr-FR"/>
        </w:rPr>
        <w:t>asigurare</w:t>
      </w:r>
      <w:proofErr w:type="spellEnd"/>
      <w:r>
        <w:rPr>
          <w:lang w:val="fr-FR"/>
        </w:rPr>
        <w:t xml:space="preserve"> a </w:t>
      </w:r>
      <w:proofErr w:type="spellStart"/>
      <w:r>
        <w:rPr>
          <w:lang w:val="fr-FR"/>
        </w:rPr>
        <w:t>calităţii</w:t>
      </w:r>
      <w:proofErr w:type="spellEnd"/>
      <w:r>
        <w:rPr>
          <w:lang w:val="fr-FR"/>
        </w:rPr>
        <w:t xml:space="preserve"> (ISO 9001), </w:t>
      </w:r>
      <w:proofErr w:type="spellStart"/>
      <w:r>
        <w:rPr>
          <w:lang w:val="fr-FR"/>
        </w:rPr>
        <w:t>acestea</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se </w:t>
      </w:r>
      <w:proofErr w:type="spellStart"/>
      <w:r>
        <w:rPr>
          <w:lang w:val="fr-FR"/>
        </w:rPr>
        <w:t>raporteze</w:t>
      </w:r>
      <w:proofErr w:type="spellEnd"/>
      <w:r>
        <w:rPr>
          <w:lang w:val="fr-FR"/>
        </w:rPr>
        <w:t xml:space="preserve"> la </w:t>
      </w:r>
      <w:proofErr w:type="spellStart"/>
      <w:r>
        <w:rPr>
          <w:lang w:val="fr-FR"/>
        </w:rPr>
        <w:t>sistemele</w:t>
      </w:r>
      <w:proofErr w:type="spellEnd"/>
      <w:r>
        <w:rPr>
          <w:lang w:val="fr-FR"/>
        </w:rPr>
        <w:t xml:space="preserve"> de </w:t>
      </w:r>
      <w:proofErr w:type="spellStart"/>
      <w:r>
        <w:rPr>
          <w:lang w:val="fr-FR"/>
        </w:rPr>
        <w:t>asigurare</w:t>
      </w:r>
      <w:proofErr w:type="spellEnd"/>
      <w:r>
        <w:rPr>
          <w:lang w:val="fr-FR"/>
        </w:rPr>
        <w:t xml:space="preserve"> a </w:t>
      </w:r>
      <w:proofErr w:type="spellStart"/>
      <w:r>
        <w:rPr>
          <w:lang w:val="fr-FR"/>
        </w:rPr>
        <w:t>calităţii</w:t>
      </w:r>
      <w:proofErr w:type="spellEnd"/>
      <w:r>
        <w:rPr>
          <w:lang w:val="fr-FR"/>
        </w:rPr>
        <w:t xml:space="preserve">, </w:t>
      </w:r>
      <w:proofErr w:type="spellStart"/>
      <w:r>
        <w:rPr>
          <w:lang w:val="fr-FR"/>
        </w:rPr>
        <w:t>bazate</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seriile</w:t>
      </w:r>
      <w:proofErr w:type="spellEnd"/>
      <w:r>
        <w:rPr>
          <w:lang w:val="fr-FR"/>
        </w:rPr>
        <w:t xml:space="preserve"> de </w:t>
      </w:r>
      <w:proofErr w:type="spellStart"/>
      <w:r>
        <w:rPr>
          <w:lang w:val="fr-FR"/>
        </w:rPr>
        <w:t>standarde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relevante</w:t>
      </w:r>
      <w:proofErr w:type="spellEnd"/>
      <w:r>
        <w:rPr>
          <w:lang w:val="fr-FR"/>
        </w:rPr>
        <w:t xml:space="preserve">, </w:t>
      </w:r>
      <w:proofErr w:type="spellStart"/>
      <w:r>
        <w:rPr>
          <w:lang w:val="fr-FR"/>
        </w:rPr>
        <w:t>certificate</w:t>
      </w:r>
      <w:proofErr w:type="spellEnd"/>
      <w:r>
        <w:rPr>
          <w:lang w:val="fr-FR"/>
        </w:rPr>
        <w:t xml:space="preserve"> de organisme conforme </w:t>
      </w:r>
      <w:proofErr w:type="spellStart"/>
      <w:r>
        <w:rPr>
          <w:lang w:val="fr-FR"/>
        </w:rPr>
        <w:t>cu</w:t>
      </w:r>
      <w:proofErr w:type="spellEnd"/>
      <w:r>
        <w:rPr>
          <w:lang w:val="fr-FR"/>
        </w:rPr>
        <w:t xml:space="preserve"> </w:t>
      </w:r>
      <w:proofErr w:type="spellStart"/>
      <w:r>
        <w:rPr>
          <w:lang w:val="fr-FR"/>
        </w:rPr>
        <w:t>seriile</w:t>
      </w:r>
      <w:proofErr w:type="spellEnd"/>
      <w:r>
        <w:rPr>
          <w:lang w:val="fr-FR"/>
        </w:rPr>
        <w:t xml:space="preserve"> de </w:t>
      </w:r>
      <w:proofErr w:type="spellStart"/>
      <w:r>
        <w:rPr>
          <w:lang w:val="fr-FR"/>
        </w:rPr>
        <w:t>standarde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certificarea</w:t>
      </w:r>
      <w:proofErr w:type="spellEnd"/>
      <w:r>
        <w:rPr>
          <w:lang w:val="fr-FR"/>
        </w:rPr>
        <w:t xml:space="preserve">, </w:t>
      </w:r>
      <w:proofErr w:type="spellStart"/>
      <w:r>
        <w:rPr>
          <w:lang w:val="fr-FR"/>
        </w:rPr>
        <w:t>sau</w:t>
      </w:r>
      <w:proofErr w:type="spellEnd"/>
      <w:r>
        <w:rPr>
          <w:lang w:val="fr-FR"/>
        </w:rPr>
        <w:t xml:space="preserve"> la </w:t>
      </w:r>
      <w:proofErr w:type="spellStart"/>
      <w:r>
        <w:rPr>
          <w:lang w:val="fr-FR"/>
        </w:rPr>
        <w:t>standarde</w:t>
      </w:r>
      <w:proofErr w:type="spellEnd"/>
      <w:r>
        <w:rPr>
          <w:lang w:val="fr-FR"/>
        </w:rPr>
        <w:t xml:space="preserve"> </w:t>
      </w:r>
      <w:proofErr w:type="spellStart"/>
      <w:r>
        <w:rPr>
          <w:lang w:val="fr-FR"/>
        </w:rPr>
        <w:t>internaționale</w:t>
      </w:r>
      <w:proofErr w:type="spellEnd"/>
      <w:r>
        <w:rPr>
          <w:lang w:val="fr-FR"/>
        </w:rPr>
        <w:t xml:space="preserve"> pertinente, </w:t>
      </w:r>
      <w:proofErr w:type="spellStart"/>
      <w:r>
        <w:rPr>
          <w:lang w:val="fr-FR"/>
        </w:rPr>
        <w:t>emise</w:t>
      </w:r>
      <w:proofErr w:type="spellEnd"/>
      <w:r>
        <w:rPr>
          <w:lang w:val="fr-FR"/>
        </w:rPr>
        <w:t xml:space="preserve"> de organisme </w:t>
      </w:r>
      <w:proofErr w:type="spellStart"/>
      <w:r>
        <w:rPr>
          <w:lang w:val="fr-FR"/>
        </w:rPr>
        <w:t>acreditate</w:t>
      </w:r>
      <w:proofErr w:type="spellEnd"/>
      <w:r>
        <w:rPr>
          <w:lang w:val="fr-FR"/>
        </w:rPr>
        <w:t>.</w:t>
      </w:r>
    </w:p>
    <w:p w14:paraId="36A4FBB6"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bCs/>
          <w:lang w:val="fr-FR"/>
        </w:rPr>
      </w:pPr>
      <w:r>
        <w:rPr>
          <w:b/>
          <w:lang w:val="fr-FR"/>
        </w:rPr>
        <w:t xml:space="preserve">42.  </w:t>
      </w:r>
      <w:proofErr w:type="spellStart"/>
      <w:r>
        <w:rPr>
          <w:bCs/>
          <w:lang w:val="fr-FR"/>
        </w:rPr>
        <w:t>În</w:t>
      </w:r>
      <w:proofErr w:type="spellEnd"/>
      <w:r>
        <w:rPr>
          <w:bCs/>
          <w:lang w:val="fr-FR"/>
        </w:rPr>
        <w:t xml:space="preserve"> </w:t>
      </w:r>
      <w:proofErr w:type="spellStart"/>
      <w:r>
        <w:rPr>
          <w:bCs/>
          <w:lang w:val="fr-FR"/>
        </w:rPr>
        <w:t>conformitate</w:t>
      </w:r>
      <w:proofErr w:type="spellEnd"/>
      <w:r>
        <w:rPr>
          <w:bCs/>
          <w:lang w:val="fr-FR"/>
        </w:rPr>
        <w:t xml:space="preserve"> </w:t>
      </w:r>
      <w:proofErr w:type="spellStart"/>
      <w:r>
        <w:rPr>
          <w:bCs/>
          <w:lang w:val="fr-FR"/>
        </w:rPr>
        <w:t>cu</w:t>
      </w:r>
      <w:proofErr w:type="spellEnd"/>
      <w:r>
        <w:rPr>
          <w:bCs/>
          <w:lang w:val="fr-FR"/>
        </w:rPr>
        <w:t xml:space="preserve"> </w:t>
      </w:r>
      <w:proofErr w:type="spellStart"/>
      <w:r>
        <w:rPr>
          <w:bCs/>
          <w:lang w:val="fr-FR"/>
        </w:rPr>
        <w:t>principiul</w:t>
      </w:r>
      <w:proofErr w:type="spellEnd"/>
      <w:r>
        <w:rPr>
          <w:bCs/>
          <w:lang w:val="fr-FR"/>
        </w:rPr>
        <w:t xml:space="preserve"> </w:t>
      </w:r>
      <w:proofErr w:type="spellStart"/>
      <w:r>
        <w:rPr>
          <w:bCs/>
          <w:lang w:val="fr-FR"/>
        </w:rPr>
        <w:t>recunoaşterii</w:t>
      </w:r>
      <w:proofErr w:type="spellEnd"/>
      <w:r>
        <w:rPr>
          <w:bCs/>
          <w:lang w:val="fr-FR"/>
        </w:rPr>
        <w:t xml:space="preserve"> </w:t>
      </w:r>
      <w:proofErr w:type="spellStart"/>
      <w:r>
        <w:rPr>
          <w:bCs/>
          <w:lang w:val="fr-FR"/>
        </w:rPr>
        <w:t>reciproce</w:t>
      </w:r>
      <w:proofErr w:type="spellEnd"/>
      <w:r>
        <w:rPr>
          <w:bCs/>
          <w:lang w:val="fr-FR"/>
        </w:rPr>
        <w:t xml:space="preserve">, </w:t>
      </w:r>
      <w:proofErr w:type="spellStart"/>
      <w:r>
        <w:rPr>
          <w:bCs/>
          <w:lang w:val="fr-FR"/>
        </w:rPr>
        <w:t>autoritatea</w:t>
      </w:r>
      <w:proofErr w:type="spellEnd"/>
      <w:r>
        <w:rPr>
          <w:bCs/>
          <w:lang w:val="fr-FR"/>
        </w:rPr>
        <w:t xml:space="preserve"> </w:t>
      </w:r>
      <w:proofErr w:type="spellStart"/>
      <w:r>
        <w:rPr>
          <w:bCs/>
          <w:lang w:val="fr-FR"/>
        </w:rPr>
        <w:t>contractantă</w:t>
      </w:r>
      <w:proofErr w:type="spellEnd"/>
      <w:r>
        <w:rPr>
          <w:bCs/>
          <w:lang w:val="fr-FR"/>
        </w:rPr>
        <w:t xml:space="preserve"> are </w:t>
      </w:r>
      <w:proofErr w:type="spellStart"/>
      <w:r>
        <w:rPr>
          <w:bCs/>
          <w:lang w:val="fr-FR"/>
        </w:rPr>
        <w:t>obligaţia</w:t>
      </w:r>
      <w:proofErr w:type="spellEnd"/>
      <w:r>
        <w:rPr>
          <w:bCs/>
          <w:lang w:val="fr-FR"/>
        </w:rPr>
        <w:t xml:space="preserve"> </w:t>
      </w:r>
      <w:proofErr w:type="gramStart"/>
      <w:r>
        <w:rPr>
          <w:bCs/>
          <w:lang w:val="fr-FR"/>
        </w:rPr>
        <w:t>de a</w:t>
      </w:r>
      <w:proofErr w:type="gramEnd"/>
      <w:r>
        <w:rPr>
          <w:bCs/>
          <w:lang w:val="fr-FR"/>
        </w:rPr>
        <w:t xml:space="preserve"> accepta </w:t>
      </w:r>
      <w:proofErr w:type="spellStart"/>
      <w:r>
        <w:rPr>
          <w:bCs/>
          <w:lang w:val="fr-FR"/>
        </w:rPr>
        <w:t>certificatele</w:t>
      </w:r>
      <w:proofErr w:type="spellEnd"/>
      <w:r>
        <w:rPr>
          <w:bCs/>
          <w:lang w:val="fr-FR"/>
        </w:rPr>
        <w:t xml:space="preserve"> </w:t>
      </w:r>
      <w:proofErr w:type="spellStart"/>
      <w:r>
        <w:rPr>
          <w:bCs/>
          <w:lang w:val="fr-FR"/>
        </w:rPr>
        <w:t>echivalente</w:t>
      </w:r>
      <w:proofErr w:type="spellEnd"/>
      <w:r>
        <w:rPr>
          <w:bCs/>
          <w:lang w:val="fr-FR"/>
        </w:rPr>
        <w:t xml:space="preserve"> </w:t>
      </w:r>
      <w:proofErr w:type="spellStart"/>
      <w:r>
        <w:rPr>
          <w:bCs/>
          <w:lang w:val="fr-FR"/>
        </w:rPr>
        <w:t>emise</w:t>
      </w:r>
      <w:proofErr w:type="spellEnd"/>
      <w:r>
        <w:rPr>
          <w:bCs/>
          <w:lang w:val="fr-FR"/>
        </w:rPr>
        <w:t xml:space="preserve"> de </w:t>
      </w:r>
      <w:proofErr w:type="spellStart"/>
      <w:r>
        <w:rPr>
          <w:bCs/>
          <w:lang w:val="fr-FR"/>
        </w:rPr>
        <w:t>organismele</w:t>
      </w:r>
      <w:proofErr w:type="spellEnd"/>
      <w:r>
        <w:rPr>
          <w:bCs/>
          <w:lang w:val="fr-FR"/>
        </w:rPr>
        <w:t xml:space="preserve"> </w:t>
      </w:r>
      <w:proofErr w:type="spellStart"/>
      <w:r>
        <w:rPr>
          <w:bCs/>
          <w:lang w:val="fr-FR"/>
        </w:rPr>
        <w:t>stabilite</w:t>
      </w:r>
      <w:proofErr w:type="spellEnd"/>
      <w:r>
        <w:rPr>
          <w:bCs/>
          <w:lang w:val="fr-FR"/>
        </w:rPr>
        <w:t xml:space="preserve"> </w:t>
      </w:r>
      <w:proofErr w:type="spellStart"/>
      <w:r>
        <w:rPr>
          <w:bCs/>
          <w:lang w:val="fr-FR"/>
        </w:rPr>
        <w:t>în</w:t>
      </w:r>
      <w:proofErr w:type="spellEnd"/>
      <w:r>
        <w:rPr>
          <w:bCs/>
          <w:lang w:val="fr-FR"/>
        </w:rPr>
        <w:t xml:space="preserve"> </w:t>
      </w:r>
      <w:proofErr w:type="spellStart"/>
      <w:r>
        <w:rPr>
          <w:bCs/>
          <w:lang w:val="fr-FR"/>
        </w:rPr>
        <w:t>statele</w:t>
      </w:r>
      <w:proofErr w:type="spellEnd"/>
      <w:r>
        <w:rPr>
          <w:bCs/>
          <w:lang w:val="fr-FR"/>
        </w:rPr>
        <w:t xml:space="preserve"> membre ale </w:t>
      </w:r>
      <w:proofErr w:type="spellStart"/>
      <w:r>
        <w:rPr>
          <w:bCs/>
          <w:lang w:val="fr-FR"/>
        </w:rPr>
        <w:t>Uniunii</w:t>
      </w:r>
      <w:proofErr w:type="spellEnd"/>
      <w:r>
        <w:rPr>
          <w:bCs/>
          <w:lang w:val="fr-FR"/>
        </w:rPr>
        <w:t xml:space="preserve"> </w:t>
      </w:r>
      <w:proofErr w:type="spellStart"/>
      <w:r>
        <w:rPr>
          <w:bCs/>
          <w:lang w:val="fr-FR"/>
        </w:rPr>
        <w:t>Europene</w:t>
      </w:r>
      <w:proofErr w:type="spellEnd"/>
      <w:r>
        <w:rPr>
          <w:bCs/>
          <w:lang w:val="fr-FR"/>
        </w:rPr>
        <w:t xml:space="preserve">. </w:t>
      </w:r>
      <w:proofErr w:type="spellStart"/>
      <w:r>
        <w:rPr>
          <w:bCs/>
          <w:lang w:val="fr-FR"/>
        </w:rPr>
        <w:t>În</w:t>
      </w:r>
      <w:proofErr w:type="spellEnd"/>
      <w:r>
        <w:rPr>
          <w:bCs/>
          <w:lang w:val="fr-FR"/>
        </w:rPr>
        <w:t xml:space="preserve"> </w:t>
      </w:r>
      <w:proofErr w:type="spellStart"/>
      <w:r>
        <w:rPr>
          <w:bCs/>
          <w:lang w:val="fr-FR"/>
        </w:rPr>
        <w:t>cazul</w:t>
      </w:r>
      <w:proofErr w:type="spellEnd"/>
      <w:r>
        <w:rPr>
          <w:bCs/>
          <w:lang w:val="fr-FR"/>
        </w:rPr>
        <w:t xml:space="preserve"> </w:t>
      </w:r>
      <w:proofErr w:type="spellStart"/>
      <w:r>
        <w:rPr>
          <w:bCs/>
          <w:lang w:val="fr-FR"/>
        </w:rPr>
        <w:t>în</w:t>
      </w:r>
      <w:proofErr w:type="spellEnd"/>
      <w:r>
        <w:rPr>
          <w:bCs/>
          <w:lang w:val="fr-FR"/>
        </w:rPr>
        <w:t xml:space="preserve"> care </w:t>
      </w:r>
      <w:proofErr w:type="spellStart"/>
      <w:r>
        <w:rPr>
          <w:bCs/>
          <w:lang w:val="fr-FR"/>
        </w:rPr>
        <w:t>operatorul</w:t>
      </w:r>
      <w:proofErr w:type="spellEnd"/>
      <w:r>
        <w:rPr>
          <w:bCs/>
          <w:lang w:val="fr-FR"/>
        </w:rPr>
        <w:t xml:space="preserve"> </w:t>
      </w:r>
      <w:proofErr w:type="spellStart"/>
      <w:r>
        <w:rPr>
          <w:bCs/>
          <w:lang w:val="fr-FR"/>
        </w:rPr>
        <w:t>economic</w:t>
      </w:r>
      <w:proofErr w:type="spellEnd"/>
      <w:r>
        <w:rPr>
          <w:bCs/>
          <w:lang w:val="fr-FR"/>
        </w:rPr>
        <w:t xml:space="preserve"> nu </w:t>
      </w:r>
      <w:proofErr w:type="spellStart"/>
      <w:r>
        <w:rPr>
          <w:bCs/>
          <w:lang w:val="fr-FR"/>
        </w:rPr>
        <w:t>deţine</w:t>
      </w:r>
      <w:proofErr w:type="spellEnd"/>
      <w:r>
        <w:rPr>
          <w:bCs/>
          <w:lang w:val="fr-FR"/>
        </w:rPr>
        <w:t xml:space="preserve"> un certificat de </w:t>
      </w:r>
      <w:proofErr w:type="spellStart"/>
      <w:r>
        <w:rPr>
          <w:bCs/>
          <w:lang w:val="fr-FR"/>
        </w:rPr>
        <w:t>calitate</w:t>
      </w:r>
      <w:proofErr w:type="spellEnd"/>
      <w:r>
        <w:rPr>
          <w:bCs/>
          <w:lang w:val="fr-FR"/>
        </w:rPr>
        <w:t xml:space="preserve"> </w:t>
      </w:r>
      <w:proofErr w:type="spellStart"/>
      <w:r>
        <w:rPr>
          <w:bCs/>
          <w:lang w:val="fr-FR"/>
        </w:rPr>
        <w:t>astfel</w:t>
      </w:r>
      <w:proofErr w:type="spellEnd"/>
      <w:r>
        <w:rPr>
          <w:bCs/>
          <w:lang w:val="fr-FR"/>
        </w:rPr>
        <w:t xml:space="preserve"> cum este </w:t>
      </w:r>
      <w:proofErr w:type="spellStart"/>
      <w:r>
        <w:rPr>
          <w:bCs/>
          <w:lang w:val="fr-FR"/>
        </w:rPr>
        <w:t>solicitat</w:t>
      </w:r>
      <w:proofErr w:type="spellEnd"/>
      <w:r>
        <w:rPr>
          <w:bCs/>
          <w:lang w:val="fr-FR"/>
        </w:rPr>
        <w:t xml:space="preserve"> de </w:t>
      </w:r>
      <w:proofErr w:type="spellStart"/>
      <w:r>
        <w:rPr>
          <w:bCs/>
          <w:lang w:val="fr-FR"/>
        </w:rPr>
        <w:t>autoritatea</w:t>
      </w:r>
      <w:proofErr w:type="spellEnd"/>
      <w:r>
        <w:rPr>
          <w:bCs/>
          <w:lang w:val="fr-FR"/>
        </w:rPr>
        <w:t xml:space="preserve"> </w:t>
      </w:r>
      <w:proofErr w:type="spellStart"/>
      <w:r>
        <w:rPr>
          <w:bCs/>
          <w:lang w:val="fr-FR"/>
        </w:rPr>
        <w:t>contractantă</w:t>
      </w:r>
      <w:proofErr w:type="spellEnd"/>
      <w:r>
        <w:rPr>
          <w:bCs/>
          <w:lang w:val="fr-FR"/>
        </w:rPr>
        <w:t xml:space="preserve">, </w:t>
      </w:r>
      <w:proofErr w:type="spellStart"/>
      <w:r>
        <w:rPr>
          <w:bCs/>
          <w:lang w:val="fr-FR"/>
        </w:rPr>
        <w:t>aceasta</w:t>
      </w:r>
      <w:proofErr w:type="spellEnd"/>
      <w:r>
        <w:rPr>
          <w:bCs/>
          <w:lang w:val="fr-FR"/>
        </w:rPr>
        <w:t xml:space="preserve"> </w:t>
      </w:r>
      <w:proofErr w:type="spellStart"/>
      <w:r>
        <w:rPr>
          <w:bCs/>
          <w:lang w:val="fr-FR"/>
        </w:rPr>
        <w:t>din</w:t>
      </w:r>
      <w:proofErr w:type="spellEnd"/>
      <w:r>
        <w:rPr>
          <w:bCs/>
          <w:lang w:val="fr-FR"/>
        </w:rPr>
        <w:t xml:space="preserve"> </w:t>
      </w:r>
      <w:proofErr w:type="spellStart"/>
      <w:r>
        <w:rPr>
          <w:bCs/>
          <w:lang w:val="fr-FR"/>
        </w:rPr>
        <w:t>urmă</w:t>
      </w:r>
      <w:proofErr w:type="spellEnd"/>
      <w:r>
        <w:rPr>
          <w:bCs/>
          <w:lang w:val="fr-FR"/>
        </w:rPr>
        <w:t xml:space="preserve"> are </w:t>
      </w:r>
      <w:proofErr w:type="spellStart"/>
      <w:r>
        <w:rPr>
          <w:bCs/>
          <w:lang w:val="fr-FR"/>
        </w:rPr>
        <w:t>obligaţia</w:t>
      </w:r>
      <w:proofErr w:type="spellEnd"/>
      <w:r>
        <w:rPr>
          <w:bCs/>
          <w:lang w:val="fr-FR"/>
        </w:rPr>
        <w:t xml:space="preserve"> </w:t>
      </w:r>
      <w:proofErr w:type="gramStart"/>
      <w:r>
        <w:rPr>
          <w:bCs/>
          <w:lang w:val="fr-FR"/>
        </w:rPr>
        <w:t>de a</w:t>
      </w:r>
      <w:proofErr w:type="gramEnd"/>
      <w:r>
        <w:rPr>
          <w:bCs/>
          <w:lang w:val="fr-FR"/>
        </w:rPr>
        <w:t xml:space="preserve"> accepta </w:t>
      </w:r>
      <w:proofErr w:type="spellStart"/>
      <w:r>
        <w:rPr>
          <w:bCs/>
          <w:lang w:val="fr-FR"/>
        </w:rPr>
        <w:t>orice</w:t>
      </w:r>
      <w:proofErr w:type="spellEnd"/>
      <w:r>
        <w:rPr>
          <w:bCs/>
          <w:lang w:val="fr-FR"/>
        </w:rPr>
        <w:t xml:space="preserve"> </w:t>
      </w:r>
      <w:proofErr w:type="spellStart"/>
      <w:r>
        <w:rPr>
          <w:bCs/>
          <w:lang w:val="fr-FR"/>
        </w:rPr>
        <w:t>alte</w:t>
      </w:r>
      <w:proofErr w:type="spellEnd"/>
      <w:r>
        <w:rPr>
          <w:bCs/>
          <w:lang w:val="fr-FR"/>
        </w:rPr>
        <w:t xml:space="preserve"> </w:t>
      </w:r>
      <w:proofErr w:type="spellStart"/>
      <w:r>
        <w:rPr>
          <w:bCs/>
          <w:lang w:val="fr-FR"/>
        </w:rPr>
        <w:t>certificări</w:t>
      </w:r>
      <w:proofErr w:type="spellEnd"/>
      <w:r>
        <w:rPr>
          <w:bCs/>
          <w:lang w:val="fr-FR"/>
        </w:rPr>
        <w:t xml:space="preserve"> </w:t>
      </w:r>
      <w:proofErr w:type="spellStart"/>
      <w:r>
        <w:rPr>
          <w:bCs/>
          <w:lang w:val="fr-FR"/>
        </w:rPr>
        <w:t>prezentate</w:t>
      </w:r>
      <w:proofErr w:type="spellEnd"/>
      <w:r>
        <w:rPr>
          <w:bCs/>
          <w:lang w:val="fr-FR"/>
        </w:rPr>
        <w:t xml:space="preserve"> de </w:t>
      </w:r>
      <w:proofErr w:type="spellStart"/>
      <w:r>
        <w:rPr>
          <w:bCs/>
          <w:lang w:val="fr-FR"/>
        </w:rPr>
        <w:t>operatorul</w:t>
      </w:r>
      <w:proofErr w:type="spellEnd"/>
      <w:r>
        <w:rPr>
          <w:bCs/>
          <w:lang w:val="fr-FR"/>
        </w:rPr>
        <w:t xml:space="preserve"> </w:t>
      </w:r>
      <w:proofErr w:type="spellStart"/>
      <w:r>
        <w:rPr>
          <w:bCs/>
          <w:lang w:val="fr-FR"/>
        </w:rPr>
        <w:t>economic</w:t>
      </w:r>
      <w:proofErr w:type="spellEnd"/>
      <w:r>
        <w:rPr>
          <w:bCs/>
          <w:lang w:val="fr-FR"/>
        </w:rPr>
        <w:t xml:space="preserve"> </w:t>
      </w:r>
      <w:proofErr w:type="spellStart"/>
      <w:r>
        <w:rPr>
          <w:bCs/>
          <w:lang w:val="fr-FR"/>
        </w:rPr>
        <w:t>respectiv</w:t>
      </w:r>
      <w:proofErr w:type="spellEnd"/>
      <w:r>
        <w:rPr>
          <w:bCs/>
          <w:lang w:val="fr-FR"/>
        </w:rPr>
        <w:t xml:space="preserve">, </w:t>
      </w:r>
      <w:proofErr w:type="spellStart"/>
      <w:r>
        <w:rPr>
          <w:bCs/>
          <w:lang w:val="fr-FR"/>
        </w:rPr>
        <w:t>în</w:t>
      </w:r>
      <w:proofErr w:type="spellEnd"/>
      <w:r>
        <w:rPr>
          <w:bCs/>
          <w:lang w:val="fr-FR"/>
        </w:rPr>
        <w:t xml:space="preserve"> </w:t>
      </w:r>
      <w:proofErr w:type="spellStart"/>
      <w:r>
        <w:rPr>
          <w:bCs/>
          <w:lang w:val="fr-FR"/>
        </w:rPr>
        <w:t>măsura</w:t>
      </w:r>
      <w:proofErr w:type="spellEnd"/>
      <w:r>
        <w:rPr>
          <w:bCs/>
          <w:lang w:val="fr-FR"/>
        </w:rPr>
        <w:t xml:space="preserve"> </w:t>
      </w:r>
      <w:proofErr w:type="spellStart"/>
      <w:r>
        <w:rPr>
          <w:bCs/>
          <w:lang w:val="fr-FR"/>
        </w:rPr>
        <w:t>în</w:t>
      </w:r>
      <w:proofErr w:type="spellEnd"/>
      <w:r>
        <w:rPr>
          <w:bCs/>
          <w:lang w:val="fr-FR"/>
        </w:rPr>
        <w:t xml:space="preserve"> care </w:t>
      </w:r>
      <w:proofErr w:type="spellStart"/>
      <w:r>
        <w:rPr>
          <w:bCs/>
          <w:lang w:val="fr-FR"/>
        </w:rPr>
        <w:t>acestea</w:t>
      </w:r>
      <w:proofErr w:type="spellEnd"/>
      <w:r>
        <w:rPr>
          <w:bCs/>
          <w:lang w:val="fr-FR"/>
        </w:rPr>
        <w:t xml:space="preserve"> </w:t>
      </w:r>
      <w:proofErr w:type="spellStart"/>
      <w:r>
        <w:rPr>
          <w:bCs/>
          <w:lang w:val="fr-FR"/>
        </w:rPr>
        <w:t>confirmă</w:t>
      </w:r>
      <w:proofErr w:type="spellEnd"/>
      <w:r>
        <w:rPr>
          <w:bCs/>
          <w:lang w:val="fr-FR"/>
        </w:rPr>
        <w:t xml:space="preserve"> </w:t>
      </w:r>
      <w:proofErr w:type="spellStart"/>
      <w:r>
        <w:rPr>
          <w:bCs/>
          <w:lang w:val="fr-FR"/>
        </w:rPr>
        <w:t>asigurarea</w:t>
      </w:r>
      <w:proofErr w:type="spellEnd"/>
      <w:r>
        <w:rPr>
          <w:bCs/>
          <w:lang w:val="fr-FR"/>
        </w:rPr>
        <w:t xml:space="preserve"> </w:t>
      </w:r>
      <w:proofErr w:type="spellStart"/>
      <w:r>
        <w:rPr>
          <w:bCs/>
          <w:lang w:val="fr-FR"/>
        </w:rPr>
        <w:t>unui</w:t>
      </w:r>
      <w:proofErr w:type="spellEnd"/>
      <w:r>
        <w:rPr>
          <w:bCs/>
          <w:lang w:val="fr-FR"/>
        </w:rPr>
        <w:t xml:space="preserve"> </w:t>
      </w:r>
      <w:proofErr w:type="spellStart"/>
      <w:r>
        <w:rPr>
          <w:bCs/>
          <w:lang w:val="fr-FR"/>
        </w:rPr>
        <w:t>nivel</w:t>
      </w:r>
      <w:proofErr w:type="spellEnd"/>
      <w:r>
        <w:rPr>
          <w:bCs/>
          <w:lang w:val="fr-FR"/>
        </w:rPr>
        <w:t xml:space="preserve"> </w:t>
      </w:r>
      <w:proofErr w:type="spellStart"/>
      <w:r>
        <w:rPr>
          <w:bCs/>
          <w:lang w:val="fr-FR"/>
        </w:rPr>
        <w:t>corespunzător</w:t>
      </w:r>
      <w:proofErr w:type="spellEnd"/>
      <w:r>
        <w:rPr>
          <w:bCs/>
          <w:lang w:val="fr-FR"/>
        </w:rPr>
        <w:t xml:space="preserve"> al </w:t>
      </w:r>
      <w:proofErr w:type="spellStart"/>
      <w:r>
        <w:rPr>
          <w:bCs/>
          <w:lang w:val="fr-FR"/>
        </w:rPr>
        <w:t>calităţii</w:t>
      </w:r>
      <w:proofErr w:type="spellEnd"/>
      <w:r>
        <w:rPr>
          <w:bCs/>
          <w:lang w:val="fr-FR"/>
        </w:rPr>
        <w:t>.</w:t>
      </w:r>
      <w:bookmarkStart w:id="23" w:name="_Toc392180150"/>
      <w:bookmarkStart w:id="24" w:name="_Toc449539040"/>
    </w:p>
    <w:p w14:paraId="7259485C"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bCs/>
          <w:lang w:val="fr-FR"/>
        </w:rPr>
      </w:pPr>
      <w:r>
        <w:rPr>
          <w:b/>
          <w:lang w:val="fr-FR"/>
        </w:rPr>
        <w:t xml:space="preserve">43. </w:t>
      </w:r>
      <w:proofErr w:type="spellStart"/>
      <w:r>
        <w:rPr>
          <w:bCs/>
          <w:lang w:val="fr-FR"/>
        </w:rPr>
        <w:t>Operatorul</w:t>
      </w:r>
      <w:proofErr w:type="spellEnd"/>
      <w:r>
        <w:rPr>
          <w:bCs/>
          <w:lang w:val="fr-FR"/>
        </w:rPr>
        <w:t xml:space="preserve"> </w:t>
      </w:r>
      <w:proofErr w:type="spellStart"/>
      <w:r>
        <w:rPr>
          <w:bCs/>
          <w:lang w:val="fr-FR"/>
        </w:rPr>
        <w:t>economic</w:t>
      </w:r>
      <w:proofErr w:type="spellEnd"/>
      <w:r>
        <w:rPr>
          <w:bCs/>
          <w:lang w:val="fr-FR"/>
        </w:rPr>
        <w:t xml:space="preserve"> </w:t>
      </w:r>
      <w:proofErr w:type="spellStart"/>
      <w:r>
        <w:rPr>
          <w:bCs/>
          <w:lang w:val="fr-FR"/>
        </w:rPr>
        <w:t>prezintă</w:t>
      </w:r>
      <w:proofErr w:type="spellEnd"/>
      <w:r>
        <w:rPr>
          <w:bCs/>
          <w:lang w:val="fr-FR"/>
        </w:rPr>
        <w:t xml:space="preserve"> documente, </w:t>
      </w:r>
      <w:proofErr w:type="spellStart"/>
      <w:r>
        <w:rPr>
          <w:bCs/>
          <w:lang w:val="fr-FR"/>
        </w:rPr>
        <w:t>certificate</w:t>
      </w:r>
      <w:proofErr w:type="spellEnd"/>
      <w:r>
        <w:rPr>
          <w:bCs/>
          <w:lang w:val="fr-FR"/>
        </w:rPr>
        <w:t xml:space="preserve">, </w:t>
      </w:r>
      <w:proofErr w:type="spellStart"/>
      <w:r>
        <w:rPr>
          <w:bCs/>
          <w:lang w:val="fr-FR"/>
        </w:rPr>
        <w:t>emise</w:t>
      </w:r>
      <w:proofErr w:type="spellEnd"/>
      <w:r>
        <w:rPr>
          <w:bCs/>
          <w:lang w:val="fr-FR"/>
        </w:rPr>
        <w:t xml:space="preserve"> de organisme </w:t>
      </w:r>
      <w:proofErr w:type="spellStart"/>
      <w:r>
        <w:rPr>
          <w:bCs/>
          <w:lang w:val="fr-FR"/>
        </w:rPr>
        <w:t>independente</w:t>
      </w:r>
      <w:proofErr w:type="spellEnd"/>
      <w:r>
        <w:rPr>
          <w:bCs/>
          <w:lang w:val="fr-FR"/>
        </w:rPr>
        <w:t xml:space="preserve">, </w:t>
      </w:r>
      <w:proofErr w:type="spellStart"/>
      <w:r>
        <w:rPr>
          <w:bCs/>
          <w:lang w:val="fr-FR"/>
        </w:rPr>
        <w:t>prin</w:t>
      </w:r>
      <w:proofErr w:type="spellEnd"/>
      <w:r>
        <w:rPr>
          <w:bCs/>
          <w:lang w:val="fr-FR"/>
        </w:rPr>
        <w:t xml:space="preserve"> care se </w:t>
      </w:r>
      <w:proofErr w:type="spellStart"/>
      <w:r>
        <w:rPr>
          <w:bCs/>
          <w:lang w:val="fr-FR"/>
        </w:rPr>
        <w:t>atestă</w:t>
      </w:r>
      <w:proofErr w:type="spellEnd"/>
      <w:r>
        <w:rPr>
          <w:bCs/>
          <w:lang w:val="fr-FR"/>
        </w:rPr>
        <w:t xml:space="preserve"> </w:t>
      </w:r>
      <w:proofErr w:type="spellStart"/>
      <w:r>
        <w:rPr>
          <w:bCs/>
          <w:lang w:val="fr-FR"/>
        </w:rPr>
        <w:t>faptul</w:t>
      </w:r>
      <w:proofErr w:type="spellEnd"/>
      <w:r>
        <w:rPr>
          <w:bCs/>
          <w:lang w:val="fr-FR"/>
        </w:rPr>
        <w:t xml:space="preserve"> </w:t>
      </w:r>
      <w:proofErr w:type="spellStart"/>
      <w:r>
        <w:rPr>
          <w:bCs/>
          <w:lang w:val="fr-FR"/>
        </w:rPr>
        <w:t>că</w:t>
      </w:r>
      <w:proofErr w:type="spellEnd"/>
      <w:r>
        <w:rPr>
          <w:bCs/>
          <w:lang w:val="fr-FR"/>
        </w:rPr>
        <w:t xml:space="preserve"> </w:t>
      </w:r>
      <w:proofErr w:type="spellStart"/>
      <w:r>
        <w:rPr>
          <w:bCs/>
          <w:lang w:val="fr-FR"/>
        </w:rPr>
        <w:t>respectă</w:t>
      </w:r>
      <w:proofErr w:type="spellEnd"/>
      <w:r>
        <w:rPr>
          <w:bCs/>
          <w:lang w:val="fr-FR"/>
        </w:rPr>
        <w:t xml:space="preserve"> </w:t>
      </w:r>
      <w:proofErr w:type="spellStart"/>
      <w:r>
        <w:rPr>
          <w:bCs/>
          <w:lang w:val="fr-FR"/>
        </w:rPr>
        <w:t>anumite</w:t>
      </w:r>
      <w:proofErr w:type="spellEnd"/>
      <w:r>
        <w:rPr>
          <w:bCs/>
          <w:lang w:val="fr-FR"/>
        </w:rPr>
        <w:t xml:space="preserve"> </w:t>
      </w:r>
      <w:proofErr w:type="spellStart"/>
      <w:r>
        <w:rPr>
          <w:bCs/>
          <w:lang w:val="fr-FR"/>
        </w:rPr>
        <w:t>standarde</w:t>
      </w:r>
      <w:proofErr w:type="spellEnd"/>
      <w:r>
        <w:rPr>
          <w:bCs/>
          <w:lang w:val="fr-FR"/>
        </w:rPr>
        <w:t xml:space="preserve"> de </w:t>
      </w:r>
      <w:proofErr w:type="spellStart"/>
      <w:r>
        <w:rPr>
          <w:bCs/>
          <w:lang w:val="fr-FR"/>
        </w:rPr>
        <w:t>protecţie</w:t>
      </w:r>
      <w:proofErr w:type="spellEnd"/>
      <w:r>
        <w:rPr>
          <w:bCs/>
          <w:lang w:val="fr-FR"/>
        </w:rPr>
        <w:t xml:space="preserve"> a </w:t>
      </w:r>
      <w:proofErr w:type="spellStart"/>
      <w:r>
        <w:rPr>
          <w:bCs/>
          <w:lang w:val="fr-FR"/>
        </w:rPr>
        <w:t>mediului</w:t>
      </w:r>
      <w:proofErr w:type="spellEnd"/>
      <w:r>
        <w:rPr>
          <w:bCs/>
          <w:lang w:val="fr-FR"/>
        </w:rPr>
        <w:t xml:space="preserve">, </w:t>
      </w:r>
      <w:proofErr w:type="spellStart"/>
      <w:r>
        <w:rPr>
          <w:bCs/>
          <w:lang w:val="fr-FR"/>
        </w:rPr>
        <w:t>aceasta</w:t>
      </w:r>
      <w:proofErr w:type="spellEnd"/>
      <w:r>
        <w:rPr>
          <w:bCs/>
          <w:lang w:val="fr-FR"/>
        </w:rPr>
        <w:t xml:space="preserve"> </w:t>
      </w:r>
      <w:proofErr w:type="spellStart"/>
      <w:r>
        <w:rPr>
          <w:bCs/>
          <w:lang w:val="fr-FR"/>
        </w:rPr>
        <w:t>trebuie</w:t>
      </w:r>
      <w:proofErr w:type="spellEnd"/>
      <w:r>
        <w:rPr>
          <w:bCs/>
          <w:lang w:val="fr-FR"/>
        </w:rPr>
        <w:t xml:space="preserve"> </w:t>
      </w:r>
      <w:proofErr w:type="spellStart"/>
      <w:r>
        <w:rPr>
          <w:bCs/>
          <w:lang w:val="fr-FR"/>
        </w:rPr>
        <w:t>să</w:t>
      </w:r>
      <w:proofErr w:type="spellEnd"/>
      <w:r>
        <w:rPr>
          <w:bCs/>
          <w:lang w:val="fr-FR"/>
        </w:rPr>
        <w:t xml:space="preserve"> se </w:t>
      </w:r>
      <w:proofErr w:type="spellStart"/>
      <w:proofErr w:type="gramStart"/>
      <w:r>
        <w:rPr>
          <w:bCs/>
          <w:lang w:val="fr-FR"/>
        </w:rPr>
        <w:t>raporteze</w:t>
      </w:r>
      <w:proofErr w:type="spellEnd"/>
      <w:r>
        <w:rPr>
          <w:bCs/>
          <w:lang w:val="fr-FR"/>
        </w:rPr>
        <w:t>:</w:t>
      </w:r>
      <w:proofErr w:type="gramEnd"/>
    </w:p>
    <w:p w14:paraId="6639EA0E" w14:textId="77777777" w:rsidR="001573DD" w:rsidRDefault="00BA1BD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Pr>
          <w:lang w:val="fr-FR"/>
        </w:rPr>
        <w:t xml:space="preserve">1) la </w:t>
      </w:r>
      <w:proofErr w:type="spellStart"/>
      <w:r>
        <w:rPr>
          <w:lang w:val="fr-FR"/>
        </w:rPr>
        <w:t>Sistemul</w:t>
      </w:r>
      <w:proofErr w:type="spellEnd"/>
      <w:r>
        <w:rPr>
          <w:lang w:val="fr-FR"/>
        </w:rPr>
        <w:t xml:space="preserve"> </w:t>
      </w:r>
      <w:proofErr w:type="spellStart"/>
      <w:r>
        <w:rPr>
          <w:lang w:val="fr-FR"/>
        </w:rPr>
        <w:t>Comunitar</w:t>
      </w:r>
      <w:proofErr w:type="spellEnd"/>
      <w:r>
        <w:rPr>
          <w:lang w:val="fr-FR"/>
        </w:rPr>
        <w:t xml:space="preserve"> de Management de </w:t>
      </w:r>
      <w:proofErr w:type="spellStart"/>
      <w:r>
        <w:rPr>
          <w:lang w:val="fr-FR"/>
        </w:rPr>
        <w:t>Mediu</w:t>
      </w:r>
      <w:proofErr w:type="spellEnd"/>
      <w:r>
        <w:rPr>
          <w:lang w:val="fr-FR"/>
        </w:rPr>
        <w:t xml:space="preserve"> </w:t>
      </w:r>
      <w:proofErr w:type="spellStart"/>
      <w:r>
        <w:rPr>
          <w:lang w:val="fr-FR"/>
        </w:rPr>
        <w:t>şi</w:t>
      </w:r>
      <w:proofErr w:type="spellEnd"/>
      <w:r>
        <w:rPr>
          <w:lang w:val="fr-FR"/>
        </w:rPr>
        <w:t xml:space="preserve"> Audit (EMAS), </w:t>
      </w:r>
      <w:proofErr w:type="spellStart"/>
      <w:proofErr w:type="gramStart"/>
      <w:r>
        <w:rPr>
          <w:lang w:val="fr-FR"/>
        </w:rPr>
        <w:t>sau</w:t>
      </w:r>
      <w:proofErr w:type="spellEnd"/>
      <w:r>
        <w:rPr>
          <w:lang w:val="fr-FR"/>
        </w:rPr>
        <w:t>;</w:t>
      </w:r>
      <w:proofErr w:type="gramEnd"/>
    </w:p>
    <w:p w14:paraId="56D50602" w14:textId="77777777" w:rsidR="001573DD" w:rsidRDefault="00BA1BD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Pr>
          <w:lang w:val="fr-FR"/>
        </w:rPr>
        <w:t xml:space="preserve">2) la </w:t>
      </w:r>
      <w:proofErr w:type="spellStart"/>
      <w:r>
        <w:rPr>
          <w:lang w:val="fr-FR"/>
        </w:rPr>
        <w:t>standarde</w:t>
      </w:r>
      <w:proofErr w:type="spellEnd"/>
      <w:r>
        <w:rPr>
          <w:lang w:val="fr-FR"/>
        </w:rPr>
        <w:t xml:space="preserve"> de </w:t>
      </w:r>
      <w:proofErr w:type="spellStart"/>
      <w:r>
        <w:rPr>
          <w:lang w:val="fr-FR"/>
        </w:rPr>
        <w:t>gestiune</w:t>
      </w:r>
      <w:proofErr w:type="spellEnd"/>
      <w:r>
        <w:rPr>
          <w:lang w:val="fr-FR"/>
        </w:rPr>
        <w:t xml:space="preserve"> </w:t>
      </w:r>
      <w:proofErr w:type="spellStart"/>
      <w:r>
        <w:rPr>
          <w:lang w:val="fr-FR"/>
        </w:rPr>
        <w:t>ecologică</w:t>
      </w:r>
      <w:proofErr w:type="spellEnd"/>
      <w:r>
        <w:rPr>
          <w:lang w:val="fr-FR"/>
        </w:rPr>
        <w:t xml:space="preserve"> </w:t>
      </w:r>
      <w:proofErr w:type="spellStart"/>
      <w:r>
        <w:rPr>
          <w:lang w:val="fr-FR"/>
        </w:rPr>
        <w:t>bazate</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seriile</w:t>
      </w:r>
      <w:proofErr w:type="spellEnd"/>
      <w:r>
        <w:rPr>
          <w:lang w:val="fr-FR"/>
        </w:rPr>
        <w:t xml:space="preserve"> de </w:t>
      </w:r>
      <w:proofErr w:type="spellStart"/>
      <w:r>
        <w:rPr>
          <w:lang w:val="fr-FR"/>
        </w:rPr>
        <w:t>standarde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internaţionale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domeniu</w:t>
      </w:r>
      <w:proofErr w:type="spellEnd"/>
      <w:r>
        <w:rPr>
          <w:lang w:val="fr-FR"/>
        </w:rPr>
        <w:t xml:space="preserve">, </w:t>
      </w:r>
      <w:proofErr w:type="spellStart"/>
      <w:r>
        <w:rPr>
          <w:lang w:val="fr-FR"/>
        </w:rPr>
        <w:t>certificate</w:t>
      </w:r>
      <w:proofErr w:type="spellEnd"/>
      <w:r>
        <w:rPr>
          <w:lang w:val="fr-FR"/>
        </w:rPr>
        <w:t xml:space="preserve"> </w:t>
      </w:r>
      <w:proofErr w:type="gramStart"/>
      <w:r>
        <w:rPr>
          <w:lang w:val="fr-FR"/>
        </w:rPr>
        <w:t>de organisme</w:t>
      </w:r>
      <w:proofErr w:type="gramEnd"/>
      <w:r>
        <w:rPr>
          <w:lang w:val="fr-FR"/>
        </w:rPr>
        <w:t xml:space="preserve"> conforme </w:t>
      </w:r>
      <w:proofErr w:type="spellStart"/>
      <w:r>
        <w:rPr>
          <w:lang w:val="fr-FR"/>
        </w:rPr>
        <w:t>cu</w:t>
      </w:r>
      <w:proofErr w:type="spellEnd"/>
      <w:r>
        <w:rPr>
          <w:lang w:val="fr-FR"/>
        </w:rPr>
        <w:t xml:space="preserve"> </w:t>
      </w:r>
      <w:proofErr w:type="spellStart"/>
      <w:r>
        <w:rPr>
          <w:lang w:val="fr-FR"/>
        </w:rPr>
        <w:t>legislaţia</w:t>
      </w:r>
      <w:proofErr w:type="spellEnd"/>
      <w:r>
        <w:rPr>
          <w:lang w:val="fr-FR"/>
        </w:rPr>
        <w:t xml:space="preserve"> </w:t>
      </w:r>
      <w:proofErr w:type="spellStart"/>
      <w:r>
        <w:rPr>
          <w:lang w:val="fr-FR"/>
        </w:rPr>
        <w:t>comunitară</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standardele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internaţionale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certificarea</w:t>
      </w:r>
      <w:proofErr w:type="spellEnd"/>
      <w:r>
        <w:rPr>
          <w:lang w:val="fr-FR"/>
        </w:rPr>
        <w:t>.</w:t>
      </w:r>
    </w:p>
    <w:p w14:paraId="45545C48" w14:textId="77777777" w:rsidR="001573DD" w:rsidRDefault="00BA1BD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Pr>
          <w:b/>
          <w:lang w:val="fr-FR"/>
        </w:rPr>
        <w:t xml:space="preserve">44.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principiul</w:t>
      </w:r>
      <w:proofErr w:type="spellEnd"/>
      <w:r>
        <w:rPr>
          <w:lang w:val="fr-FR"/>
        </w:rPr>
        <w:t xml:space="preserve"> </w:t>
      </w:r>
      <w:proofErr w:type="spellStart"/>
      <w:r>
        <w:rPr>
          <w:lang w:val="fr-FR"/>
        </w:rPr>
        <w:t>recunoaşterii</w:t>
      </w:r>
      <w:proofErr w:type="spellEnd"/>
      <w:r>
        <w:rPr>
          <w:lang w:val="fr-FR"/>
        </w:rPr>
        <w:t xml:space="preserve"> </w:t>
      </w:r>
      <w:proofErr w:type="spellStart"/>
      <w:r>
        <w:rPr>
          <w:lang w:val="fr-FR"/>
        </w:rPr>
        <w:t>reciproce</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accepta </w:t>
      </w:r>
      <w:proofErr w:type="spellStart"/>
      <w:r>
        <w:rPr>
          <w:lang w:val="fr-FR"/>
        </w:rPr>
        <w:t>certificatele</w:t>
      </w:r>
      <w:proofErr w:type="spellEnd"/>
      <w:r>
        <w:rPr>
          <w:lang w:val="fr-FR"/>
        </w:rPr>
        <w:t xml:space="preserve"> </w:t>
      </w:r>
      <w:proofErr w:type="spellStart"/>
      <w:r>
        <w:rPr>
          <w:lang w:val="fr-FR"/>
        </w:rPr>
        <w:t>echivalente</w:t>
      </w:r>
      <w:proofErr w:type="spellEnd"/>
      <w:r>
        <w:rPr>
          <w:lang w:val="fr-FR"/>
        </w:rPr>
        <w:t xml:space="preserve"> </w:t>
      </w:r>
      <w:proofErr w:type="spellStart"/>
      <w:r>
        <w:rPr>
          <w:lang w:val="fr-FR"/>
        </w:rPr>
        <w:t>emise</w:t>
      </w:r>
      <w:proofErr w:type="spellEnd"/>
      <w:r>
        <w:rPr>
          <w:lang w:val="fr-FR"/>
        </w:rPr>
        <w:t xml:space="preserve"> de </w:t>
      </w:r>
      <w:proofErr w:type="spellStart"/>
      <w:r>
        <w:rPr>
          <w:lang w:val="fr-FR"/>
        </w:rPr>
        <w:t>organismele</w:t>
      </w:r>
      <w:proofErr w:type="spellEnd"/>
      <w:r>
        <w:rPr>
          <w:lang w:val="fr-FR"/>
        </w:rPr>
        <w:t xml:space="preserve"> </w:t>
      </w:r>
      <w:proofErr w:type="spellStart"/>
      <w:r>
        <w:rPr>
          <w:lang w:val="fr-FR"/>
        </w:rPr>
        <w:t>stabilite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statele</w:t>
      </w:r>
      <w:proofErr w:type="spellEnd"/>
      <w:r>
        <w:rPr>
          <w:lang w:val="fr-FR"/>
        </w:rPr>
        <w:t xml:space="preserve"> membre ale </w:t>
      </w:r>
      <w:proofErr w:type="spellStart"/>
      <w:r>
        <w:rPr>
          <w:lang w:val="fr-FR"/>
        </w:rPr>
        <w:t>Uniunii</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nu </w:t>
      </w:r>
      <w:proofErr w:type="spellStart"/>
      <w:r>
        <w:rPr>
          <w:lang w:val="fr-FR"/>
        </w:rPr>
        <w:t>deţine</w:t>
      </w:r>
      <w:proofErr w:type="spellEnd"/>
      <w:r>
        <w:rPr>
          <w:lang w:val="fr-FR"/>
        </w:rPr>
        <w:t xml:space="preserve"> un certificat de </w:t>
      </w:r>
      <w:proofErr w:type="spellStart"/>
      <w:r>
        <w:rPr>
          <w:lang w:val="fr-FR"/>
        </w:rPr>
        <w:t>mediu</w:t>
      </w:r>
      <w:proofErr w:type="spellEnd"/>
      <w:r>
        <w:rPr>
          <w:lang w:val="fr-FR"/>
        </w:rPr>
        <w:t xml:space="preserve"> </w:t>
      </w:r>
      <w:proofErr w:type="spellStart"/>
      <w:r>
        <w:rPr>
          <w:lang w:val="fr-FR"/>
        </w:rPr>
        <w:t>astfel</w:t>
      </w:r>
      <w:proofErr w:type="spellEnd"/>
      <w:r>
        <w:rPr>
          <w:lang w:val="fr-FR"/>
        </w:rPr>
        <w:t xml:space="preserve"> cum este </w:t>
      </w:r>
      <w:proofErr w:type="spellStart"/>
      <w:r>
        <w:rPr>
          <w:lang w:val="fr-FR"/>
        </w:rPr>
        <w:t>solicitat</w:t>
      </w:r>
      <w:proofErr w:type="spellEnd"/>
      <w:r>
        <w:rPr>
          <w:lang w:val="fr-FR"/>
        </w:rPr>
        <w:t xml:space="preserve"> de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aceasta</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urmă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accepta </w:t>
      </w:r>
      <w:proofErr w:type="spellStart"/>
      <w:r>
        <w:rPr>
          <w:lang w:val="fr-FR"/>
        </w:rPr>
        <w:t>orice</w:t>
      </w:r>
      <w:proofErr w:type="spellEnd"/>
      <w:r>
        <w:rPr>
          <w:lang w:val="fr-FR"/>
        </w:rPr>
        <w:t xml:space="preserve"> </w:t>
      </w:r>
      <w:proofErr w:type="spellStart"/>
      <w:r>
        <w:rPr>
          <w:lang w:val="fr-FR"/>
        </w:rPr>
        <w:t>alte</w:t>
      </w:r>
      <w:proofErr w:type="spellEnd"/>
      <w:r>
        <w:rPr>
          <w:lang w:val="fr-FR"/>
        </w:rPr>
        <w:t xml:space="preserve"> </w:t>
      </w:r>
      <w:proofErr w:type="spellStart"/>
      <w:r>
        <w:rPr>
          <w:lang w:val="fr-FR"/>
        </w:rPr>
        <w:t>certificări</w:t>
      </w:r>
      <w:proofErr w:type="spellEnd"/>
      <w:r>
        <w:rPr>
          <w:lang w:val="fr-FR"/>
        </w:rPr>
        <w:t xml:space="preserve"> </w:t>
      </w:r>
      <w:proofErr w:type="spellStart"/>
      <w:r>
        <w:rPr>
          <w:lang w:val="fr-FR"/>
        </w:rPr>
        <w:t>prezentate</w:t>
      </w:r>
      <w:proofErr w:type="spellEnd"/>
      <w:r>
        <w:rPr>
          <w:lang w:val="fr-FR"/>
        </w:rPr>
        <w:t xml:space="preserve"> de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respectiv</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măsura</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acestea</w:t>
      </w:r>
      <w:proofErr w:type="spellEnd"/>
      <w:r>
        <w:rPr>
          <w:lang w:val="fr-FR"/>
        </w:rPr>
        <w:t xml:space="preserve"> </w:t>
      </w:r>
      <w:proofErr w:type="spellStart"/>
      <w:r>
        <w:rPr>
          <w:lang w:val="fr-FR"/>
        </w:rPr>
        <w:t>confirmă</w:t>
      </w:r>
      <w:proofErr w:type="spellEnd"/>
      <w:r>
        <w:rPr>
          <w:lang w:val="fr-FR"/>
        </w:rPr>
        <w:t xml:space="preserve"> </w:t>
      </w:r>
      <w:proofErr w:type="spellStart"/>
      <w:r>
        <w:rPr>
          <w:lang w:val="fr-FR"/>
        </w:rPr>
        <w:t>asigurarea</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nivel</w:t>
      </w:r>
      <w:proofErr w:type="spellEnd"/>
      <w:r>
        <w:rPr>
          <w:lang w:val="fr-FR"/>
        </w:rPr>
        <w:t xml:space="preserve"> </w:t>
      </w:r>
      <w:proofErr w:type="spellStart"/>
      <w:r>
        <w:rPr>
          <w:lang w:val="fr-FR"/>
        </w:rPr>
        <w:t>corespunzător</w:t>
      </w:r>
      <w:proofErr w:type="spellEnd"/>
      <w:r>
        <w:rPr>
          <w:lang w:val="fr-FR"/>
        </w:rPr>
        <w:t xml:space="preserve"> al </w:t>
      </w:r>
      <w:proofErr w:type="spellStart"/>
      <w:r>
        <w:rPr>
          <w:lang w:val="fr-FR"/>
        </w:rPr>
        <w:t>protecţiei</w:t>
      </w:r>
      <w:proofErr w:type="spellEnd"/>
      <w:r>
        <w:rPr>
          <w:lang w:val="fr-FR"/>
        </w:rPr>
        <w:t xml:space="preserve"> </w:t>
      </w:r>
      <w:proofErr w:type="spellStart"/>
      <w:r>
        <w:rPr>
          <w:lang w:val="fr-FR"/>
        </w:rPr>
        <w:t>mediului</w:t>
      </w:r>
      <w:proofErr w:type="spellEnd"/>
      <w:r>
        <w:rPr>
          <w:lang w:val="fr-FR"/>
        </w:rPr>
        <w:t>.</w:t>
      </w:r>
    </w:p>
    <w:p w14:paraId="50652307" w14:textId="77777777" w:rsidR="001573DD" w:rsidRDefault="00BA1BD5">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52FD9A75" w14:textId="77777777" w:rsidR="001573DD" w:rsidRDefault="00BA1BD5">
      <w:pPr>
        <w:tabs>
          <w:tab w:val="left" w:pos="-284"/>
          <w:tab w:val="left" w:pos="142"/>
          <w:tab w:val="left" w:pos="426"/>
          <w:tab w:val="left" w:pos="567"/>
          <w:tab w:val="left" w:pos="709"/>
        </w:tabs>
        <w:ind w:left="-284" w:firstLine="284"/>
        <w:jc w:val="both"/>
      </w:pPr>
      <w:r>
        <w:t xml:space="preserve">1) materiale de construcție și aprovizionare durabilă; </w:t>
      </w:r>
    </w:p>
    <w:p w14:paraId="661B6F51" w14:textId="77777777" w:rsidR="001573DD" w:rsidRDefault="00BA1BD5">
      <w:pPr>
        <w:tabs>
          <w:tab w:val="left" w:pos="-284"/>
          <w:tab w:val="left" w:pos="142"/>
          <w:tab w:val="left" w:pos="426"/>
          <w:tab w:val="left" w:pos="567"/>
          <w:tab w:val="left" w:pos="709"/>
        </w:tabs>
        <w:ind w:left="-284" w:firstLine="284"/>
        <w:jc w:val="both"/>
      </w:pPr>
      <w:r>
        <w:t>2) depozitarea deșeurilor reciclabile și sistemul de gestionare a deșeurilor;</w:t>
      </w:r>
    </w:p>
    <w:p w14:paraId="458A5715" w14:textId="77777777" w:rsidR="001573DD" w:rsidRDefault="00BA1BD5">
      <w:pPr>
        <w:tabs>
          <w:tab w:val="left" w:pos="-284"/>
          <w:tab w:val="left" w:pos="142"/>
          <w:tab w:val="left" w:pos="426"/>
          <w:tab w:val="left" w:pos="567"/>
          <w:tab w:val="left" w:pos="709"/>
        </w:tabs>
        <w:ind w:left="-284" w:firstLine="284"/>
        <w:jc w:val="both"/>
      </w:pPr>
      <w:r>
        <w:t>3) gestionarea deșeurilor din demolări;</w:t>
      </w:r>
    </w:p>
    <w:p w14:paraId="673BA69B" w14:textId="77777777" w:rsidR="001573DD" w:rsidRDefault="00BA1BD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76736A50" w14:textId="77777777" w:rsidR="001573DD" w:rsidRDefault="00BA1BD5">
      <w:pPr>
        <w:tabs>
          <w:tab w:val="left" w:pos="-284"/>
          <w:tab w:val="left" w:pos="142"/>
          <w:tab w:val="left" w:pos="426"/>
          <w:tab w:val="left" w:pos="567"/>
          <w:tab w:val="left" w:pos="709"/>
        </w:tabs>
        <w:ind w:left="-284" w:firstLine="284"/>
        <w:jc w:val="both"/>
      </w:pPr>
      <w:r>
        <w:t>5) contractul de performanță energetică;</w:t>
      </w:r>
    </w:p>
    <w:p w14:paraId="44C26F61" w14:textId="77777777" w:rsidR="001573DD" w:rsidRDefault="00BA1BD5">
      <w:pPr>
        <w:tabs>
          <w:tab w:val="left" w:pos="-284"/>
          <w:tab w:val="left" w:pos="142"/>
          <w:tab w:val="left" w:pos="426"/>
          <w:tab w:val="left" w:pos="567"/>
          <w:tab w:val="left" w:pos="709"/>
        </w:tabs>
        <w:ind w:left="-284" w:firstLine="284"/>
        <w:jc w:val="both"/>
      </w:pPr>
      <w:r>
        <w:t>6) conținut reciclat în beton și zidărie;</w:t>
      </w:r>
    </w:p>
    <w:p w14:paraId="7237C0DD" w14:textId="77777777" w:rsidR="001573DD" w:rsidRDefault="00BA1BD5">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5FEEDC50" w14:textId="77777777" w:rsidR="001573DD" w:rsidRDefault="00BA1BD5">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986D6FB" w14:textId="77777777" w:rsidR="001573DD" w:rsidRDefault="00BA1BD5">
      <w:pPr>
        <w:tabs>
          <w:tab w:val="left" w:pos="-284"/>
          <w:tab w:val="left" w:pos="142"/>
          <w:tab w:val="left" w:pos="426"/>
          <w:tab w:val="left" w:pos="567"/>
          <w:tab w:val="left" w:pos="709"/>
        </w:tabs>
        <w:ind w:left="-284" w:firstLine="284"/>
        <w:jc w:val="both"/>
      </w:pPr>
      <w:r>
        <w:t>9) controlul și managementul consumului de energie;</w:t>
      </w:r>
    </w:p>
    <w:p w14:paraId="74F246ED" w14:textId="77777777" w:rsidR="001573DD" w:rsidRDefault="00BA1BD5">
      <w:pPr>
        <w:tabs>
          <w:tab w:val="left" w:pos="-284"/>
          <w:tab w:val="left" w:pos="142"/>
          <w:tab w:val="left" w:pos="426"/>
          <w:tab w:val="left" w:pos="567"/>
          <w:tab w:val="left" w:pos="709"/>
        </w:tabs>
        <w:ind w:left="-284" w:firstLine="284"/>
        <w:jc w:val="both"/>
      </w:pPr>
      <w:r>
        <w:t xml:space="preserve">10) clauze de executare a contractului (CEC) – contractantul va pune în aplicare un plan de gestionare a deșeurilor pe șantier, </w:t>
      </w:r>
      <w:proofErr w:type="spellStart"/>
      <w:r>
        <w:t>monitorizînd</w:t>
      </w:r>
      <w:proofErr w:type="spellEnd"/>
      <w:r>
        <w:t xml:space="preserve"> și </w:t>
      </w:r>
      <w:proofErr w:type="spellStart"/>
      <w:r>
        <w:t>raportînd</w:t>
      </w:r>
      <w:proofErr w:type="spellEnd"/>
      <w:r>
        <w:t xml:space="preserve"> aplicarea pe durata desfășurării lucrărilor pe șantier;</w:t>
      </w:r>
    </w:p>
    <w:p w14:paraId="0D97F9F2" w14:textId="77777777" w:rsidR="001573DD" w:rsidRDefault="00BA1BD5">
      <w:pPr>
        <w:tabs>
          <w:tab w:val="left" w:pos="-284"/>
          <w:tab w:val="left" w:pos="142"/>
          <w:tab w:val="left" w:pos="426"/>
          <w:tab w:val="left" w:pos="567"/>
          <w:tab w:val="left" w:pos="709"/>
        </w:tabs>
        <w:ind w:left="-284" w:firstLine="284"/>
        <w:jc w:val="both"/>
      </w:pPr>
      <w:r>
        <w:lastRenderedPageBreak/>
        <w:t>11) aprovizionarea cu produse certificate ca fiind durabile (Patru etichete ecologice ale UE pentru componente);</w:t>
      </w:r>
    </w:p>
    <w:p w14:paraId="1A5C7888" w14:textId="77777777" w:rsidR="001573DD" w:rsidRDefault="00BA1BD5">
      <w:pPr>
        <w:tabs>
          <w:tab w:val="left" w:pos="-284"/>
          <w:tab w:val="left" w:pos="142"/>
          <w:tab w:val="left" w:pos="426"/>
          <w:tab w:val="left" w:pos="567"/>
          <w:tab w:val="left" w:pos="709"/>
        </w:tabs>
        <w:ind w:left="-284" w:firstLine="284"/>
        <w:jc w:val="both"/>
      </w:pPr>
      <w:r>
        <w:t>12) vopsele și lacuri de interior și de exterior;</w:t>
      </w:r>
    </w:p>
    <w:p w14:paraId="6888B50C" w14:textId="77777777" w:rsidR="001573DD" w:rsidRDefault="00BA1BD5">
      <w:pPr>
        <w:tabs>
          <w:tab w:val="left" w:pos="-284"/>
          <w:tab w:val="left" w:pos="142"/>
          <w:tab w:val="left" w:pos="426"/>
          <w:tab w:val="left" w:pos="567"/>
          <w:tab w:val="left" w:pos="709"/>
        </w:tabs>
        <w:ind w:left="-284" w:firstLine="284"/>
        <w:jc w:val="both"/>
      </w:pPr>
      <w:r>
        <w:t xml:space="preserve">13) </w:t>
      </w:r>
      <w:proofErr w:type="spellStart"/>
      <w:r>
        <w:t>îmbrăcăminți</w:t>
      </w:r>
      <w:proofErr w:type="spellEnd"/>
      <w:r>
        <w:t xml:space="preserve"> rezistente;</w:t>
      </w:r>
    </w:p>
    <w:p w14:paraId="5F967DAD" w14:textId="77777777" w:rsidR="001573DD" w:rsidRDefault="00BA1BD5">
      <w:pPr>
        <w:tabs>
          <w:tab w:val="left" w:pos="-284"/>
          <w:tab w:val="left" w:pos="142"/>
          <w:tab w:val="left" w:pos="426"/>
          <w:tab w:val="left" w:pos="567"/>
          <w:tab w:val="left" w:pos="709"/>
        </w:tabs>
        <w:ind w:left="-284" w:firstLine="284"/>
        <w:jc w:val="both"/>
      </w:pPr>
      <w:r>
        <w:t>14) pardoseli din lemn;</w:t>
      </w:r>
    </w:p>
    <w:p w14:paraId="2B603A67" w14:textId="77777777" w:rsidR="001573DD" w:rsidRDefault="00BA1BD5">
      <w:pPr>
        <w:tabs>
          <w:tab w:val="left" w:pos="-284"/>
          <w:tab w:val="left" w:pos="142"/>
          <w:tab w:val="left" w:pos="426"/>
          <w:tab w:val="left" w:pos="567"/>
          <w:tab w:val="left" w:pos="709"/>
        </w:tabs>
        <w:ind w:left="-284" w:firstLine="284"/>
        <w:jc w:val="both"/>
      </w:pPr>
      <w:r>
        <w:t>15) încălzitoare de apă;</w:t>
      </w:r>
    </w:p>
    <w:p w14:paraId="25AD521E" w14:textId="77777777" w:rsidR="001573DD" w:rsidRDefault="00BA1BD5">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0534146E" w14:textId="77777777" w:rsidR="001573DD" w:rsidRDefault="00BA1BD5">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3A007709" w14:textId="77777777" w:rsidR="001573DD" w:rsidRDefault="00BA1BD5">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3EE35B27" w14:textId="77777777" w:rsidR="001573DD" w:rsidRDefault="00BA1BD5">
      <w:pPr>
        <w:pStyle w:val="Default"/>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19) durabilitatea straturilor de uzură ale </w:t>
      </w:r>
      <w:proofErr w:type="spellStart"/>
      <w:r>
        <w:rPr>
          <w:rFonts w:ascii="Times New Roman" w:hAnsi="Times New Roman" w:cs="Times New Roman"/>
          <w:lang w:val="ro-RO"/>
        </w:rPr>
        <w:t>îmbrăcăminților</w:t>
      </w:r>
      <w:proofErr w:type="spellEnd"/>
      <w:r>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332CBA90"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20) </w:t>
      </w:r>
      <w:proofErr w:type="spellStart"/>
      <w:r>
        <w:rPr>
          <w:rFonts w:ascii="Times New Roman" w:hAnsi="Times New Roman" w:cs="Times New Roman"/>
          <w:lang w:val="fr-FR"/>
        </w:rPr>
        <w:t>stabilirea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caietului</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sarcini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achiziționarea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utilizarea</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materiale</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construcție</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cu</w:t>
      </w:r>
      <w:proofErr w:type="spellEnd"/>
      <w:r>
        <w:rPr>
          <w:rFonts w:ascii="Times New Roman" w:hAnsi="Times New Roman" w:cs="Times New Roman"/>
          <w:lang w:val="fr-FR"/>
        </w:rPr>
        <w:t xml:space="preserve"> impact redus </w:t>
      </w:r>
      <w:proofErr w:type="spellStart"/>
      <w:r>
        <w:rPr>
          <w:rFonts w:ascii="Times New Roman" w:hAnsi="Times New Roman" w:cs="Times New Roman"/>
          <w:lang w:val="fr-FR"/>
        </w:rPr>
        <w:t>asupra</w:t>
      </w:r>
      <w:proofErr w:type="spellEnd"/>
      <w:r>
        <w:rPr>
          <w:rFonts w:ascii="Times New Roman" w:hAnsi="Times New Roman" w:cs="Times New Roman"/>
          <w:lang w:val="fr-FR"/>
        </w:rPr>
        <w:t xml:space="preserve"> </w:t>
      </w:r>
      <w:proofErr w:type="spellStart"/>
      <w:proofErr w:type="gramStart"/>
      <w:r>
        <w:rPr>
          <w:rFonts w:ascii="Times New Roman" w:hAnsi="Times New Roman" w:cs="Times New Roman"/>
          <w:lang w:val="fr-FR"/>
        </w:rPr>
        <w:t>mediului</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55FE0685"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21) </w:t>
      </w:r>
      <w:proofErr w:type="spellStart"/>
      <w:r>
        <w:rPr>
          <w:rFonts w:ascii="Times New Roman" w:hAnsi="Times New Roman" w:cs="Times New Roman"/>
          <w:lang w:val="fr-FR"/>
        </w:rPr>
        <w:t>utilizarea</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materiale</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construcții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cu</w:t>
      </w:r>
      <w:proofErr w:type="spellEnd"/>
      <w:r>
        <w:rPr>
          <w:rFonts w:ascii="Times New Roman" w:hAnsi="Times New Roman" w:cs="Times New Roman"/>
          <w:lang w:val="fr-FR"/>
        </w:rPr>
        <w:t xml:space="preserve"> un </w:t>
      </w:r>
      <w:proofErr w:type="spellStart"/>
      <w:r>
        <w:rPr>
          <w:rFonts w:ascii="Times New Roman" w:hAnsi="Times New Roman" w:cs="Times New Roman"/>
          <w:lang w:val="fr-FR"/>
        </w:rPr>
        <w:t>nivel</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ridicat</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conținut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reciclat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reutilizat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subproduse</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acest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gen</w:t>
      </w:r>
      <w:proofErr w:type="spellEnd"/>
      <w:r>
        <w:rPr>
          <w:rFonts w:ascii="Times New Roman" w:hAnsi="Times New Roman" w:cs="Times New Roman"/>
          <w:lang w:val="fr-FR"/>
        </w:rPr>
        <w:t xml:space="preserve"> la </w:t>
      </w:r>
      <w:proofErr w:type="spellStart"/>
      <w:r>
        <w:rPr>
          <w:rFonts w:ascii="Times New Roman" w:hAnsi="Times New Roman" w:cs="Times New Roman"/>
          <w:lang w:val="fr-FR"/>
        </w:rPr>
        <w:t>construcția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întreținerea</w:t>
      </w:r>
      <w:proofErr w:type="spellEnd"/>
      <w:r>
        <w:rPr>
          <w:rFonts w:ascii="Times New Roman" w:hAnsi="Times New Roman" w:cs="Times New Roman"/>
          <w:lang w:val="fr-FR"/>
        </w:rPr>
        <w:t xml:space="preserve"> </w:t>
      </w:r>
      <w:proofErr w:type="spellStart"/>
      <w:proofErr w:type="gramStart"/>
      <w:r>
        <w:rPr>
          <w:rFonts w:ascii="Times New Roman" w:hAnsi="Times New Roman" w:cs="Times New Roman"/>
          <w:lang w:val="fr-FR"/>
        </w:rPr>
        <w:t>drumurilor</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0D4CFEDA"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22) </w:t>
      </w:r>
      <w:proofErr w:type="spellStart"/>
      <w:r>
        <w:rPr>
          <w:rFonts w:ascii="Times New Roman" w:hAnsi="Times New Roman" w:cs="Times New Roman"/>
          <w:lang w:val="fr-FR"/>
        </w:rPr>
        <w:t>creșterea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durabilității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îmbrăcăminților</w:t>
      </w:r>
      <w:proofErr w:type="spellEnd"/>
      <w:r>
        <w:rPr>
          <w:rFonts w:ascii="Times New Roman" w:hAnsi="Times New Roman" w:cs="Times New Roman"/>
          <w:lang w:val="fr-FR"/>
        </w:rPr>
        <w:t xml:space="preserve">, a </w:t>
      </w:r>
      <w:proofErr w:type="spellStart"/>
      <w:r>
        <w:rPr>
          <w:rFonts w:ascii="Times New Roman" w:hAnsi="Times New Roman" w:cs="Times New Roman"/>
          <w:lang w:val="fr-FR"/>
        </w:rPr>
        <w:t>capacității</w:t>
      </w:r>
      <w:proofErr w:type="spellEnd"/>
      <w:r>
        <w:rPr>
          <w:rFonts w:ascii="Times New Roman" w:hAnsi="Times New Roman" w:cs="Times New Roman"/>
          <w:lang w:val="fr-FR"/>
        </w:rPr>
        <w:t xml:space="preserve"> portante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a </w:t>
      </w:r>
      <w:proofErr w:type="spellStart"/>
      <w:r>
        <w:rPr>
          <w:rFonts w:ascii="Times New Roman" w:hAnsi="Times New Roman" w:cs="Times New Roman"/>
          <w:lang w:val="fr-FR"/>
        </w:rPr>
        <w:t>rezistenței</w:t>
      </w:r>
      <w:proofErr w:type="spellEnd"/>
      <w:r>
        <w:rPr>
          <w:rFonts w:ascii="Times New Roman" w:hAnsi="Times New Roman" w:cs="Times New Roman"/>
          <w:lang w:val="fr-FR"/>
        </w:rPr>
        <w:t xml:space="preserve"> la </w:t>
      </w:r>
      <w:proofErr w:type="spellStart"/>
      <w:proofErr w:type="gramStart"/>
      <w:r>
        <w:rPr>
          <w:rFonts w:ascii="Times New Roman" w:hAnsi="Times New Roman" w:cs="Times New Roman"/>
          <w:lang w:val="fr-FR"/>
        </w:rPr>
        <w:t>uzură</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5DD99F33"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23) </w:t>
      </w:r>
      <w:proofErr w:type="spellStart"/>
      <w:r>
        <w:rPr>
          <w:rFonts w:ascii="Times New Roman" w:hAnsi="Times New Roman" w:cs="Times New Roman"/>
          <w:lang w:val="fr-FR"/>
        </w:rPr>
        <w:t>dezvoltarea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executarea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planurilor</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monitorizare</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întreținere</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în</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situației</w:t>
      </w:r>
      <w:proofErr w:type="spellEnd"/>
      <w:r>
        <w:rPr>
          <w:rFonts w:ascii="Times New Roman" w:hAnsi="Times New Roman" w:cs="Times New Roman"/>
          <w:lang w:val="fr-FR"/>
        </w:rPr>
        <w:t xml:space="preserve"> </w:t>
      </w:r>
      <w:proofErr w:type="spellStart"/>
      <w:proofErr w:type="gramStart"/>
      <w:r>
        <w:rPr>
          <w:rFonts w:ascii="Times New Roman" w:hAnsi="Times New Roman" w:cs="Times New Roman"/>
          <w:lang w:val="fr-FR"/>
        </w:rPr>
        <w:t>concrete</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00BD559A"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24) </w:t>
      </w:r>
      <w:proofErr w:type="spellStart"/>
      <w:r>
        <w:rPr>
          <w:rFonts w:ascii="Times New Roman" w:hAnsi="Times New Roman" w:cs="Times New Roman"/>
          <w:lang w:val="fr-FR"/>
        </w:rPr>
        <w:t>evaluarea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durabilității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asupra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materialelor</w:t>
      </w:r>
      <w:proofErr w:type="spellEnd"/>
      <w:r>
        <w:rPr>
          <w:rFonts w:ascii="Times New Roman" w:hAnsi="Times New Roman" w:cs="Times New Roman"/>
          <w:lang w:val="fr-FR"/>
        </w:rPr>
        <w:t xml:space="preserve"> de </w:t>
      </w:r>
      <w:proofErr w:type="spellStart"/>
      <w:proofErr w:type="gramStart"/>
      <w:r>
        <w:rPr>
          <w:rFonts w:ascii="Times New Roman" w:hAnsi="Times New Roman" w:cs="Times New Roman"/>
          <w:lang w:val="fr-FR"/>
        </w:rPr>
        <w:t>construcții</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7A89A1E6" w14:textId="77777777" w:rsidR="001573DD" w:rsidRDefault="00BA1BD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14:paraId="0D14F42A" w14:textId="77777777" w:rsidR="001573DD" w:rsidRDefault="00BA1BD5">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77E794CB" w14:textId="77777777" w:rsidR="001573DD" w:rsidRDefault="00BA1BD5">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A443007" w14:textId="77777777" w:rsidR="001573DD" w:rsidRDefault="00BA1BD5">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4F32ED1" w14:textId="77777777" w:rsidR="001573DD" w:rsidRDefault="00BA1BD5">
      <w:pPr>
        <w:tabs>
          <w:tab w:val="left" w:pos="-284"/>
          <w:tab w:val="left" w:pos="426"/>
          <w:tab w:val="left" w:pos="604"/>
        </w:tabs>
        <w:spacing w:after="120"/>
        <w:ind w:left="-284" w:firstLine="284"/>
        <w:jc w:val="both"/>
      </w:pPr>
      <w:r>
        <w:rPr>
          <w:b/>
        </w:rPr>
        <w:t xml:space="preserve">48. </w:t>
      </w:r>
      <w:r>
        <w:t xml:space="preserve">Pentru a se califica conform </w:t>
      </w:r>
      <w:proofErr w:type="spellStart"/>
      <w:r>
        <w:t>cerinţelor</w:t>
      </w:r>
      <w:proofErr w:type="spellEnd"/>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t>puţin</w:t>
      </w:r>
      <w:proofErr w:type="spellEnd"/>
      <w:r>
        <w:t xml:space="preserve"> 40% din valoarea viitorului contract de achiziții publice de lucrări.</w:t>
      </w:r>
    </w:p>
    <w:p w14:paraId="3058038F" w14:textId="77777777" w:rsidR="001573DD" w:rsidRDefault="00BA1BD5">
      <w:pPr>
        <w:tabs>
          <w:tab w:val="left" w:pos="-284"/>
          <w:tab w:val="left" w:pos="426"/>
          <w:tab w:val="left" w:pos="604"/>
        </w:tabs>
        <w:spacing w:after="120"/>
        <w:ind w:left="-284" w:firstLine="284"/>
        <w:jc w:val="both"/>
      </w:pPr>
      <w:r>
        <w:rPr>
          <w:b/>
        </w:rPr>
        <w:t xml:space="preserve">49. </w:t>
      </w:r>
      <w:r>
        <w:t xml:space="preserve">Capacitatea economică </w:t>
      </w:r>
      <w:proofErr w:type="spellStart"/>
      <w:r>
        <w:t>şi</w:t>
      </w:r>
      <w:proofErr w:type="spellEnd"/>
      <w:r>
        <w:t xml:space="preserve"> financiară, cât și capacitatea tehnică </w:t>
      </w:r>
      <w:proofErr w:type="spellStart"/>
      <w:r>
        <w:t>şi</w:t>
      </w:r>
      <w:proofErr w:type="spellEnd"/>
      <w:r>
        <w:t xml:space="preserve">/sau profesională a ofertantului/candidatului poate fi </w:t>
      </w:r>
      <w:proofErr w:type="spellStart"/>
      <w:r>
        <w:t>susţinută</w:t>
      </w:r>
      <w:proofErr w:type="spellEnd"/>
      <w:r>
        <w:t xml:space="preserve">, pentru îndeplinirea unui contract, </w:t>
      </w:r>
      <w:proofErr w:type="spellStart"/>
      <w:r>
        <w:t>şi</w:t>
      </w:r>
      <w:proofErr w:type="spellEnd"/>
      <w:r>
        <w:t xml:space="preserve"> de o altă persoană, indiferent de natura </w:t>
      </w:r>
      <w:proofErr w:type="spellStart"/>
      <w:r>
        <w:t>relaţiilor</w:t>
      </w:r>
      <w:proofErr w:type="spellEnd"/>
      <w:r>
        <w:t xml:space="preserve"> juridice existente între ofertant/candidat </w:t>
      </w:r>
      <w:proofErr w:type="spellStart"/>
      <w:r>
        <w:t>şi</w:t>
      </w:r>
      <w:proofErr w:type="spellEnd"/>
      <w:r>
        <w:t xml:space="preserve"> persoana respectivă.</w:t>
      </w:r>
    </w:p>
    <w:p w14:paraId="3B8D53B3" w14:textId="77777777" w:rsidR="001573DD" w:rsidRDefault="00BA1BD5">
      <w:pPr>
        <w:tabs>
          <w:tab w:val="left" w:pos="-284"/>
          <w:tab w:val="left" w:pos="426"/>
          <w:tab w:val="left" w:pos="604"/>
        </w:tabs>
        <w:spacing w:after="120"/>
        <w:ind w:left="-284" w:firstLine="284"/>
        <w:jc w:val="both"/>
      </w:pPr>
      <w:r>
        <w:rPr>
          <w:b/>
        </w:rPr>
        <w:t xml:space="preserve">50.  </w:t>
      </w:r>
      <w:r>
        <w:t xml:space="preserve">În cazul în care ofertantul/candidatul </w:t>
      </w:r>
      <w:proofErr w:type="spellStart"/>
      <w:r>
        <w:t>îşi</w:t>
      </w:r>
      <w:proofErr w:type="spellEnd"/>
      <w:r>
        <w:t xml:space="preserve"> demonstrează capacitatea economică </w:t>
      </w:r>
      <w:proofErr w:type="spellStart"/>
      <w:r>
        <w:t>şi</w:t>
      </w:r>
      <w:proofErr w:type="spellEnd"/>
      <w:r>
        <w:t xml:space="preserve"> financiară cât și capacitatea tehnică </w:t>
      </w:r>
      <w:proofErr w:type="spellStart"/>
      <w:r>
        <w:t>şi</w:t>
      </w:r>
      <w:proofErr w:type="spellEnd"/>
      <w:r>
        <w:t xml:space="preserve">/sau profesională </w:t>
      </w:r>
      <w:proofErr w:type="spellStart"/>
      <w:r>
        <w:t>invocînd</w:t>
      </w:r>
      <w:proofErr w:type="spellEnd"/>
      <w:r>
        <w:t xml:space="preserve"> </w:t>
      </w:r>
      <w:proofErr w:type="spellStart"/>
      <w:r>
        <w:t>şi</w:t>
      </w:r>
      <w:proofErr w:type="spellEnd"/>
      <w:r>
        <w:t xml:space="preserve"> </w:t>
      </w:r>
      <w:proofErr w:type="spellStart"/>
      <w:r>
        <w:t>susţinerea</w:t>
      </w:r>
      <w:proofErr w:type="spellEnd"/>
      <w:r>
        <w:t xml:space="preserve"> acordată, în conformitate cu prevederile pct. 48 de către o altă persoană, acesta are </w:t>
      </w:r>
      <w:proofErr w:type="spellStart"/>
      <w:r>
        <w:t>obligaţia</w:t>
      </w:r>
      <w:proofErr w:type="spellEnd"/>
      <w:r>
        <w:t xml:space="preserve"> de a dovedi </w:t>
      </w:r>
      <w:proofErr w:type="spellStart"/>
      <w:r>
        <w:t>susţinerea</w:t>
      </w:r>
      <w:proofErr w:type="spellEnd"/>
      <w:r>
        <w:t xml:space="preserve"> de care beneficiază prin prezentarea în formă scrisă a unui angajament ferm al persoanei respective, încheiat în formă autentică (conform anexelor nr. 18 - </w:t>
      </w:r>
      <w:r>
        <w:rPr>
          <w:color w:val="000000" w:themeColor="text1"/>
        </w:rPr>
        <w:t>21</w:t>
      </w:r>
      <w:r>
        <w:t xml:space="preserve">), prin care această persoană confirmă faptul că va pune la </w:t>
      </w:r>
      <w:proofErr w:type="spellStart"/>
      <w:r>
        <w:t>dispoziţia</w:t>
      </w:r>
      <w:proofErr w:type="spellEnd"/>
      <w: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t>susţinerea</w:t>
      </w:r>
      <w:proofErr w:type="spellEnd"/>
      <w:r>
        <w:t xml:space="preserve"> financiară cât și tehnică și profesională trebuie să îndeplinească criteriile de selecție relevante și nu trebuie să se afle în niciuna dintre </w:t>
      </w:r>
      <w:proofErr w:type="spellStart"/>
      <w:r>
        <w:t>situaţiile</w:t>
      </w:r>
      <w:proofErr w:type="spellEnd"/>
      <w:r>
        <w:t xml:space="preserve"> prevăzute la pct. 28 și pct. 29 care determină excluderea din procedura de atribuire.</w:t>
      </w:r>
    </w:p>
    <w:p w14:paraId="37D0D032" w14:textId="77777777" w:rsidR="001573DD" w:rsidRDefault="00BA1BD5">
      <w:pPr>
        <w:tabs>
          <w:tab w:val="left" w:pos="-284"/>
          <w:tab w:val="left" w:pos="426"/>
          <w:tab w:val="left" w:pos="604"/>
        </w:tabs>
        <w:spacing w:after="120"/>
        <w:ind w:left="-284" w:firstLine="284"/>
        <w:jc w:val="both"/>
      </w:pPr>
      <w:r>
        <w:tab/>
      </w:r>
    </w:p>
    <w:p w14:paraId="60CFE3A8"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225D878A" w14:textId="77777777" w:rsidR="001573DD" w:rsidRDefault="001573DD"/>
    <w:bookmarkEnd w:id="25"/>
    <w:bookmarkEnd w:id="26"/>
    <w:p w14:paraId="792574FF"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2D065FDC" w14:textId="77777777" w:rsidR="001573DD" w:rsidRDefault="001573DD">
      <w:pPr>
        <w:tabs>
          <w:tab w:val="left" w:pos="-284"/>
        </w:tabs>
        <w:ind w:left="-284" w:firstLine="284"/>
      </w:pPr>
    </w:p>
    <w:p w14:paraId="68985343" w14:textId="77777777" w:rsidR="001573DD" w:rsidRDefault="00BA1BD5">
      <w:pPr>
        <w:tabs>
          <w:tab w:val="left" w:pos="-284"/>
          <w:tab w:val="left" w:pos="426"/>
          <w:tab w:val="left" w:pos="604"/>
        </w:tabs>
        <w:spacing w:after="120"/>
        <w:ind w:left="-284" w:firstLine="284"/>
        <w:jc w:val="both"/>
      </w:pPr>
      <w:bookmarkStart w:id="27" w:name="_Toc449630844"/>
      <w:bookmarkStart w:id="28" w:name="_Toc449692045"/>
      <w:bookmarkStart w:id="29" w:name="_Toc449633089"/>
      <w:bookmarkStart w:id="30" w:name="_Toc449632597"/>
      <w:bookmarkStart w:id="31" w:name="_Toc392198690"/>
      <w:bookmarkStart w:id="32" w:name="_Toc392254909"/>
      <w:bookmarkStart w:id="33" w:name="_Toc392255170"/>
      <w:bookmarkStart w:id="34" w:name="_Toc392222624"/>
      <w:bookmarkStart w:id="35" w:name="_Toc392199060"/>
      <w:r>
        <w:rPr>
          <w:b/>
        </w:rPr>
        <w:lastRenderedPageBreak/>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6BF1119" w14:textId="77777777" w:rsidR="001573DD" w:rsidRDefault="00BA1BD5">
      <w:pPr>
        <w:tabs>
          <w:tab w:val="left" w:pos="0"/>
          <w:tab w:val="left" w:pos="284"/>
          <w:tab w:val="left" w:pos="604"/>
          <w:tab w:val="left" w:pos="960"/>
        </w:tabs>
        <w:spacing w:after="120"/>
      </w:pPr>
      <w:r>
        <w:rPr>
          <w:b/>
        </w:rPr>
        <w:t xml:space="preserve">52. </w:t>
      </w:r>
      <w:r>
        <w:t>Oferta cuprinde următoarele formulare:</w:t>
      </w:r>
    </w:p>
    <w:p w14:paraId="5AFFCB2A" w14:textId="77777777" w:rsidR="001573DD" w:rsidRDefault="00BA1BD5">
      <w:pPr>
        <w:tabs>
          <w:tab w:val="left" w:pos="0"/>
          <w:tab w:val="left" w:pos="426"/>
          <w:tab w:val="left" w:pos="960"/>
        </w:tabs>
        <w:spacing w:after="120"/>
      </w:pPr>
      <w:bookmarkStart w:id="36" w:name="_Toc449632599"/>
      <w:bookmarkStart w:id="37" w:name="_Toc449630846"/>
      <w:bookmarkStart w:id="38" w:name="_Toc449633091"/>
      <w:bookmarkStart w:id="39" w:name="_Toc449692047"/>
      <w:bookmarkEnd w:id="27"/>
      <w:bookmarkEnd w:id="28"/>
      <w:bookmarkEnd w:id="29"/>
      <w:bookmarkEnd w:id="30"/>
      <w:r>
        <w:t>1) Propunerea tehnică;</w:t>
      </w:r>
      <w:bookmarkEnd w:id="36"/>
      <w:bookmarkEnd w:id="37"/>
      <w:bookmarkEnd w:id="38"/>
      <w:bookmarkEnd w:id="39"/>
    </w:p>
    <w:p w14:paraId="2221F75B" w14:textId="77777777" w:rsidR="001573DD" w:rsidRDefault="00BA1BD5">
      <w:pPr>
        <w:tabs>
          <w:tab w:val="left" w:pos="0"/>
          <w:tab w:val="left" w:pos="426"/>
          <w:tab w:val="left" w:pos="960"/>
        </w:tabs>
        <w:spacing w:after="120"/>
      </w:pPr>
      <w:r>
        <w:t>2) Propunerea financiară;</w:t>
      </w:r>
    </w:p>
    <w:p w14:paraId="0C1B2385" w14:textId="77777777" w:rsidR="001573DD" w:rsidRDefault="00BA1BD5">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082E6768" w14:textId="77777777" w:rsidR="001573DD" w:rsidRDefault="00BA1BD5">
      <w:pPr>
        <w:tabs>
          <w:tab w:val="left" w:pos="0"/>
          <w:tab w:val="left" w:pos="426"/>
          <w:tab w:val="left" w:pos="960"/>
        </w:tabs>
        <w:spacing w:after="120"/>
      </w:pPr>
      <w:r>
        <w:rPr>
          <w:color w:val="000000" w:themeColor="text1"/>
        </w:rPr>
        <w:t>4) Garanția pentru ofertă, după caz (anexa nr. 9).</w:t>
      </w:r>
    </w:p>
    <w:p w14:paraId="7741BC32" w14:textId="77777777" w:rsidR="001573DD" w:rsidRDefault="00BA1BD5">
      <w:pPr>
        <w:tabs>
          <w:tab w:val="left" w:pos="-284"/>
          <w:tab w:val="left" w:pos="-142"/>
          <w:tab w:val="left" w:pos="426"/>
          <w:tab w:val="left" w:pos="604"/>
          <w:tab w:val="left" w:pos="960"/>
        </w:tabs>
        <w:spacing w:after="120"/>
        <w:ind w:left="-284" w:firstLine="284"/>
        <w:jc w:val="both"/>
      </w:pPr>
      <w:r>
        <w:rPr>
          <w:b/>
        </w:rPr>
        <w:t xml:space="preserve">53. </w:t>
      </w:r>
      <w:r>
        <w:t xml:space="preserve">Toate documentele </w:t>
      </w:r>
      <w:proofErr w:type="spellStart"/>
      <w:r>
        <w:t>menţionate</w:t>
      </w:r>
      <w:proofErr w:type="spellEnd"/>
      <w:r>
        <w:t xml:space="preserve"> la pct. 52 se completează fără nici o modificare sau o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FDDCBF1" w14:textId="77777777" w:rsidR="001573DD" w:rsidRDefault="00BA1BD5">
      <w:pPr>
        <w:tabs>
          <w:tab w:val="left" w:pos="-284"/>
          <w:tab w:val="left" w:pos="426"/>
          <w:tab w:val="left" w:pos="604"/>
          <w:tab w:val="left" w:pos="960"/>
        </w:tabs>
        <w:spacing w:after="120"/>
        <w:ind w:left="-284" w:firstLine="284"/>
        <w:jc w:val="both"/>
      </w:pPr>
      <w:r>
        <w:rPr>
          <w:b/>
        </w:rPr>
        <w:t>54</w:t>
      </w:r>
      <w:r>
        <w:t>. Oferta elaborată de ofertant trebuie să cuprindă:</w:t>
      </w:r>
    </w:p>
    <w:p w14:paraId="6AE5A71A" w14:textId="77777777" w:rsidR="001573DD" w:rsidRDefault="00BA1BD5">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 xml:space="preserve">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cât și lista cu cantitățile de lucrări. În acest scop propunerea tehnică conține:</w:t>
      </w:r>
    </w:p>
    <w:p w14:paraId="07488663" w14:textId="77777777" w:rsidR="001573DD" w:rsidRDefault="00BA1BD5">
      <w:pPr>
        <w:tabs>
          <w:tab w:val="left" w:pos="142"/>
          <w:tab w:val="left" w:pos="426"/>
          <w:tab w:val="left" w:pos="604"/>
          <w:tab w:val="left" w:pos="960"/>
        </w:tabs>
        <w:spacing w:after="120"/>
        <w:ind w:left="-284" w:firstLine="284"/>
        <w:jc w:val="both"/>
      </w:pPr>
      <w:r>
        <w:t>a) graficul de executare a lucrării (anexa nr. 10);</w:t>
      </w:r>
    </w:p>
    <w:p w14:paraId="045833D9" w14:textId="77777777" w:rsidR="001573DD" w:rsidRDefault="00BA1BD5">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6C9C1EE" w14:textId="77777777" w:rsidR="001573DD" w:rsidRDefault="00BA1BD5">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lucrări sau de servicii de proiectare și de lucrări. </w:t>
      </w:r>
    </w:p>
    <w:p w14:paraId="4521A6D8" w14:textId="77777777" w:rsidR="001573DD" w:rsidRDefault="00BA1BD5">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rPr>
        <w:t>şi</w:t>
      </w:r>
      <w:proofErr w:type="spellEnd"/>
      <w:r>
        <w:rPr>
          <w:color w:val="000000" w:themeColor="text1"/>
        </w:rPr>
        <w:t xml:space="preserve"> alin. (11) din Legea nr. 131/2015 privind achizițiile publice.</w:t>
      </w:r>
    </w:p>
    <w:p w14:paraId="370A8F13" w14:textId="77777777" w:rsidR="001573DD" w:rsidRDefault="00BA1BD5">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14:paraId="2B1FA73E" w14:textId="77777777" w:rsidR="001573DD" w:rsidRDefault="00BA1BD5">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785FB91B" w14:textId="77777777" w:rsidR="001573DD" w:rsidRDefault="00BA1BD5">
      <w:pPr>
        <w:tabs>
          <w:tab w:val="left" w:pos="-284"/>
          <w:tab w:val="left" w:pos="426"/>
          <w:tab w:val="left" w:pos="604"/>
          <w:tab w:val="left" w:pos="960"/>
        </w:tabs>
        <w:spacing w:after="120"/>
        <w:ind w:left="-284" w:firstLine="284"/>
        <w:jc w:val="both"/>
      </w:pPr>
      <w:r>
        <w:rPr>
          <w:b/>
        </w:rPr>
        <w:t xml:space="preserve">58.  </w:t>
      </w:r>
      <w:r>
        <w:t xml:space="preserve">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B4D3ADF" w14:textId="77777777" w:rsidR="001573DD" w:rsidRDefault="00BA1BD5">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2CD82C71" w14:textId="77777777" w:rsidR="001573DD" w:rsidRDefault="00BA1BD5">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C2DC410" w14:textId="77777777" w:rsidR="001573DD" w:rsidRDefault="00BA1BD5">
      <w:pPr>
        <w:tabs>
          <w:tab w:val="left" w:pos="-284"/>
          <w:tab w:val="left" w:pos="426"/>
          <w:tab w:val="left" w:pos="604"/>
          <w:tab w:val="left" w:pos="960"/>
        </w:tabs>
        <w:spacing w:after="120"/>
        <w:ind w:left="-284" w:firstLine="284"/>
        <w:jc w:val="both"/>
      </w:pPr>
      <w:r>
        <w:rPr>
          <w:b/>
        </w:rPr>
        <w:t xml:space="preserve">61. </w:t>
      </w:r>
      <w:r>
        <w:t xml:space="preserve">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w:t>
      </w:r>
      <w:r>
        <w:rPr>
          <w:lang w:eastAsia="en-GB"/>
        </w:rPr>
        <w:t>sau, după caz, specialistul certificat în domeniul achizițiilor publice</w:t>
      </w:r>
      <w:r>
        <w:t>.</w:t>
      </w:r>
    </w:p>
    <w:p w14:paraId="02C791ED" w14:textId="77777777" w:rsidR="001573DD" w:rsidRDefault="00BA1BD5">
      <w:pPr>
        <w:tabs>
          <w:tab w:val="left" w:pos="-284"/>
          <w:tab w:val="left" w:pos="567"/>
          <w:tab w:val="left" w:pos="604"/>
        </w:tabs>
        <w:spacing w:after="120"/>
        <w:ind w:left="-284" w:firstLine="284"/>
        <w:jc w:val="both"/>
      </w:pPr>
      <w:r>
        <w:rPr>
          <w:b/>
        </w:rPr>
        <w:t xml:space="preserve">62.  </w:t>
      </w:r>
      <w:r>
        <w:t xml:space="preserve">Autoritatea contractantă </w:t>
      </w:r>
      <w:proofErr w:type="spellStart"/>
      <w:r>
        <w:t>stabileşte</w:t>
      </w:r>
      <w:proofErr w:type="spellEnd"/>
      <w:r>
        <w:t xml:space="preserve"> perioada maximă de executare a lucrărilor sau a serviciilor de proiectare și de lucrări pentru obiectul achiziției, </w:t>
      </w:r>
      <w:proofErr w:type="spellStart"/>
      <w:r>
        <w:t>reieşind</w:t>
      </w:r>
      <w:proofErr w:type="spellEnd"/>
      <w:r>
        <w:t xml:space="preserve"> din procesul de executare, în conformitate cu </w:t>
      </w:r>
      <w:r>
        <w:lastRenderedPageBreak/>
        <w:t xml:space="preserve">normativele în </w:t>
      </w:r>
      <w:proofErr w:type="spellStart"/>
      <w:r>
        <w:t>construcţii</w:t>
      </w:r>
      <w:proofErr w:type="spellEnd"/>
      <w:r>
        <w:t>. Perioada maximă de executare a lucrărilor sau a serviciilor de proiectare și de lucrări este indicată în anexa nr. 2.</w:t>
      </w:r>
    </w:p>
    <w:p w14:paraId="3D35EB2B" w14:textId="77777777" w:rsidR="001573DD" w:rsidRDefault="00BA1BD5">
      <w:pPr>
        <w:tabs>
          <w:tab w:val="left" w:pos="-284"/>
          <w:tab w:val="left" w:pos="426"/>
          <w:tab w:val="left" w:pos="604"/>
          <w:tab w:val="left" w:pos="960"/>
        </w:tabs>
        <w:spacing w:after="120"/>
        <w:ind w:left="-284"/>
        <w:jc w:val="both"/>
      </w:pPr>
      <w:r>
        <w:rPr>
          <w:b/>
        </w:rPr>
        <w:t xml:space="preserve">     63. </w:t>
      </w:r>
      <w:proofErr w:type="spellStart"/>
      <w:r>
        <w:t>Preţurile</w:t>
      </w:r>
      <w:proofErr w:type="spellEnd"/>
      <w:r>
        <w:t xml:space="preserve"> indicate în documentația de deviz (Formularele 3, 5 și 7)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588BA1B2" w14:textId="77777777" w:rsidR="001573DD" w:rsidRDefault="001573DD">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14:paraId="7FC708AB" w14:textId="77777777" w:rsidR="001573DD" w:rsidRDefault="001573DD">
      <w:pPr>
        <w:tabs>
          <w:tab w:val="left" w:pos="-284"/>
        </w:tabs>
        <w:ind w:left="-284" w:firstLine="284"/>
        <w:jc w:val="center"/>
        <w:rPr>
          <w:b/>
          <w:sz w:val="26"/>
          <w:szCs w:val="26"/>
        </w:rPr>
      </w:pPr>
    </w:p>
    <w:p w14:paraId="11A4949D" w14:textId="77777777" w:rsidR="001573DD" w:rsidRDefault="00BA1BD5">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71E614B0" w14:textId="77777777" w:rsidR="001573DD" w:rsidRDefault="001573DD">
      <w:pPr>
        <w:tabs>
          <w:tab w:val="left" w:pos="-284"/>
        </w:tabs>
        <w:ind w:left="-284" w:firstLine="284"/>
        <w:jc w:val="center"/>
        <w:rPr>
          <w:b/>
          <w:sz w:val="26"/>
          <w:szCs w:val="26"/>
        </w:rPr>
      </w:pPr>
    </w:p>
    <w:p w14:paraId="22B492FC" w14:textId="77777777" w:rsidR="001573DD" w:rsidRDefault="00BA1BD5">
      <w:pPr>
        <w:tabs>
          <w:tab w:val="left" w:pos="-284"/>
        </w:tabs>
        <w:ind w:left="-284" w:firstLine="284"/>
        <w:jc w:val="center"/>
        <w:rPr>
          <w:b/>
        </w:rPr>
      </w:pPr>
      <w:r>
        <w:rPr>
          <w:b/>
        </w:rPr>
        <w:t>Depunerea și deschiderea ofertelor</w:t>
      </w:r>
    </w:p>
    <w:p w14:paraId="04778885" w14:textId="77777777" w:rsidR="001573DD" w:rsidRDefault="001573DD">
      <w:pPr>
        <w:tabs>
          <w:tab w:val="left" w:pos="-284"/>
        </w:tabs>
        <w:ind w:left="-284" w:firstLine="284"/>
        <w:jc w:val="center"/>
        <w:rPr>
          <w:b/>
        </w:rPr>
      </w:pPr>
    </w:p>
    <w:p w14:paraId="78BD07EA" w14:textId="77777777" w:rsidR="001573DD" w:rsidRDefault="00BA1BD5">
      <w:pPr>
        <w:tabs>
          <w:tab w:val="left" w:pos="-284"/>
          <w:tab w:val="left" w:pos="284"/>
          <w:tab w:val="left" w:pos="426"/>
          <w:tab w:val="left" w:pos="604"/>
        </w:tabs>
        <w:spacing w:after="120"/>
        <w:ind w:left="-284" w:firstLine="284"/>
        <w:jc w:val="both"/>
      </w:pPr>
      <w:r>
        <w:rPr>
          <w:b/>
        </w:rPr>
        <w:t>64.</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 </w:t>
      </w:r>
    </w:p>
    <w:p w14:paraId="06E5A5A8" w14:textId="77777777" w:rsidR="001573DD" w:rsidRDefault="00BA1B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310C512" w14:textId="77777777" w:rsidR="001573DD" w:rsidRDefault="00BA1BD5">
      <w:pPr>
        <w:tabs>
          <w:tab w:val="left" w:pos="-284"/>
          <w:tab w:val="left" w:pos="179"/>
          <w:tab w:val="left" w:pos="426"/>
          <w:tab w:val="left" w:pos="604"/>
        </w:tabs>
        <w:spacing w:after="120"/>
        <w:ind w:left="-284" w:firstLine="284"/>
        <w:jc w:val="both"/>
      </w:pPr>
      <w:r>
        <w:rPr>
          <w:b/>
        </w:rPr>
        <w:t xml:space="preserve">66. </w:t>
      </w:r>
      <w:r>
        <w:t xml:space="preserve">Documentele justificative în sprijinul informațiilor declarate în DUAE, care conțin date cu caracter personal, se prezintă separat, pe suport de hârtie sau în formă electronică,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5650F5E" w14:textId="77777777" w:rsidR="001573DD" w:rsidRDefault="00BA1BD5">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310B5C18" w14:textId="77777777" w:rsidR="001573DD" w:rsidRDefault="00BA1BD5">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D8E17C" w14:textId="77777777" w:rsidR="001573DD" w:rsidRDefault="00BA1BD5">
      <w:pPr>
        <w:tabs>
          <w:tab w:val="left" w:pos="-284"/>
          <w:tab w:val="left" w:pos="179"/>
          <w:tab w:val="left" w:pos="426"/>
          <w:tab w:val="left" w:pos="604"/>
        </w:tabs>
        <w:spacing w:after="120"/>
        <w:ind w:left="-284" w:firstLine="284"/>
        <w:jc w:val="both"/>
      </w:pPr>
      <w:r>
        <w:rPr>
          <w:b/>
        </w:rPr>
        <w:t xml:space="preserve">69. </w:t>
      </w:r>
      <w:r>
        <w:t xml:space="preserve">În cazul asocierii conform pct. 19, fiecare dintre asociați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t>Informaţia</w:t>
      </w:r>
      <w:proofErr w:type="spellEnd"/>
      <w:r>
        <w:t xml:space="preserve"> privind asocierea se prezintă </w:t>
      </w:r>
      <w:proofErr w:type="spellStart"/>
      <w:r>
        <w:t>completînd</w:t>
      </w:r>
      <w:proofErr w:type="spellEnd"/>
      <w:r>
        <w:t xml:space="preserve"> anexa nr. 17.</w:t>
      </w:r>
    </w:p>
    <w:p w14:paraId="6A4F0093" w14:textId="77777777" w:rsidR="001573DD" w:rsidRDefault="00BA1BD5">
      <w:pPr>
        <w:tabs>
          <w:tab w:val="left" w:pos="-284"/>
          <w:tab w:val="left" w:pos="179"/>
          <w:tab w:val="left" w:pos="426"/>
          <w:tab w:val="left" w:pos="604"/>
        </w:tabs>
        <w:spacing w:after="120"/>
        <w:ind w:left="-284" w:firstLine="284"/>
        <w:jc w:val="both"/>
      </w:pPr>
      <w:r>
        <w:rPr>
          <w:b/>
        </w:rPr>
        <w:t xml:space="preserve">70.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vor fi depuse numai dacă autoritatea contractantă a precizat explicit în </w:t>
      </w:r>
      <w:proofErr w:type="spellStart"/>
      <w:r>
        <w:t>anunţul</w:t>
      </w:r>
      <w:proofErr w:type="spellEnd"/>
      <w:r>
        <w:t xml:space="preserve"> de participare că permite sau solicită depunerea de oferte alternative.</w:t>
      </w:r>
    </w:p>
    <w:p w14:paraId="73D5FFE2" w14:textId="77777777" w:rsidR="001573DD" w:rsidRDefault="00BA1BD5">
      <w:pPr>
        <w:tabs>
          <w:tab w:val="left" w:pos="-284"/>
          <w:tab w:val="left" w:pos="179"/>
          <w:tab w:val="left" w:pos="426"/>
          <w:tab w:val="left" w:pos="604"/>
        </w:tabs>
        <w:spacing w:after="120"/>
        <w:ind w:left="-284" w:firstLine="284"/>
        <w:jc w:val="both"/>
      </w:pPr>
      <w:r>
        <w:rPr>
          <w:b/>
        </w:rPr>
        <w:t xml:space="preserve">71.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73C6844C" w14:textId="77777777" w:rsidR="001573DD" w:rsidRDefault="00BA1BD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42" w:name="_Toc449539055"/>
      <w:bookmarkStart w:id="43" w:name="_Toc392180165"/>
    </w:p>
    <w:bookmarkEnd w:id="42"/>
    <w:bookmarkEnd w:id="43"/>
    <w:p w14:paraId="21CE59E9" w14:textId="77777777" w:rsidR="001573DD" w:rsidRDefault="001573DD">
      <w:pPr>
        <w:tabs>
          <w:tab w:val="left" w:pos="-284"/>
          <w:tab w:val="left" w:pos="960"/>
        </w:tabs>
        <w:ind w:left="-284" w:firstLine="284"/>
        <w:jc w:val="both"/>
      </w:pPr>
    </w:p>
    <w:p w14:paraId="045C14B1" w14:textId="77777777" w:rsidR="001573DD" w:rsidRDefault="001573DD">
      <w:pPr>
        <w:tabs>
          <w:tab w:val="left" w:pos="-284"/>
          <w:tab w:val="left" w:pos="960"/>
        </w:tabs>
        <w:ind w:left="-284" w:firstLine="284"/>
        <w:jc w:val="both"/>
      </w:pPr>
    </w:p>
    <w:p w14:paraId="5B9283FF" w14:textId="77777777" w:rsidR="001573DD" w:rsidRDefault="00BA1BD5">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EDEA23C" w14:textId="77777777" w:rsidR="001573DD" w:rsidRDefault="001573DD">
      <w:pPr>
        <w:tabs>
          <w:tab w:val="left" w:pos="-284"/>
          <w:tab w:val="left" w:pos="284"/>
          <w:tab w:val="left" w:pos="604"/>
          <w:tab w:val="left" w:pos="1134"/>
        </w:tabs>
        <w:ind w:left="-284" w:firstLine="284"/>
        <w:jc w:val="center"/>
        <w:rPr>
          <w:rFonts w:eastAsiaTheme="majorEastAsia"/>
          <w:b/>
          <w:bCs/>
        </w:rPr>
      </w:pPr>
    </w:p>
    <w:p w14:paraId="5E028E0B" w14:textId="77777777" w:rsidR="001573DD" w:rsidRDefault="00BA1BD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3102952" w14:textId="77777777" w:rsidR="001573DD" w:rsidRDefault="001573DD">
      <w:pPr>
        <w:tabs>
          <w:tab w:val="left" w:pos="-284"/>
          <w:tab w:val="left" w:pos="604"/>
          <w:tab w:val="left" w:pos="1134"/>
        </w:tabs>
        <w:ind w:left="-284" w:firstLine="284"/>
        <w:jc w:val="center"/>
        <w:rPr>
          <w:rFonts w:eastAsiaTheme="majorEastAsia"/>
          <w:b/>
          <w:bCs/>
        </w:rPr>
      </w:pPr>
    </w:p>
    <w:p w14:paraId="3E0DE2CA"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73.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35C23B78" w14:textId="77777777" w:rsidR="001573DD" w:rsidRDefault="00BA1BD5">
      <w:pPr>
        <w:tabs>
          <w:tab w:val="left" w:pos="-284"/>
          <w:tab w:val="left" w:pos="142"/>
          <w:tab w:val="left" w:pos="426"/>
          <w:tab w:val="left" w:pos="604"/>
          <w:tab w:val="left" w:pos="1134"/>
        </w:tabs>
        <w:spacing w:after="120"/>
        <w:ind w:left="-284" w:firstLine="284"/>
        <w:jc w:val="both"/>
      </w:pPr>
      <w:r>
        <w:rPr>
          <w:b/>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77704D7F" w14:textId="77777777" w:rsidR="001573DD" w:rsidRDefault="00BA1BD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A59F859" w14:textId="77777777" w:rsidR="001573DD" w:rsidRDefault="00BA1BD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589947DF" w14:textId="77777777" w:rsidR="001573DD" w:rsidRDefault="00BA1BD5">
      <w:pPr>
        <w:tabs>
          <w:tab w:val="left" w:pos="-284"/>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0B67122D"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C310BDD"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0A0C3A6" w14:textId="77777777" w:rsidR="001573DD" w:rsidRDefault="00BA1BD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27E9125" w14:textId="77777777" w:rsidR="001573DD" w:rsidRDefault="00BA1BD5">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0C930A1E"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7FF7D3EC"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6189F952"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52EB0E9" w14:textId="77777777" w:rsidR="001573DD" w:rsidRDefault="00BA1BD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6B458042" w14:textId="77777777" w:rsidR="001573DD" w:rsidRDefault="00BA1BD5">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645644DB" w14:textId="77777777" w:rsidR="001573DD" w:rsidRDefault="00BA1BD5">
      <w:pPr>
        <w:tabs>
          <w:tab w:val="left" w:pos="-284"/>
          <w:tab w:val="left" w:pos="142"/>
          <w:tab w:val="left" w:pos="426"/>
          <w:tab w:val="left" w:pos="604"/>
          <w:tab w:val="left" w:pos="1134"/>
        </w:tabs>
        <w:spacing w:after="120"/>
        <w:ind w:left="-284" w:firstLine="426"/>
        <w:jc w:val="both"/>
      </w:pPr>
      <w:r>
        <w:t xml:space="preserve">2) oferta nu respectă </w:t>
      </w:r>
      <w:proofErr w:type="spellStart"/>
      <w:r>
        <w:t>cerinţele</w:t>
      </w:r>
      <w:proofErr w:type="spellEnd"/>
      <w:r>
        <w:t xml:space="preserve"> prevăzute în documentația de atribuire pentru elaborarea </w:t>
      </w:r>
      <w:proofErr w:type="spellStart"/>
      <w:r>
        <w:t>şi</w:t>
      </w:r>
      <w:proofErr w:type="spellEnd"/>
      <w:r>
        <w:t xml:space="preserve"> prezentarea ofertelor;</w:t>
      </w:r>
    </w:p>
    <w:p w14:paraId="5C9C8084" w14:textId="77777777" w:rsidR="001573DD" w:rsidRDefault="00BA1BD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7AFB2490" w14:textId="77777777" w:rsidR="001573DD" w:rsidRDefault="00BA1BD5">
      <w:pPr>
        <w:tabs>
          <w:tab w:val="left" w:pos="-284"/>
          <w:tab w:val="left" w:pos="142"/>
          <w:tab w:val="left" w:pos="426"/>
          <w:tab w:val="left" w:pos="604"/>
          <w:tab w:val="left" w:pos="1134"/>
        </w:tabs>
        <w:spacing w:after="120"/>
        <w:ind w:left="-284" w:firstLine="426"/>
        <w:jc w:val="both"/>
      </w:pPr>
      <w:r>
        <w:t>4) oferta financiară nu are un preț fixat;</w:t>
      </w:r>
    </w:p>
    <w:p w14:paraId="0FB695A3" w14:textId="77777777" w:rsidR="001573DD" w:rsidRDefault="00BA1BD5">
      <w:pPr>
        <w:tabs>
          <w:tab w:val="left" w:pos="-284"/>
          <w:tab w:val="left" w:pos="142"/>
          <w:tab w:val="left" w:pos="426"/>
          <w:tab w:val="left" w:pos="604"/>
          <w:tab w:val="left" w:pos="1134"/>
        </w:tabs>
        <w:spacing w:after="120"/>
        <w:ind w:left="-284" w:firstLine="426"/>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6A97424A" w14:textId="77777777" w:rsidR="001573DD" w:rsidRDefault="00BA1BD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47D6F3F0" w14:textId="77777777" w:rsidR="001573DD" w:rsidRDefault="00BA1BD5">
      <w:pPr>
        <w:tabs>
          <w:tab w:val="left" w:pos="-284"/>
          <w:tab w:val="left" w:pos="142"/>
          <w:tab w:val="left" w:pos="426"/>
          <w:tab w:val="left" w:pos="604"/>
          <w:tab w:val="left" w:pos="1134"/>
        </w:tabs>
        <w:spacing w:after="120"/>
        <w:ind w:left="-284" w:firstLine="426"/>
        <w:jc w:val="both"/>
      </w:pPr>
      <w:r>
        <w:lastRenderedPageBreak/>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1C591CF9" w14:textId="77777777" w:rsidR="001573DD" w:rsidRDefault="00BA1BD5">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21B94DAE"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CE5E227"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A21D91E" w14:textId="77777777" w:rsidR="001573DD" w:rsidRDefault="00BA1BD5">
      <w:pPr>
        <w:tabs>
          <w:tab w:val="left" w:pos="-284"/>
          <w:tab w:val="left" w:pos="142"/>
          <w:tab w:val="left" w:pos="426"/>
          <w:tab w:val="left" w:pos="604"/>
          <w:tab w:val="left" w:pos="1134"/>
        </w:tabs>
        <w:spacing w:after="120"/>
        <w:ind w:left="-284" w:firstLine="284"/>
        <w:jc w:val="both"/>
      </w:pPr>
      <w:r>
        <w:rPr>
          <w:b/>
        </w:rPr>
        <w:t>85</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va lua în considerare </w:t>
      </w:r>
      <w:proofErr w:type="spellStart"/>
      <w:r>
        <w:t>preţul</w:t>
      </w:r>
      <w:proofErr w:type="spellEnd"/>
      <w:r>
        <w:t xml:space="preserve"> pe unitate, iar </w:t>
      </w:r>
      <w:proofErr w:type="spellStart"/>
      <w:r>
        <w:t>preţul</w:t>
      </w:r>
      <w:proofErr w:type="spellEnd"/>
      <w:r>
        <w:t xml:space="preserve"> total va fi corectat în mod corespunzător.</w:t>
      </w:r>
    </w:p>
    <w:p w14:paraId="7F9343C3"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w:t>
      </w:r>
      <w:proofErr w:type="spellStart"/>
      <w:r>
        <w:t>şi</w:t>
      </w:r>
      <w:proofErr w:type="spellEnd"/>
      <w:r>
        <w:t xml:space="preserve">, în </w:t>
      </w:r>
      <w:proofErr w:type="spellStart"/>
      <w:r>
        <w:t>consecinţă</w:t>
      </w:r>
      <w:proofErr w:type="spellEnd"/>
      <w:r>
        <w:t>, se respinge de către grupul de lucru.</w:t>
      </w:r>
    </w:p>
    <w:p w14:paraId="4F9B9762"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1F0B7B12"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88.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167D2DAB" w14:textId="77777777" w:rsidR="001573DD" w:rsidRDefault="00BA1BD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5B4DC193" w14:textId="77777777" w:rsidR="001573DD" w:rsidRDefault="00BA1BD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5108170B" w14:textId="77777777" w:rsidR="001573DD" w:rsidRDefault="00BA1BD5">
      <w:pPr>
        <w:tabs>
          <w:tab w:val="left" w:pos="-284"/>
          <w:tab w:val="left" w:pos="142"/>
          <w:tab w:val="left" w:pos="426"/>
          <w:tab w:val="left" w:pos="604"/>
          <w:tab w:val="left" w:pos="1134"/>
        </w:tabs>
        <w:spacing w:after="120"/>
        <w:ind w:left="-284"/>
        <w:jc w:val="both"/>
      </w:pPr>
      <w:r>
        <w:rPr>
          <w:b/>
        </w:rPr>
        <w:t xml:space="preserve">    91.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w:t>
      </w:r>
    </w:p>
    <w:p w14:paraId="3E68D764" w14:textId="77777777" w:rsidR="001573DD" w:rsidRDefault="00BA1BD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71BDB5D" w14:textId="77777777" w:rsidR="001573DD" w:rsidRDefault="001573DD">
      <w:pPr>
        <w:tabs>
          <w:tab w:val="left" w:pos="-284"/>
          <w:tab w:val="left" w:pos="462"/>
          <w:tab w:val="left" w:pos="1134"/>
        </w:tabs>
        <w:spacing w:after="120"/>
        <w:ind w:left="-284" w:firstLine="284"/>
        <w:jc w:val="both"/>
      </w:pPr>
    </w:p>
    <w:p w14:paraId="62BB55ED" w14:textId="77777777" w:rsidR="001573DD" w:rsidRDefault="00BA1BD5">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47DC4874" w14:textId="77777777" w:rsidR="001573DD" w:rsidRDefault="001573DD">
      <w:pPr>
        <w:tabs>
          <w:tab w:val="left" w:pos="-284"/>
        </w:tabs>
        <w:ind w:left="-284" w:firstLine="284"/>
        <w:jc w:val="center"/>
        <w:rPr>
          <w:rFonts w:eastAsiaTheme="majorEastAsia"/>
          <w:b/>
          <w:bCs/>
          <w:sz w:val="26"/>
          <w:szCs w:val="26"/>
        </w:rPr>
      </w:pPr>
    </w:p>
    <w:p w14:paraId="68D45E6F" w14:textId="77777777" w:rsidR="001573DD" w:rsidRDefault="00BA1BD5">
      <w:pPr>
        <w:tabs>
          <w:tab w:val="left" w:pos="-284"/>
        </w:tabs>
        <w:ind w:left="-284" w:firstLine="284"/>
        <w:jc w:val="center"/>
        <w:rPr>
          <w:rFonts w:eastAsiaTheme="majorEastAsia"/>
          <w:b/>
          <w:bCs/>
        </w:rPr>
      </w:pPr>
      <w:r>
        <w:rPr>
          <w:rFonts w:eastAsiaTheme="majorEastAsia"/>
          <w:b/>
          <w:bCs/>
        </w:rPr>
        <w:t>Atribuirea contractului</w:t>
      </w:r>
    </w:p>
    <w:p w14:paraId="3637AF6D" w14:textId="77777777" w:rsidR="001573DD" w:rsidRDefault="001573DD">
      <w:pPr>
        <w:tabs>
          <w:tab w:val="left" w:pos="-284"/>
        </w:tabs>
        <w:ind w:left="-284" w:firstLine="284"/>
        <w:jc w:val="center"/>
      </w:pPr>
    </w:p>
    <w:p w14:paraId="1151C00B" w14:textId="77777777" w:rsidR="001573DD" w:rsidRDefault="00BA1BD5">
      <w:pPr>
        <w:tabs>
          <w:tab w:val="left" w:pos="-284"/>
          <w:tab w:val="left" w:pos="360"/>
          <w:tab w:val="left" w:pos="462"/>
          <w:tab w:val="left" w:pos="960"/>
        </w:tabs>
        <w:spacing w:after="120"/>
        <w:ind w:left="-284" w:firstLine="284"/>
        <w:jc w:val="both"/>
      </w:pPr>
      <w:r>
        <w:rPr>
          <w:b/>
        </w:rPr>
        <w:t xml:space="preserve">93.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08411880" w14:textId="77777777" w:rsidR="001573DD" w:rsidRDefault="00BA1BD5">
      <w:pPr>
        <w:tabs>
          <w:tab w:val="left" w:pos="-284"/>
          <w:tab w:val="left" w:pos="360"/>
          <w:tab w:val="left" w:pos="462"/>
          <w:tab w:val="left" w:pos="960"/>
        </w:tabs>
        <w:spacing w:after="120"/>
        <w:ind w:left="-284" w:firstLine="284"/>
        <w:jc w:val="both"/>
      </w:pPr>
      <w:r>
        <w:rPr>
          <w:b/>
        </w:rPr>
        <w:t xml:space="preserve">94.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5AA4F" w14:textId="77777777" w:rsidR="001573DD" w:rsidRDefault="00BA1BD5">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2573814D" w14:textId="77777777" w:rsidR="001573DD" w:rsidRDefault="00BA1BD5">
      <w:pPr>
        <w:tabs>
          <w:tab w:val="left" w:pos="-284"/>
          <w:tab w:val="left" w:pos="360"/>
          <w:tab w:val="left" w:pos="462"/>
          <w:tab w:val="left" w:pos="960"/>
        </w:tabs>
        <w:spacing w:after="120"/>
        <w:ind w:left="-284" w:firstLine="284"/>
        <w:jc w:val="both"/>
      </w:pPr>
      <w:r>
        <w:rPr>
          <w:b/>
        </w:rPr>
        <w:t xml:space="preserve">96.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5B343053" w14:textId="77777777" w:rsidR="001573DD" w:rsidRDefault="00BA1BD5">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14:paraId="7C2ED9AF" w14:textId="77777777" w:rsidR="001573DD" w:rsidRDefault="00BA1BD5">
      <w:pPr>
        <w:pStyle w:val="af8"/>
        <w:shd w:val="clear" w:color="auto" w:fill="FFFFFF"/>
        <w:tabs>
          <w:tab w:val="left" w:pos="-284"/>
        </w:tabs>
        <w:ind w:left="-284" w:firstLine="284"/>
        <w:rPr>
          <w:color w:val="000000" w:themeColor="text1"/>
          <w:lang w:val="fr-FR" w:eastAsia="it-IT"/>
        </w:rPr>
      </w:pPr>
      <w:r>
        <w:rPr>
          <w:b/>
          <w:color w:val="000000" w:themeColor="text1"/>
          <w:lang w:val="fr-FR"/>
        </w:rPr>
        <w:t xml:space="preserve">98.  </w:t>
      </w:r>
      <w:proofErr w:type="spellStart"/>
      <w:r>
        <w:rPr>
          <w:color w:val="000000" w:themeColor="text1"/>
          <w:lang w:val="fr-FR" w:eastAsia="it-IT"/>
        </w:rPr>
        <w:t>Garanția</w:t>
      </w:r>
      <w:proofErr w:type="spellEnd"/>
      <w:r>
        <w:rPr>
          <w:color w:val="000000" w:themeColor="text1"/>
          <w:lang w:val="fr-FR" w:eastAsia="it-IT"/>
        </w:rPr>
        <w:t xml:space="preserve"> de </w:t>
      </w:r>
      <w:proofErr w:type="spellStart"/>
      <w:r>
        <w:rPr>
          <w:color w:val="000000" w:themeColor="text1"/>
          <w:lang w:val="fr-FR" w:eastAsia="it-IT"/>
        </w:rPr>
        <w:t>bună</w:t>
      </w:r>
      <w:proofErr w:type="spellEnd"/>
      <w:r>
        <w:rPr>
          <w:color w:val="000000" w:themeColor="text1"/>
          <w:lang w:val="fr-FR" w:eastAsia="it-IT"/>
        </w:rPr>
        <w:t xml:space="preserve"> </w:t>
      </w:r>
      <w:proofErr w:type="spellStart"/>
      <w:r>
        <w:rPr>
          <w:color w:val="000000" w:themeColor="text1"/>
          <w:lang w:val="fr-FR" w:eastAsia="it-IT"/>
        </w:rPr>
        <w:t>execuție</w:t>
      </w:r>
      <w:proofErr w:type="spellEnd"/>
      <w:r>
        <w:rPr>
          <w:color w:val="000000" w:themeColor="text1"/>
          <w:lang w:val="fr-FR" w:eastAsia="it-IT"/>
        </w:rPr>
        <w:t xml:space="preserve"> a </w:t>
      </w:r>
      <w:proofErr w:type="spellStart"/>
      <w:r>
        <w:rPr>
          <w:color w:val="000000" w:themeColor="text1"/>
          <w:lang w:val="fr-FR" w:eastAsia="it-IT"/>
        </w:rPr>
        <w:t>contractului</w:t>
      </w:r>
      <w:proofErr w:type="spellEnd"/>
      <w:r>
        <w:rPr>
          <w:color w:val="000000" w:themeColor="text1"/>
          <w:lang w:val="fr-FR" w:eastAsia="it-IT"/>
        </w:rPr>
        <w:t xml:space="preserve">, </w:t>
      </w:r>
      <w:proofErr w:type="spellStart"/>
      <w:r>
        <w:rPr>
          <w:color w:val="000000" w:themeColor="text1"/>
          <w:lang w:val="fr-FR" w:eastAsia="it-IT"/>
        </w:rPr>
        <w:t>dacă</w:t>
      </w:r>
      <w:proofErr w:type="spellEnd"/>
      <w:r>
        <w:rPr>
          <w:color w:val="000000" w:themeColor="text1"/>
          <w:lang w:val="fr-FR" w:eastAsia="it-IT"/>
        </w:rPr>
        <w:t xml:space="preserve"> </w:t>
      </w:r>
      <w:proofErr w:type="spellStart"/>
      <w:r>
        <w:rPr>
          <w:color w:val="000000" w:themeColor="text1"/>
          <w:lang w:val="fr-FR" w:eastAsia="it-IT"/>
        </w:rPr>
        <w:t>părțile</w:t>
      </w:r>
      <w:proofErr w:type="spellEnd"/>
      <w:r>
        <w:rPr>
          <w:color w:val="000000" w:themeColor="text1"/>
          <w:lang w:val="fr-FR" w:eastAsia="it-IT"/>
        </w:rPr>
        <w:t xml:space="preserve"> </w:t>
      </w:r>
      <w:proofErr w:type="spellStart"/>
      <w:r>
        <w:rPr>
          <w:color w:val="000000" w:themeColor="text1"/>
          <w:lang w:val="fr-FR" w:eastAsia="it-IT"/>
        </w:rPr>
        <w:t>agreează</w:t>
      </w:r>
      <w:proofErr w:type="spellEnd"/>
      <w:r>
        <w:rPr>
          <w:color w:val="000000" w:themeColor="text1"/>
          <w:lang w:val="fr-FR" w:eastAsia="it-IT"/>
        </w:rPr>
        <w:t xml:space="preserve">, se </w:t>
      </w:r>
      <w:proofErr w:type="spellStart"/>
      <w:r>
        <w:rPr>
          <w:color w:val="000000" w:themeColor="text1"/>
          <w:lang w:val="fr-FR" w:eastAsia="it-IT"/>
        </w:rPr>
        <w:t>constituie</w:t>
      </w:r>
      <w:proofErr w:type="spellEnd"/>
      <w:r>
        <w:rPr>
          <w:color w:val="000000" w:themeColor="text1"/>
          <w:lang w:val="fr-FR" w:eastAsia="it-IT"/>
        </w:rPr>
        <w:t xml:space="preserve"> </w:t>
      </w:r>
      <w:proofErr w:type="spellStart"/>
      <w:proofErr w:type="gramStart"/>
      <w:r>
        <w:rPr>
          <w:color w:val="000000" w:themeColor="text1"/>
          <w:lang w:val="fr-FR" w:eastAsia="it-IT"/>
        </w:rPr>
        <w:t>din</w:t>
      </w:r>
      <w:proofErr w:type="spellEnd"/>
      <w:r>
        <w:rPr>
          <w:color w:val="000000" w:themeColor="text1"/>
          <w:lang w:val="fr-FR" w:eastAsia="it-IT"/>
        </w:rPr>
        <w:t>:</w:t>
      </w:r>
      <w:proofErr w:type="gramEnd"/>
    </w:p>
    <w:p w14:paraId="2C62003E" w14:textId="77777777" w:rsidR="001573DD" w:rsidRDefault="00BA1BD5">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6B01321" w14:textId="77777777" w:rsidR="001573DD" w:rsidRDefault="00BA1BD5">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6BDAB333" w14:textId="77777777" w:rsidR="001573DD" w:rsidRDefault="00BA1BD5">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4019A00B" w14:textId="77777777" w:rsidR="001573DD" w:rsidRDefault="00BA1BD5">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321D8ADB" w14:textId="77777777" w:rsidR="001573DD" w:rsidRDefault="00BA1BD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publice, de către Agenția Achiziții Publice, autoritatea contractantă încheie contractul de achiziții publice, în conformitate cu termenii și condițiile indicate în documentația de atribuire. </w:t>
      </w:r>
    </w:p>
    <w:p w14:paraId="3264CAA0" w14:textId="77777777" w:rsidR="001573DD" w:rsidRDefault="00BA1BD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BE3883" w14:textId="77777777" w:rsidR="001573DD" w:rsidRDefault="00BA1BD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8AD202" w14:textId="77777777" w:rsidR="001573DD" w:rsidRDefault="00BA1BD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BA75717" w14:textId="77777777" w:rsidR="001573DD" w:rsidRDefault="00BA1BD5">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DC4E851" w14:textId="77777777" w:rsidR="001573DD" w:rsidRDefault="00BA1BD5">
      <w:pPr>
        <w:tabs>
          <w:tab w:val="left" w:pos="-284"/>
          <w:tab w:val="left" w:pos="360"/>
          <w:tab w:val="left" w:pos="462"/>
          <w:tab w:val="left" w:pos="960"/>
        </w:tabs>
        <w:spacing w:after="120"/>
        <w:ind w:left="-284" w:firstLine="284"/>
        <w:jc w:val="both"/>
      </w:pPr>
      <w:r>
        <w:rPr>
          <w:b/>
        </w:rPr>
        <w:lastRenderedPageBreak/>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61158E6" w14:textId="77777777" w:rsidR="001573DD" w:rsidRDefault="00BA1BD5">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328C317E" w14:textId="77777777" w:rsidR="001573DD" w:rsidRDefault="00BA1BD5">
      <w:pPr>
        <w:tabs>
          <w:tab w:val="left" w:pos="-284"/>
          <w:tab w:val="left" w:pos="360"/>
          <w:tab w:val="left" w:pos="462"/>
          <w:tab w:val="left" w:pos="960"/>
        </w:tabs>
        <w:spacing w:after="120"/>
        <w:ind w:left="-284" w:firstLine="284"/>
        <w:jc w:val="both"/>
      </w:pPr>
      <w:r>
        <w:rPr>
          <w:b/>
        </w:rPr>
        <w:t xml:space="preserve">107.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4753829E" w14:textId="77777777" w:rsidR="001573DD" w:rsidRDefault="00BA1BD5">
      <w:pPr>
        <w:tabs>
          <w:tab w:val="left" w:pos="-284"/>
          <w:tab w:val="left" w:pos="360"/>
          <w:tab w:val="left" w:pos="462"/>
          <w:tab w:val="left" w:pos="960"/>
        </w:tabs>
        <w:spacing w:after="120"/>
        <w:ind w:left="-284" w:firstLine="284"/>
        <w:jc w:val="both"/>
      </w:pPr>
      <w:r>
        <w:rPr>
          <w:b/>
        </w:rPr>
        <w:t xml:space="preserve">108. </w:t>
      </w:r>
      <w:r>
        <w:t xml:space="preserve">Operatorul economic conform art. 83 al Legii nr. 131/2015 privind achizițiile publice, în termen de până la 5 zile sau 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69C6CB0D" w14:textId="77777777" w:rsidR="001573DD" w:rsidRDefault="00BA1BD5">
      <w:pPr>
        <w:tabs>
          <w:tab w:val="left" w:pos="-284"/>
          <w:tab w:val="left" w:pos="360"/>
          <w:tab w:val="left" w:pos="462"/>
          <w:tab w:val="left" w:pos="960"/>
        </w:tabs>
        <w:spacing w:after="120"/>
        <w:ind w:left="-284" w:firstLine="284"/>
        <w:jc w:val="both"/>
      </w:pPr>
      <w:r>
        <w:rPr>
          <w:b/>
        </w:rPr>
        <w:t xml:space="preserve">109.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108, însă nu mai târziu de deschiderea de către autoritatea contractantă a ofertelor.</w:t>
      </w:r>
    </w:p>
    <w:p w14:paraId="0A68A1E5" w14:textId="77777777" w:rsidR="001573DD" w:rsidRDefault="00BA1BD5">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Pr>
          <w:bCs/>
          <w:color w:val="000000"/>
        </w:rPr>
        <w:t>şi</w:t>
      </w:r>
      <w:proofErr w:type="spellEnd"/>
      <w:r>
        <w:rPr>
          <w:bCs/>
          <w:color w:val="000000"/>
        </w:rPr>
        <w:t xml:space="preserve"> semnate de persoanele autorizate, conform cerințelor stabilite în anexa nr. 2.</w:t>
      </w:r>
    </w:p>
    <w:p w14:paraId="6B177E71" w14:textId="77777777" w:rsidR="001573DD" w:rsidRDefault="00BA1BD5">
      <w:pPr>
        <w:jc w:val="right"/>
        <w:rPr>
          <w:sz w:val="22"/>
          <w:szCs w:val="22"/>
        </w:rPr>
      </w:pPr>
      <w:r>
        <w:t>Anexa nr. 1</w:t>
      </w:r>
    </w:p>
    <w:p w14:paraId="7F5AB45A" w14:textId="77777777" w:rsidR="001573DD" w:rsidRDefault="00BA1BD5">
      <w:pPr>
        <w:jc w:val="right"/>
      </w:pPr>
      <w:r>
        <w:t>la Documentația standard nr._____</w:t>
      </w:r>
    </w:p>
    <w:p w14:paraId="55C5D1E9" w14:textId="77777777" w:rsidR="001573DD" w:rsidRDefault="00BA1BD5">
      <w:pPr>
        <w:jc w:val="right"/>
      </w:pPr>
      <w:r>
        <w:t>din “____” ________ 20___</w:t>
      </w:r>
    </w:p>
    <w:p w14:paraId="2112C32B" w14:textId="77777777" w:rsidR="001573DD" w:rsidRDefault="001573DD">
      <w:pPr>
        <w:pStyle w:val="Style3"/>
        <w:tabs>
          <w:tab w:val="left" w:pos="567"/>
        </w:tabs>
        <w:spacing w:before="0" w:beforeAutospacing="0" w:after="0"/>
        <w:ind w:left="0" w:firstLine="0"/>
        <w:jc w:val="center"/>
        <w:rPr>
          <w:rFonts w:eastAsia="PMingLiU"/>
          <w:b w:val="0"/>
          <w:lang w:eastAsia="zh-CN"/>
        </w:rPr>
      </w:pPr>
    </w:p>
    <w:p w14:paraId="67D61532" w14:textId="77777777" w:rsidR="001573DD" w:rsidRDefault="001573DD">
      <w:pPr>
        <w:pStyle w:val="Style3"/>
        <w:tabs>
          <w:tab w:val="left" w:pos="567"/>
        </w:tabs>
        <w:spacing w:before="0" w:beforeAutospacing="0" w:after="0"/>
        <w:ind w:left="0" w:firstLine="0"/>
        <w:jc w:val="center"/>
        <w:rPr>
          <w:rFonts w:eastAsia="PMingLiU"/>
          <w:b w:val="0"/>
          <w:lang w:eastAsia="zh-CN"/>
        </w:rPr>
      </w:pPr>
    </w:p>
    <w:p w14:paraId="1AF8116F" w14:textId="77777777" w:rsidR="001573DD" w:rsidRDefault="00BA1BD5">
      <w:pPr>
        <w:spacing w:line="276" w:lineRule="auto"/>
        <w:jc w:val="center"/>
        <w:rPr>
          <w:rFonts w:eastAsia="Calibri"/>
          <w:b/>
          <w:sz w:val="28"/>
          <w:szCs w:val="28"/>
        </w:rPr>
      </w:pPr>
      <w:r>
        <w:rPr>
          <w:rFonts w:eastAsia="Calibri"/>
          <w:b/>
          <w:sz w:val="28"/>
          <w:szCs w:val="28"/>
        </w:rPr>
        <w:t>ANUNȚ DE INTENȚIE</w:t>
      </w:r>
    </w:p>
    <w:p w14:paraId="39C182E0" w14:textId="77777777" w:rsidR="001573DD" w:rsidRDefault="00BA1BD5">
      <w:pPr>
        <w:spacing w:after="160" w:line="276" w:lineRule="auto"/>
        <w:jc w:val="center"/>
        <w:rPr>
          <w:rFonts w:eastAsia="Calibri"/>
        </w:rPr>
      </w:pPr>
      <w:r>
        <w:rPr>
          <w:rFonts w:eastAsia="Calibri"/>
        </w:rPr>
        <w:t xml:space="preserve">Nr. ______din____________ </w:t>
      </w:r>
    </w:p>
    <w:p w14:paraId="4FC6A404" w14:textId="77777777" w:rsidR="001573DD" w:rsidRDefault="00BA1BD5">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573DD" w14:paraId="21B16A6F" w14:textId="77777777">
        <w:tc>
          <w:tcPr>
            <w:tcW w:w="5949" w:type="dxa"/>
            <w:shd w:val="clear" w:color="auto" w:fill="F2F2F2"/>
          </w:tcPr>
          <w:p w14:paraId="128F02BA" w14:textId="77777777" w:rsidR="001573DD" w:rsidRDefault="00BA1BD5">
            <w:pPr>
              <w:spacing w:line="276" w:lineRule="auto"/>
              <w:jc w:val="both"/>
              <w:rPr>
                <w:rFonts w:eastAsia="Calibri"/>
              </w:rPr>
            </w:pPr>
            <w:r>
              <w:rPr>
                <w:rFonts w:eastAsia="Calibri"/>
              </w:rPr>
              <w:t>Denumirea autorității contractante</w:t>
            </w:r>
          </w:p>
        </w:tc>
        <w:tc>
          <w:tcPr>
            <w:tcW w:w="3969" w:type="dxa"/>
          </w:tcPr>
          <w:p w14:paraId="136841CF" w14:textId="77777777" w:rsidR="001573DD" w:rsidRDefault="001573DD">
            <w:pPr>
              <w:spacing w:line="276" w:lineRule="auto"/>
              <w:jc w:val="both"/>
              <w:rPr>
                <w:rFonts w:eastAsia="Calibri"/>
              </w:rPr>
            </w:pPr>
          </w:p>
        </w:tc>
      </w:tr>
      <w:tr w:rsidR="001573DD" w14:paraId="54BCD825" w14:textId="77777777">
        <w:tc>
          <w:tcPr>
            <w:tcW w:w="5949" w:type="dxa"/>
            <w:shd w:val="clear" w:color="auto" w:fill="F2F2F2"/>
          </w:tcPr>
          <w:p w14:paraId="2E4CDBB3" w14:textId="77777777" w:rsidR="001573DD" w:rsidRDefault="00BA1BD5">
            <w:pPr>
              <w:spacing w:line="276" w:lineRule="auto"/>
              <w:jc w:val="both"/>
              <w:rPr>
                <w:rFonts w:eastAsia="Calibri"/>
              </w:rPr>
            </w:pPr>
            <w:r>
              <w:rPr>
                <w:rFonts w:eastAsia="Calibri"/>
              </w:rPr>
              <w:t>IDNO</w:t>
            </w:r>
          </w:p>
        </w:tc>
        <w:tc>
          <w:tcPr>
            <w:tcW w:w="3969" w:type="dxa"/>
          </w:tcPr>
          <w:p w14:paraId="55951E6B" w14:textId="77777777" w:rsidR="001573DD" w:rsidRDefault="001573DD">
            <w:pPr>
              <w:spacing w:line="276" w:lineRule="auto"/>
              <w:jc w:val="both"/>
              <w:rPr>
                <w:rFonts w:eastAsia="Calibri"/>
              </w:rPr>
            </w:pPr>
          </w:p>
        </w:tc>
      </w:tr>
      <w:tr w:rsidR="001573DD" w14:paraId="1815E101" w14:textId="77777777">
        <w:tc>
          <w:tcPr>
            <w:tcW w:w="5949" w:type="dxa"/>
            <w:shd w:val="clear" w:color="auto" w:fill="F2F2F2"/>
          </w:tcPr>
          <w:p w14:paraId="6BBCE525" w14:textId="77777777" w:rsidR="001573DD" w:rsidRDefault="00BA1BD5">
            <w:pPr>
              <w:spacing w:line="276" w:lineRule="auto"/>
              <w:jc w:val="both"/>
              <w:rPr>
                <w:rFonts w:eastAsia="Calibri"/>
              </w:rPr>
            </w:pPr>
            <w:r>
              <w:rPr>
                <w:rFonts w:eastAsia="Calibri"/>
              </w:rPr>
              <w:t>Adresa</w:t>
            </w:r>
          </w:p>
        </w:tc>
        <w:tc>
          <w:tcPr>
            <w:tcW w:w="3969" w:type="dxa"/>
          </w:tcPr>
          <w:p w14:paraId="48AFB740" w14:textId="77777777" w:rsidR="001573DD" w:rsidRDefault="001573DD">
            <w:pPr>
              <w:spacing w:line="276" w:lineRule="auto"/>
              <w:jc w:val="both"/>
              <w:rPr>
                <w:rFonts w:eastAsia="Calibri"/>
              </w:rPr>
            </w:pPr>
          </w:p>
        </w:tc>
      </w:tr>
      <w:tr w:rsidR="001573DD" w14:paraId="31E3720B" w14:textId="77777777">
        <w:tc>
          <w:tcPr>
            <w:tcW w:w="5949" w:type="dxa"/>
            <w:shd w:val="clear" w:color="auto" w:fill="F2F2F2"/>
          </w:tcPr>
          <w:p w14:paraId="1A65932C" w14:textId="77777777" w:rsidR="001573DD" w:rsidRDefault="00BA1BD5">
            <w:pPr>
              <w:spacing w:line="276" w:lineRule="auto"/>
              <w:jc w:val="both"/>
              <w:rPr>
                <w:rFonts w:eastAsia="Calibri"/>
              </w:rPr>
            </w:pPr>
            <w:r>
              <w:rPr>
                <w:rFonts w:eastAsia="Calibri"/>
              </w:rPr>
              <w:t>Numărul de telefon/fax</w:t>
            </w:r>
          </w:p>
        </w:tc>
        <w:tc>
          <w:tcPr>
            <w:tcW w:w="3969" w:type="dxa"/>
          </w:tcPr>
          <w:p w14:paraId="45CBAE1D" w14:textId="77777777" w:rsidR="001573DD" w:rsidRDefault="001573DD">
            <w:pPr>
              <w:spacing w:line="276" w:lineRule="auto"/>
              <w:jc w:val="both"/>
              <w:rPr>
                <w:rFonts w:eastAsia="Calibri"/>
              </w:rPr>
            </w:pPr>
          </w:p>
        </w:tc>
      </w:tr>
      <w:tr w:rsidR="001573DD" w14:paraId="29BDAFC9" w14:textId="77777777">
        <w:tc>
          <w:tcPr>
            <w:tcW w:w="5949" w:type="dxa"/>
            <w:shd w:val="clear" w:color="auto" w:fill="F2F2F2"/>
          </w:tcPr>
          <w:p w14:paraId="7D9ACBDC" w14:textId="77777777" w:rsidR="001573DD" w:rsidRDefault="00BA1BD5">
            <w:pPr>
              <w:spacing w:line="276" w:lineRule="auto"/>
              <w:jc w:val="both"/>
              <w:rPr>
                <w:rFonts w:eastAsia="Calibri"/>
              </w:rPr>
            </w:pPr>
            <w:r>
              <w:rPr>
                <w:rFonts w:eastAsia="Calibri"/>
              </w:rPr>
              <w:t>Adresa de e-mail a autorității contractante</w:t>
            </w:r>
          </w:p>
        </w:tc>
        <w:tc>
          <w:tcPr>
            <w:tcW w:w="3969" w:type="dxa"/>
          </w:tcPr>
          <w:p w14:paraId="368BBC25" w14:textId="77777777" w:rsidR="001573DD" w:rsidRDefault="001573DD">
            <w:pPr>
              <w:spacing w:line="276" w:lineRule="auto"/>
              <w:jc w:val="both"/>
              <w:rPr>
                <w:rFonts w:eastAsia="Calibri"/>
              </w:rPr>
            </w:pPr>
          </w:p>
        </w:tc>
      </w:tr>
      <w:tr w:rsidR="001573DD" w14:paraId="15C3AE07" w14:textId="77777777">
        <w:tc>
          <w:tcPr>
            <w:tcW w:w="5949" w:type="dxa"/>
            <w:shd w:val="clear" w:color="auto" w:fill="F2F2F2"/>
          </w:tcPr>
          <w:p w14:paraId="6D0D6B6A" w14:textId="77777777" w:rsidR="001573DD" w:rsidRDefault="00BA1BD5">
            <w:pPr>
              <w:spacing w:line="276" w:lineRule="auto"/>
              <w:jc w:val="both"/>
              <w:rPr>
                <w:rFonts w:eastAsia="Calibri"/>
              </w:rPr>
            </w:pPr>
            <w:r>
              <w:rPr>
                <w:rFonts w:eastAsia="Calibri"/>
              </w:rPr>
              <w:t>Pagina web oficială a autorității contractante</w:t>
            </w:r>
          </w:p>
        </w:tc>
        <w:tc>
          <w:tcPr>
            <w:tcW w:w="3969" w:type="dxa"/>
          </w:tcPr>
          <w:p w14:paraId="36DEA098" w14:textId="77777777" w:rsidR="001573DD" w:rsidRDefault="001573DD">
            <w:pPr>
              <w:spacing w:line="276" w:lineRule="auto"/>
              <w:jc w:val="both"/>
              <w:rPr>
                <w:rFonts w:eastAsia="Calibri"/>
              </w:rPr>
            </w:pPr>
          </w:p>
        </w:tc>
      </w:tr>
      <w:tr w:rsidR="001573DD" w14:paraId="3F792564" w14:textId="77777777">
        <w:tc>
          <w:tcPr>
            <w:tcW w:w="5949" w:type="dxa"/>
            <w:shd w:val="clear" w:color="auto" w:fill="F2F2F2"/>
          </w:tcPr>
          <w:p w14:paraId="0EF80EF9" w14:textId="77777777" w:rsidR="001573DD" w:rsidRDefault="00BA1BD5">
            <w:pPr>
              <w:spacing w:line="276" w:lineRule="auto"/>
              <w:jc w:val="both"/>
              <w:rPr>
                <w:rFonts w:eastAsia="Calibri"/>
              </w:rPr>
            </w:pPr>
            <w:r>
              <w:rPr>
                <w:rFonts w:eastAsia="Calibri"/>
              </w:rPr>
              <w:t>Persoana de contact, numărul de telefon/e-mail</w:t>
            </w:r>
          </w:p>
        </w:tc>
        <w:tc>
          <w:tcPr>
            <w:tcW w:w="3969" w:type="dxa"/>
          </w:tcPr>
          <w:p w14:paraId="5D63246C" w14:textId="77777777" w:rsidR="001573DD" w:rsidRDefault="001573DD">
            <w:pPr>
              <w:spacing w:line="276" w:lineRule="auto"/>
              <w:jc w:val="both"/>
              <w:rPr>
                <w:rFonts w:eastAsia="Calibri"/>
              </w:rPr>
            </w:pPr>
          </w:p>
        </w:tc>
      </w:tr>
      <w:tr w:rsidR="001573DD" w14:paraId="0085123F" w14:textId="77777777">
        <w:tc>
          <w:tcPr>
            <w:tcW w:w="5949" w:type="dxa"/>
            <w:shd w:val="clear" w:color="auto" w:fill="F2F2F2"/>
          </w:tcPr>
          <w:p w14:paraId="259C4539" w14:textId="77777777" w:rsidR="001573DD" w:rsidRDefault="00BA1BD5">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771851A7" w14:textId="77777777" w:rsidR="001573DD" w:rsidRDefault="00BA1BD5">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B016B7A" w14:textId="77777777" w:rsidR="001573DD" w:rsidRDefault="001573DD">
            <w:pPr>
              <w:spacing w:line="276" w:lineRule="auto"/>
              <w:jc w:val="both"/>
              <w:rPr>
                <w:rFonts w:eastAsia="Calibri"/>
              </w:rPr>
            </w:pPr>
          </w:p>
        </w:tc>
      </w:tr>
      <w:tr w:rsidR="001573DD" w14:paraId="0E471CB2" w14:textId="77777777">
        <w:tc>
          <w:tcPr>
            <w:tcW w:w="5949" w:type="dxa"/>
            <w:shd w:val="clear" w:color="auto" w:fill="F2F2F2"/>
          </w:tcPr>
          <w:p w14:paraId="0C19B629" w14:textId="77777777" w:rsidR="001573DD" w:rsidRDefault="00BA1BD5">
            <w:pPr>
              <w:spacing w:line="276" w:lineRule="auto"/>
              <w:jc w:val="both"/>
              <w:rPr>
                <w:rFonts w:eastAsia="Calibri"/>
              </w:rPr>
            </w:pPr>
            <w:r>
              <w:rPr>
                <w:rFonts w:eastAsia="Calibri"/>
              </w:rPr>
              <w:t>Tipul autorității contractante și obiectul principal de activitate</w:t>
            </w:r>
          </w:p>
          <w:p w14:paraId="516DEA02" w14:textId="77777777" w:rsidR="001573DD" w:rsidRDefault="00BA1BD5">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0B72D07" w14:textId="77777777" w:rsidR="001573DD" w:rsidRDefault="001573DD">
            <w:pPr>
              <w:spacing w:line="276" w:lineRule="auto"/>
              <w:jc w:val="both"/>
              <w:rPr>
                <w:rFonts w:eastAsia="Calibri"/>
              </w:rPr>
            </w:pPr>
          </w:p>
        </w:tc>
      </w:tr>
    </w:tbl>
    <w:p w14:paraId="59248027" w14:textId="77777777" w:rsidR="001573DD" w:rsidRDefault="00BA1BD5">
      <w:pPr>
        <w:numPr>
          <w:ilvl w:val="0"/>
          <w:numId w:val="8"/>
        </w:numPr>
        <w:spacing w:before="240" w:after="160" w:line="276" w:lineRule="auto"/>
        <w:contextualSpacing/>
        <w:jc w:val="both"/>
        <w:rPr>
          <w:rFonts w:eastAsia="Calibri"/>
        </w:rPr>
      </w:pPr>
      <w:r>
        <w:rPr>
          <w:rFonts w:eastAsia="Calibri"/>
          <w:b/>
        </w:rPr>
        <w:lastRenderedPageBreak/>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573DD" w14:paraId="0623AAC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85532F1" w14:textId="77777777" w:rsidR="001573DD" w:rsidRDefault="00BA1BD5">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79036BF" w14:textId="77777777" w:rsidR="001573DD" w:rsidRDefault="00BA1BD5">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2910624" w14:textId="77777777" w:rsidR="001573DD" w:rsidRDefault="00BA1BD5">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A57B3A" w14:textId="77777777" w:rsidR="001573DD" w:rsidRDefault="00BA1BD5">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7754C58" w14:textId="77777777" w:rsidR="001573DD" w:rsidRDefault="00BA1BD5">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FE9195" w14:textId="77777777" w:rsidR="001573DD" w:rsidRDefault="00BA1BD5">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1573DD" w14:paraId="17145632"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5BE0ED" w14:textId="77777777" w:rsidR="001573DD" w:rsidRDefault="00BA1BD5">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099E5" w14:textId="77777777" w:rsidR="001573DD" w:rsidRDefault="001573D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ACD011" w14:textId="77777777" w:rsidR="001573DD" w:rsidRDefault="00BA1BD5">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B6E8E8" w14:textId="77777777" w:rsidR="001573DD" w:rsidRDefault="001573D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11BFC2" w14:textId="77777777" w:rsidR="001573DD" w:rsidRDefault="001573D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F64726" w14:textId="77777777" w:rsidR="001573DD" w:rsidRDefault="001573DD">
            <w:pPr>
              <w:spacing w:line="276" w:lineRule="auto"/>
              <w:jc w:val="center"/>
              <w:rPr>
                <w:rFonts w:eastAsia="Calibri"/>
              </w:rPr>
            </w:pPr>
          </w:p>
        </w:tc>
      </w:tr>
      <w:tr w:rsidR="001573DD" w14:paraId="76FE54A6"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3B8A65" w14:textId="77777777" w:rsidR="001573DD" w:rsidRDefault="00BA1BD5">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38EA15" w14:textId="77777777" w:rsidR="001573DD" w:rsidRDefault="001573D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78F39C" w14:textId="77777777" w:rsidR="001573DD" w:rsidRDefault="00BA1BD5">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267932" w14:textId="77777777" w:rsidR="001573DD" w:rsidRDefault="001573D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043E9E" w14:textId="77777777" w:rsidR="001573DD" w:rsidRDefault="001573D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E309DD" w14:textId="77777777" w:rsidR="001573DD" w:rsidRDefault="001573DD">
            <w:pPr>
              <w:spacing w:line="276" w:lineRule="auto"/>
              <w:jc w:val="center"/>
              <w:rPr>
                <w:rFonts w:eastAsia="Calibri"/>
              </w:rPr>
            </w:pPr>
          </w:p>
        </w:tc>
      </w:tr>
    </w:tbl>
    <w:p w14:paraId="16025DB1" w14:textId="77777777" w:rsidR="001573DD" w:rsidRDefault="00BA1BD5">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573DD" w14:paraId="34D1DBFF" w14:textId="77777777">
        <w:tc>
          <w:tcPr>
            <w:tcW w:w="5954" w:type="dxa"/>
            <w:shd w:val="clear" w:color="auto" w:fill="F2F2F2"/>
          </w:tcPr>
          <w:p w14:paraId="73D10CAA" w14:textId="77777777" w:rsidR="001573DD" w:rsidRDefault="00BA1BD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5DFCCE5" w14:textId="77777777" w:rsidR="001573DD" w:rsidRDefault="00BA1BD5">
            <w:pPr>
              <w:spacing w:line="276" w:lineRule="auto"/>
              <w:jc w:val="both"/>
              <w:rPr>
                <w:rFonts w:eastAsia="Calibri"/>
              </w:rPr>
            </w:pPr>
            <w:r>
              <w:rPr>
                <w:rFonts w:eastAsia="Calibri"/>
              </w:rPr>
              <w:t>Nu □</w:t>
            </w:r>
          </w:p>
          <w:p w14:paraId="65C43FD6" w14:textId="77777777" w:rsidR="001573DD" w:rsidRDefault="00BA1BD5">
            <w:pPr>
              <w:spacing w:line="276" w:lineRule="auto"/>
              <w:contextualSpacing/>
              <w:jc w:val="both"/>
              <w:rPr>
                <w:rFonts w:eastAsia="Calibri"/>
              </w:rPr>
            </w:pPr>
            <w:r>
              <w:rPr>
                <w:rFonts w:eastAsia="Calibri"/>
              </w:rPr>
              <w:t>Da □</w:t>
            </w:r>
          </w:p>
        </w:tc>
      </w:tr>
      <w:tr w:rsidR="001573DD" w14:paraId="61528064" w14:textId="77777777">
        <w:tc>
          <w:tcPr>
            <w:tcW w:w="5954" w:type="dxa"/>
            <w:shd w:val="clear" w:color="auto" w:fill="F2F2F2"/>
          </w:tcPr>
          <w:p w14:paraId="71F184A6" w14:textId="77777777" w:rsidR="001573DD" w:rsidRDefault="00BA1BD5">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597ACB4A" w14:textId="77777777" w:rsidR="001573DD" w:rsidRDefault="00BA1BD5">
            <w:pPr>
              <w:spacing w:line="276" w:lineRule="auto"/>
              <w:jc w:val="both"/>
              <w:rPr>
                <w:rFonts w:eastAsia="Calibri"/>
              </w:rPr>
            </w:pPr>
            <w:r>
              <w:rPr>
                <w:rFonts w:eastAsia="Calibri"/>
              </w:rPr>
              <w:t>Nu □</w:t>
            </w:r>
          </w:p>
          <w:p w14:paraId="56D5C0CE" w14:textId="77777777" w:rsidR="001573DD" w:rsidRDefault="00BA1BD5">
            <w:pPr>
              <w:spacing w:line="276" w:lineRule="auto"/>
              <w:contextualSpacing/>
              <w:jc w:val="both"/>
              <w:rPr>
                <w:rFonts w:eastAsia="Calibri"/>
              </w:rPr>
            </w:pPr>
            <w:r>
              <w:rPr>
                <w:rFonts w:eastAsia="Calibri"/>
              </w:rPr>
              <w:t>Da □</w:t>
            </w:r>
          </w:p>
        </w:tc>
      </w:tr>
      <w:tr w:rsidR="001573DD" w14:paraId="1B128467" w14:textId="77777777">
        <w:tc>
          <w:tcPr>
            <w:tcW w:w="5954" w:type="dxa"/>
            <w:shd w:val="clear" w:color="auto" w:fill="F2F2F2"/>
          </w:tcPr>
          <w:p w14:paraId="35146933" w14:textId="77777777" w:rsidR="001573DD" w:rsidRDefault="00BA1BD5">
            <w:pPr>
              <w:spacing w:line="276" w:lineRule="auto"/>
              <w:contextualSpacing/>
              <w:jc w:val="both"/>
              <w:rPr>
                <w:rFonts w:eastAsia="Calibri"/>
              </w:rPr>
            </w:pPr>
            <w:r>
              <w:rPr>
                <w:rFonts w:eastAsia="Calibri"/>
              </w:rPr>
              <w:t>Scurtă descriere a criteriilor de selecție</w:t>
            </w:r>
          </w:p>
        </w:tc>
        <w:tc>
          <w:tcPr>
            <w:tcW w:w="3969" w:type="dxa"/>
          </w:tcPr>
          <w:p w14:paraId="6B14A071" w14:textId="77777777" w:rsidR="001573DD" w:rsidRDefault="001573DD">
            <w:pPr>
              <w:spacing w:line="276" w:lineRule="auto"/>
              <w:contextualSpacing/>
              <w:jc w:val="both"/>
              <w:rPr>
                <w:rFonts w:eastAsia="Calibri"/>
                <w:sz w:val="20"/>
                <w:szCs w:val="20"/>
              </w:rPr>
            </w:pPr>
          </w:p>
          <w:p w14:paraId="115C03DE" w14:textId="77777777" w:rsidR="001573DD" w:rsidRDefault="001573DD">
            <w:pPr>
              <w:spacing w:line="276" w:lineRule="auto"/>
              <w:contextualSpacing/>
              <w:jc w:val="both"/>
              <w:rPr>
                <w:rFonts w:eastAsia="Calibri"/>
              </w:rPr>
            </w:pPr>
          </w:p>
          <w:p w14:paraId="120D1605" w14:textId="77777777" w:rsidR="001573DD" w:rsidRDefault="001573DD">
            <w:pPr>
              <w:spacing w:line="276" w:lineRule="auto"/>
              <w:contextualSpacing/>
              <w:jc w:val="both"/>
              <w:rPr>
                <w:rFonts w:eastAsia="Calibri"/>
              </w:rPr>
            </w:pPr>
          </w:p>
        </w:tc>
      </w:tr>
    </w:tbl>
    <w:p w14:paraId="306E1AF1" w14:textId="77777777" w:rsidR="001573DD" w:rsidRDefault="001573DD">
      <w:pPr>
        <w:spacing w:before="240" w:after="160" w:line="276" w:lineRule="auto"/>
        <w:ind w:left="1080"/>
        <w:jc w:val="both"/>
        <w:rPr>
          <w:rFonts w:eastAsia="Calibri"/>
          <w:b/>
        </w:rPr>
      </w:pPr>
    </w:p>
    <w:p w14:paraId="0B0C59E2" w14:textId="77777777" w:rsidR="001573DD" w:rsidRDefault="00BA1BD5">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573DD" w14:paraId="227890BC" w14:textId="77777777">
        <w:tc>
          <w:tcPr>
            <w:tcW w:w="5812" w:type="dxa"/>
            <w:shd w:val="clear" w:color="auto" w:fill="F2F2F2"/>
          </w:tcPr>
          <w:p w14:paraId="73E0EDC4" w14:textId="77777777" w:rsidR="001573DD" w:rsidRDefault="00BA1BD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70E8106" w14:textId="77777777" w:rsidR="001573DD" w:rsidRDefault="001573DD">
            <w:pPr>
              <w:spacing w:line="276" w:lineRule="auto"/>
              <w:contextualSpacing/>
              <w:jc w:val="both"/>
              <w:rPr>
                <w:rFonts w:eastAsia="Calibri"/>
              </w:rPr>
            </w:pPr>
          </w:p>
        </w:tc>
      </w:tr>
      <w:tr w:rsidR="001573DD" w14:paraId="280F8A44" w14:textId="77777777">
        <w:tc>
          <w:tcPr>
            <w:tcW w:w="5812" w:type="dxa"/>
            <w:shd w:val="clear" w:color="auto" w:fill="F2F2F2"/>
          </w:tcPr>
          <w:p w14:paraId="06552FB4" w14:textId="77777777" w:rsidR="001573DD" w:rsidRDefault="00BA1BD5">
            <w:pPr>
              <w:spacing w:line="276" w:lineRule="auto"/>
              <w:contextualSpacing/>
              <w:jc w:val="both"/>
              <w:rPr>
                <w:rFonts w:eastAsia="Calibri"/>
              </w:rPr>
            </w:pPr>
            <w:r>
              <w:rPr>
                <w:rFonts w:eastAsia="Calibri"/>
              </w:rPr>
              <w:t>Tehnici și instrumente specifice de atribuire utilizate</w:t>
            </w:r>
          </w:p>
        </w:tc>
        <w:tc>
          <w:tcPr>
            <w:tcW w:w="4111" w:type="dxa"/>
          </w:tcPr>
          <w:p w14:paraId="0D13B0BC" w14:textId="77777777" w:rsidR="001573DD" w:rsidRDefault="00BA1BD5">
            <w:pPr>
              <w:spacing w:line="276" w:lineRule="auto"/>
              <w:contextualSpacing/>
              <w:jc w:val="both"/>
              <w:rPr>
                <w:rFonts w:eastAsia="Calibri"/>
              </w:rPr>
            </w:pPr>
            <w:r>
              <w:rPr>
                <w:rFonts w:eastAsia="Calibri"/>
              </w:rPr>
              <w:t>Acord-cadru □</w:t>
            </w:r>
          </w:p>
          <w:p w14:paraId="476FD372" w14:textId="77777777" w:rsidR="001573DD" w:rsidRDefault="00BA1BD5">
            <w:pPr>
              <w:spacing w:line="276" w:lineRule="auto"/>
              <w:contextualSpacing/>
              <w:jc w:val="both"/>
              <w:rPr>
                <w:rFonts w:eastAsia="Calibri"/>
              </w:rPr>
            </w:pPr>
            <w:r>
              <w:rPr>
                <w:rFonts w:eastAsia="Calibri"/>
              </w:rPr>
              <w:t>Sistem dinamic de achiziție □</w:t>
            </w:r>
          </w:p>
        </w:tc>
      </w:tr>
      <w:tr w:rsidR="001573DD" w14:paraId="35AC640B" w14:textId="77777777">
        <w:tc>
          <w:tcPr>
            <w:tcW w:w="5812" w:type="dxa"/>
            <w:shd w:val="clear" w:color="auto" w:fill="F2F2F2"/>
          </w:tcPr>
          <w:p w14:paraId="773821F9" w14:textId="77777777" w:rsidR="001573DD" w:rsidRDefault="00BA1BD5">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F7C5467" w14:textId="77777777" w:rsidR="001573DD" w:rsidRDefault="00BA1BD5">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1FBED281" w14:textId="77777777" w:rsidR="001573DD" w:rsidRDefault="00BA1BD5">
            <w:pPr>
              <w:spacing w:line="276" w:lineRule="auto"/>
              <w:jc w:val="both"/>
              <w:rPr>
                <w:rFonts w:eastAsia="Calibri"/>
              </w:rPr>
            </w:pPr>
            <w:r>
              <w:rPr>
                <w:rFonts w:eastAsia="Calibri"/>
              </w:rPr>
              <w:t>Nu □</w:t>
            </w:r>
          </w:p>
          <w:p w14:paraId="769E6598" w14:textId="77777777" w:rsidR="001573DD" w:rsidRDefault="00BA1BD5">
            <w:pPr>
              <w:spacing w:line="276" w:lineRule="auto"/>
              <w:contextualSpacing/>
              <w:jc w:val="both"/>
              <w:rPr>
                <w:rFonts w:eastAsia="Calibri"/>
              </w:rPr>
            </w:pPr>
            <w:r>
              <w:rPr>
                <w:rFonts w:eastAsia="Calibri"/>
              </w:rPr>
              <w:t>Da □</w:t>
            </w:r>
          </w:p>
        </w:tc>
      </w:tr>
      <w:tr w:rsidR="001573DD" w14:paraId="36AC6756" w14:textId="77777777">
        <w:tc>
          <w:tcPr>
            <w:tcW w:w="5812" w:type="dxa"/>
            <w:shd w:val="clear" w:color="auto" w:fill="F2F2F2"/>
          </w:tcPr>
          <w:p w14:paraId="3186BC29" w14:textId="77777777" w:rsidR="001573DD" w:rsidRDefault="00BA1BD5">
            <w:pPr>
              <w:spacing w:line="276" w:lineRule="auto"/>
              <w:jc w:val="both"/>
              <w:rPr>
                <w:rFonts w:eastAsia="Calibri"/>
              </w:rPr>
            </w:pPr>
            <w:r>
              <w:rPr>
                <w:rFonts w:eastAsia="Calibri"/>
              </w:rPr>
              <w:t>Agenția Națională pentru Soluționarea Contestațiilor</w:t>
            </w:r>
          </w:p>
          <w:p w14:paraId="18ED3349" w14:textId="77777777" w:rsidR="001573DD" w:rsidRDefault="001573DD">
            <w:pPr>
              <w:spacing w:line="276" w:lineRule="auto"/>
              <w:contextualSpacing/>
              <w:jc w:val="both"/>
              <w:rPr>
                <w:lang w:eastAsia="zh-CN"/>
              </w:rPr>
            </w:pPr>
          </w:p>
        </w:tc>
        <w:tc>
          <w:tcPr>
            <w:tcW w:w="4111" w:type="dxa"/>
          </w:tcPr>
          <w:p w14:paraId="5ED52872" w14:textId="77777777" w:rsidR="001573DD" w:rsidRDefault="00BA1BD5">
            <w:pPr>
              <w:spacing w:line="276" w:lineRule="auto"/>
              <w:jc w:val="both"/>
              <w:rPr>
                <w:rFonts w:eastAsia="Calibri"/>
              </w:rPr>
            </w:pPr>
            <w:r>
              <w:rPr>
                <w:rFonts w:eastAsia="Calibri"/>
              </w:rPr>
              <w:t>mun. Chișinău, bd. Ștefan cel Mare și Sfânt, 124, MD-2001;</w:t>
            </w:r>
          </w:p>
          <w:p w14:paraId="327D8EB5" w14:textId="77777777" w:rsidR="001573DD" w:rsidRDefault="00BA1BD5">
            <w:pPr>
              <w:spacing w:line="276" w:lineRule="auto"/>
              <w:jc w:val="both"/>
              <w:rPr>
                <w:rFonts w:eastAsia="Calibri"/>
              </w:rPr>
            </w:pPr>
            <w:r>
              <w:rPr>
                <w:rFonts w:eastAsia="Calibri"/>
              </w:rPr>
              <w:t xml:space="preserve">tel/fax: (022) 820 652, 820-651 </w:t>
            </w:r>
          </w:p>
          <w:p w14:paraId="15D881CF" w14:textId="77777777" w:rsidR="001573DD" w:rsidRDefault="00BA1BD5">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14:paraId="2DF8A3B0" w14:textId="77777777" w:rsidR="001573DD" w:rsidRDefault="00BA1BD5">
            <w:pPr>
              <w:spacing w:line="276" w:lineRule="auto"/>
              <w:jc w:val="both"/>
              <w:rPr>
                <w:rFonts w:eastAsia="Calibri"/>
              </w:rPr>
            </w:pPr>
            <w:r>
              <w:rPr>
                <w:rFonts w:eastAsia="Calibri"/>
              </w:rPr>
              <w:t xml:space="preserve">pagina web: </w:t>
            </w:r>
            <w:hyperlink r:id="rId13" w:history="1">
              <w:r>
                <w:rPr>
                  <w:rStyle w:val="af7"/>
                  <w:rFonts w:eastAsia="Calibri"/>
                </w:rPr>
                <w:t>www.ansc.md</w:t>
              </w:r>
            </w:hyperlink>
          </w:p>
        </w:tc>
      </w:tr>
      <w:tr w:rsidR="001573DD" w14:paraId="05B271AC" w14:textId="77777777">
        <w:tc>
          <w:tcPr>
            <w:tcW w:w="5812" w:type="dxa"/>
            <w:shd w:val="clear" w:color="auto" w:fill="F2F2F2"/>
          </w:tcPr>
          <w:p w14:paraId="0F052443" w14:textId="77777777" w:rsidR="001573DD" w:rsidRDefault="00BA1BD5">
            <w:pPr>
              <w:spacing w:line="276" w:lineRule="auto"/>
              <w:contextualSpacing/>
              <w:jc w:val="both"/>
              <w:rPr>
                <w:lang w:eastAsia="zh-CN"/>
              </w:rPr>
            </w:pPr>
            <w:r>
              <w:rPr>
                <w:lang w:eastAsia="zh-CN"/>
              </w:rPr>
              <w:t>Alte informații relevante</w:t>
            </w:r>
          </w:p>
        </w:tc>
        <w:tc>
          <w:tcPr>
            <w:tcW w:w="4111" w:type="dxa"/>
          </w:tcPr>
          <w:p w14:paraId="534CE5E5" w14:textId="77777777" w:rsidR="001573DD" w:rsidRDefault="001573DD">
            <w:pPr>
              <w:spacing w:line="276" w:lineRule="auto"/>
              <w:jc w:val="both"/>
              <w:rPr>
                <w:rFonts w:eastAsia="Calibri"/>
              </w:rPr>
            </w:pPr>
          </w:p>
          <w:p w14:paraId="481C6DF0" w14:textId="77777777" w:rsidR="001573DD" w:rsidRDefault="001573DD">
            <w:pPr>
              <w:spacing w:line="276" w:lineRule="auto"/>
              <w:jc w:val="both"/>
              <w:rPr>
                <w:rFonts w:eastAsia="Calibri"/>
              </w:rPr>
            </w:pPr>
          </w:p>
        </w:tc>
      </w:tr>
    </w:tbl>
    <w:p w14:paraId="29BF9306" w14:textId="77777777" w:rsidR="001573DD" w:rsidRDefault="001573DD">
      <w:pPr>
        <w:spacing w:after="160" w:line="276" w:lineRule="auto"/>
        <w:jc w:val="both"/>
        <w:rPr>
          <w:rFonts w:eastAsia="Calibri"/>
        </w:rPr>
      </w:pPr>
    </w:p>
    <w:p w14:paraId="35782838" w14:textId="77777777" w:rsidR="001573DD" w:rsidRDefault="00BA1BD5">
      <w:pPr>
        <w:spacing w:before="120" w:after="120" w:line="276" w:lineRule="auto"/>
        <w:ind w:firstLine="567"/>
        <w:rPr>
          <w:rFonts w:eastAsia="Calibri"/>
          <w:b/>
        </w:rPr>
      </w:pPr>
      <w:r>
        <w:rPr>
          <w:rFonts w:eastAsia="Calibri"/>
          <w:b/>
        </w:rPr>
        <w:t xml:space="preserve">Conducătorul grupului de lucru:  ___________________________                </w:t>
      </w:r>
    </w:p>
    <w:p w14:paraId="5DABBA6B" w14:textId="77777777" w:rsidR="001573DD" w:rsidRDefault="001573DD">
      <w:pPr>
        <w:spacing w:after="160" w:line="276" w:lineRule="auto"/>
        <w:jc w:val="both"/>
        <w:rPr>
          <w:rFonts w:eastAsia="Calibri"/>
        </w:rPr>
      </w:pPr>
    </w:p>
    <w:p w14:paraId="201B7F0D" w14:textId="77777777" w:rsidR="001573DD" w:rsidRDefault="001573DD">
      <w:pPr>
        <w:spacing w:after="160" w:line="276" w:lineRule="auto"/>
        <w:jc w:val="both"/>
        <w:rPr>
          <w:rFonts w:eastAsia="Calibri"/>
        </w:rPr>
      </w:pPr>
    </w:p>
    <w:p w14:paraId="59E5E9F1" w14:textId="77777777" w:rsidR="001573DD" w:rsidRDefault="00BA1BD5">
      <w:pPr>
        <w:spacing w:after="160" w:line="276" w:lineRule="auto"/>
        <w:jc w:val="both"/>
        <w:rPr>
          <w:rFonts w:eastAsia="Calibri"/>
          <w:i/>
        </w:rPr>
      </w:pPr>
      <w:r>
        <w:rPr>
          <w:rFonts w:eastAsia="Calibri"/>
          <w:b/>
          <w:i/>
          <w:color w:val="FF0000"/>
        </w:rPr>
        <w:lastRenderedPageBreak/>
        <w:t xml:space="preserve">Notă: </w:t>
      </w:r>
      <w:r>
        <w:rPr>
          <w:rFonts w:eastAsia="Calibri"/>
          <w:i/>
        </w:rPr>
        <w:t>A</w:t>
      </w:r>
      <w:r>
        <w:rPr>
          <w:rFonts w:eastAsia="Calibri"/>
          <w:i/>
          <w:color w:val="000000"/>
          <w:shd w:val="clear" w:color="auto" w:fill="FFFFFF"/>
        </w:rPr>
        <w:t xml:space="preserve">nunțurile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 28 al Legii nr. 131/2015 privind achizițiile publice).</w:t>
      </w:r>
    </w:p>
    <w:p w14:paraId="644CA2AF" w14:textId="77777777" w:rsidR="001573DD" w:rsidRDefault="001573DD">
      <w:pPr>
        <w:spacing w:after="160" w:line="276" w:lineRule="auto"/>
        <w:rPr>
          <w:rFonts w:ascii="Calibri" w:eastAsia="Calibri" w:hAnsi="Calibri"/>
          <w:sz w:val="22"/>
          <w:szCs w:val="22"/>
        </w:rPr>
      </w:pPr>
    </w:p>
    <w:p w14:paraId="6B09EF22" w14:textId="77777777" w:rsidR="001573DD" w:rsidRDefault="001573DD">
      <w:pPr>
        <w:spacing w:after="160" w:line="276" w:lineRule="auto"/>
        <w:rPr>
          <w:rFonts w:ascii="Calibri" w:eastAsia="Calibri" w:hAnsi="Calibri"/>
          <w:sz w:val="22"/>
          <w:szCs w:val="22"/>
        </w:rPr>
      </w:pPr>
    </w:p>
    <w:p w14:paraId="7727EA34" w14:textId="77777777" w:rsidR="001573DD" w:rsidRDefault="001573DD">
      <w:pPr>
        <w:spacing w:after="160" w:line="276" w:lineRule="auto"/>
        <w:rPr>
          <w:rFonts w:ascii="Calibri" w:eastAsia="Calibri" w:hAnsi="Calibri"/>
          <w:sz w:val="22"/>
          <w:szCs w:val="22"/>
        </w:rPr>
      </w:pPr>
    </w:p>
    <w:p w14:paraId="5CB3C3B2" w14:textId="77777777" w:rsidR="001573DD" w:rsidRDefault="001573DD">
      <w:pPr>
        <w:sectPr w:rsidR="001573DD">
          <w:footerReference w:type="default" r:id="rId14"/>
          <w:pgSz w:w="11910" w:h="16840"/>
          <w:pgMar w:top="660" w:right="380" w:bottom="920" w:left="1100" w:header="0" w:footer="724" w:gutter="0"/>
          <w:cols w:space="720"/>
        </w:sectPr>
      </w:pPr>
    </w:p>
    <w:p w14:paraId="77677148" w14:textId="77777777" w:rsidR="001573DD" w:rsidRDefault="001573DD">
      <w:pPr>
        <w:spacing w:before="4"/>
        <w:rPr>
          <w:b/>
          <w:sz w:val="17"/>
        </w:rPr>
      </w:pPr>
    </w:p>
    <w:p w14:paraId="5671CD64" w14:textId="77777777" w:rsidR="001573DD" w:rsidRDefault="001573DD">
      <w:pPr>
        <w:spacing w:before="10"/>
        <w:rPr>
          <w:b/>
          <w:sz w:val="21"/>
        </w:rPr>
      </w:pPr>
    </w:p>
    <w:p w14:paraId="66E16771" w14:textId="77777777" w:rsidR="001573DD" w:rsidRDefault="001573DD">
      <w:pPr>
        <w:spacing w:before="137"/>
        <w:ind w:right="371"/>
        <w:jc w:val="right"/>
      </w:pPr>
    </w:p>
    <w:p w14:paraId="704A4C64" w14:textId="77777777" w:rsidR="001573DD" w:rsidRPr="002A681A" w:rsidRDefault="001573DD" w:rsidP="002A681A">
      <w:pPr>
        <w:jc w:val="center"/>
        <w:rPr>
          <w:b/>
          <w:bCs/>
        </w:rPr>
      </w:pPr>
    </w:p>
    <w:p w14:paraId="5E230AF7" w14:textId="77777777" w:rsidR="002A681A" w:rsidRPr="002A681A" w:rsidRDefault="002A681A" w:rsidP="002A681A">
      <w:pPr>
        <w:jc w:val="center"/>
        <w:rPr>
          <w:b/>
          <w:bCs/>
        </w:rPr>
      </w:pPr>
      <w:r w:rsidRPr="002A681A">
        <w:rPr>
          <w:b/>
          <w:bCs/>
        </w:rPr>
        <w:t>ANUNȚ DE PARTICIPARE</w:t>
      </w:r>
    </w:p>
    <w:p w14:paraId="01689F0B" w14:textId="77777777" w:rsidR="002A681A" w:rsidRPr="002A681A" w:rsidRDefault="002A681A" w:rsidP="002A681A">
      <w:pPr>
        <w:jc w:val="center"/>
        <w:rPr>
          <w:b/>
          <w:bCs/>
        </w:rPr>
      </w:pPr>
      <w:r w:rsidRPr="002A681A">
        <w:rPr>
          <w:b/>
          <w:bCs/>
        </w:rPr>
        <w:t>privind executarea</w:t>
      </w:r>
    </w:p>
    <w:p w14:paraId="25AA1F65" w14:textId="77777777" w:rsidR="002A681A" w:rsidRPr="002A681A" w:rsidRDefault="002A681A" w:rsidP="002A681A">
      <w:pPr>
        <w:jc w:val="center"/>
        <w:rPr>
          <w:b/>
          <w:bCs/>
        </w:rPr>
      </w:pPr>
      <w:r w:rsidRPr="002A681A">
        <w:rPr>
          <w:b/>
          <w:bCs/>
        </w:rPr>
        <w:t xml:space="preserve">lucrărilor de construire a conductei de </w:t>
      </w:r>
      <w:proofErr w:type="spellStart"/>
      <w:r w:rsidRPr="002A681A">
        <w:rPr>
          <w:b/>
          <w:bCs/>
        </w:rPr>
        <w:t>aductiune</w:t>
      </w:r>
      <w:proofErr w:type="spellEnd"/>
      <w:r w:rsidRPr="002A681A">
        <w:rPr>
          <w:b/>
          <w:bCs/>
        </w:rPr>
        <w:t xml:space="preserve"> a apei la sonda 1446 spre turnurile de apa a </w:t>
      </w:r>
      <w:proofErr w:type="spellStart"/>
      <w:r w:rsidRPr="002A681A">
        <w:rPr>
          <w:b/>
          <w:bCs/>
        </w:rPr>
        <w:t>s.Rădenii</w:t>
      </w:r>
      <w:proofErr w:type="spellEnd"/>
      <w:r w:rsidRPr="002A681A">
        <w:rPr>
          <w:b/>
          <w:bCs/>
        </w:rPr>
        <w:t xml:space="preserve"> Vechi </w:t>
      </w:r>
      <w:proofErr w:type="spellStart"/>
      <w:r w:rsidRPr="002A681A">
        <w:rPr>
          <w:b/>
          <w:bCs/>
        </w:rPr>
        <w:t>rl</w:t>
      </w:r>
      <w:proofErr w:type="spellEnd"/>
      <w:r w:rsidRPr="002A681A">
        <w:rPr>
          <w:b/>
          <w:bCs/>
        </w:rPr>
        <w:t xml:space="preserve"> Ungheni</w:t>
      </w:r>
    </w:p>
    <w:p w14:paraId="0A833A97" w14:textId="77777777" w:rsidR="002A681A" w:rsidRDefault="002A681A" w:rsidP="002A681A">
      <w:pPr>
        <w:rPr>
          <w:b/>
        </w:rPr>
      </w:pPr>
    </w:p>
    <w:p w14:paraId="676B6A1D" w14:textId="77777777" w:rsidR="002A681A" w:rsidRDefault="002A681A" w:rsidP="002A681A">
      <w:pPr>
        <w:spacing w:before="41"/>
        <w:rPr>
          <w:b/>
        </w:rPr>
      </w:pPr>
    </w:p>
    <w:p w14:paraId="1ED2C606" w14:textId="77777777" w:rsidR="002A681A" w:rsidRDefault="002A681A" w:rsidP="002A681A">
      <w:pPr>
        <w:ind w:right="434"/>
        <w:jc w:val="center"/>
        <w:rPr>
          <w:b/>
          <w:bCs/>
        </w:rPr>
      </w:pPr>
      <w:r>
        <w:rPr>
          <w:b/>
          <w:bCs/>
        </w:rPr>
        <w:t>prin</w:t>
      </w:r>
      <w:r>
        <w:rPr>
          <w:b/>
          <w:bCs/>
          <w:spacing w:val="-6"/>
        </w:rPr>
        <w:t xml:space="preserve"> </w:t>
      </w:r>
      <w:r>
        <w:rPr>
          <w:b/>
          <w:bCs/>
        </w:rPr>
        <w:t>procedura</w:t>
      </w:r>
      <w:r>
        <w:rPr>
          <w:b/>
          <w:bCs/>
          <w:spacing w:val="-5"/>
        </w:rPr>
        <w:t xml:space="preserve"> </w:t>
      </w:r>
      <w:r>
        <w:rPr>
          <w:b/>
          <w:bCs/>
        </w:rPr>
        <w:t>de</w:t>
      </w:r>
      <w:r>
        <w:rPr>
          <w:b/>
          <w:bCs/>
          <w:spacing w:val="-1"/>
        </w:rPr>
        <w:t xml:space="preserve"> </w:t>
      </w:r>
      <w:r>
        <w:rPr>
          <w:b/>
          <w:bCs/>
          <w:spacing w:val="-2"/>
        </w:rPr>
        <w:t>achiziție</w:t>
      </w:r>
    </w:p>
    <w:p w14:paraId="17038A22" w14:textId="77777777" w:rsidR="002A681A" w:rsidRDefault="002A681A" w:rsidP="002A681A">
      <w:pPr>
        <w:spacing w:before="224"/>
        <w:jc w:val="center"/>
        <w:rPr>
          <w:b/>
          <w:bCs/>
        </w:rPr>
      </w:pPr>
      <w:bookmarkStart w:id="45" w:name="CEREREA_OFERTELOR_DE_PREȚ"/>
      <w:bookmarkEnd w:id="45"/>
      <w:r>
        <w:rPr>
          <w:b/>
          <w:bCs/>
          <w:lang w:val="en-US"/>
        </w:rPr>
        <w:t>LICITA</w:t>
      </w:r>
      <w:r>
        <w:rPr>
          <w:b/>
          <w:bCs/>
        </w:rPr>
        <w:t>ȚIE PUBLICĂ</w:t>
      </w:r>
    </w:p>
    <w:p w14:paraId="7DD6E56F" w14:textId="77777777" w:rsidR="002A681A" w:rsidRDefault="002A681A" w:rsidP="002A681A">
      <w:pPr>
        <w:spacing w:before="224"/>
        <w:ind w:left="316"/>
        <w:jc w:val="both"/>
        <w:rPr>
          <w:lang w:val="en-US"/>
        </w:rPr>
      </w:pPr>
    </w:p>
    <w:p w14:paraId="382CBE2C" w14:textId="77777777" w:rsidR="002A681A" w:rsidRDefault="002A681A" w:rsidP="002A681A">
      <w:pPr>
        <w:spacing w:before="224"/>
        <w:ind w:left="316"/>
        <w:jc w:val="both"/>
        <w:rPr>
          <w:b/>
        </w:rPr>
      </w:pPr>
      <w:r>
        <w:t>Procedura</w:t>
      </w:r>
      <w:r>
        <w:rPr>
          <w:spacing w:val="-3"/>
        </w:rPr>
        <w:t xml:space="preserve"> </w:t>
      </w:r>
      <w:r>
        <w:t>a</w:t>
      </w:r>
      <w:r>
        <w:rPr>
          <w:spacing w:val="-6"/>
        </w:rPr>
        <w:t xml:space="preserve"> </w:t>
      </w:r>
      <w:r>
        <w:t>fost</w:t>
      </w:r>
      <w:r>
        <w:rPr>
          <w:spacing w:val="1"/>
        </w:rPr>
        <w:t xml:space="preserve"> </w:t>
      </w:r>
      <w:r>
        <w:t>inclusă</w:t>
      </w:r>
      <w:r>
        <w:rPr>
          <w:spacing w:val="4"/>
        </w:rPr>
        <w:t xml:space="preserve"> </w:t>
      </w:r>
      <w:r>
        <w:t>în</w:t>
      </w:r>
      <w:r>
        <w:rPr>
          <w:spacing w:val="-5"/>
        </w:rPr>
        <w:t xml:space="preserve"> </w:t>
      </w:r>
      <w:r>
        <w:t>planul</w:t>
      </w:r>
      <w:r>
        <w:rPr>
          <w:spacing w:val="-8"/>
        </w:rPr>
        <w:t xml:space="preserve"> </w:t>
      </w:r>
      <w:r>
        <w:t>de</w:t>
      </w:r>
      <w:r>
        <w:rPr>
          <w:spacing w:val="-1"/>
        </w:rPr>
        <w:t xml:space="preserve"> </w:t>
      </w:r>
      <w:r>
        <w:t>achiziții</w:t>
      </w:r>
      <w:r>
        <w:rPr>
          <w:spacing w:val="-3"/>
        </w:rPr>
        <w:t xml:space="preserve"> </w:t>
      </w:r>
      <w:r>
        <w:t>publice</w:t>
      </w:r>
      <w:r>
        <w:rPr>
          <w:spacing w:val="-6"/>
        </w:rPr>
        <w:t xml:space="preserve"> </w:t>
      </w:r>
      <w:r>
        <w:t>a</w:t>
      </w:r>
      <w:r>
        <w:rPr>
          <w:spacing w:val="-1"/>
        </w:rPr>
        <w:t xml:space="preserve"> </w:t>
      </w:r>
      <w:r>
        <w:t>autorității</w:t>
      </w:r>
      <w:r>
        <w:rPr>
          <w:spacing w:val="-8"/>
        </w:rPr>
        <w:t xml:space="preserve"> </w:t>
      </w:r>
      <w:r>
        <w:t>contractante.</w:t>
      </w:r>
      <w:r>
        <w:rPr>
          <w:spacing w:val="-1"/>
        </w:rPr>
        <w:t xml:space="preserve"> </w:t>
      </w:r>
      <w:r>
        <w:rPr>
          <w:b/>
          <w:spacing w:val="-5"/>
        </w:rPr>
        <w:t>Da</w:t>
      </w:r>
    </w:p>
    <w:p w14:paraId="278878B9" w14:textId="77777777" w:rsidR="002A681A" w:rsidRDefault="002A681A" w:rsidP="002A681A">
      <w:pPr>
        <w:pStyle w:val="a"/>
        <w:widowControl w:val="0"/>
        <w:numPr>
          <w:ilvl w:val="0"/>
          <w:numId w:val="9"/>
        </w:numPr>
        <w:tabs>
          <w:tab w:val="clear" w:pos="1134"/>
          <w:tab w:val="left" w:pos="560"/>
        </w:tabs>
        <w:autoSpaceDE w:val="0"/>
        <w:autoSpaceDN w:val="0"/>
        <w:spacing w:before="122"/>
        <w:ind w:left="560" w:hanging="244"/>
        <w:jc w:val="both"/>
        <w:rPr>
          <w:b/>
        </w:rPr>
      </w:pPr>
      <w:proofErr w:type="spellStart"/>
      <w:r>
        <w:rPr>
          <w:b/>
        </w:rPr>
        <w:t>Denumirea</w:t>
      </w:r>
      <w:proofErr w:type="spellEnd"/>
      <w:r>
        <w:rPr>
          <w:b/>
          <w:spacing w:val="47"/>
        </w:rPr>
        <w:t xml:space="preserve"> </w:t>
      </w:r>
      <w:proofErr w:type="spellStart"/>
      <w:r>
        <w:rPr>
          <w:b/>
        </w:rPr>
        <w:t>autorității</w:t>
      </w:r>
      <w:proofErr w:type="spellEnd"/>
      <w:r>
        <w:rPr>
          <w:b/>
          <w:spacing w:val="51"/>
        </w:rPr>
        <w:t xml:space="preserve"> </w:t>
      </w:r>
      <w:proofErr w:type="spellStart"/>
      <w:r>
        <w:rPr>
          <w:b/>
        </w:rPr>
        <w:t>contractante</w:t>
      </w:r>
      <w:proofErr w:type="spellEnd"/>
      <w:r>
        <w:rPr>
          <w:b/>
        </w:rPr>
        <w:t>:</w:t>
      </w:r>
      <w:r>
        <w:rPr>
          <w:b/>
          <w:spacing w:val="48"/>
        </w:rPr>
        <w:t xml:space="preserve"> </w:t>
      </w:r>
      <w:proofErr w:type="spellStart"/>
      <w:r>
        <w:t>Primăria</w:t>
      </w:r>
      <w:proofErr w:type="spellEnd"/>
      <w:r>
        <w:t xml:space="preserve"> s. </w:t>
      </w:r>
      <w:proofErr w:type="spellStart"/>
      <w:r>
        <w:t>Rădenii</w:t>
      </w:r>
      <w:proofErr w:type="spellEnd"/>
      <w:r>
        <w:t xml:space="preserve"> </w:t>
      </w:r>
      <w:proofErr w:type="spellStart"/>
      <w:r>
        <w:t>Vechi</w:t>
      </w:r>
      <w:proofErr w:type="spellEnd"/>
      <w:r>
        <w:t xml:space="preserve">, </w:t>
      </w:r>
      <w:proofErr w:type="spellStart"/>
      <w:r>
        <w:t>rl</w:t>
      </w:r>
      <w:proofErr w:type="spellEnd"/>
      <w:r>
        <w:t xml:space="preserve"> Ungheni</w:t>
      </w:r>
    </w:p>
    <w:p w14:paraId="398C29C6" w14:textId="77777777" w:rsidR="002A681A" w:rsidRDefault="002A681A" w:rsidP="002A681A">
      <w:pPr>
        <w:pStyle w:val="a"/>
        <w:widowControl w:val="0"/>
        <w:numPr>
          <w:ilvl w:val="0"/>
          <w:numId w:val="9"/>
        </w:numPr>
        <w:tabs>
          <w:tab w:val="clear" w:pos="1134"/>
          <w:tab w:val="left" w:pos="344"/>
        </w:tabs>
        <w:autoSpaceDE w:val="0"/>
        <w:autoSpaceDN w:val="0"/>
        <w:spacing w:before="8"/>
        <w:ind w:left="344" w:hanging="244"/>
        <w:jc w:val="left"/>
        <w:rPr>
          <w:b/>
        </w:rPr>
      </w:pPr>
      <w:r>
        <w:rPr>
          <w:b/>
        </w:rPr>
        <w:t>IDNO:</w:t>
      </w:r>
      <w:r>
        <w:rPr>
          <w:b/>
          <w:spacing w:val="-10"/>
        </w:rPr>
        <w:t xml:space="preserve"> 1007601003242</w:t>
      </w:r>
    </w:p>
    <w:p w14:paraId="512B5F3B" w14:textId="77777777" w:rsidR="002A681A" w:rsidRDefault="002A681A" w:rsidP="002A681A">
      <w:pPr>
        <w:pStyle w:val="a"/>
        <w:widowControl w:val="0"/>
        <w:numPr>
          <w:ilvl w:val="0"/>
          <w:numId w:val="9"/>
        </w:numPr>
        <w:tabs>
          <w:tab w:val="clear" w:pos="1134"/>
          <w:tab w:val="left" w:pos="604"/>
        </w:tabs>
        <w:autoSpaceDE w:val="0"/>
        <w:autoSpaceDN w:val="0"/>
        <w:spacing w:before="111"/>
        <w:ind w:left="604" w:hanging="288"/>
        <w:jc w:val="both"/>
        <w:rPr>
          <w:b/>
        </w:rPr>
      </w:pPr>
      <w:proofErr w:type="spellStart"/>
      <w:r>
        <w:rPr>
          <w:b/>
        </w:rPr>
        <w:t>Adresa</w:t>
      </w:r>
      <w:proofErr w:type="spellEnd"/>
      <w:r>
        <w:rPr>
          <w:b/>
        </w:rPr>
        <w:t>:</w:t>
      </w:r>
      <w:r>
        <w:rPr>
          <w:b/>
          <w:spacing w:val="-3"/>
        </w:rPr>
        <w:t xml:space="preserve"> </w:t>
      </w:r>
      <w:proofErr w:type="spellStart"/>
      <w:r>
        <w:t>Republica</w:t>
      </w:r>
      <w:proofErr w:type="spellEnd"/>
      <w:r>
        <w:rPr>
          <w:spacing w:val="-9"/>
        </w:rPr>
        <w:t xml:space="preserve"> </w:t>
      </w:r>
      <w:proofErr w:type="gramStart"/>
      <w:r>
        <w:t xml:space="preserve">Moldova, </w:t>
      </w:r>
      <w:r>
        <w:rPr>
          <w:spacing w:val="-1"/>
        </w:rPr>
        <w:t xml:space="preserve"> </w:t>
      </w:r>
      <w:proofErr w:type="spellStart"/>
      <w:r>
        <w:rPr>
          <w:spacing w:val="-1"/>
        </w:rPr>
        <w:t>r</w:t>
      </w:r>
      <w:r>
        <w:t>l</w:t>
      </w:r>
      <w:proofErr w:type="spellEnd"/>
      <w:proofErr w:type="gramEnd"/>
      <w:r>
        <w:t xml:space="preserve"> Ungheni s. </w:t>
      </w:r>
      <w:proofErr w:type="spellStart"/>
      <w:r>
        <w:t>Rădenii</w:t>
      </w:r>
      <w:proofErr w:type="spellEnd"/>
      <w:r>
        <w:t xml:space="preserve"> </w:t>
      </w:r>
      <w:proofErr w:type="spellStart"/>
      <w:r>
        <w:t>Vechi</w:t>
      </w:r>
      <w:proofErr w:type="spellEnd"/>
      <w:r>
        <w:t xml:space="preserve">, Cod </w:t>
      </w:r>
      <w:proofErr w:type="spellStart"/>
      <w:r>
        <w:t>poștal</w:t>
      </w:r>
      <w:proofErr w:type="spellEnd"/>
      <w:r>
        <w:t>: 3642</w:t>
      </w:r>
    </w:p>
    <w:p w14:paraId="07F12D28" w14:textId="77777777" w:rsidR="002A681A" w:rsidRDefault="002A681A" w:rsidP="002A681A">
      <w:pPr>
        <w:pStyle w:val="a"/>
        <w:widowControl w:val="0"/>
        <w:numPr>
          <w:ilvl w:val="0"/>
          <w:numId w:val="9"/>
        </w:numPr>
        <w:tabs>
          <w:tab w:val="clear" w:pos="1134"/>
          <w:tab w:val="left" w:pos="604"/>
        </w:tabs>
        <w:autoSpaceDE w:val="0"/>
        <w:autoSpaceDN w:val="0"/>
        <w:spacing w:before="123"/>
        <w:ind w:left="604" w:hanging="288"/>
        <w:jc w:val="both"/>
        <w:rPr>
          <w:b/>
          <w:i/>
        </w:rPr>
      </w:pPr>
      <w:proofErr w:type="spellStart"/>
      <w:r>
        <w:rPr>
          <w:b/>
        </w:rPr>
        <w:t>Numărul</w:t>
      </w:r>
      <w:proofErr w:type="spellEnd"/>
      <w:r>
        <w:rPr>
          <w:b/>
          <w:spacing w:val="-5"/>
        </w:rPr>
        <w:t xml:space="preserve"> </w:t>
      </w:r>
      <w:r>
        <w:rPr>
          <w:b/>
        </w:rPr>
        <w:t>de</w:t>
      </w:r>
      <w:r>
        <w:rPr>
          <w:b/>
          <w:spacing w:val="-7"/>
        </w:rPr>
        <w:t xml:space="preserve"> </w:t>
      </w:r>
      <w:proofErr w:type="spellStart"/>
      <w:r>
        <w:rPr>
          <w:b/>
        </w:rPr>
        <w:t>telefon</w:t>
      </w:r>
      <w:proofErr w:type="spellEnd"/>
      <w:r>
        <w:rPr>
          <w:b/>
        </w:rPr>
        <w:t>/fax:</w:t>
      </w:r>
      <w:r>
        <w:rPr>
          <w:b/>
          <w:spacing w:val="1"/>
        </w:rPr>
        <w:t xml:space="preserve"> </w:t>
      </w:r>
      <w:r>
        <w:t>067204024</w:t>
      </w:r>
    </w:p>
    <w:p w14:paraId="4A5E1F63" w14:textId="77777777" w:rsidR="002A681A" w:rsidRDefault="002A681A" w:rsidP="002A681A">
      <w:pPr>
        <w:pStyle w:val="a"/>
        <w:widowControl w:val="0"/>
        <w:numPr>
          <w:ilvl w:val="0"/>
          <w:numId w:val="9"/>
        </w:numPr>
        <w:tabs>
          <w:tab w:val="clear" w:pos="1134"/>
          <w:tab w:val="left" w:pos="604"/>
        </w:tabs>
        <w:autoSpaceDE w:val="0"/>
        <w:autoSpaceDN w:val="0"/>
        <w:spacing w:before="161"/>
        <w:ind w:left="604" w:hanging="288"/>
        <w:jc w:val="both"/>
        <w:rPr>
          <w:b/>
        </w:rPr>
      </w:pPr>
      <w:bookmarkStart w:id="46" w:name="5._Adresa_de_e-mail_și_de_internet_a_aut"/>
      <w:bookmarkEnd w:id="46"/>
      <w:proofErr w:type="spellStart"/>
      <w:r>
        <w:rPr>
          <w:b/>
        </w:rPr>
        <w:t>Adresa</w:t>
      </w:r>
      <w:proofErr w:type="spellEnd"/>
      <w:r>
        <w:rPr>
          <w:b/>
          <w:spacing w:val="-8"/>
        </w:rPr>
        <w:t xml:space="preserve"> </w:t>
      </w:r>
      <w:r>
        <w:rPr>
          <w:b/>
        </w:rPr>
        <w:t>de</w:t>
      </w:r>
      <w:r>
        <w:rPr>
          <w:b/>
          <w:spacing w:val="-6"/>
        </w:rPr>
        <w:t xml:space="preserve"> </w:t>
      </w:r>
      <w:r>
        <w:rPr>
          <w:b/>
        </w:rPr>
        <w:t>e-mail</w:t>
      </w:r>
      <w:r>
        <w:rPr>
          <w:b/>
          <w:spacing w:val="-10"/>
        </w:rPr>
        <w:t xml:space="preserve"> </w:t>
      </w:r>
      <w:proofErr w:type="spellStart"/>
      <w:r>
        <w:rPr>
          <w:b/>
        </w:rPr>
        <w:t>și</w:t>
      </w:r>
      <w:proofErr w:type="spellEnd"/>
      <w:r>
        <w:rPr>
          <w:b/>
        </w:rPr>
        <w:t xml:space="preserve"> de</w:t>
      </w:r>
      <w:r>
        <w:rPr>
          <w:b/>
          <w:spacing w:val="-7"/>
        </w:rPr>
        <w:t xml:space="preserve"> </w:t>
      </w:r>
      <w:r>
        <w:rPr>
          <w:b/>
        </w:rPr>
        <w:t>internet</w:t>
      </w:r>
      <w:r>
        <w:rPr>
          <w:b/>
          <w:spacing w:val="-2"/>
        </w:rPr>
        <w:t xml:space="preserve"> </w:t>
      </w:r>
      <w:proofErr w:type="gramStart"/>
      <w:r>
        <w:rPr>
          <w:b/>
        </w:rPr>
        <w:t>a</w:t>
      </w:r>
      <w:proofErr w:type="gramEnd"/>
      <w:r>
        <w:rPr>
          <w:b/>
          <w:spacing w:val="-6"/>
        </w:rPr>
        <w:t xml:space="preserve"> </w:t>
      </w:r>
      <w:proofErr w:type="spellStart"/>
      <w:r>
        <w:rPr>
          <w:b/>
        </w:rPr>
        <w:t>autorității</w:t>
      </w:r>
      <w:proofErr w:type="spellEnd"/>
      <w:r>
        <w:rPr>
          <w:b/>
          <w:spacing w:val="-3"/>
        </w:rPr>
        <w:t xml:space="preserve"> </w:t>
      </w:r>
      <w:proofErr w:type="spellStart"/>
      <w:r>
        <w:rPr>
          <w:b/>
          <w:spacing w:val="-2"/>
        </w:rPr>
        <w:t>contractante</w:t>
      </w:r>
      <w:proofErr w:type="spellEnd"/>
      <w:r>
        <w:rPr>
          <w:b/>
          <w:spacing w:val="-2"/>
        </w:rPr>
        <w:t>:</w:t>
      </w:r>
    </w:p>
    <w:p w14:paraId="17E6FA39" w14:textId="77777777" w:rsidR="002A681A" w:rsidRDefault="002A681A" w:rsidP="002A681A">
      <w:pPr>
        <w:pStyle w:val="a6"/>
        <w:spacing w:before="7"/>
        <w:jc w:val="both"/>
        <w:rPr>
          <w:i/>
          <w:iCs/>
        </w:rPr>
      </w:pPr>
      <w:r>
        <w:rPr>
          <w:i/>
          <w:iCs/>
        </w:rPr>
        <w:t>www.primariaradeniivechi@gmail.com</w:t>
      </w:r>
    </w:p>
    <w:p w14:paraId="131A2DB5" w14:textId="77777777" w:rsidR="002A681A" w:rsidRDefault="002A681A" w:rsidP="002A681A">
      <w:pPr>
        <w:pStyle w:val="a"/>
        <w:widowControl w:val="0"/>
        <w:numPr>
          <w:ilvl w:val="0"/>
          <w:numId w:val="9"/>
        </w:numPr>
        <w:tabs>
          <w:tab w:val="clear" w:pos="1134"/>
          <w:tab w:val="left" w:pos="604"/>
        </w:tabs>
        <w:autoSpaceDE w:val="0"/>
        <w:autoSpaceDN w:val="0"/>
        <w:spacing w:before="129" w:line="232" w:lineRule="auto"/>
        <w:ind w:left="316" w:right="739" w:firstLine="0"/>
        <w:jc w:val="both"/>
        <w:rPr>
          <w:b/>
          <w:i/>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6"/>
        </w:rPr>
        <w:t xml:space="preserve"> </w:t>
      </w:r>
      <w:proofErr w:type="spellStart"/>
      <w:r>
        <w:rPr>
          <w:b/>
        </w:rPr>
        <w:t>sau</w:t>
      </w:r>
      <w:proofErr w:type="spellEnd"/>
      <w:r>
        <w:rPr>
          <w:b/>
          <w:spacing w:val="-1"/>
        </w:rPr>
        <w:t xml:space="preserve"> </w:t>
      </w:r>
      <w:r>
        <w:rPr>
          <w:b/>
        </w:rPr>
        <w:t>de</w:t>
      </w:r>
      <w:r>
        <w:rPr>
          <w:b/>
          <w:spacing w:val="-2"/>
        </w:rPr>
        <w:t xml:space="preserve"> </w:t>
      </w:r>
      <w:r>
        <w:rPr>
          <w:b/>
        </w:rPr>
        <w:t>internet de</w:t>
      </w:r>
      <w:r>
        <w:rPr>
          <w:b/>
          <w:spacing w:val="-2"/>
        </w:rPr>
        <w:t xml:space="preserve"> </w:t>
      </w:r>
      <w:r>
        <w:rPr>
          <w:b/>
        </w:rPr>
        <w:t>la</w:t>
      </w:r>
      <w:r>
        <w:rPr>
          <w:b/>
          <w:spacing w:val="-1"/>
        </w:rPr>
        <w:t xml:space="preserve"> </w:t>
      </w:r>
      <w:r>
        <w:rPr>
          <w:b/>
        </w:rPr>
        <w:t>care 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1"/>
        </w:rPr>
        <w:t xml:space="preserve"> </w:t>
      </w:r>
      <w:proofErr w:type="spellStart"/>
      <w:r>
        <w:rPr>
          <w:b/>
        </w:rPr>
        <w:t>obține</w:t>
      </w:r>
      <w:proofErr w:type="spellEnd"/>
      <w:r>
        <w:rPr>
          <w:b/>
          <w:spacing w:val="-2"/>
        </w:rPr>
        <w:t xml:space="preserve"> </w:t>
      </w:r>
      <w:proofErr w:type="spellStart"/>
      <w:r>
        <w:rPr>
          <w:b/>
        </w:rPr>
        <w:t>accesul</w:t>
      </w:r>
      <w:proofErr w:type="spellEnd"/>
      <w:r>
        <w:rPr>
          <w:b/>
          <w:spacing w:val="-1"/>
        </w:rPr>
        <w:t xml:space="preserve"> </w:t>
      </w:r>
      <w:r>
        <w:rPr>
          <w:b/>
        </w:rPr>
        <w:t xml:space="preserve">la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i/>
        </w:rPr>
        <w:t>documentația</w:t>
      </w:r>
      <w:proofErr w:type="spellEnd"/>
      <w:r>
        <w:rPr>
          <w:i/>
        </w:rPr>
        <w:t xml:space="preserve"> de </w:t>
      </w:r>
      <w:proofErr w:type="spellStart"/>
      <w:r>
        <w:rPr>
          <w:i/>
        </w:rPr>
        <w:t>atribuire</w:t>
      </w:r>
      <w:proofErr w:type="spellEnd"/>
      <w:r>
        <w:rPr>
          <w:i/>
        </w:rPr>
        <w:t xml:space="preserve"> </w:t>
      </w:r>
      <w:proofErr w:type="spellStart"/>
      <w:r>
        <w:rPr>
          <w:i/>
        </w:rPr>
        <w:t>este</w:t>
      </w:r>
      <w:proofErr w:type="spellEnd"/>
      <w:r>
        <w:rPr>
          <w:i/>
        </w:rPr>
        <w:t xml:space="preserve"> </w:t>
      </w:r>
      <w:proofErr w:type="spellStart"/>
      <w:r>
        <w:rPr>
          <w:i/>
        </w:rPr>
        <w:t>anexată</w:t>
      </w:r>
      <w:proofErr w:type="spellEnd"/>
      <w:r>
        <w:rPr>
          <w:i/>
        </w:rPr>
        <w:t xml:space="preserve"> </w:t>
      </w:r>
      <w:proofErr w:type="spellStart"/>
      <w:r>
        <w:rPr>
          <w:i/>
        </w:rPr>
        <w:t>în</w:t>
      </w:r>
      <w:proofErr w:type="spellEnd"/>
      <w:r>
        <w:rPr>
          <w:i/>
        </w:rPr>
        <w:t xml:space="preserve"> SIA RSAP</w:t>
      </w:r>
    </w:p>
    <w:p w14:paraId="6E5839CA" w14:textId="77777777" w:rsidR="002A681A" w:rsidRDefault="002A681A" w:rsidP="002A681A">
      <w:pPr>
        <w:pStyle w:val="a"/>
        <w:widowControl w:val="0"/>
        <w:numPr>
          <w:ilvl w:val="0"/>
          <w:numId w:val="9"/>
        </w:numPr>
        <w:tabs>
          <w:tab w:val="clear" w:pos="1134"/>
          <w:tab w:val="left" w:pos="604"/>
        </w:tabs>
        <w:autoSpaceDE w:val="0"/>
        <w:autoSpaceDN w:val="0"/>
        <w:spacing w:before="133" w:line="237" w:lineRule="auto"/>
        <w:ind w:left="316" w:right="752" w:firstLine="0"/>
        <w:jc w:val="both"/>
        <w:rPr>
          <w:b/>
        </w:rPr>
      </w:pPr>
      <w:bookmarkStart w:id="47" w:name="7._Tipul_autorității_contractante_și_obi"/>
      <w:bookmarkEnd w:id="47"/>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spacing w:val="80"/>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w:t>
      </w:r>
    </w:p>
    <w:p w14:paraId="49ADEDB2" w14:textId="77777777" w:rsidR="002A681A" w:rsidRDefault="002A681A" w:rsidP="002A681A">
      <w:pPr>
        <w:spacing w:line="275" w:lineRule="exact"/>
        <w:ind w:left="316"/>
        <w:jc w:val="both"/>
      </w:pPr>
      <w:r>
        <w:t>Instituție publică din</w:t>
      </w:r>
      <w:r>
        <w:rPr>
          <w:spacing w:val="-4"/>
        </w:rPr>
        <w:t xml:space="preserve"> </w:t>
      </w:r>
      <w:r>
        <w:t>sfera</w:t>
      </w:r>
      <w:r>
        <w:rPr>
          <w:spacing w:val="-1"/>
        </w:rPr>
        <w:t xml:space="preserve"> </w:t>
      </w:r>
      <w:r>
        <w:t>științei</w:t>
      </w:r>
      <w:r>
        <w:rPr>
          <w:spacing w:val="-3"/>
        </w:rPr>
        <w:t xml:space="preserve"> </w:t>
      </w:r>
      <w:r>
        <w:t>și</w:t>
      </w:r>
      <w:r>
        <w:rPr>
          <w:spacing w:val="1"/>
        </w:rPr>
        <w:t xml:space="preserve"> </w:t>
      </w:r>
      <w:r>
        <w:rPr>
          <w:spacing w:val="-2"/>
        </w:rPr>
        <w:t>inovării.</w:t>
      </w:r>
    </w:p>
    <w:p w14:paraId="3084B47C" w14:textId="77777777" w:rsidR="002A681A" w:rsidRDefault="002A681A" w:rsidP="002A681A">
      <w:pPr>
        <w:spacing w:before="11"/>
      </w:pPr>
    </w:p>
    <w:p w14:paraId="6E0CC552" w14:textId="77777777" w:rsidR="002A681A" w:rsidRDefault="002A681A" w:rsidP="002A681A">
      <w:pPr>
        <w:pStyle w:val="a"/>
        <w:widowControl w:val="0"/>
        <w:numPr>
          <w:ilvl w:val="0"/>
          <w:numId w:val="9"/>
        </w:numPr>
        <w:tabs>
          <w:tab w:val="clear" w:pos="1134"/>
          <w:tab w:val="left" w:pos="604"/>
        </w:tabs>
        <w:autoSpaceDE w:val="0"/>
        <w:autoSpaceDN w:val="0"/>
        <w:spacing w:after="3" w:line="237" w:lineRule="auto"/>
        <w:ind w:left="316" w:right="748" w:firstLine="0"/>
        <w:jc w:val="both"/>
        <w:rPr>
          <w:b/>
        </w:rPr>
      </w:pPr>
      <w:bookmarkStart w:id="48" w:name="8._Beneficiarul_invită_operatorii_econom"/>
      <w:bookmarkEnd w:id="48"/>
      <w:proofErr w:type="spellStart"/>
      <w:r>
        <w:rPr>
          <w:b/>
        </w:rPr>
        <w:t>Beneficiarul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economici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8"/>
        <w:gridCol w:w="734"/>
        <w:gridCol w:w="3236"/>
        <w:gridCol w:w="917"/>
        <w:gridCol w:w="705"/>
        <w:gridCol w:w="1988"/>
        <w:gridCol w:w="1978"/>
      </w:tblGrid>
      <w:tr w:rsidR="002A681A" w14:paraId="453D3D1A" w14:textId="77777777" w:rsidTr="00150D7C">
        <w:trPr>
          <w:trHeight w:val="1036"/>
        </w:trPr>
        <w:tc>
          <w:tcPr>
            <w:tcW w:w="538" w:type="dxa"/>
            <w:shd w:val="clear" w:color="auto" w:fill="D9D9D9"/>
          </w:tcPr>
          <w:p w14:paraId="7AFAD78B" w14:textId="77777777" w:rsidR="002A681A" w:rsidRDefault="002A681A" w:rsidP="00150D7C">
            <w:pPr>
              <w:pStyle w:val="TableParagraph"/>
              <w:spacing w:before="1"/>
              <w:rPr>
                <w:b/>
                <w:sz w:val="20"/>
              </w:rPr>
            </w:pPr>
          </w:p>
          <w:p w14:paraId="042BD9F9" w14:textId="77777777" w:rsidR="002A681A" w:rsidRDefault="002A681A" w:rsidP="00150D7C">
            <w:pPr>
              <w:pStyle w:val="TableParagraph"/>
              <w:ind w:left="139" w:right="107" w:hanging="10"/>
              <w:rPr>
                <w:b/>
                <w:sz w:val="20"/>
              </w:rPr>
            </w:pPr>
            <w:r>
              <w:rPr>
                <w:b/>
                <w:spacing w:val="-4"/>
                <w:sz w:val="20"/>
              </w:rPr>
              <w:t xml:space="preserve">Nr. </w:t>
            </w:r>
            <w:r>
              <w:rPr>
                <w:b/>
                <w:spacing w:val="-5"/>
                <w:sz w:val="20"/>
              </w:rPr>
              <w:t>d/o</w:t>
            </w:r>
          </w:p>
        </w:tc>
        <w:tc>
          <w:tcPr>
            <w:tcW w:w="734" w:type="dxa"/>
            <w:shd w:val="clear" w:color="auto" w:fill="D9D9D9"/>
          </w:tcPr>
          <w:p w14:paraId="2155DD48" w14:textId="77777777" w:rsidR="002A681A" w:rsidRDefault="002A681A" w:rsidP="00150D7C">
            <w:pPr>
              <w:pStyle w:val="TableParagraph"/>
              <w:spacing w:before="1"/>
              <w:rPr>
                <w:b/>
                <w:sz w:val="20"/>
              </w:rPr>
            </w:pPr>
          </w:p>
          <w:p w14:paraId="7616D2FE" w14:textId="77777777" w:rsidR="002A681A" w:rsidRDefault="002A681A" w:rsidP="00150D7C">
            <w:pPr>
              <w:pStyle w:val="TableParagraph"/>
              <w:ind w:left="163" w:right="149" w:firstLine="28"/>
              <w:rPr>
                <w:b/>
                <w:sz w:val="20"/>
              </w:rPr>
            </w:pPr>
            <w:r>
              <w:rPr>
                <w:b/>
                <w:spacing w:val="-4"/>
                <w:sz w:val="20"/>
              </w:rPr>
              <w:t xml:space="preserve">Cod </w:t>
            </w:r>
            <w:r>
              <w:rPr>
                <w:b/>
                <w:spacing w:val="-5"/>
                <w:sz w:val="20"/>
              </w:rPr>
              <w:t>CPV</w:t>
            </w:r>
          </w:p>
        </w:tc>
        <w:tc>
          <w:tcPr>
            <w:tcW w:w="3236" w:type="dxa"/>
            <w:shd w:val="clear" w:color="auto" w:fill="D9D9D9"/>
          </w:tcPr>
          <w:p w14:paraId="64A9512F" w14:textId="77777777" w:rsidR="002A681A" w:rsidRDefault="002A681A" w:rsidP="00150D7C">
            <w:pPr>
              <w:pStyle w:val="TableParagraph"/>
              <w:spacing w:before="1"/>
              <w:rPr>
                <w:b/>
                <w:sz w:val="20"/>
              </w:rPr>
            </w:pPr>
          </w:p>
          <w:p w14:paraId="4E9C5C1A" w14:textId="77777777" w:rsidR="002A681A" w:rsidRDefault="002A681A" w:rsidP="00150D7C">
            <w:pPr>
              <w:pStyle w:val="TableParagraph"/>
              <w:ind w:left="970" w:right="285" w:hanging="538"/>
              <w:rPr>
                <w:b/>
                <w:sz w:val="20"/>
              </w:rPr>
            </w:pPr>
            <w:r>
              <w:rPr>
                <w:b/>
                <w:spacing w:val="-2"/>
                <w:sz w:val="20"/>
              </w:rPr>
              <w:t>Denumirea</w:t>
            </w:r>
            <w:r>
              <w:rPr>
                <w:b/>
                <w:spacing w:val="-7"/>
                <w:sz w:val="20"/>
              </w:rPr>
              <w:t xml:space="preserve"> </w:t>
            </w:r>
            <w:r>
              <w:rPr>
                <w:b/>
                <w:spacing w:val="-2"/>
                <w:sz w:val="20"/>
              </w:rPr>
              <w:t>lucrărilor solicitate</w:t>
            </w:r>
          </w:p>
        </w:tc>
        <w:tc>
          <w:tcPr>
            <w:tcW w:w="917" w:type="dxa"/>
            <w:shd w:val="clear" w:color="auto" w:fill="D9D9D9"/>
          </w:tcPr>
          <w:p w14:paraId="5F863E17" w14:textId="77777777" w:rsidR="002A681A" w:rsidRDefault="002A681A" w:rsidP="00150D7C">
            <w:pPr>
              <w:pStyle w:val="TableParagraph"/>
              <w:spacing w:before="116"/>
              <w:ind w:left="140" w:right="122" w:firstLine="3"/>
              <w:jc w:val="center"/>
              <w:rPr>
                <w:b/>
                <w:sz w:val="20"/>
              </w:rPr>
            </w:pPr>
            <w:r>
              <w:rPr>
                <w:b/>
                <w:spacing w:val="-2"/>
                <w:sz w:val="20"/>
              </w:rPr>
              <w:t xml:space="preserve">Unitate </w:t>
            </w:r>
            <w:r>
              <w:rPr>
                <w:b/>
                <w:sz w:val="20"/>
              </w:rPr>
              <w:t xml:space="preserve">a de </w:t>
            </w:r>
            <w:r>
              <w:rPr>
                <w:b/>
                <w:spacing w:val="-2"/>
                <w:sz w:val="20"/>
              </w:rPr>
              <w:t>măsură</w:t>
            </w:r>
          </w:p>
        </w:tc>
        <w:tc>
          <w:tcPr>
            <w:tcW w:w="705" w:type="dxa"/>
            <w:shd w:val="clear" w:color="auto" w:fill="D9D9D9"/>
          </w:tcPr>
          <w:p w14:paraId="3C08E0BB" w14:textId="77777777" w:rsidR="002A681A" w:rsidRDefault="002A681A" w:rsidP="00150D7C">
            <w:pPr>
              <w:pStyle w:val="TableParagraph"/>
              <w:spacing w:before="96"/>
              <w:rPr>
                <w:b/>
                <w:sz w:val="20"/>
              </w:rPr>
            </w:pPr>
          </w:p>
          <w:p w14:paraId="3BA240BF" w14:textId="77777777" w:rsidR="002A681A" w:rsidRDefault="002A681A" w:rsidP="00150D7C">
            <w:pPr>
              <w:pStyle w:val="TableParagraph"/>
              <w:spacing w:before="1" w:line="230" w:lineRule="atLeast"/>
              <w:ind w:left="140" w:right="130"/>
              <w:jc w:val="center"/>
              <w:rPr>
                <w:b/>
                <w:sz w:val="20"/>
              </w:rPr>
            </w:pPr>
            <w:r>
              <w:rPr>
                <w:b/>
                <w:spacing w:val="-4"/>
                <w:sz w:val="20"/>
              </w:rPr>
              <w:t xml:space="preserve">Cant </w:t>
            </w:r>
            <w:proofErr w:type="spellStart"/>
            <w:r>
              <w:rPr>
                <w:b/>
                <w:spacing w:val="-2"/>
                <w:sz w:val="20"/>
              </w:rPr>
              <w:t>itate</w:t>
            </w:r>
            <w:proofErr w:type="spellEnd"/>
            <w:r>
              <w:rPr>
                <w:b/>
                <w:spacing w:val="-2"/>
                <w:sz w:val="20"/>
              </w:rPr>
              <w:t xml:space="preserve"> </w:t>
            </w:r>
            <w:r>
              <w:rPr>
                <w:b/>
                <w:spacing w:val="-10"/>
                <w:sz w:val="20"/>
              </w:rPr>
              <w:t>a</w:t>
            </w:r>
          </w:p>
        </w:tc>
        <w:tc>
          <w:tcPr>
            <w:tcW w:w="1988" w:type="dxa"/>
            <w:shd w:val="clear" w:color="auto" w:fill="D9D9D9"/>
          </w:tcPr>
          <w:p w14:paraId="5A9ABEEB" w14:textId="77777777" w:rsidR="002A681A" w:rsidRDefault="002A681A" w:rsidP="00150D7C">
            <w:pPr>
              <w:pStyle w:val="TableParagraph"/>
              <w:ind w:left="77" w:right="63"/>
              <w:jc w:val="center"/>
              <w:rPr>
                <w:b/>
                <w:sz w:val="20"/>
              </w:rPr>
            </w:pPr>
            <w:r>
              <w:rPr>
                <w:b/>
                <w:spacing w:val="-2"/>
                <w:sz w:val="20"/>
              </w:rPr>
              <w:t>Specificarea</w:t>
            </w:r>
            <w:r>
              <w:rPr>
                <w:b/>
                <w:spacing w:val="-7"/>
                <w:sz w:val="20"/>
              </w:rPr>
              <w:t xml:space="preserve"> </w:t>
            </w:r>
            <w:r>
              <w:rPr>
                <w:b/>
                <w:spacing w:val="-2"/>
                <w:sz w:val="20"/>
              </w:rPr>
              <w:t xml:space="preserve">tehnică </w:t>
            </w:r>
            <w:r>
              <w:rPr>
                <w:b/>
                <w:sz w:val="20"/>
              </w:rPr>
              <w:t xml:space="preserve">deplină solicitată, Standarde de </w:t>
            </w:r>
            <w:r>
              <w:rPr>
                <w:b/>
                <w:spacing w:val="-2"/>
                <w:sz w:val="20"/>
              </w:rPr>
              <w:t>referință</w:t>
            </w:r>
          </w:p>
        </w:tc>
        <w:tc>
          <w:tcPr>
            <w:tcW w:w="1978" w:type="dxa"/>
            <w:shd w:val="clear" w:color="auto" w:fill="D9D9D9"/>
          </w:tcPr>
          <w:p w14:paraId="7D9B2DE9" w14:textId="77777777" w:rsidR="002A681A" w:rsidRDefault="002A681A" w:rsidP="00150D7C">
            <w:pPr>
              <w:pStyle w:val="TableParagraph"/>
              <w:ind w:left="160" w:firstLine="57"/>
              <w:rPr>
                <w:b/>
                <w:sz w:val="20"/>
              </w:rPr>
            </w:pPr>
            <w:r>
              <w:rPr>
                <w:b/>
                <w:sz w:val="20"/>
              </w:rPr>
              <w:t>Valoarea estimată (se</w:t>
            </w:r>
            <w:r>
              <w:rPr>
                <w:b/>
                <w:spacing w:val="-13"/>
                <w:sz w:val="20"/>
              </w:rPr>
              <w:t xml:space="preserve"> </w:t>
            </w:r>
            <w:r>
              <w:rPr>
                <w:b/>
                <w:sz w:val="20"/>
              </w:rPr>
              <w:t>va</w:t>
            </w:r>
            <w:r>
              <w:rPr>
                <w:b/>
                <w:spacing w:val="-12"/>
                <w:sz w:val="20"/>
              </w:rPr>
              <w:t xml:space="preserve"> </w:t>
            </w:r>
            <w:r>
              <w:rPr>
                <w:b/>
                <w:sz w:val="20"/>
              </w:rPr>
              <w:t>indica</w:t>
            </w:r>
            <w:r>
              <w:rPr>
                <w:b/>
                <w:spacing w:val="-13"/>
                <w:sz w:val="20"/>
              </w:rPr>
              <w:t xml:space="preserve"> </w:t>
            </w:r>
            <w:r>
              <w:rPr>
                <w:b/>
                <w:sz w:val="20"/>
              </w:rPr>
              <w:t>pentru fiecare</w:t>
            </w:r>
            <w:r>
              <w:rPr>
                <w:b/>
                <w:spacing w:val="-4"/>
                <w:sz w:val="20"/>
              </w:rPr>
              <w:t xml:space="preserve"> </w:t>
            </w:r>
            <w:r>
              <w:rPr>
                <w:b/>
                <w:sz w:val="20"/>
              </w:rPr>
              <w:t>lot</w:t>
            </w:r>
            <w:r>
              <w:rPr>
                <w:b/>
                <w:spacing w:val="-5"/>
                <w:sz w:val="20"/>
              </w:rPr>
              <w:t xml:space="preserve"> </w:t>
            </w:r>
            <w:r>
              <w:rPr>
                <w:b/>
                <w:sz w:val="20"/>
              </w:rPr>
              <w:t>în</w:t>
            </w:r>
            <w:r>
              <w:rPr>
                <w:b/>
                <w:spacing w:val="-6"/>
                <w:sz w:val="20"/>
              </w:rPr>
              <w:t xml:space="preserve"> </w:t>
            </w:r>
            <w:r>
              <w:rPr>
                <w:b/>
                <w:spacing w:val="-2"/>
                <w:sz w:val="20"/>
              </w:rPr>
              <w:t>parte)</w:t>
            </w:r>
          </w:p>
        </w:tc>
      </w:tr>
      <w:tr w:rsidR="002A681A" w14:paraId="052EACF8" w14:textId="77777777" w:rsidTr="00150D7C">
        <w:trPr>
          <w:trHeight w:val="551"/>
        </w:trPr>
        <w:tc>
          <w:tcPr>
            <w:tcW w:w="10096" w:type="dxa"/>
            <w:gridSpan w:val="7"/>
          </w:tcPr>
          <w:p w14:paraId="595DF938" w14:textId="77777777" w:rsidR="002A681A" w:rsidRDefault="002A681A" w:rsidP="00150D7C">
            <w:pPr>
              <w:pStyle w:val="TableParagraph"/>
            </w:pPr>
          </w:p>
        </w:tc>
      </w:tr>
      <w:tr w:rsidR="002A681A" w14:paraId="4F3CFCA4" w14:textId="77777777" w:rsidTr="00150D7C">
        <w:trPr>
          <w:trHeight w:val="3302"/>
        </w:trPr>
        <w:tc>
          <w:tcPr>
            <w:tcW w:w="538" w:type="dxa"/>
          </w:tcPr>
          <w:p w14:paraId="6AAE4E7A" w14:textId="77777777" w:rsidR="002A681A" w:rsidRDefault="002A681A" w:rsidP="00150D7C">
            <w:pPr>
              <w:pStyle w:val="TableParagraph"/>
              <w:rPr>
                <w:b/>
                <w:sz w:val="20"/>
              </w:rPr>
            </w:pPr>
          </w:p>
          <w:p w14:paraId="3C059ADA" w14:textId="77777777" w:rsidR="002A681A" w:rsidRDefault="002A681A" w:rsidP="00150D7C">
            <w:pPr>
              <w:pStyle w:val="TableParagraph"/>
              <w:rPr>
                <w:b/>
                <w:sz w:val="20"/>
              </w:rPr>
            </w:pPr>
          </w:p>
          <w:p w14:paraId="3E1272B0" w14:textId="77777777" w:rsidR="002A681A" w:rsidRDefault="002A681A" w:rsidP="00150D7C">
            <w:pPr>
              <w:pStyle w:val="TableParagraph"/>
              <w:rPr>
                <w:b/>
                <w:sz w:val="20"/>
              </w:rPr>
            </w:pPr>
          </w:p>
          <w:p w14:paraId="64C6AD71" w14:textId="77777777" w:rsidR="002A681A" w:rsidRDefault="002A681A" w:rsidP="00150D7C">
            <w:pPr>
              <w:pStyle w:val="TableParagraph"/>
              <w:rPr>
                <w:b/>
                <w:sz w:val="20"/>
              </w:rPr>
            </w:pPr>
          </w:p>
          <w:p w14:paraId="34F8AA48" w14:textId="77777777" w:rsidR="002A681A" w:rsidRDefault="002A681A" w:rsidP="00150D7C">
            <w:pPr>
              <w:pStyle w:val="TableParagraph"/>
              <w:spacing w:before="122"/>
              <w:rPr>
                <w:b/>
                <w:sz w:val="20"/>
              </w:rPr>
            </w:pPr>
          </w:p>
          <w:p w14:paraId="42A96B04" w14:textId="77777777" w:rsidR="002A681A" w:rsidRDefault="002A681A" w:rsidP="00150D7C">
            <w:pPr>
              <w:pStyle w:val="TableParagraph"/>
              <w:spacing w:before="1"/>
              <w:ind w:left="4"/>
              <w:rPr>
                <w:sz w:val="20"/>
              </w:rPr>
            </w:pPr>
            <w:r>
              <w:rPr>
                <w:spacing w:val="-2"/>
                <w:sz w:val="20"/>
              </w:rPr>
              <w:t>Lot.1.</w:t>
            </w:r>
          </w:p>
        </w:tc>
        <w:tc>
          <w:tcPr>
            <w:tcW w:w="734" w:type="dxa"/>
            <w:textDirection w:val="btLr"/>
          </w:tcPr>
          <w:p w14:paraId="787B50A4" w14:textId="77777777" w:rsidR="002A681A" w:rsidRDefault="002A681A" w:rsidP="00150D7C">
            <w:pPr>
              <w:pStyle w:val="TableParagraph"/>
              <w:spacing w:before="63"/>
              <w:rPr>
                <w:b/>
                <w:sz w:val="20"/>
              </w:rPr>
            </w:pPr>
          </w:p>
          <w:p w14:paraId="2DD19BC4" w14:textId="77777777" w:rsidR="002A681A" w:rsidRDefault="002A681A" w:rsidP="00150D7C">
            <w:pPr>
              <w:pStyle w:val="TableParagraph"/>
              <w:jc w:val="center"/>
              <w:rPr>
                <w:b/>
                <w:sz w:val="20"/>
              </w:rPr>
            </w:pPr>
            <w:r>
              <w:rPr>
                <w:rFonts w:ascii="Helvetica" w:eastAsia="Helvetica" w:hAnsi="Helvetica" w:cs="Helvetica"/>
                <w:b/>
                <w:bCs/>
                <w:color w:val="333333"/>
                <w:sz w:val="19"/>
                <w:szCs w:val="19"/>
                <w:shd w:val="clear" w:color="auto" w:fill="E8E8E8"/>
              </w:rPr>
              <w:t>45247000-0</w:t>
            </w:r>
            <w:r>
              <w:rPr>
                <w:rFonts w:ascii="Helvetica" w:eastAsia="Helvetica" w:hAnsi="Helvetica" w:cs="Helvetica"/>
                <w:color w:val="333333"/>
                <w:sz w:val="19"/>
                <w:szCs w:val="19"/>
                <w:shd w:val="clear" w:color="auto" w:fill="E8E8E8"/>
              </w:rPr>
              <w:t> </w:t>
            </w:r>
          </w:p>
        </w:tc>
        <w:tc>
          <w:tcPr>
            <w:tcW w:w="3236" w:type="dxa"/>
          </w:tcPr>
          <w:p w14:paraId="5D516F2A" w14:textId="77777777" w:rsidR="002A681A" w:rsidRDefault="002A681A" w:rsidP="00150D7C">
            <w:pPr>
              <w:pStyle w:val="TableParagraph"/>
              <w:spacing w:before="207"/>
              <w:rPr>
                <w:b/>
              </w:rPr>
            </w:pPr>
          </w:p>
          <w:p w14:paraId="18228A9B" w14:textId="77777777" w:rsidR="002A681A" w:rsidRDefault="002A681A" w:rsidP="00150D7C">
            <w:pPr>
              <w:jc w:val="center"/>
              <w:rPr>
                <w:b/>
              </w:rPr>
            </w:pPr>
            <w:r>
              <w:t xml:space="preserve">Executarea  lucrărilor de Construire a conductei de aducțiune a apei de la sonda 1446 spre turnurile de apă a s. Rădenii Vechi, </w:t>
            </w:r>
            <w:proofErr w:type="spellStart"/>
            <w:r>
              <w:t>rl</w:t>
            </w:r>
            <w:proofErr w:type="spellEnd"/>
            <w:r>
              <w:t xml:space="preserve"> Ungheni</w:t>
            </w:r>
          </w:p>
        </w:tc>
        <w:tc>
          <w:tcPr>
            <w:tcW w:w="917" w:type="dxa"/>
          </w:tcPr>
          <w:p w14:paraId="002C28D1" w14:textId="77777777" w:rsidR="002A681A" w:rsidRDefault="002A681A" w:rsidP="00150D7C">
            <w:pPr>
              <w:pStyle w:val="TableParagraph"/>
              <w:rPr>
                <w:b/>
              </w:rPr>
            </w:pPr>
          </w:p>
          <w:p w14:paraId="3926787F" w14:textId="77777777" w:rsidR="002A681A" w:rsidRDefault="002A681A" w:rsidP="00150D7C">
            <w:pPr>
              <w:pStyle w:val="TableParagraph"/>
              <w:rPr>
                <w:b/>
              </w:rPr>
            </w:pPr>
          </w:p>
          <w:p w14:paraId="13E97E2D" w14:textId="77777777" w:rsidR="002A681A" w:rsidRDefault="002A681A" w:rsidP="00150D7C">
            <w:pPr>
              <w:pStyle w:val="TableParagraph"/>
              <w:rPr>
                <w:b/>
              </w:rPr>
            </w:pPr>
          </w:p>
          <w:p w14:paraId="7F9A44A2" w14:textId="77777777" w:rsidR="002A681A" w:rsidRDefault="002A681A" w:rsidP="00150D7C">
            <w:pPr>
              <w:pStyle w:val="TableParagraph"/>
              <w:spacing w:before="141"/>
              <w:rPr>
                <w:b/>
              </w:rPr>
            </w:pPr>
          </w:p>
          <w:p w14:paraId="5C47F535" w14:textId="77777777" w:rsidR="002A681A" w:rsidRDefault="002A681A" w:rsidP="00150D7C">
            <w:pPr>
              <w:pStyle w:val="TableParagraph"/>
              <w:ind w:left="144"/>
            </w:pPr>
            <w:r>
              <w:rPr>
                <w:spacing w:val="-2"/>
              </w:rPr>
              <w:t>Obiect</w:t>
            </w:r>
          </w:p>
        </w:tc>
        <w:tc>
          <w:tcPr>
            <w:tcW w:w="705" w:type="dxa"/>
          </w:tcPr>
          <w:p w14:paraId="4F96E3EB" w14:textId="77777777" w:rsidR="002A681A" w:rsidRDefault="002A681A" w:rsidP="00150D7C">
            <w:pPr>
              <w:pStyle w:val="TableParagraph"/>
              <w:rPr>
                <w:b/>
              </w:rPr>
            </w:pPr>
          </w:p>
          <w:p w14:paraId="6AB29D43" w14:textId="77777777" w:rsidR="002A681A" w:rsidRDefault="002A681A" w:rsidP="00150D7C">
            <w:pPr>
              <w:pStyle w:val="TableParagraph"/>
              <w:rPr>
                <w:b/>
              </w:rPr>
            </w:pPr>
          </w:p>
          <w:p w14:paraId="61480CF2" w14:textId="77777777" w:rsidR="002A681A" w:rsidRDefault="002A681A" w:rsidP="00150D7C">
            <w:pPr>
              <w:pStyle w:val="TableParagraph"/>
              <w:rPr>
                <w:b/>
              </w:rPr>
            </w:pPr>
          </w:p>
          <w:p w14:paraId="2425988D" w14:textId="77777777" w:rsidR="002A681A" w:rsidRDefault="002A681A" w:rsidP="00150D7C">
            <w:pPr>
              <w:pStyle w:val="TableParagraph"/>
              <w:spacing w:before="141"/>
              <w:rPr>
                <w:b/>
              </w:rPr>
            </w:pPr>
          </w:p>
          <w:p w14:paraId="515A1DA2" w14:textId="77777777" w:rsidR="002A681A" w:rsidRDefault="002A681A" w:rsidP="00150D7C">
            <w:pPr>
              <w:pStyle w:val="TableParagraph"/>
              <w:ind w:left="3"/>
              <w:jc w:val="center"/>
            </w:pPr>
            <w:r>
              <w:rPr>
                <w:spacing w:val="-10"/>
              </w:rPr>
              <w:t>1</w:t>
            </w:r>
          </w:p>
        </w:tc>
        <w:tc>
          <w:tcPr>
            <w:tcW w:w="1988" w:type="dxa"/>
          </w:tcPr>
          <w:p w14:paraId="092FA37A" w14:textId="77777777" w:rsidR="002A681A" w:rsidRDefault="002A681A" w:rsidP="00150D7C">
            <w:pPr>
              <w:pStyle w:val="TableParagraph"/>
              <w:spacing w:before="58"/>
              <w:ind w:left="112" w:right="598"/>
              <w:rPr>
                <w:sz w:val="20"/>
              </w:rPr>
            </w:pPr>
            <w:r>
              <w:rPr>
                <w:sz w:val="20"/>
              </w:rPr>
              <w:t>Lucrările</w:t>
            </w:r>
            <w:r>
              <w:rPr>
                <w:spacing w:val="-13"/>
                <w:sz w:val="20"/>
              </w:rPr>
              <w:t xml:space="preserve"> </w:t>
            </w:r>
            <w:r>
              <w:rPr>
                <w:sz w:val="20"/>
              </w:rPr>
              <w:t>se</w:t>
            </w:r>
            <w:r>
              <w:rPr>
                <w:spacing w:val="-12"/>
                <w:sz w:val="20"/>
              </w:rPr>
              <w:t xml:space="preserve"> </w:t>
            </w:r>
            <w:r>
              <w:rPr>
                <w:sz w:val="20"/>
              </w:rPr>
              <w:t>vor executa în conformitate</w:t>
            </w:r>
            <w:r>
              <w:rPr>
                <w:spacing w:val="-13"/>
                <w:sz w:val="20"/>
              </w:rPr>
              <w:t xml:space="preserve"> </w:t>
            </w:r>
            <w:r>
              <w:rPr>
                <w:sz w:val="20"/>
              </w:rPr>
              <w:t>cu normativele și</w:t>
            </w:r>
          </w:p>
          <w:p w14:paraId="039F27B6" w14:textId="77777777" w:rsidR="002A681A" w:rsidRDefault="002A681A" w:rsidP="00150D7C">
            <w:pPr>
              <w:pStyle w:val="TableParagraph"/>
              <w:spacing w:before="2"/>
              <w:ind w:left="112"/>
              <w:rPr>
                <w:sz w:val="20"/>
              </w:rPr>
            </w:pPr>
            <w:r>
              <w:rPr>
                <w:sz w:val="20"/>
              </w:rPr>
              <w:t>standardele</w:t>
            </w:r>
            <w:r>
              <w:rPr>
                <w:spacing w:val="-13"/>
                <w:sz w:val="20"/>
              </w:rPr>
              <w:t xml:space="preserve"> </w:t>
            </w:r>
            <w:r>
              <w:rPr>
                <w:sz w:val="20"/>
              </w:rPr>
              <w:t>în</w:t>
            </w:r>
            <w:r>
              <w:rPr>
                <w:spacing w:val="-12"/>
                <w:sz w:val="20"/>
              </w:rPr>
              <w:t xml:space="preserve"> </w:t>
            </w:r>
            <w:r>
              <w:rPr>
                <w:sz w:val="20"/>
              </w:rPr>
              <w:t>vigoare din domeniul</w:t>
            </w:r>
          </w:p>
          <w:p w14:paraId="0BC320ED" w14:textId="77777777" w:rsidR="002A681A" w:rsidRDefault="002A681A" w:rsidP="00150D7C">
            <w:pPr>
              <w:pStyle w:val="TableParagraph"/>
              <w:spacing w:before="1"/>
              <w:ind w:left="112" w:right="225"/>
              <w:rPr>
                <w:sz w:val="20"/>
              </w:rPr>
            </w:pPr>
            <w:r>
              <w:rPr>
                <w:spacing w:val="-2"/>
                <w:sz w:val="20"/>
              </w:rPr>
              <w:t>construcțiilor.</w:t>
            </w:r>
            <w:r>
              <w:rPr>
                <w:spacing w:val="40"/>
                <w:sz w:val="20"/>
              </w:rPr>
              <w:t xml:space="preserve"> </w:t>
            </w:r>
            <w:r>
              <w:rPr>
                <w:sz w:val="20"/>
              </w:rPr>
              <w:t>Oferta se</w:t>
            </w:r>
            <w:r>
              <w:rPr>
                <w:spacing w:val="-5"/>
                <w:sz w:val="20"/>
              </w:rPr>
              <w:t xml:space="preserve"> </w:t>
            </w:r>
            <w:r>
              <w:rPr>
                <w:sz w:val="20"/>
              </w:rPr>
              <w:t>va elabora ținând cont de prevederile</w:t>
            </w:r>
            <w:r>
              <w:rPr>
                <w:spacing w:val="-13"/>
                <w:sz w:val="20"/>
              </w:rPr>
              <w:t xml:space="preserve"> </w:t>
            </w:r>
            <w:r>
              <w:rPr>
                <w:sz w:val="20"/>
              </w:rPr>
              <w:t>caietului de sarcini anexat.</w:t>
            </w:r>
          </w:p>
        </w:tc>
        <w:tc>
          <w:tcPr>
            <w:tcW w:w="1978" w:type="dxa"/>
          </w:tcPr>
          <w:p w14:paraId="57D2D33A" w14:textId="77777777" w:rsidR="002A681A" w:rsidRDefault="002A681A" w:rsidP="00150D7C">
            <w:pPr>
              <w:pStyle w:val="TableParagraph"/>
              <w:rPr>
                <w:b/>
                <w:sz w:val="20"/>
              </w:rPr>
            </w:pPr>
          </w:p>
          <w:p w14:paraId="4DFE3B93" w14:textId="77777777" w:rsidR="002A681A" w:rsidRDefault="002A681A" w:rsidP="00150D7C">
            <w:pPr>
              <w:pStyle w:val="TableParagraph"/>
              <w:rPr>
                <w:b/>
                <w:sz w:val="20"/>
              </w:rPr>
            </w:pPr>
          </w:p>
          <w:p w14:paraId="2D4058A3" w14:textId="77777777" w:rsidR="002A681A" w:rsidRDefault="002A681A" w:rsidP="00150D7C">
            <w:pPr>
              <w:pStyle w:val="TableParagraph"/>
              <w:rPr>
                <w:b/>
                <w:sz w:val="20"/>
              </w:rPr>
            </w:pPr>
          </w:p>
          <w:p w14:paraId="18951DB7" w14:textId="77777777" w:rsidR="002A681A" w:rsidRDefault="002A681A" w:rsidP="00150D7C">
            <w:pPr>
              <w:pStyle w:val="TableParagraph"/>
              <w:rPr>
                <w:b/>
                <w:sz w:val="20"/>
              </w:rPr>
            </w:pPr>
          </w:p>
          <w:p w14:paraId="2BA1A74F" w14:textId="77777777" w:rsidR="002A681A" w:rsidRDefault="002A681A" w:rsidP="00150D7C">
            <w:pPr>
              <w:pStyle w:val="TableParagraph"/>
              <w:spacing w:before="41"/>
              <w:rPr>
                <w:b/>
                <w:sz w:val="20"/>
              </w:rPr>
            </w:pPr>
          </w:p>
          <w:p w14:paraId="739C5385" w14:textId="77777777" w:rsidR="002A681A" w:rsidRDefault="002A681A" w:rsidP="00150D7C">
            <w:pPr>
              <w:pStyle w:val="TableParagraph"/>
              <w:ind w:right="82"/>
              <w:jc w:val="right"/>
              <w:rPr>
                <w:b/>
                <w:sz w:val="20"/>
              </w:rPr>
            </w:pPr>
            <w:r>
              <w:rPr>
                <w:b/>
                <w:spacing w:val="-5"/>
                <w:sz w:val="20"/>
              </w:rPr>
              <w:t>3 115 700,00 lei</w:t>
            </w:r>
          </w:p>
        </w:tc>
      </w:tr>
      <w:tr w:rsidR="002A681A" w14:paraId="3B1BF5EC" w14:textId="77777777" w:rsidTr="00150D7C">
        <w:trPr>
          <w:trHeight w:val="398"/>
        </w:trPr>
        <w:tc>
          <w:tcPr>
            <w:tcW w:w="8118" w:type="dxa"/>
            <w:gridSpan w:val="6"/>
          </w:tcPr>
          <w:p w14:paraId="71B50BFF" w14:textId="77777777" w:rsidR="002A681A" w:rsidRDefault="002A681A" w:rsidP="00150D7C">
            <w:pPr>
              <w:pStyle w:val="TableParagraph"/>
              <w:spacing w:before="59"/>
              <w:ind w:left="4201"/>
              <w:rPr>
                <w:b/>
              </w:rPr>
            </w:pPr>
            <w:r>
              <w:rPr>
                <w:b/>
              </w:rPr>
              <w:lastRenderedPageBreak/>
              <w:t>Valoarea</w:t>
            </w:r>
            <w:r>
              <w:rPr>
                <w:b/>
                <w:spacing w:val="-9"/>
              </w:rPr>
              <w:t xml:space="preserve"> </w:t>
            </w:r>
            <w:r>
              <w:rPr>
                <w:b/>
              </w:rPr>
              <w:t>estimativă</w:t>
            </w:r>
            <w:r>
              <w:rPr>
                <w:b/>
                <w:spacing w:val="-1"/>
              </w:rPr>
              <w:t xml:space="preserve"> </w:t>
            </w:r>
            <w:r>
              <w:rPr>
                <w:b/>
              </w:rPr>
              <w:t>totală,</w:t>
            </w:r>
            <w:r>
              <w:rPr>
                <w:b/>
                <w:spacing w:val="-5"/>
              </w:rPr>
              <w:t xml:space="preserve"> </w:t>
            </w:r>
            <w:r>
              <w:rPr>
                <w:b/>
              </w:rPr>
              <w:t>fără</w:t>
            </w:r>
            <w:r>
              <w:rPr>
                <w:b/>
                <w:spacing w:val="-3"/>
              </w:rPr>
              <w:t xml:space="preserve"> </w:t>
            </w:r>
            <w:r>
              <w:rPr>
                <w:b/>
                <w:spacing w:val="-5"/>
              </w:rPr>
              <w:t>TVA</w:t>
            </w:r>
          </w:p>
        </w:tc>
        <w:tc>
          <w:tcPr>
            <w:tcW w:w="1978" w:type="dxa"/>
          </w:tcPr>
          <w:p w14:paraId="499A2F78" w14:textId="77777777" w:rsidR="002A681A" w:rsidRDefault="002A681A" w:rsidP="00150D7C">
            <w:pPr>
              <w:pStyle w:val="TableParagraph"/>
              <w:spacing w:before="58"/>
              <w:ind w:right="82"/>
              <w:jc w:val="right"/>
              <w:rPr>
                <w:b/>
                <w:sz w:val="20"/>
              </w:rPr>
            </w:pPr>
            <w:r>
              <w:rPr>
                <w:b/>
                <w:spacing w:val="-5"/>
                <w:sz w:val="20"/>
              </w:rPr>
              <w:t>3 115 700,00 lei</w:t>
            </w:r>
          </w:p>
        </w:tc>
      </w:tr>
    </w:tbl>
    <w:p w14:paraId="3AB624B8" w14:textId="77777777" w:rsidR="002A681A" w:rsidRDefault="002A681A" w:rsidP="002A681A">
      <w:pPr>
        <w:jc w:val="right"/>
        <w:rPr>
          <w:sz w:val="20"/>
        </w:rPr>
        <w:sectPr w:rsidR="002A681A" w:rsidSect="002A681A">
          <w:footerReference w:type="default" r:id="rId15"/>
          <w:pgSz w:w="11910" w:h="16840"/>
          <w:pgMar w:top="940" w:right="380" w:bottom="920" w:left="1100" w:header="0" w:footer="724" w:gutter="0"/>
          <w:pgNumType w:start="1"/>
          <w:cols w:space="720"/>
        </w:sectPr>
      </w:pPr>
    </w:p>
    <w:p w14:paraId="78AB7358" w14:textId="77777777" w:rsidR="002A681A" w:rsidRDefault="002A681A" w:rsidP="002A681A">
      <w:pPr>
        <w:pStyle w:val="a"/>
        <w:widowControl w:val="0"/>
        <w:numPr>
          <w:ilvl w:val="0"/>
          <w:numId w:val="9"/>
        </w:numPr>
        <w:tabs>
          <w:tab w:val="clear" w:pos="1134"/>
          <w:tab w:val="left" w:pos="744"/>
        </w:tabs>
        <w:autoSpaceDE w:val="0"/>
        <w:autoSpaceDN w:val="0"/>
        <w:spacing w:before="71" w:line="237" w:lineRule="auto"/>
        <w:ind w:left="316" w:right="770" w:firstLine="0"/>
        <w:jc w:val="left"/>
        <w:rPr>
          <w:b/>
          <w:i/>
        </w:rPr>
      </w:pPr>
      <w:proofErr w:type="spellStart"/>
      <w:r>
        <w:rPr>
          <w:b/>
        </w:rPr>
        <w:lastRenderedPageBreak/>
        <w:t>În</w:t>
      </w:r>
      <w:proofErr w:type="spellEnd"/>
      <w:r>
        <w:rPr>
          <w:b/>
        </w:rPr>
        <w:t xml:space="preserve"> </w:t>
      </w:r>
      <w:proofErr w:type="spellStart"/>
      <w:r>
        <w:rPr>
          <w:b/>
        </w:rPr>
        <w:t>cazul</w:t>
      </w:r>
      <w:proofErr w:type="spellEnd"/>
      <w:r>
        <w:rPr>
          <w:b/>
        </w:rPr>
        <w:t xml:space="preserve"> </w:t>
      </w:r>
      <w:proofErr w:type="spellStart"/>
      <w:r>
        <w:rPr>
          <w:b/>
        </w:rPr>
        <w:t>în</w:t>
      </w:r>
      <w:proofErr w:type="spellEnd"/>
      <w:r>
        <w:rPr>
          <w:b/>
        </w:rPr>
        <w:t xml:space="preserve"> care </w:t>
      </w:r>
      <w:proofErr w:type="spellStart"/>
      <w:r>
        <w:rPr>
          <w:b/>
        </w:rPr>
        <w:t>contractul</w:t>
      </w:r>
      <w:proofErr w:type="spellEnd"/>
      <w:r>
        <w:rPr>
          <w:b/>
        </w:rPr>
        <w:t xml:space="preserve"> </w:t>
      </w:r>
      <w:proofErr w:type="spellStart"/>
      <w:r>
        <w:rPr>
          <w:b/>
        </w:rPr>
        <w:t>este</w:t>
      </w:r>
      <w:proofErr w:type="spellEnd"/>
      <w:r>
        <w:rPr>
          <w:b/>
        </w:rPr>
        <w:t xml:space="preserve"> </w:t>
      </w:r>
      <w:proofErr w:type="spellStart"/>
      <w:r>
        <w:rPr>
          <w:b/>
        </w:rPr>
        <w:t>împărțit</w:t>
      </w:r>
      <w:proofErr w:type="spellEnd"/>
      <w:r>
        <w:rPr>
          <w:b/>
        </w:rPr>
        <w:t xml:space="preserve"> pe </w:t>
      </w:r>
      <w:proofErr w:type="spellStart"/>
      <w:r>
        <w:rPr>
          <w:b/>
        </w:rPr>
        <w:t>loturi</w:t>
      </w:r>
      <w:proofErr w:type="spellEnd"/>
      <w:r>
        <w:rPr>
          <w:b/>
        </w:rPr>
        <w:t xml:space="preserve"> un operator economic </w:t>
      </w:r>
      <w:proofErr w:type="spellStart"/>
      <w:r>
        <w:rPr>
          <w:b/>
        </w:rPr>
        <w:t>poate</w:t>
      </w:r>
      <w:proofErr w:type="spellEnd"/>
      <w:r>
        <w:rPr>
          <w:b/>
        </w:rPr>
        <w:t xml:space="preserve"> </w:t>
      </w:r>
      <w:proofErr w:type="spellStart"/>
      <w:r>
        <w:rPr>
          <w:b/>
        </w:rPr>
        <w:t>depune</w:t>
      </w:r>
      <w:proofErr w:type="spellEnd"/>
      <w:r>
        <w:rPr>
          <w:b/>
        </w:rPr>
        <w:t xml:space="preserve"> </w:t>
      </w:r>
      <w:proofErr w:type="spellStart"/>
      <w:r>
        <w:rPr>
          <w:b/>
        </w:rPr>
        <w:t>oferta</w:t>
      </w:r>
      <w:proofErr w:type="spellEnd"/>
      <w:r>
        <w:rPr>
          <w:b/>
        </w:rPr>
        <w:t xml:space="preserve"> (se </w:t>
      </w:r>
      <w:proofErr w:type="spellStart"/>
      <w:r>
        <w:rPr>
          <w:b/>
        </w:rPr>
        <w:t>va</w:t>
      </w:r>
      <w:proofErr w:type="spellEnd"/>
      <w:r>
        <w:rPr>
          <w:b/>
        </w:rPr>
        <w:t xml:space="preserve"> selecta):</w:t>
      </w:r>
      <w:r>
        <w:rPr>
          <w:i/>
        </w:rPr>
        <w:t xml:space="preserve">nu se </w:t>
      </w:r>
      <w:proofErr w:type="spellStart"/>
      <w:r>
        <w:rPr>
          <w:i/>
        </w:rPr>
        <w:t>aplică</w:t>
      </w:r>
      <w:proofErr w:type="spellEnd"/>
    </w:p>
    <w:p w14:paraId="6474E244" w14:textId="77777777" w:rsidR="002A681A" w:rsidRDefault="002A681A" w:rsidP="002A681A">
      <w:pPr>
        <w:pStyle w:val="a"/>
        <w:widowControl w:val="0"/>
        <w:numPr>
          <w:ilvl w:val="0"/>
          <w:numId w:val="9"/>
        </w:numPr>
        <w:tabs>
          <w:tab w:val="clear" w:pos="1134"/>
          <w:tab w:val="left" w:pos="748"/>
        </w:tabs>
        <w:autoSpaceDE w:val="0"/>
        <w:autoSpaceDN w:val="0"/>
        <w:spacing w:before="119"/>
        <w:ind w:left="748" w:hanging="432"/>
        <w:jc w:val="left"/>
        <w:rPr>
          <w:b/>
          <w:i/>
        </w:rPr>
      </w:pPr>
      <w:proofErr w:type="spellStart"/>
      <w:r>
        <w:rPr>
          <w:b/>
        </w:rPr>
        <w:t>Admiterea</w:t>
      </w:r>
      <w:proofErr w:type="spellEnd"/>
      <w:r>
        <w:rPr>
          <w:b/>
          <w:spacing w:val="-5"/>
        </w:rPr>
        <w:t xml:space="preserve"> </w:t>
      </w:r>
      <w:proofErr w:type="spellStart"/>
      <w:r>
        <w:rPr>
          <w:b/>
        </w:rPr>
        <w:t>sau</w:t>
      </w:r>
      <w:proofErr w:type="spellEnd"/>
      <w:r>
        <w:rPr>
          <w:b/>
          <w:spacing w:val="-2"/>
        </w:rPr>
        <w:t xml:space="preserve"> </w:t>
      </w:r>
      <w:proofErr w:type="spellStart"/>
      <w:r>
        <w:rPr>
          <w:b/>
        </w:rPr>
        <w:t>interzicerea</w:t>
      </w:r>
      <w:proofErr w:type="spellEnd"/>
      <w:r>
        <w:rPr>
          <w:b/>
          <w:spacing w:val="-2"/>
        </w:rPr>
        <w:t xml:space="preserve"> </w:t>
      </w:r>
      <w:proofErr w:type="spellStart"/>
      <w:r>
        <w:rPr>
          <w:b/>
        </w:rPr>
        <w:t>ofertelor</w:t>
      </w:r>
      <w:proofErr w:type="spellEnd"/>
      <w:r>
        <w:rPr>
          <w:b/>
          <w:spacing w:val="-8"/>
        </w:rPr>
        <w:t xml:space="preserve"> </w:t>
      </w:r>
      <w:r>
        <w:rPr>
          <w:b/>
        </w:rPr>
        <w:t>alternative:</w:t>
      </w:r>
      <w:r>
        <w:rPr>
          <w:b/>
          <w:spacing w:val="-1"/>
        </w:rPr>
        <w:t xml:space="preserve"> </w:t>
      </w:r>
      <w:r>
        <w:rPr>
          <w:i/>
        </w:rPr>
        <w:t>se</w:t>
      </w:r>
      <w:r>
        <w:rPr>
          <w:i/>
          <w:spacing w:val="-8"/>
        </w:rPr>
        <w:t xml:space="preserve"> </w:t>
      </w:r>
      <w:proofErr w:type="spellStart"/>
      <w:r>
        <w:rPr>
          <w:i/>
          <w:spacing w:val="-2"/>
        </w:rPr>
        <w:t>interzice</w:t>
      </w:r>
      <w:proofErr w:type="spellEnd"/>
    </w:p>
    <w:p w14:paraId="731928BC" w14:textId="77777777" w:rsidR="002A681A" w:rsidRDefault="002A681A" w:rsidP="002A681A">
      <w:pPr>
        <w:pStyle w:val="a"/>
        <w:widowControl w:val="0"/>
        <w:numPr>
          <w:ilvl w:val="0"/>
          <w:numId w:val="9"/>
        </w:numPr>
        <w:tabs>
          <w:tab w:val="clear" w:pos="1134"/>
          <w:tab w:val="left" w:pos="748"/>
        </w:tabs>
        <w:autoSpaceDE w:val="0"/>
        <w:autoSpaceDN w:val="0"/>
        <w:spacing w:before="132"/>
        <w:ind w:left="748" w:hanging="432"/>
        <w:jc w:val="left"/>
        <w:rPr>
          <w:b/>
          <w:i/>
        </w:rPr>
      </w:pPr>
      <w:proofErr w:type="spellStart"/>
      <w:r>
        <w:rPr>
          <w:b/>
        </w:rPr>
        <w:t>Termenii</w:t>
      </w:r>
      <w:proofErr w:type="spellEnd"/>
      <w:r>
        <w:rPr>
          <w:b/>
          <w:spacing w:val="-1"/>
        </w:rPr>
        <w:t xml:space="preserve"> </w:t>
      </w:r>
      <w:proofErr w:type="spellStart"/>
      <w:r>
        <w:rPr>
          <w:b/>
        </w:rPr>
        <w:t>și</w:t>
      </w:r>
      <w:proofErr w:type="spellEnd"/>
      <w:r>
        <w:rPr>
          <w:b/>
          <w:spacing w:val="-2"/>
        </w:rPr>
        <w:t xml:space="preserve"> </w:t>
      </w:r>
      <w:proofErr w:type="spellStart"/>
      <w:r>
        <w:rPr>
          <w:b/>
        </w:rPr>
        <w:t>condițiile</w:t>
      </w:r>
      <w:proofErr w:type="spellEnd"/>
      <w:r>
        <w:rPr>
          <w:b/>
          <w:spacing w:val="-3"/>
        </w:rPr>
        <w:t xml:space="preserve"> </w:t>
      </w:r>
      <w:r>
        <w:rPr>
          <w:b/>
        </w:rPr>
        <w:t>de</w:t>
      </w:r>
      <w:r>
        <w:rPr>
          <w:b/>
          <w:spacing w:val="-8"/>
        </w:rPr>
        <w:t xml:space="preserve"> </w:t>
      </w:r>
      <w:proofErr w:type="spellStart"/>
      <w:r>
        <w:rPr>
          <w:b/>
        </w:rPr>
        <w:t>executare</w:t>
      </w:r>
      <w:proofErr w:type="spellEnd"/>
      <w:r>
        <w:rPr>
          <w:b/>
          <w:spacing w:val="-2"/>
        </w:rPr>
        <w:t xml:space="preserve"> </w:t>
      </w:r>
      <w:proofErr w:type="spellStart"/>
      <w:r>
        <w:rPr>
          <w:b/>
        </w:rPr>
        <w:t>solicitați</w:t>
      </w:r>
      <w:proofErr w:type="spellEnd"/>
      <w:r>
        <w:rPr>
          <w:b/>
        </w:rPr>
        <w:t>:</w:t>
      </w:r>
      <w:r>
        <w:rPr>
          <w:b/>
          <w:spacing w:val="-5"/>
        </w:rPr>
        <w:t xml:space="preserve"> </w:t>
      </w:r>
      <w:r>
        <w:rPr>
          <w:b/>
        </w:rPr>
        <w:t>60</w:t>
      </w:r>
      <w:r>
        <w:rPr>
          <w:b/>
          <w:i/>
          <w:spacing w:val="-7"/>
        </w:rPr>
        <w:t xml:space="preserve"> </w:t>
      </w:r>
      <w:proofErr w:type="spellStart"/>
      <w:r>
        <w:rPr>
          <w:b/>
          <w:i/>
          <w:spacing w:val="-4"/>
        </w:rPr>
        <w:t>zile</w:t>
      </w:r>
      <w:proofErr w:type="spellEnd"/>
    </w:p>
    <w:p w14:paraId="273CB2ED" w14:textId="77777777" w:rsidR="002A681A" w:rsidRDefault="002A681A" w:rsidP="002A681A">
      <w:pPr>
        <w:pStyle w:val="a"/>
        <w:widowControl w:val="0"/>
        <w:numPr>
          <w:ilvl w:val="0"/>
          <w:numId w:val="9"/>
        </w:numPr>
        <w:tabs>
          <w:tab w:val="clear" w:pos="1134"/>
          <w:tab w:val="left" w:pos="748"/>
        </w:tabs>
        <w:autoSpaceDE w:val="0"/>
        <w:autoSpaceDN w:val="0"/>
        <w:spacing w:before="113"/>
        <w:ind w:left="748" w:hanging="432"/>
        <w:jc w:val="left"/>
        <w:rPr>
          <w:b/>
          <w:i/>
        </w:rPr>
      </w:pPr>
      <w:proofErr w:type="spellStart"/>
      <w:r>
        <w:rPr>
          <w:b/>
        </w:rPr>
        <w:t>Termenul</w:t>
      </w:r>
      <w:proofErr w:type="spellEnd"/>
      <w:r>
        <w:rPr>
          <w:b/>
          <w:spacing w:val="-5"/>
        </w:rPr>
        <w:t xml:space="preserve"> </w:t>
      </w:r>
      <w:r>
        <w:rPr>
          <w:b/>
        </w:rPr>
        <w:t>de</w:t>
      </w:r>
      <w:r>
        <w:rPr>
          <w:b/>
          <w:spacing w:val="-4"/>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contractului</w:t>
      </w:r>
      <w:proofErr w:type="spellEnd"/>
      <w:r>
        <w:rPr>
          <w:b/>
        </w:rPr>
        <w:t>:</w:t>
      </w:r>
      <w:r>
        <w:rPr>
          <w:b/>
          <w:spacing w:val="2"/>
        </w:rPr>
        <w:t xml:space="preserve"> </w:t>
      </w:r>
      <w:r>
        <w:rPr>
          <w:i/>
        </w:rPr>
        <w:t>31</w:t>
      </w:r>
      <w:r>
        <w:rPr>
          <w:i/>
          <w:spacing w:val="-7"/>
        </w:rPr>
        <w:t xml:space="preserve"> </w:t>
      </w:r>
      <w:proofErr w:type="spellStart"/>
      <w:r>
        <w:rPr>
          <w:i/>
        </w:rPr>
        <w:t>decembrie</w:t>
      </w:r>
      <w:proofErr w:type="spellEnd"/>
      <w:r>
        <w:rPr>
          <w:i/>
          <w:spacing w:val="-2"/>
        </w:rPr>
        <w:t xml:space="preserve"> </w:t>
      </w:r>
      <w:r>
        <w:rPr>
          <w:i/>
          <w:spacing w:val="-4"/>
        </w:rPr>
        <w:t>2026</w:t>
      </w:r>
    </w:p>
    <w:p w14:paraId="5EA90709" w14:textId="77777777" w:rsidR="002A681A" w:rsidRDefault="002A681A" w:rsidP="002A681A">
      <w:pPr>
        <w:pStyle w:val="a"/>
        <w:widowControl w:val="0"/>
        <w:numPr>
          <w:ilvl w:val="0"/>
          <w:numId w:val="9"/>
        </w:numPr>
        <w:tabs>
          <w:tab w:val="clear" w:pos="1134"/>
          <w:tab w:val="left" w:pos="748"/>
        </w:tabs>
        <w:autoSpaceDE w:val="0"/>
        <w:autoSpaceDN w:val="0"/>
        <w:spacing w:before="125" w:line="237" w:lineRule="auto"/>
        <w:ind w:left="316" w:right="778" w:firstLine="0"/>
        <w:jc w:val="left"/>
        <w:rPr>
          <w:b/>
          <w:i/>
        </w:rPr>
      </w:pPr>
      <w:r>
        <w:rPr>
          <w:b/>
        </w:rPr>
        <w:t>Contract</w:t>
      </w:r>
      <w:r>
        <w:rPr>
          <w:b/>
          <w:spacing w:val="40"/>
        </w:rPr>
        <w:t xml:space="preserve"> </w:t>
      </w:r>
      <w:r>
        <w:rPr>
          <w:b/>
        </w:rPr>
        <w:t>de</w:t>
      </w:r>
      <w:r>
        <w:rPr>
          <w:b/>
          <w:spacing w:val="40"/>
        </w:rPr>
        <w:t xml:space="preserve"> </w:t>
      </w:r>
      <w:proofErr w:type="spellStart"/>
      <w:r>
        <w:rPr>
          <w:b/>
        </w:rPr>
        <w:t>achiziție</w:t>
      </w:r>
      <w:proofErr w:type="spellEnd"/>
      <w:r>
        <w:rPr>
          <w:b/>
          <w:spacing w:val="40"/>
        </w:rPr>
        <w:t xml:space="preserve"> </w:t>
      </w:r>
      <w:proofErr w:type="spellStart"/>
      <w:r>
        <w:rPr>
          <w:b/>
        </w:rPr>
        <w:t>rezervat</w:t>
      </w:r>
      <w:proofErr w:type="spellEnd"/>
      <w:r>
        <w:rPr>
          <w:b/>
          <w:spacing w:val="40"/>
        </w:rPr>
        <w:t xml:space="preserve"> </w:t>
      </w:r>
      <w:proofErr w:type="spellStart"/>
      <w:r>
        <w:rPr>
          <w:b/>
        </w:rPr>
        <w:t>atelierelor</w:t>
      </w:r>
      <w:proofErr w:type="spellEnd"/>
      <w:r>
        <w:rPr>
          <w:b/>
          <w:spacing w:val="40"/>
        </w:rPr>
        <w:t xml:space="preserve"> </w:t>
      </w:r>
      <w:proofErr w:type="spellStart"/>
      <w:r>
        <w:rPr>
          <w:b/>
        </w:rPr>
        <w:t>protejate</w:t>
      </w:r>
      <w:proofErr w:type="spellEnd"/>
      <w:r>
        <w:rPr>
          <w:b/>
          <w:spacing w:val="40"/>
        </w:rPr>
        <w:t xml:space="preserve"> </w:t>
      </w:r>
      <w:proofErr w:type="spellStart"/>
      <w:r>
        <w:rPr>
          <w:b/>
        </w:rPr>
        <w:t>sau</w:t>
      </w:r>
      <w:proofErr w:type="spellEnd"/>
      <w:r>
        <w:rPr>
          <w:b/>
          <w:spacing w:val="40"/>
        </w:rPr>
        <w:t xml:space="preserve"> </w:t>
      </w:r>
      <w:proofErr w:type="spellStart"/>
      <w:r>
        <w:rPr>
          <w:b/>
        </w:rPr>
        <w:t>că</w:t>
      </w:r>
      <w:proofErr w:type="spellEnd"/>
      <w:r>
        <w:rPr>
          <w:b/>
          <w:spacing w:val="40"/>
        </w:rPr>
        <w:t xml:space="preserve"> </w:t>
      </w:r>
      <w:proofErr w:type="spellStart"/>
      <w:r>
        <w:rPr>
          <w:b/>
        </w:rPr>
        <w:t>acesta</w:t>
      </w:r>
      <w:proofErr w:type="spellEnd"/>
      <w:r>
        <w:rPr>
          <w:b/>
          <w:spacing w:val="40"/>
        </w:rPr>
        <w:t xml:space="preserve"> </w:t>
      </w:r>
      <w:proofErr w:type="spellStart"/>
      <w:r>
        <w:rPr>
          <w:b/>
        </w:rPr>
        <w:t>poate</w:t>
      </w:r>
      <w:proofErr w:type="spellEnd"/>
      <w:r>
        <w:rPr>
          <w:b/>
          <w:spacing w:val="40"/>
        </w:rPr>
        <w:t xml:space="preserve"> </w:t>
      </w:r>
      <w:r>
        <w:rPr>
          <w:b/>
        </w:rPr>
        <w:t>fi</w:t>
      </w:r>
      <w:r>
        <w:rPr>
          <w:b/>
          <w:spacing w:val="40"/>
        </w:rPr>
        <w:t xml:space="preserve">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xml:space="preserve">): </w:t>
      </w:r>
      <w:r>
        <w:rPr>
          <w:i/>
        </w:rPr>
        <w:t xml:space="preserve">Nu </w:t>
      </w:r>
      <w:proofErr w:type="spellStart"/>
      <w:r>
        <w:rPr>
          <w:i/>
        </w:rPr>
        <w:t>este</w:t>
      </w:r>
      <w:proofErr w:type="spellEnd"/>
      <w:r>
        <w:rPr>
          <w:i/>
        </w:rPr>
        <w:t xml:space="preserve"> </w:t>
      </w:r>
      <w:proofErr w:type="spellStart"/>
      <w:r>
        <w:rPr>
          <w:i/>
        </w:rPr>
        <w:t>cazul</w:t>
      </w:r>
      <w:proofErr w:type="spellEnd"/>
    </w:p>
    <w:p w14:paraId="157FD56A" w14:textId="77777777" w:rsidR="002A681A" w:rsidRDefault="002A681A" w:rsidP="002A681A">
      <w:pPr>
        <w:pStyle w:val="a"/>
        <w:widowControl w:val="0"/>
        <w:numPr>
          <w:ilvl w:val="0"/>
          <w:numId w:val="9"/>
        </w:numPr>
        <w:tabs>
          <w:tab w:val="clear" w:pos="1134"/>
          <w:tab w:val="left" w:pos="748"/>
        </w:tabs>
        <w:autoSpaceDE w:val="0"/>
        <w:autoSpaceDN w:val="0"/>
        <w:spacing w:before="130" w:line="232" w:lineRule="auto"/>
        <w:ind w:left="316" w:right="1257" w:firstLine="0"/>
        <w:jc w:val="left"/>
        <w:rPr>
          <w:b/>
          <w:i/>
        </w:rPr>
      </w:pPr>
      <w:proofErr w:type="spellStart"/>
      <w:r>
        <w:rPr>
          <w:b/>
        </w:rPr>
        <w:t>Prestarea</w:t>
      </w:r>
      <w:proofErr w:type="spellEnd"/>
      <w:r>
        <w:rPr>
          <w:b/>
        </w:rPr>
        <w:t xml:space="preserve"> </w:t>
      </w:r>
      <w:proofErr w:type="spellStart"/>
      <w:r>
        <w:rPr>
          <w:b/>
        </w:rPr>
        <w:t>serviciului</w:t>
      </w:r>
      <w:proofErr w:type="spellEnd"/>
      <w:r>
        <w:rPr>
          <w:b/>
        </w:rPr>
        <w:t xml:space="preserve"> </w:t>
      </w:r>
      <w:proofErr w:type="spellStart"/>
      <w:r>
        <w:rPr>
          <w:b/>
        </w:rPr>
        <w:t>este</w:t>
      </w:r>
      <w:proofErr w:type="spellEnd"/>
      <w:r>
        <w:rPr>
          <w:b/>
          <w:spacing w:val="40"/>
        </w:rPr>
        <w:t xml:space="preserve"> </w:t>
      </w:r>
      <w:proofErr w:type="spellStart"/>
      <w:r>
        <w:rPr>
          <w:b/>
        </w:rPr>
        <w:t>rezervată</w:t>
      </w:r>
      <w:proofErr w:type="spellEnd"/>
      <w:r>
        <w:rPr>
          <w:b/>
          <w:spacing w:val="-1"/>
        </w:rPr>
        <w:t xml:space="preserve"> </w:t>
      </w:r>
      <w:proofErr w:type="spellStart"/>
      <w:r>
        <w:rPr>
          <w:b/>
        </w:rPr>
        <w:t>unei</w:t>
      </w:r>
      <w:proofErr w:type="spellEnd"/>
      <w:r>
        <w:rPr>
          <w:b/>
          <w:spacing w:val="-1"/>
        </w:rPr>
        <w:t xml:space="preserve"> </w:t>
      </w:r>
      <w:proofErr w:type="spellStart"/>
      <w:r>
        <w:rPr>
          <w:b/>
        </w:rPr>
        <w:t>anumite</w:t>
      </w:r>
      <w:proofErr w:type="spellEnd"/>
      <w:r>
        <w:rPr>
          <w:b/>
          <w:spacing w:val="40"/>
        </w:rPr>
        <w:t xml:space="preserve"> </w:t>
      </w:r>
      <w:proofErr w:type="spellStart"/>
      <w:r>
        <w:rPr>
          <w:b/>
        </w:rPr>
        <w:t>profesii</w:t>
      </w:r>
      <w:proofErr w:type="spellEnd"/>
      <w:r>
        <w:rPr>
          <w:b/>
        </w:rPr>
        <w:t xml:space="preserve"> </w:t>
      </w:r>
      <w:proofErr w:type="spellStart"/>
      <w:r>
        <w:rPr>
          <w:b/>
        </w:rPr>
        <w:t>în</w:t>
      </w:r>
      <w:proofErr w:type="spellEnd"/>
      <w:r>
        <w:rPr>
          <w:b/>
          <w:spacing w:val="-1"/>
        </w:rPr>
        <w:t xml:space="preserve"> </w:t>
      </w:r>
      <w:proofErr w:type="spellStart"/>
      <w:r>
        <w:rPr>
          <w:b/>
        </w:rPr>
        <w:t>temeiul</w:t>
      </w:r>
      <w:proofErr w:type="spellEnd"/>
      <w:r>
        <w:rPr>
          <w:b/>
          <w:spacing w:val="-5"/>
        </w:rPr>
        <w:t xml:space="preserve"> </w:t>
      </w:r>
      <w:proofErr w:type="spellStart"/>
      <w:r>
        <w:rPr>
          <w:b/>
        </w:rPr>
        <w:t>unor</w:t>
      </w:r>
      <w:proofErr w:type="spellEnd"/>
      <w:r>
        <w:rPr>
          <w:b/>
          <w:spacing w:val="40"/>
        </w:rPr>
        <w:t xml:space="preserve"> </w:t>
      </w:r>
      <w:proofErr w:type="spellStart"/>
      <w:r>
        <w:rPr>
          <w:b/>
        </w:rPr>
        <w:t>acte</w:t>
      </w:r>
      <w:proofErr w:type="spellEnd"/>
      <w:r>
        <w:rPr>
          <w:b/>
          <w:spacing w:val="-2"/>
        </w:rPr>
        <w:t xml:space="preserve"> </w:t>
      </w:r>
      <w:r>
        <w:rPr>
          <w:b/>
        </w:rPr>
        <w:t xml:space="preserve">cu </w:t>
      </w:r>
      <w:proofErr w:type="spellStart"/>
      <w:r>
        <w:rPr>
          <w:b/>
        </w:rPr>
        <w:t>putere</w:t>
      </w:r>
      <w:proofErr w:type="spellEnd"/>
      <w:r>
        <w:rPr>
          <w:b/>
        </w:rPr>
        <w:t xml:space="preserve"> de </w:t>
      </w:r>
      <w:proofErr w:type="spellStart"/>
      <w:r>
        <w:rPr>
          <w:b/>
        </w:rPr>
        <w:t>lege</w:t>
      </w:r>
      <w:proofErr w:type="spellEnd"/>
      <w:r>
        <w:rPr>
          <w:b/>
        </w:rPr>
        <w:t xml:space="preserve"> </w:t>
      </w:r>
      <w:proofErr w:type="spellStart"/>
      <w:r>
        <w:rPr>
          <w:b/>
        </w:rPr>
        <w:t>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proofErr w:type="gramStart"/>
      <w:r>
        <w:rPr>
          <w:b/>
        </w:rPr>
        <w:t>):</w:t>
      </w:r>
      <w:r>
        <w:rPr>
          <w:i/>
        </w:rPr>
        <w:t>Nu</w:t>
      </w:r>
      <w:proofErr w:type="gramEnd"/>
      <w:r>
        <w:rPr>
          <w:i/>
        </w:rPr>
        <w:t xml:space="preserve"> </w:t>
      </w:r>
      <w:proofErr w:type="spellStart"/>
      <w:r>
        <w:rPr>
          <w:i/>
        </w:rPr>
        <w:t>este</w:t>
      </w:r>
      <w:proofErr w:type="spellEnd"/>
      <w:r>
        <w:rPr>
          <w:i/>
        </w:rPr>
        <w:t xml:space="preserve"> </w:t>
      </w:r>
      <w:proofErr w:type="spellStart"/>
      <w:r>
        <w:rPr>
          <w:i/>
        </w:rPr>
        <w:t>cazul</w:t>
      </w:r>
      <w:proofErr w:type="spellEnd"/>
    </w:p>
    <w:p w14:paraId="642B019F" w14:textId="77777777" w:rsidR="002A681A" w:rsidRDefault="002A681A" w:rsidP="002A681A">
      <w:pPr>
        <w:pStyle w:val="a"/>
        <w:widowControl w:val="0"/>
        <w:numPr>
          <w:ilvl w:val="0"/>
          <w:numId w:val="9"/>
        </w:numPr>
        <w:tabs>
          <w:tab w:val="clear" w:pos="1134"/>
          <w:tab w:val="left" w:pos="748"/>
        </w:tabs>
        <w:autoSpaceDE w:val="0"/>
        <w:autoSpaceDN w:val="0"/>
        <w:spacing w:before="130"/>
        <w:ind w:left="316" w:right="748" w:firstLine="0"/>
        <w:jc w:val="both"/>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economici care pot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w:t>
      </w:r>
      <w:proofErr w:type="spellEnd"/>
      <w:r>
        <w:rPr>
          <w:b/>
        </w:rPr>
        <w:t xml:space="preserve"> </w:t>
      </w:r>
      <w:proofErr w:type="spellStart"/>
      <w:r>
        <w:rPr>
          <w:b/>
        </w:rPr>
        <w:t>informațiile</w:t>
      </w:r>
      <w:proofErr w:type="spellEnd"/>
      <w:r>
        <w:rPr>
          <w:b/>
        </w:rPr>
        <w:t xml:space="preserve"> solicitate (DUAE, </w:t>
      </w:r>
      <w:proofErr w:type="spellStart"/>
      <w:r>
        <w:rPr>
          <w:b/>
          <w:spacing w:val="-2"/>
        </w:rPr>
        <w:t>documentație</w:t>
      </w:r>
      <w:proofErr w:type="spellEnd"/>
      <w:r>
        <w:rPr>
          <w:b/>
          <w:spacing w:val="-2"/>
        </w:rPr>
        <w:t>):</w:t>
      </w:r>
    </w:p>
    <w:p w14:paraId="60EA20DA" w14:textId="77777777" w:rsidR="002A681A" w:rsidRDefault="002A681A" w:rsidP="002A681A">
      <w:pPr>
        <w:pStyle w:val="a"/>
        <w:widowControl w:val="0"/>
        <w:numPr>
          <w:ilvl w:val="1"/>
          <w:numId w:val="9"/>
        </w:numPr>
        <w:tabs>
          <w:tab w:val="clear" w:pos="1134"/>
          <w:tab w:val="left" w:pos="1218"/>
        </w:tabs>
        <w:autoSpaceDE w:val="0"/>
        <w:autoSpaceDN w:val="0"/>
        <w:spacing w:before="120"/>
        <w:ind w:left="1218" w:hanging="542"/>
        <w:jc w:val="both"/>
        <w:rPr>
          <w:b/>
          <w:i/>
        </w:rPr>
      </w:pPr>
      <w:proofErr w:type="spellStart"/>
      <w:r>
        <w:rPr>
          <w:b/>
          <w:i/>
        </w:rPr>
        <w:t>Criterii</w:t>
      </w:r>
      <w:proofErr w:type="spellEnd"/>
      <w:r>
        <w:rPr>
          <w:b/>
          <w:i/>
          <w:spacing w:val="-6"/>
        </w:rPr>
        <w:t xml:space="preserve"> </w:t>
      </w:r>
      <w:proofErr w:type="spellStart"/>
      <w:r>
        <w:rPr>
          <w:b/>
          <w:i/>
        </w:rPr>
        <w:t>și</w:t>
      </w:r>
      <w:proofErr w:type="spellEnd"/>
      <w:r>
        <w:rPr>
          <w:b/>
          <w:i/>
          <w:spacing w:val="-7"/>
        </w:rPr>
        <w:t xml:space="preserve"> </w:t>
      </w:r>
      <w:proofErr w:type="spellStart"/>
      <w:r>
        <w:rPr>
          <w:b/>
          <w:i/>
        </w:rPr>
        <w:t>cerințe</w:t>
      </w:r>
      <w:proofErr w:type="spellEnd"/>
      <w:r>
        <w:rPr>
          <w:b/>
          <w:i/>
          <w:spacing w:val="-8"/>
        </w:rPr>
        <w:t xml:space="preserve"> </w:t>
      </w:r>
      <w:proofErr w:type="spellStart"/>
      <w:r>
        <w:rPr>
          <w:b/>
          <w:i/>
        </w:rPr>
        <w:t>privind</w:t>
      </w:r>
      <w:proofErr w:type="spellEnd"/>
      <w:r>
        <w:rPr>
          <w:b/>
          <w:i/>
          <w:spacing w:val="-6"/>
        </w:rPr>
        <w:t xml:space="preserve"> </w:t>
      </w:r>
      <w:proofErr w:type="spellStart"/>
      <w:r>
        <w:rPr>
          <w:b/>
          <w:i/>
          <w:spacing w:val="-2"/>
        </w:rPr>
        <w:t>oferta</w:t>
      </w:r>
      <w:proofErr w:type="spellEnd"/>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6"/>
        <w:gridCol w:w="2516"/>
        <w:gridCol w:w="4394"/>
        <w:gridCol w:w="1753"/>
      </w:tblGrid>
      <w:tr w:rsidR="002A681A" w14:paraId="42CF2B11" w14:textId="77777777" w:rsidTr="00150D7C">
        <w:trPr>
          <w:trHeight w:val="557"/>
        </w:trPr>
        <w:tc>
          <w:tcPr>
            <w:tcW w:w="716" w:type="dxa"/>
          </w:tcPr>
          <w:p w14:paraId="10FB4136" w14:textId="77777777" w:rsidR="002A681A" w:rsidRDefault="002A681A" w:rsidP="00150D7C">
            <w:pPr>
              <w:pStyle w:val="TableParagraph"/>
              <w:spacing w:line="273" w:lineRule="exact"/>
              <w:ind w:left="191"/>
              <w:rPr>
                <w:b/>
              </w:rPr>
            </w:pPr>
            <w:r>
              <w:rPr>
                <w:b/>
                <w:spacing w:val="-5"/>
              </w:rPr>
              <w:t>Nr.</w:t>
            </w:r>
          </w:p>
          <w:p w14:paraId="12016B51" w14:textId="77777777" w:rsidR="002A681A" w:rsidRDefault="002A681A" w:rsidP="00150D7C">
            <w:pPr>
              <w:pStyle w:val="TableParagraph"/>
              <w:spacing w:before="3" w:line="261" w:lineRule="exact"/>
              <w:ind w:left="201"/>
              <w:rPr>
                <w:b/>
              </w:rPr>
            </w:pPr>
            <w:r>
              <w:rPr>
                <w:b/>
                <w:spacing w:val="-5"/>
              </w:rPr>
              <w:t>d/o</w:t>
            </w:r>
          </w:p>
        </w:tc>
        <w:tc>
          <w:tcPr>
            <w:tcW w:w="2516" w:type="dxa"/>
          </w:tcPr>
          <w:p w14:paraId="5B7ECCD4" w14:textId="77777777" w:rsidR="002A681A" w:rsidRDefault="002A681A" w:rsidP="00150D7C">
            <w:pPr>
              <w:pStyle w:val="TableParagraph"/>
              <w:spacing w:before="1" w:line="268" w:lineRule="exact"/>
              <w:ind w:left="7" w:right="1"/>
              <w:jc w:val="center"/>
              <w:rPr>
                <w:b/>
              </w:rPr>
            </w:pPr>
            <w:r>
              <w:rPr>
                <w:b/>
              </w:rPr>
              <w:t>Descrierea</w:t>
            </w:r>
            <w:r>
              <w:rPr>
                <w:b/>
                <w:spacing w:val="-3"/>
              </w:rPr>
              <w:t xml:space="preserve"> </w:t>
            </w:r>
            <w:r>
              <w:rPr>
                <w:b/>
                <w:spacing w:val="-2"/>
              </w:rPr>
              <w:t>criteriului</w:t>
            </w:r>
          </w:p>
          <w:p w14:paraId="2A84C905" w14:textId="77777777" w:rsidR="002A681A" w:rsidRDefault="002A681A" w:rsidP="00150D7C">
            <w:pPr>
              <w:pStyle w:val="TableParagraph"/>
              <w:spacing w:line="268" w:lineRule="exact"/>
              <w:ind w:left="7"/>
              <w:jc w:val="center"/>
              <w:rPr>
                <w:b/>
              </w:rPr>
            </w:pPr>
            <w:r>
              <w:rPr>
                <w:b/>
              </w:rPr>
              <w:t>/</w:t>
            </w:r>
            <w:r>
              <w:rPr>
                <w:b/>
                <w:spacing w:val="-2"/>
              </w:rPr>
              <w:t xml:space="preserve"> cerinței</w:t>
            </w:r>
          </w:p>
        </w:tc>
        <w:tc>
          <w:tcPr>
            <w:tcW w:w="4394" w:type="dxa"/>
          </w:tcPr>
          <w:p w14:paraId="43207CCA" w14:textId="77777777" w:rsidR="002A681A" w:rsidRDefault="002A681A" w:rsidP="00150D7C">
            <w:pPr>
              <w:pStyle w:val="TableParagraph"/>
              <w:spacing w:line="273" w:lineRule="exact"/>
              <w:ind w:left="5" w:right="3"/>
              <w:jc w:val="center"/>
              <w:rPr>
                <w:b/>
              </w:rPr>
            </w:pPr>
            <w:r>
              <w:rPr>
                <w:b/>
              </w:rPr>
              <w:t>Mod</w:t>
            </w:r>
            <w:r>
              <w:rPr>
                <w:b/>
                <w:spacing w:val="-5"/>
              </w:rPr>
              <w:t xml:space="preserve"> </w:t>
            </w:r>
            <w:r>
              <w:rPr>
                <w:b/>
              </w:rPr>
              <w:t>de</w:t>
            </w:r>
            <w:r>
              <w:rPr>
                <w:b/>
                <w:spacing w:val="-2"/>
              </w:rPr>
              <w:t xml:space="preserve"> </w:t>
            </w:r>
            <w:r>
              <w:rPr>
                <w:b/>
              </w:rPr>
              <w:t>demonstrare</w:t>
            </w:r>
            <w:r>
              <w:rPr>
                <w:b/>
                <w:spacing w:val="-2"/>
              </w:rPr>
              <w:t xml:space="preserve"> </w:t>
            </w:r>
            <w:r>
              <w:rPr>
                <w:b/>
              </w:rPr>
              <w:t>a</w:t>
            </w:r>
            <w:r>
              <w:rPr>
                <w:b/>
                <w:spacing w:val="-1"/>
              </w:rPr>
              <w:t xml:space="preserve"> </w:t>
            </w:r>
            <w:r>
              <w:rPr>
                <w:b/>
                <w:spacing w:val="-2"/>
              </w:rPr>
              <w:t>îndeplinirii</w:t>
            </w:r>
          </w:p>
          <w:p w14:paraId="50601F28" w14:textId="77777777" w:rsidR="002A681A" w:rsidRDefault="002A681A" w:rsidP="00150D7C">
            <w:pPr>
              <w:pStyle w:val="TableParagraph"/>
              <w:spacing w:before="3" w:line="261" w:lineRule="exact"/>
              <w:ind w:left="5"/>
              <w:jc w:val="center"/>
              <w:rPr>
                <w:b/>
              </w:rPr>
            </w:pPr>
            <w:r>
              <w:rPr>
                <w:b/>
                <w:spacing w:val="-2"/>
              </w:rPr>
              <w:t>criteriului/cerinței</w:t>
            </w:r>
          </w:p>
        </w:tc>
        <w:tc>
          <w:tcPr>
            <w:tcW w:w="1753" w:type="dxa"/>
          </w:tcPr>
          <w:p w14:paraId="12983034" w14:textId="77777777" w:rsidR="002A681A" w:rsidRDefault="002A681A" w:rsidP="00150D7C">
            <w:pPr>
              <w:pStyle w:val="TableParagraph"/>
              <w:spacing w:line="273" w:lineRule="exact"/>
              <w:ind w:left="114"/>
              <w:rPr>
                <w:b/>
              </w:rPr>
            </w:pPr>
            <w:r>
              <w:rPr>
                <w:b/>
              </w:rPr>
              <w:t>Nivelul</w:t>
            </w:r>
            <w:r>
              <w:rPr>
                <w:b/>
                <w:spacing w:val="-4"/>
              </w:rPr>
              <w:t xml:space="preserve"> </w:t>
            </w:r>
            <w:r>
              <w:rPr>
                <w:b/>
                <w:spacing w:val="-2"/>
              </w:rPr>
              <w:t>minim/</w:t>
            </w:r>
          </w:p>
          <w:p w14:paraId="737DF93A" w14:textId="77777777" w:rsidR="002A681A" w:rsidRDefault="002A681A" w:rsidP="00150D7C">
            <w:pPr>
              <w:pStyle w:val="TableParagraph"/>
              <w:spacing w:before="3" w:line="261" w:lineRule="exact"/>
              <w:ind w:left="109"/>
              <w:rPr>
                <w:b/>
              </w:rPr>
            </w:pPr>
            <w:r>
              <w:rPr>
                <w:b/>
                <w:spacing w:val="-2"/>
              </w:rPr>
              <w:t>Obligativitatea</w:t>
            </w:r>
          </w:p>
        </w:tc>
      </w:tr>
      <w:tr w:rsidR="002A681A" w14:paraId="07861676" w14:textId="77777777" w:rsidTr="00150D7C">
        <w:trPr>
          <w:trHeight w:val="1098"/>
        </w:trPr>
        <w:tc>
          <w:tcPr>
            <w:tcW w:w="716" w:type="dxa"/>
            <w:vMerge w:val="restart"/>
          </w:tcPr>
          <w:p w14:paraId="20B414E7" w14:textId="77777777" w:rsidR="002A681A" w:rsidRDefault="002A681A" w:rsidP="00150D7C">
            <w:pPr>
              <w:pStyle w:val="TableParagraph"/>
            </w:pPr>
          </w:p>
        </w:tc>
        <w:tc>
          <w:tcPr>
            <w:tcW w:w="2516" w:type="dxa"/>
            <w:vMerge w:val="restart"/>
          </w:tcPr>
          <w:p w14:paraId="3792A0B5" w14:textId="77777777" w:rsidR="002A681A" w:rsidRDefault="002A681A" w:rsidP="00150D7C">
            <w:pPr>
              <w:pStyle w:val="TableParagraph"/>
              <w:rPr>
                <w:b/>
                <w:i/>
              </w:rPr>
            </w:pPr>
          </w:p>
          <w:p w14:paraId="0F2C21D7" w14:textId="77777777" w:rsidR="002A681A" w:rsidRDefault="002A681A" w:rsidP="00150D7C">
            <w:pPr>
              <w:pStyle w:val="TableParagraph"/>
              <w:rPr>
                <w:b/>
                <w:i/>
              </w:rPr>
            </w:pPr>
          </w:p>
          <w:p w14:paraId="2B1ADFAB" w14:textId="77777777" w:rsidR="002A681A" w:rsidRDefault="002A681A" w:rsidP="00150D7C">
            <w:pPr>
              <w:pStyle w:val="TableParagraph"/>
              <w:rPr>
                <w:b/>
                <w:i/>
              </w:rPr>
            </w:pPr>
          </w:p>
          <w:p w14:paraId="41035D31" w14:textId="77777777" w:rsidR="002A681A" w:rsidRDefault="002A681A" w:rsidP="00150D7C">
            <w:pPr>
              <w:pStyle w:val="TableParagraph"/>
              <w:rPr>
                <w:b/>
                <w:i/>
              </w:rPr>
            </w:pPr>
          </w:p>
          <w:p w14:paraId="391AF1E0" w14:textId="77777777" w:rsidR="002A681A" w:rsidRDefault="002A681A" w:rsidP="00150D7C">
            <w:pPr>
              <w:pStyle w:val="TableParagraph"/>
              <w:rPr>
                <w:b/>
                <w:i/>
              </w:rPr>
            </w:pPr>
          </w:p>
          <w:p w14:paraId="59BDE661" w14:textId="77777777" w:rsidR="002A681A" w:rsidRDefault="002A681A" w:rsidP="00150D7C">
            <w:pPr>
              <w:pStyle w:val="TableParagraph"/>
              <w:rPr>
                <w:b/>
                <w:i/>
              </w:rPr>
            </w:pPr>
          </w:p>
          <w:p w14:paraId="653C066E" w14:textId="77777777" w:rsidR="002A681A" w:rsidRDefault="002A681A" w:rsidP="00150D7C">
            <w:pPr>
              <w:pStyle w:val="TableParagraph"/>
              <w:rPr>
                <w:b/>
                <w:i/>
              </w:rPr>
            </w:pPr>
          </w:p>
          <w:p w14:paraId="4ACF9914" w14:textId="77777777" w:rsidR="002A681A" w:rsidRDefault="002A681A" w:rsidP="00150D7C">
            <w:pPr>
              <w:pStyle w:val="TableParagraph"/>
              <w:spacing w:before="141"/>
              <w:rPr>
                <w:b/>
                <w:i/>
              </w:rPr>
            </w:pPr>
          </w:p>
          <w:p w14:paraId="19307C6B" w14:textId="77777777" w:rsidR="002A681A" w:rsidRDefault="002A681A" w:rsidP="00150D7C">
            <w:pPr>
              <w:pStyle w:val="TableParagraph"/>
              <w:ind w:left="109"/>
            </w:pPr>
            <w:r>
              <w:t>Propunerea</w:t>
            </w:r>
            <w:r>
              <w:rPr>
                <w:spacing w:val="-9"/>
              </w:rPr>
              <w:t xml:space="preserve"> </w:t>
            </w:r>
            <w:r>
              <w:rPr>
                <w:spacing w:val="-2"/>
              </w:rPr>
              <w:t>tehnică</w:t>
            </w:r>
          </w:p>
        </w:tc>
        <w:tc>
          <w:tcPr>
            <w:tcW w:w="4394" w:type="dxa"/>
          </w:tcPr>
          <w:p w14:paraId="7421DAC7" w14:textId="77777777" w:rsidR="002A681A" w:rsidRDefault="002A681A" w:rsidP="00150D7C">
            <w:pPr>
              <w:pStyle w:val="TableParagraph"/>
              <w:spacing w:line="269" w:lineRule="exact"/>
              <w:ind w:left="110"/>
              <w:rPr>
                <w:b/>
              </w:rPr>
            </w:pPr>
            <w:r>
              <w:rPr>
                <w:b/>
              </w:rPr>
              <w:t>Devizul</w:t>
            </w:r>
            <w:r>
              <w:rPr>
                <w:b/>
                <w:spacing w:val="-4"/>
              </w:rPr>
              <w:t xml:space="preserve"> </w:t>
            </w:r>
            <w:r>
              <w:rPr>
                <w:b/>
              </w:rPr>
              <w:t>–</w:t>
            </w:r>
            <w:r>
              <w:rPr>
                <w:b/>
                <w:spacing w:val="1"/>
              </w:rPr>
              <w:t xml:space="preserve"> </w:t>
            </w:r>
            <w:r>
              <w:rPr>
                <w:b/>
                <w:spacing w:val="-2"/>
              </w:rPr>
              <w:t>ofertă</w:t>
            </w:r>
          </w:p>
          <w:p w14:paraId="51D2F030" w14:textId="77777777" w:rsidR="002A681A" w:rsidRDefault="002A681A" w:rsidP="00150D7C">
            <w:pPr>
              <w:pStyle w:val="TableParagraph"/>
              <w:spacing w:line="271" w:lineRule="exact"/>
              <w:ind w:left="110"/>
            </w:pPr>
            <w:r>
              <w:t>Formularele</w:t>
            </w:r>
            <w:r>
              <w:rPr>
                <w:spacing w:val="-4"/>
              </w:rPr>
              <w:t xml:space="preserve"> </w:t>
            </w:r>
            <w:r>
              <w:t>nr.3, nr.5</w:t>
            </w:r>
            <w:r>
              <w:rPr>
                <w:spacing w:val="-2"/>
              </w:rPr>
              <w:t xml:space="preserve"> </w:t>
            </w:r>
            <w:r>
              <w:t>și</w:t>
            </w:r>
            <w:r>
              <w:rPr>
                <w:spacing w:val="-7"/>
              </w:rPr>
              <w:t xml:space="preserve"> </w:t>
            </w:r>
            <w:r>
              <w:rPr>
                <w:spacing w:val="-4"/>
              </w:rPr>
              <w:t>nr.7</w:t>
            </w:r>
          </w:p>
          <w:p w14:paraId="245550DC" w14:textId="77777777" w:rsidR="002A681A" w:rsidRDefault="002A681A" w:rsidP="00150D7C">
            <w:pPr>
              <w:pStyle w:val="TableParagraph"/>
              <w:spacing w:line="278" w:lineRule="exact"/>
              <w:ind w:left="110"/>
            </w:pPr>
            <w:r>
              <w:t>Semnate electronic de către operatorul economic</w:t>
            </w:r>
            <w:r>
              <w:rPr>
                <w:spacing w:val="-6"/>
              </w:rPr>
              <w:t xml:space="preserve"> </w:t>
            </w:r>
            <w:r>
              <w:t>și</w:t>
            </w:r>
            <w:r>
              <w:rPr>
                <w:spacing w:val="-14"/>
              </w:rPr>
              <w:t xml:space="preserve"> </w:t>
            </w:r>
            <w:r>
              <w:t>prezentate</w:t>
            </w:r>
            <w:r>
              <w:rPr>
                <w:spacing w:val="-9"/>
              </w:rPr>
              <w:t xml:space="preserve"> </w:t>
            </w:r>
            <w:r>
              <w:t>prin</w:t>
            </w:r>
            <w:r>
              <w:rPr>
                <w:spacing w:val="-10"/>
              </w:rPr>
              <w:t xml:space="preserve"> </w:t>
            </w:r>
            <w:r>
              <w:t>SIA</w:t>
            </w:r>
            <w:r>
              <w:rPr>
                <w:spacing w:val="-11"/>
              </w:rPr>
              <w:t xml:space="preserve"> </w:t>
            </w:r>
            <w:r>
              <w:t>RSAP.</w:t>
            </w:r>
          </w:p>
        </w:tc>
        <w:tc>
          <w:tcPr>
            <w:tcW w:w="1753" w:type="dxa"/>
          </w:tcPr>
          <w:p w14:paraId="780BBF37" w14:textId="77777777" w:rsidR="002A681A" w:rsidRDefault="002A681A" w:rsidP="00150D7C">
            <w:pPr>
              <w:pStyle w:val="TableParagraph"/>
              <w:spacing w:before="123"/>
              <w:rPr>
                <w:b/>
                <w:i/>
              </w:rPr>
            </w:pPr>
          </w:p>
          <w:p w14:paraId="75B3A321" w14:textId="77777777" w:rsidR="002A681A" w:rsidRDefault="002A681A" w:rsidP="00150D7C">
            <w:pPr>
              <w:pStyle w:val="TableParagraph"/>
              <w:ind w:left="13"/>
              <w:jc w:val="center"/>
            </w:pPr>
            <w:r>
              <w:rPr>
                <w:spacing w:val="-5"/>
              </w:rPr>
              <w:t>Da</w:t>
            </w:r>
          </w:p>
        </w:tc>
      </w:tr>
      <w:tr w:rsidR="002A681A" w14:paraId="29AAA07E" w14:textId="77777777" w:rsidTr="00150D7C">
        <w:trPr>
          <w:trHeight w:val="1103"/>
        </w:trPr>
        <w:tc>
          <w:tcPr>
            <w:tcW w:w="716" w:type="dxa"/>
            <w:vMerge/>
            <w:tcBorders>
              <w:top w:val="nil"/>
            </w:tcBorders>
          </w:tcPr>
          <w:p w14:paraId="3E186EE1" w14:textId="77777777" w:rsidR="002A681A" w:rsidRDefault="002A681A" w:rsidP="00150D7C">
            <w:pPr>
              <w:rPr>
                <w:sz w:val="2"/>
                <w:szCs w:val="2"/>
              </w:rPr>
            </w:pPr>
          </w:p>
        </w:tc>
        <w:tc>
          <w:tcPr>
            <w:tcW w:w="2516" w:type="dxa"/>
            <w:vMerge/>
            <w:tcBorders>
              <w:top w:val="nil"/>
            </w:tcBorders>
          </w:tcPr>
          <w:p w14:paraId="4A62888D" w14:textId="77777777" w:rsidR="002A681A" w:rsidRDefault="002A681A" w:rsidP="00150D7C">
            <w:pPr>
              <w:rPr>
                <w:sz w:val="2"/>
                <w:szCs w:val="2"/>
              </w:rPr>
            </w:pPr>
          </w:p>
        </w:tc>
        <w:tc>
          <w:tcPr>
            <w:tcW w:w="4394" w:type="dxa"/>
          </w:tcPr>
          <w:p w14:paraId="411D68C2" w14:textId="77777777" w:rsidR="002A681A" w:rsidRDefault="002A681A" w:rsidP="00150D7C">
            <w:pPr>
              <w:pStyle w:val="TableParagraph"/>
              <w:spacing w:before="1" w:line="275" w:lineRule="exact"/>
              <w:ind w:left="110"/>
              <w:rPr>
                <w:b/>
              </w:rPr>
            </w:pPr>
            <w:r>
              <w:rPr>
                <w:b/>
                <w:spacing w:val="-2"/>
              </w:rPr>
              <w:t>Formularul</w:t>
            </w:r>
          </w:p>
          <w:p w14:paraId="2048A4A8" w14:textId="77777777" w:rsidR="002A681A" w:rsidRDefault="002A681A" w:rsidP="00150D7C">
            <w:pPr>
              <w:pStyle w:val="TableParagraph"/>
              <w:spacing w:line="271" w:lineRule="exact"/>
              <w:ind w:left="110"/>
              <w:rPr>
                <w:b/>
              </w:rPr>
            </w:pPr>
            <w:r>
              <w:rPr>
                <w:b/>
              </w:rPr>
              <w:t>Grafic</w:t>
            </w:r>
            <w:r>
              <w:rPr>
                <w:b/>
                <w:spacing w:val="-3"/>
              </w:rPr>
              <w:t xml:space="preserve"> </w:t>
            </w:r>
            <w:r>
              <w:rPr>
                <w:b/>
              </w:rPr>
              <w:t>de</w:t>
            </w:r>
            <w:r>
              <w:rPr>
                <w:b/>
                <w:spacing w:val="-3"/>
              </w:rPr>
              <w:t xml:space="preserve"> </w:t>
            </w:r>
            <w:r>
              <w:rPr>
                <w:b/>
              </w:rPr>
              <w:t>executare</w:t>
            </w:r>
            <w:r>
              <w:rPr>
                <w:b/>
                <w:spacing w:val="-3"/>
              </w:rPr>
              <w:t xml:space="preserve"> </w:t>
            </w:r>
            <w:r>
              <w:rPr>
                <w:b/>
              </w:rPr>
              <w:t>a</w:t>
            </w:r>
            <w:r>
              <w:rPr>
                <w:b/>
                <w:spacing w:val="-1"/>
              </w:rPr>
              <w:t xml:space="preserve"> </w:t>
            </w:r>
            <w:r>
              <w:rPr>
                <w:b/>
                <w:spacing w:val="-2"/>
              </w:rPr>
              <w:t>lucrărilor</w:t>
            </w:r>
          </w:p>
          <w:p w14:paraId="1DE19421" w14:textId="77777777" w:rsidR="002A681A" w:rsidRDefault="002A681A" w:rsidP="00150D7C">
            <w:pPr>
              <w:pStyle w:val="TableParagraph"/>
              <w:spacing w:line="272" w:lineRule="exact"/>
              <w:ind w:left="110"/>
            </w:pPr>
            <w:r>
              <w:t>Semnat</w:t>
            </w:r>
            <w:r>
              <w:rPr>
                <w:spacing w:val="3"/>
              </w:rPr>
              <w:t xml:space="preserve"> </w:t>
            </w:r>
            <w:r>
              <w:t>electronic</w:t>
            </w:r>
            <w:r>
              <w:rPr>
                <w:spacing w:val="-2"/>
              </w:rPr>
              <w:t xml:space="preserve"> </w:t>
            </w:r>
            <w:r>
              <w:t>de</w:t>
            </w:r>
            <w:r>
              <w:rPr>
                <w:spacing w:val="-3"/>
              </w:rPr>
              <w:t xml:space="preserve"> </w:t>
            </w:r>
            <w:r>
              <w:t>către</w:t>
            </w:r>
            <w:r>
              <w:rPr>
                <w:spacing w:val="-11"/>
              </w:rPr>
              <w:t xml:space="preserve"> </w:t>
            </w:r>
            <w:r>
              <w:rPr>
                <w:spacing w:val="-2"/>
              </w:rPr>
              <w:t>operatorul</w:t>
            </w:r>
          </w:p>
          <w:p w14:paraId="71FC7A52" w14:textId="77777777" w:rsidR="002A681A" w:rsidRDefault="002A681A" w:rsidP="00150D7C">
            <w:pPr>
              <w:pStyle w:val="TableParagraph"/>
              <w:spacing w:before="2" w:line="261" w:lineRule="exact"/>
              <w:ind w:left="110"/>
            </w:pPr>
            <w:r>
              <w:t>economic</w:t>
            </w:r>
            <w:r>
              <w:rPr>
                <w:spacing w:val="-1"/>
              </w:rPr>
              <w:t xml:space="preserve"> </w:t>
            </w:r>
            <w:r>
              <w:t>și</w:t>
            </w:r>
            <w:r>
              <w:rPr>
                <w:spacing w:val="-13"/>
              </w:rPr>
              <w:t xml:space="preserve"> </w:t>
            </w:r>
            <w:r>
              <w:t>prezentat</w:t>
            </w:r>
            <w:r>
              <w:rPr>
                <w:spacing w:val="1"/>
              </w:rPr>
              <w:t xml:space="preserve"> </w:t>
            </w:r>
            <w:r>
              <w:t>prin</w:t>
            </w:r>
            <w:r>
              <w:rPr>
                <w:spacing w:val="-5"/>
              </w:rPr>
              <w:t xml:space="preserve"> </w:t>
            </w:r>
            <w:r>
              <w:t>SIA</w:t>
            </w:r>
            <w:r>
              <w:rPr>
                <w:spacing w:val="-9"/>
              </w:rPr>
              <w:t xml:space="preserve"> </w:t>
            </w:r>
            <w:r>
              <w:rPr>
                <w:spacing w:val="-4"/>
              </w:rPr>
              <w:t>RSAP.</w:t>
            </w:r>
          </w:p>
        </w:tc>
        <w:tc>
          <w:tcPr>
            <w:tcW w:w="1753" w:type="dxa"/>
          </w:tcPr>
          <w:p w14:paraId="7DED8ECD" w14:textId="77777777" w:rsidR="002A681A" w:rsidRDefault="002A681A" w:rsidP="00150D7C">
            <w:pPr>
              <w:pStyle w:val="TableParagraph"/>
              <w:spacing w:before="128"/>
              <w:rPr>
                <w:b/>
                <w:i/>
              </w:rPr>
            </w:pPr>
          </w:p>
          <w:p w14:paraId="1D8C47C9" w14:textId="77777777" w:rsidR="002A681A" w:rsidRDefault="002A681A" w:rsidP="00150D7C">
            <w:pPr>
              <w:pStyle w:val="TableParagraph"/>
              <w:spacing w:before="1"/>
              <w:ind w:left="13"/>
              <w:jc w:val="center"/>
            </w:pPr>
            <w:r>
              <w:rPr>
                <w:spacing w:val="-5"/>
              </w:rPr>
              <w:t>Da</w:t>
            </w:r>
          </w:p>
        </w:tc>
      </w:tr>
      <w:tr w:rsidR="002A681A" w14:paraId="07E5E136" w14:textId="77777777" w:rsidTr="00150D7C">
        <w:trPr>
          <w:trHeight w:val="1382"/>
        </w:trPr>
        <w:tc>
          <w:tcPr>
            <w:tcW w:w="716" w:type="dxa"/>
            <w:vMerge/>
            <w:tcBorders>
              <w:top w:val="nil"/>
            </w:tcBorders>
          </w:tcPr>
          <w:p w14:paraId="11DBDDA3" w14:textId="77777777" w:rsidR="002A681A" w:rsidRDefault="002A681A" w:rsidP="00150D7C">
            <w:pPr>
              <w:rPr>
                <w:sz w:val="2"/>
                <w:szCs w:val="2"/>
              </w:rPr>
            </w:pPr>
          </w:p>
        </w:tc>
        <w:tc>
          <w:tcPr>
            <w:tcW w:w="2516" w:type="dxa"/>
            <w:vMerge/>
            <w:tcBorders>
              <w:top w:val="nil"/>
            </w:tcBorders>
          </w:tcPr>
          <w:p w14:paraId="3AD28437" w14:textId="77777777" w:rsidR="002A681A" w:rsidRDefault="002A681A" w:rsidP="00150D7C">
            <w:pPr>
              <w:rPr>
                <w:sz w:val="2"/>
                <w:szCs w:val="2"/>
              </w:rPr>
            </w:pPr>
          </w:p>
        </w:tc>
        <w:tc>
          <w:tcPr>
            <w:tcW w:w="4394" w:type="dxa"/>
          </w:tcPr>
          <w:p w14:paraId="39270F31" w14:textId="77777777" w:rsidR="002A681A" w:rsidRDefault="002A681A" w:rsidP="00150D7C">
            <w:pPr>
              <w:pStyle w:val="TableParagraph"/>
              <w:spacing w:line="273" w:lineRule="exact"/>
              <w:ind w:left="110"/>
              <w:rPr>
                <w:b/>
              </w:rPr>
            </w:pPr>
            <w:r>
              <w:rPr>
                <w:b/>
                <w:spacing w:val="-2"/>
              </w:rPr>
              <w:t>Formularul</w:t>
            </w:r>
          </w:p>
          <w:p w14:paraId="2A7EA325" w14:textId="77777777" w:rsidR="002A681A" w:rsidRDefault="002A681A" w:rsidP="00150D7C">
            <w:pPr>
              <w:pStyle w:val="TableParagraph"/>
              <w:tabs>
                <w:tab w:val="left" w:pos="546"/>
                <w:tab w:val="left" w:pos="1545"/>
                <w:tab w:val="left" w:pos="2064"/>
                <w:tab w:val="left" w:pos="2904"/>
                <w:tab w:val="left" w:pos="3236"/>
                <w:tab w:val="left" w:pos="3605"/>
              </w:tabs>
              <w:spacing w:before="4" w:line="237" w:lineRule="auto"/>
              <w:ind w:left="110" w:right="104"/>
            </w:pPr>
            <w:r>
              <w:rPr>
                <w:b/>
              </w:rPr>
              <w:t xml:space="preserve">Declarație privind valabilitatea ofertei. </w:t>
            </w:r>
            <w:r>
              <w:t xml:space="preserve">Prezentat prin SIA </w:t>
            </w:r>
            <w:proofErr w:type="spellStart"/>
            <w:r>
              <w:t>RSAPîn</w:t>
            </w:r>
            <w:proofErr w:type="spellEnd"/>
            <w:r>
              <w:rPr>
                <w:spacing w:val="40"/>
              </w:rPr>
              <w:t xml:space="preserve"> </w:t>
            </w:r>
            <w:r>
              <w:t xml:space="preserve">conformitate </w:t>
            </w:r>
            <w:r>
              <w:rPr>
                <w:spacing w:val="-6"/>
              </w:rPr>
              <w:t>cu</w:t>
            </w:r>
            <w:r>
              <w:tab/>
            </w:r>
            <w:r>
              <w:rPr>
                <w:spacing w:val="-2"/>
              </w:rPr>
              <w:t>modelul</w:t>
            </w:r>
            <w:r>
              <w:tab/>
            </w:r>
            <w:r>
              <w:rPr>
                <w:spacing w:val="-4"/>
              </w:rPr>
              <w:t>din</w:t>
            </w:r>
            <w:r>
              <w:tab/>
            </w:r>
            <w:r>
              <w:rPr>
                <w:spacing w:val="-4"/>
              </w:rPr>
              <w:t>Anexa</w:t>
            </w:r>
            <w:r>
              <w:tab/>
            </w:r>
            <w:r>
              <w:rPr>
                <w:spacing w:val="-10"/>
              </w:rPr>
              <w:t>8</w:t>
            </w:r>
            <w:r>
              <w:tab/>
            </w:r>
            <w:r>
              <w:rPr>
                <w:spacing w:val="-6"/>
              </w:rPr>
              <w:t>și</w:t>
            </w:r>
            <w:r>
              <w:tab/>
            </w:r>
            <w:r>
              <w:rPr>
                <w:spacing w:val="-4"/>
              </w:rPr>
              <w:t>semnat</w:t>
            </w:r>
          </w:p>
          <w:p w14:paraId="57457BD6" w14:textId="77777777" w:rsidR="002A681A" w:rsidRDefault="002A681A" w:rsidP="00150D7C">
            <w:pPr>
              <w:pStyle w:val="TableParagraph"/>
              <w:spacing w:line="266" w:lineRule="exact"/>
              <w:ind w:left="110"/>
            </w:pPr>
            <w:r>
              <w:t>electronic de</w:t>
            </w:r>
            <w:r>
              <w:rPr>
                <w:spacing w:val="-2"/>
              </w:rPr>
              <w:t xml:space="preserve"> </w:t>
            </w:r>
            <w:r>
              <w:t>către</w:t>
            </w:r>
            <w:r>
              <w:rPr>
                <w:spacing w:val="-7"/>
              </w:rPr>
              <w:t xml:space="preserve"> </w:t>
            </w:r>
            <w:r>
              <w:t>operatorul</w:t>
            </w:r>
            <w:r>
              <w:rPr>
                <w:spacing w:val="-8"/>
              </w:rPr>
              <w:t xml:space="preserve"> </w:t>
            </w:r>
            <w:r>
              <w:rPr>
                <w:spacing w:val="-2"/>
              </w:rPr>
              <w:t>economic.</w:t>
            </w:r>
          </w:p>
        </w:tc>
        <w:tc>
          <w:tcPr>
            <w:tcW w:w="1753" w:type="dxa"/>
          </w:tcPr>
          <w:p w14:paraId="1FAC9FD4" w14:textId="77777777" w:rsidR="002A681A" w:rsidRDefault="002A681A" w:rsidP="00150D7C">
            <w:pPr>
              <w:pStyle w:val="TableParagraph"/>
              <w:spacing w:before="267"/>
              <w:rPr>
                <w:b/>
                <w:i/>
              </w:rPr>
            </w:pPr>
          </w:p>
          <w:p w14:paraId="3C7C4EC0" w14:textId="77777777" w:rsidR="002A681A" w:rsidRDefault="002A681A" w:rsidP="00150D7C">
            <w:pPr>
              <w:pStyle w:val="TableParagraph"/>
              <w:ind w:left="13"/>
              <w:jc w:val="center"/>
            </w:pPr>
            <w:r>
              <w:rPr>
                <w:spacing w:val="-5"/>
              </w:rPr>
              <w:t>Da</w:t>
            </w:r>
          </w:p>
        </w:tc>
      </w:tr>
      <w:tr w:rsidR="002A681A" w14:paraId="576CA618" w14:textId="77777777" w:rsidTr="00150D7C">
        <w:trPr>
          <w:trHeight w:val="1377"/>
        </w:trPr>
        <w:tc>
          <w:tcPr>
            <w:tcW w:w="716" w:type="dxa"/>
            <w:vMerge/>
            <w:tcBorders>
              <w:top w:val="nil"/>
            </w:tcBorders>
          </w:tcPr>
          <w:p w14:paraId="18FD96B5" w14:textId="77777777" w:rsidR="002A681A" w:rsidRDefault="002A681A" w:rsidP="00150D7C">
            <w:pPr>
              <w:rPr>
                <w:sz w:val="2"/>
                <w:szCs w:val="2"/>
              </w:rPr>
            </w:pPr>
          </w:p>
        </w:tc>
        <w:tc>
          <w:tcPr>
            <w:tcW w:w="2516" w:type="dxa"/>
            <w:vMerge/>
            <w:tcBorders>
              <w:top w:val="nil"/>
            </w:tcBorders>
          </w:tcPr>
          <w:p w14:paraId="538B592C" w14:textId="77777777" w:rsidR="002A681A" w:rsidRDefault="002A681A" w:rsidP="00150D7C">
            <w:pPr>
              <w:rPr>
                <w:sz w:val="2"/>
                <w:szCs w:val="2"/>
              </w:rPr>
            </w:pPr>
          </w:p>
        </w:tc>
        <w:tc>
          <w:tcPr>
            <w:tcW w:w="4394" w:type="dxa"/>
          </w:tcPr>
          <w:p w14:paraId="23E8C866" w14:textId="77777777" w:rsidR="002A681A" w:rsidRDefault="002A681A" w:rsidP="00150D7C">
            <w:pPr>
              <w:pStyle w:val="TableParagraph"/>
              <w:spacing w:line="271" w:lineRule="exact"/>
              <w:ind w:left="110"/>
              <w:rPr>
                <w:b/>
              </w:rPr>
            </w:pPr>
            <w:r>
              <w:rPr>
                <w:b/>
                <w:spacing w:val="-2"/>
              </w:rPr>
              <w:t>Formularul</w:t>
            </w:r>
          </w:p>
          <w:p w14:paraId="345CBB9C" w14:textId="77777777" w:rsidR="002A681A" w:rsidRDefault="002A681A" w:rsidP="00150D7C">
            <w:pPr>
              <w:pStyle w:val="TableParagraph"/>
              <w:spacing w:line="274" w:lineRule="exact"/>
              <w:ind w:left="110"/>
              <w:rPr>
                <w:b/>
              </w:rPr>
            </w:pPr>
            <w:r>
              <w:rPr>
                <w:b/>
              </w:rPr>
              <w:t>Cererea</w:t>
            </w:r>
            <w:r>
              <w:rPr>
                <w:b/>
                <w:spacing w:val="-1"/>
              </w:rPr>
              <w:t xml:space="preserve"> </w:t>
            </w:r>
            <w:r>
              <w:rPr>
                <w:b/>
              </w:rPr>
              <w:t>de</w:t>
            </w:r>
            <w:r>
              <w:rPr>
                <w:b/>
                <w:spacing w:val="-7"/>
              </w:rPr>
              <w:t xml:space="preserve"> </w:t>
            </w:r>
            <w:r>
              <w:rPr>
                <w:b/>
                <w:spacing w:val="-2"/>
              </w:rPr>
              <w:t>participare.</w:t>
            </w:r>
          </w:p>
          <w:p w14:paraId="64961F3E" w14:textId="77777777" w:rsidR="002A681A" w:rsidRDefault="002A681A" w:rsidP="00150D7C">
            <w:pPr>
              <w:pStyle w:val="TableParagraph"/>
              <w:tabs>
                <w:tab w:val="left" w:pos="551"/>
                <w:tab w:val="left" w:pos="1545"/>
                <w:tab w:val="left" w:pos="2069"/>
                <w:tab w:val="left" w:pos="2904"/>
                <w:tab w:val="left" w:pos="3241"/>
                <w:tab w:val="left" w:pos="3610"/>
              </w:tabs>
              <w:spacing w:before="1" w:line="237" w:lineRule="auto"/>
              <w:ind w:left="110" w:right="95"/>
            </w:pPr>
            <w:r>
              <w:t>Prezentat</w:t>
            </w:r>
            <w:r>
              <w:rPr>
                <w:spacing w:val="36"/>
              </w:rPr>
              <w:t xml:space="preserve"> </w:t>
            </w:r>
            <w:r>
              <w:t>prin</w:t>
            </w:r>
            <w:r>
              <w:rPr>
                <w:spacing w:val="27"/>
              </w:rPr>
              <w:t xml:space="preserve"> </w:t>
            </w:r>
            <w:r>
              <w:t>SIA</w:t>
            </w:r>
            <w:r>
              <w:rPr>
                <w:spacing w:val="27"/>
              </w:rPr>
              <w:t xml:space="preserve"> </w:t>
            </w:r>
            <w:r>
              <w:t>RSAP</w:t>
            </w:r>
            <w:r>
              <w:rPr>
                <w:spacing w:val="37"/>
              </w:rPr>
              <w:t xml:space="preserve"> </w:t>
            </w:r>
            <w:r>
              <w:t>în</w:t>
            </w:r>
            <w:r>
              <w:rPr>
                <w:spacing w:val="31"/>
              </w:rPr>
              <w:t xml:space="preserve"> </w:t>
            </w:r>
            <w:r>
              <w:t xml:space="preserve">conformitate </w:t>
            </w:r>
            <w:r>
              <w:rPr>
                <w:spacing w:val="-5"/>
              </w:rPr>
              <w:t>cu</w:t>
            </w:r>
            <w:r>
              <w:tab/>
            </w:r>
            <w:r>
              <w:rPr>
                <w:spacing w:val="-2"/>
              </w:rPr>
              <w:t>modelul</w:t>
            </w:r>
            <w:r>
              <w:tab/>
            </w:r>
            <w:r>
              <w:rPr>
                <w:spacing w:val="-5"/>
              </w:rPr>
              <w:t>din</w:t>
            </w:r>
            <w:r>
              <w:tab/>
            </w:r>
            <w:r>
              <w:rPr>
                <w:spacing w:val="-4"/>
              </w:rPr>
              <w:t>Anexa</w:t>
            </w:r>
            <w:r>
              <w:tab/>
            </w:r>
            <w:r>
              <w:rPr>
                <w:spacing w:val="-10"/>
              </w:rPr>
              <w:t>7</w:t>
            </w:r>
            <w:r>
              <w:tab/>
            </w:r>
            <w:r>
              <w:rPr>
                <w:spacing w:val="-5"/>
              </w:rPr>
              <w:t>și</w:t>
            </w:r>
            <w:r>
              <w:tab/>
            </w:r>
            <w:r>
              <w:rPr>
                <w:spacing w:val="-2"/>
              </w:rPr>
              <w:t>semnat</w:t>
            </w:r>
          </w:p>
          <w:p w14:paraId="6E3989FA" w14:textId="77777777" w:rsidR="002A681A" w:rsidRDefault="002A681A" w:rsidP="00150D7C">
            <w:pPr>
              <w:pStyle w:val="TableParagraph"/>
              <w:spacing w:before="4" w:line="261" w:lineRule="exact"/>
              <w:ind w:left="110"/>
            </w:pPr>
            <w:r>
              <w:t>electronic de</w:t>
            </w:r>
            <w:r>
              <w:rPr>
                <w:spacing w:val="-2"/>
              </w:rPr>
              <w:t xml:space="preserve"> </w:t>
            </w:r>
            <w:r>
              <w:t>către</w:t>
            </w:r>
            <w:r>
              <w:rPr>
                <w:spacing w:val="-7"/>
              </w:rPr>
              <w:t xml:space="preserve"> </w:t>
            </w:r>
            <w:r>
              <w:t>operatorul</w:t>
            </w:r>
            <w:r>
              <w:rPr>
                <w:spacing w:val="-8"/>
              </w:rPr>
              <w:t xml:space="preserve"> </w:t>
            </w:r>
            <w:r>
              <w:rPr>
                <w:spacing w:val="-2"/>
              </w:rPr>
              <w:t>economic.</w:t>
            </w:r>
          </w:p>
        </w:tc>
        <w:tc>
          <w:tcPr>
            <w:tcW w:w="1753" w:type="dxa"/>
          </w:tcPr>
          <w:p w14:paraId="306F30B6" w14:textId="77777777" w:rsidR="002A681A" w:rsidRDefault="002A681A" w:rsidP="00150D7C">
            <w:pPr>
              <w:pStyle w:val="TableParagraph"/>
              <w:spacing w:before="267"/>
              <w:rPr>
                <w:b/>
                <w:i/>
              </w:rPr>
            </w:pPr>
          </w:p>
          <w:p w14:paraId="34AC7761" w14:textId="77777777" w:rsidR="002A681A" w:rsidRDefault="002A681A" w:rsidP="00150D7C">
            <w:pPr>
              <w:pStyle w:val="TableParagraph"/>
              <w:ind w:left="13"/>
              <w:jc w:val="center"/>
            </w:pPr>
            <w:r>
              <w:rPr>
                <w:spacing w:val="-5"/>
              </w:rPr>
              <w:t>Da</w:t>
            </w:r>
          </w:p>
        </w:tc>
      </w:tr>
      <w:tr w:rsidR="002A681A" w14:paraId="3698F307" w14:textId="77777777" w:rsidTr="00150D7C">
        <w:trPr>
          <w:trHeight w:val="3038"/>
        </w:trPr>
        <w:tc>
          <w:tcPr>
            <w:tcW w:w="716" w:type="dxa"/>
          </w:tcPr>
          <w:p w14:paraId="7E2CC919" w14:textId="77777777" w:rsidR="002A681A" w:rsidRDefault="002A681A" w:rsidP="00150D7C">
            <w:pPr>
              <w:pStyle w:val="TableParagraph"/>
            </w:pPr>
          </w:p>
        </w:tc>
        <w:tc>
          <w:tcPr>
            <w:tcW w:w="2516" w:type="dxa"/>
          </w:tcPr>
          <w:p w14:paraId="172BB0E1" w14:textId="77777777" w:rsidR="002A681A" w:rsidRDefault="002A681A" w:rsidP="00150D7C">
            <w:pPr>
              <w:pStyle w:val="TableParagraph"/>
              <w:rPr>
                <w:b/>
                <w:i/>
              </w:rPr>
            </w:pPr>
          </w:p>
          <w:p w14:paraId="022D77B1" w14:textId="77777777" w:rsidR="002A681A" w:rsidRDefault="002A681A" w:rsidP="00150D7C">
            <w:pPr>
              <w:pStyle w:val="TableParagraph"/>
              <w:rPr>
                <w:b/>
                <w:i/>
              </w:rPr>
            </w:pPr>
          </w:p>
          <w:p w14:paraId="25556D83" w14:textId="77777777" w:rsidR="002A681A" w:rsidRDefault="002A681A" w:rsidP="00150D7C">
            <w:pPr>
              <w:pStyle w:val="TableParagraph"/>
              <w:rPr>
                <w:b/>
                <w:i/>
              </w:rPr>
            </w:pPr>
          </w:p>
          <w:p w14:paraId="5956F483" w14:textId="77777777" w:rsidR="002A681A" w:rsidRDefault="002A681A" w:rsidP="00150D7C">
            <w:pPr>
              <w:pStyle w:val="TableParagraph"/>
              <w:spacing w:before="270"/>
              <w:rPr>
                <w:b/>
                <w:i/>
              </w:rPr>
            </w:pPr>
          </w:p>
          <w:p w14:paraId="77EF1FBA" w14:textId="77777777" w:rsidR="002A681A" w:rsidRDefault="002A681A" w:rsidP="00150D7C">
            <w:pPr>
              <w:pStyle w:val="TableParagraph"/>
              <w:ind w:left="109"/>
            </w:pPr>
            <w:r>
              <w:rPr>
                <w:spacing w:val="-4"/>
              </w:rPr>
              <w:t>DUAE</w:t>
            </w:r>
          </w:p>
        </w:tc>
        <w:tc>
          <w:tcPr>
            <w:tcW w:w="4394" w:type="dxa"/>
          </w:tcPr>
          <w:p w14:paraId="2BA1101E" w14:textId="77777777" w:rsidR="002A681A" w:rsidRDefault="002A681A" w:rsidP="00150D7C">
            <w:pPr>
              <w:pStyle w:val="TableParagraph"/>
              <w:ind w:left="110" w:right="87"/>
              <w:jc w:val="both"/>
            </w:pPr>
            <w:r>
              <w:rPr>
                <w:b/>
              </w:rPr>
              <w:t xml:space="preserve">DUAE. </w:t>
            </w:r>
            <w:r>
              <w:t>Completat integral, semnat electronic de operatorul economic și prezentat prin SIA RSAP.</w:t>
            </w:r>
          </w:p>
          <w:p w14:paraId="5CF417F4" w14:textId="77777777" w:rsidR="002A681A" w:rsidRDefault="002A681A" w:rsidP="00150D7C">
            <w:pPr>
              <w:pStyle w:val="TableParagraph"/>
              <w:ind w:left="110" w:right="87"/>
              <w:jc w:val="both"/>
            </w:pPr>
            <w:r>
              <w:t>În</w:t>
            </w:r>
            <w:r>
              <w:rPr>
                <w:spacing w:val="-3"/>
              </w:rPr>
              <w:t xml:space="preserve"> </w:t>
            </w:r>
            <w:r>
              <w:t>formularul</w:t>
            </w:r>
            <w:r>
              <w:rPr>
                <w:spacing w:val="-11"/>
              </w:rPr>
              <w:t xml:space="preserve"> </w:t>
            </w:r>
            <w:r>
              <w:t>DUAE,</w:t>
            </w:r>
            <w:r>
              <w:rPr>
                <w:spacing w:val="-1"/>
              </w:rPr>
              <w:t xml:space="preserve"> </w:t>
            </w:r>
            <w:r>
              <w:t>operatorul</w:t>
            </w:r>
            <w:r>
              <w:rPr>
                <w:spacing w:val="-11"/>
              </w:rPr>
              <w:t xml:space="preserve"> </w:t>
            </w:r>
            <w:r>
              <w:t>economic, va include informațiile, care demonstrează îndeplinirea criteriilor de calificare și selecție stabilite în pct.15.2 din anunț. Documentele justificative prin care operatorul</w:t>
            </w:r>
            <w:r>
              <w:rPr>
                <w:spacing w:val="13"/>
              </w:rPr>
              <w:t xml:space="preserve"> </w:t>
            </w:r>
            <w:r>
              <w:t>economic</w:t>
            </w:r>
            <w:r>
              <w:rPr>
                <w:spacing w:val="22"/>
              </w:rPr>
              <w:t xml:space="preserve"> </w:t>
            </w:r>
            <w:r>
              <w:t>confirmă</w:t>
            </w:r>
            <w:r>
              <w:rPr>
                <w:spacing w:val="27"/>
              </w:rPr>
              <w:t xml:space="preserve"> </w:t>
            </w:r>
            <w:r>
              <w:rPr>
                <w:spacing w:val="-2"/>
              </w:rPr>
              <w:t>îndeplinirea</w:t>
            </w:r>
          </w:p>
          <w:p w14:paraId="1B47C94E" w14:textId="77777777" w:rsidR="002A681A" w:rsidRDefault="002A681A" w:rsidP="00150D7C">
            <w:pPr>
              <w:pStyle w:val="TableParagraph"/>
              <w:spacing w:line="268" w:lineRule="exact"/>
              <w:ind w:left="110" w:right="110"/>
              <w:jc w:val="both"/>
            </w:pPr>
            <w:r>
              <w:t>tuturor</w:t>
            </w:r>
            <w:r>
              <w:rPr>
                <w:spacing w:val="-10"/>
              </w:rPr>
              <w:t xml:space="preserve"> </w:t>
            </w:r>
            <w:r>
              <w:t>criteriilor</w:t>
            </w:r>
            <w:r>
              <w:rPr>
                <w:spacing w:val="-6"/>
              </w:rPr>
              <w:t xml:space="preserve"> </w:t>
            </w:r>
            <w:r>
              <w:t>de</w:t>
            </w:r>
            <w:r>
              <w:rPr>
                <w:spacing w:val="-10"/>
              </w:rPr>
              <w:t xml:space="preserve"> </w:t>
            </w:r>
            <w:r>
              <w:t>calificare</w:t>
            </w:r>
            <w:r>
              <w:rPr>
                <w:spacing w:val="-12"/>
              </w:rPr>
              <w:t xml:space="preserve"> </w:t>
            </w:r>
            <w:r>
              <w:t>și</w:t>
            </w:r>
            <w:r>
              <w:rPr>
                <w:spacing w:val="-12"/>
              </w:rPr>
              <w:t xml:space="preserve"> </w:t>
            </w:r>
            <w:r>
              <w:t>selecție,</w:t>
            </w:r>
            <w:r>
              <w:rPr>
                <w:spacing w:val="-6"/>
              </w:rPr>
              <w:t xml:space="preserve"> </w:t>
            </w:r>
            <w:r>
              <w:t>se vor prezenta la solicitarea autorității.</w:t>
            </w:r>
          </w:p>
        </w:tc>
        <w:tc>
          <w:tcPr>
            <w:tcW w:w="1753" w:type="dxa"/>
          </w:tcPr>
          <w:p w14:paraId="2C026AC3" w14:textId="77777777" w:rsidR="002A681A" w:rsidRDefault="002A681A" w:rsidP="00150D7C">
            <w:pPr>
              <w:pStyle w:val="TableParagraph"/>
              <w:rPr>
                <w:b/>
                <w:i/>
              </w:rPr>
            </w:pPr>
          </w:p>
          <w:p w14:paraId="73C681DE" w14:textId="77777777" w:rsidR="002A681A" w:rsidRDefault="002A681A" w:rsidP="00150D7C">
            <w:pPr>
              <w:pStyle w:val="TableParagraph"/>
              <w:rPr>
                <w:b/>
                <w:i/>
              </w:rPr>
            </w:pPr>
          </w:p>
          <w:p w14:paraId="21712959" w14:textId="77777777" w:rsidR="002A681A" w:rsidRDefault="002A681A" w:rsidP="00150D7C">
            <w:pPr>
              <w:pStyle w:val="TableParagraph"/>
              <w:rPr>
                <w:b/>
                <w:i/>
              </w:rPr>
            </w:pPr>
          </w:p>
          <w:p w14:paraId="0D4BED03" w14:textId="77777777" w:rsidR="002A681A" w:rsidRDefault="002A681A" w:rsidP="00150D7C">
            <w:pPr>
              <w:pStyle w:val="TableParagraph"/>
              <w:spacing w:before="270"/>
              <w:rPr>
                <w:b/>
                <w:i/>
              </w:rPr>
            </w:pPr>
          </w:p>
          <w:p w14:paraId="34D04FFA" w14:textId="77777777" w:rsidR="002A681A" w:rsidRDefault="002A681A" w:rsidP="00150D7C">
            <w:pPr>
              <w:pStyle w:val="TableParagraph"/>
              <w:ind w:left="13"/>
              <w:jc w:val="center"/>
            </w:pPr>
            <w:r>
              <w:rPr>
                <w:spacing w:val="-5"/>
              </w:rPr>
              <w:t>Da</w:t>
            </w:r>
          </w:p>
        </w:tc>
      </w:tr>
      <w:tr w:rsidR="002A681A" w14:paraId="5A86AC57" w14:textId="77777777" w:rsidTr="00150D7C">
        <w:trPr>
          <w:trHeight w:val="552"/>
        </w:trPr>
        <w:tc>
          <w:tcPr>
            <w:tcW w:w="716" w:type="dxa"/>
          </w:tcPr>
          <w:p w14:paraId="24B018C7" w14:textId="77777777" w:rsidR="002A681A" w:rsidRDefault="002A681A" w:rsidP="00150D7C">
            <w:pPr>
              <w:pStyle w:val="TableParagraph"/>
            </w:pPr>
          </w:p>
        </w:tc>
        <w:tc>
          <w:tcPr>
            <w:tcW w:w="2516" w:type="dxa"/>
          </w:tcPr>
          <w:p w14:paraId="12B35DD7" w14:textId="77777777" w:rsidR="002A681A" w:rsidRDefault="002A681A" w:rsidP="00150D7C">
            <w:pPr>
              <w:pStyle w:val="TableParagraph"/>
              <w:spacing w:line="273" w:lineRule="exact"/>
              <w:ind w:left="109"/>
            </w:pPr>
            <w:r>
              <w:t>Garanția</w:t>
            </w:r>
            <w:r>
              <w:rPr>
                <w:spacing w:val="-10"/>
              </w:rPr>
              <w:t xml:space="preserve"> </w:t>
            </w:r>
            <w:r>
              <w:t>pentru</w:t>
            </w:r>
            <w:r>
              <w:rPr>
                <w:spacing w:val="-13"/>
              </w:rPr>
              <w:t xml:space="preserve"> </w:t>
            </w:r>
            <w:r>
              <w:rPr>
                <w:spacing w:val="-2"/>
              </w:rPr>
              <w:t>ofertă</w:t>
            </w:r>
          </w:p>
          <w:p w14:paraId="0623C8E4" w14:textId="77777777" w:rsidR="002A681A" w:rsidRDefault="002A681A" w:rsidP="00150D7C">
            <w:pPr>
              <w:pStyle w:val="TableParagraph"/>
              <w:spacing w:before="2" w:line="257" w:lineRule="exact"/>
              <w:ind w:left="109"/>
            </w:pPr>
            <w:r>
              <w:rPr>
                <w:spacing w:val="-5"/>
              </w:rPr>
              <w:t>1%</w:t>
            </w:r>
          </w:p>
        </w:tc>
        <w:tc>
          <w:tcPr>
            <w:tcW w:w="4394" w:type="dxa"/>
          </w:tcPr>
          <w:p w14:paraId="25DE86C1" w14:textId="77777777" w:rsidR="002A681A" w:rsidRDefault="002A681A" w:rsidP="00150D7C">
            <w:pPr>
              <w:pStyle w:val="TableParagraph"/>
              <w:spacing w:line="273" w:lineRule="exact"/>
              <w:ind w:left="110"/>
            </w:pPr>
            <w:r>
              <w:t>Scrisoare</w:t>
            </w:r>
            <w:r>
              <w:rPr>
                <w:spacing w:val="29"/>
              </w:rPr>
              <w:t xml:space="preserve"> </w:t>
            </w:r>
            <w:r>
              <w:t>de</w:t>
            </w:r>
            <w:r>
              <w:rPr>
                <w:spacing w:val="28"/>
              </w:rPr>
              <w:t xml:space="preserve"> </w:t>
            </w:r>
            <w:r>
              <w:t>garanție</w:t>
            </w:r>
            <w:r>
              <w:rPr>
                <w:spacing w:val="33"/>
              </w:rPr>
              <w:t xml:space="preserve"> </w:t>
            </w:r>
            <w:r>
              <w:t>emisă</w:t>
            </w:r>
            <w:r>
              <w:rPr>
                <w:spacing w:val="28"/>
              </w:rPr>
              <w:t xml:space="preserve"> </w:t>
            </w:r>
            <w:r>
              <w:t>de</w:t>
            </w:r>
            <w:r>
              <w:rPr>
                <w:spacing w:val="28"/>
              </w:rPr>
              <w:t xml:space="preserve"> </w:t>
            </w:r>
            <w:r>
              <w:t>către</w:t>
            </w:r>
            <w:r>
              <w:rPr>
                <w:spacing w:val="24"/>
              </w:rPr>
              <w:t xml:space="preserve"> </w:t>
            </w:r>
            <w:r>
              <w:rPr>
                <w:spacing w:val="-10"/>
              </w:rPr>
              <w:t>o</w:t>
            </w:r>
          </w:p>
          <w:p w14:paraId="64E46F3B" w14:textId="77777777" w:rsidR="002A681A" w:rsidRDefault="002A681A" w:rsidP="00150D7C">
            <w:pPr>
              <w:pStyle w:val="TableParagraph"/>
              <w:spacing w:before="2" w:line="257" w:lineRule="exact"/>
              <w:ind w:left="110"/>
            </w:pPr>
            <w:r>
              <w:t>instituție</w:t>
            </w:r>
            <w:r>
              <w:rPr>
                <w:spacing w:val="-3"/>
              </w:rPr>
              <w:t xml:space="preserve"> </w:t>
            </w:r>
            <w:r>
              <w:rPr>
                <w:spacing w:val="-2"/>
              </w:rPr>
              <w:t>financiară</w:t>
            </w:r>
          </w:p>
        </w:tc>
        <w:tc>
          <w:tcPr>
            <w:tcW w:w="1753" w:type="dxa"/>
          </w:tcPr>
          <w:p w14:paraId="2A8C1176" w14:textId="77777777" w:rsidR="002A681A" w:rsidRDefault="002A681A" w:rsidP="00150D7C">
            <w:pPr>
              <w:pStyle w:val="TableParagraph"/>
              <w:spacing w:before="131"/>
              <w:ind w:left="13"/>
              <w:jc w:val="center"/>
            </w:pPr>
            <w:r>
              <w:rPr>
                <w:spacing w:val="-5"/>
              </w:rPr>
              <w:t>Da</w:t>
            </w:r>
          </w:p>
        </w:tc>
      </w:tr>
    </w:tbl>
    <w:p w14:paraId="7B8E6297" w14:textId="77777777" w:rsidR="002A681A" w:rsidRDefault="002A681A" w:rsidP="002A681A">
      <w:pPr>
        <w:jc w:val="center"/>
        <w:sectPr w:rsidR="002A681A">
          <w:pgSz w:w="11910" w:h="16840"/>
          <w:pgMar w:top="740" w:right="380" w:bottom="920" w:left="1100" w:header="0" w:footer="724" w:gutter="0"/>
          <w:cols w:space="720"/>
        </w:sectPr>
      </w:pPr>
    </w:p>
    <w:p w14:paraId="206924A8" w14:textId="77777777" w:rsidR="002A681A" w:rsidRDefault="002A681A" w:rsidP="002A681A">
      <w:pPr>
        <w:pStyle w:val="a"/>
        <w:widowControl w:val="0"/>
        <w:numPr>
          <w:ilvl w:val="1"/>
          <w:numId w:val="9"/>
        </w:numPr>
        <w:tabs>
          <w:tab w:val="clear" w:pos="1134"/>
          <w:tab w:val="left" w:pos="801"/>
        </w:tabs>
        <w:autoSpaceDE w:val="0"/>
        <w:autoSpaceDN w:val="0"/>
        <w:spacing w:before="69" w:after="6"/>
        <w:ind w:left="801" w:hanging="485"/>
        <w:jc w:val="left"/>
        <w:rPr>
          <w:b/>
          <w:i/>
        </w:rPr>
      </w:pPr>
      <w:proofErr w:type="spellStart"/>
      <w:r>
        <w:rPr>
          <w:b/>
          <w:i/>
        </w:rPr>
        <w:lastRenderedPageBreak/>
        <w:t>Criterii</w:t>
      </w:r>
      <w:proofErr w:type="spellEnd"/>
      <w:r>
        <w:rPr>
          <w:b/>
          <w:i/>
          <w:spacing w:val="-6"/>
        </w:rPr>
        <w:t xml:space="preserve"> </w:t>
      </w:r>
      <w:r>
        <w:rPr>
          <w:b/>
          <w:i/>
        </w:rPr>
        <w:t>de</w:t>
      </w:r>
      <w:r>
        <w:rPr>
          <w:b/>
          <w:i/>
          <w:spacing w:val="-7"/>
        </w:rPr>
        <w:t xml:space="preserve"> </w:t>
      </w:r>
      <w:proofErr w:type="spellStart"/>
      <w:r>
        <w:rPr>
          <w:b/>
          <w:i/>
        </w:rPr>
        <w:t>calificare</w:t>
      </w:r>
      <w:proofErr w:type="spellEnd"/>
      <w:r>
        <w:rPr>
          <w:b/>
          <w:i/>
          <w:spacing w:val="-2"/>
        </w:rPr>
        <w:t xml:space="preserve"> </w:t>
      </w:r>
      <w:proofErr w:type="spellStart"/>
      <w:r>
        <w:rPr>
          <w:b/>
          <w:i/>
        </w:rPr>
        <w:t>și</w:t>
      </w:r>
      <w:proofErr w:type="spellEnd"/>
      <w:r>
        <w:rPr>
          <w:b/>
          <w:i/>
          <w:spacing w:val="-6"/>
        </w:rPr>
        <w:t xml:space="preserve"> </w:t>
      </w:r>
      <w:proofErr w:type="spellStart"/>
      <w:r>
        <w:rPr>
          <w:b/>
          <w:i/>
        </w:rPr>
        <w:t>selecție</w:t>
      </w:r>
      <w:proofErr w:type="spellEnd"/>
      <w:r>
        <w:rPr>
          <w:b/>
          <w:i/>
          <w:spacing w:val="-8"/>
        </w:rPr>
        <w:t xml:space="preserve"> </w:t>
      </w:r>
      <w:proofErr w:type="gramStart"/>
      <w:r>
        <w:rPr>
          <w:b/>
          <w:i/>
        </w:rPr>
        <w:t>a</w:t>
      </w:r>
      <w:proofErr w:type="gramEnd"/>
      <w:r>
        <w:rPr>
          <w:b/>
          <w:i/>
          <w:spacing w:val="-2"/>
        </w:rPr>
        <w:t xml:space="preserve"> </w:t>
      </w:r>
      <w:proofErr w:type="spellStart"/>
      <w:r>
        <w:rPr>
          <w:b/>
          <w:i/>
        </w:rPr>
        <w:t>operatorilor</w:t>
      </w:r>
      <w:proofErr w:type="spellEnd"/>
      <w:r>
        <w:rPr>
          <w:b/>
          <w:i/>
          <w:spacing w:val="-7"/>
        </w:rPr>
        <w:t xml:space="preserve"> </w:t>
      </w:r>
      <w:r>
        <w:rPr>
          <w:b/>
          <w:i/>
          <w:spacing w:val="-2"/>
        </w:rPr>
        <w:t>economici</w:t>
      </w: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2A681A" w14:paraId="667554A5" w14:textId="77777777" w:rsidTr="00150D7C">
        <w:trPr>
          <w:trHeight w:val="695"/>
        </w:trPr>
        <w:tc>
          <w:tcPr>
            <w:tcW w:w="677" w:type="dxa"/>
            <w:shd w:val="clear" w:color="auto" w:fill="D9D9D9"/>
          </w:tcPr>
          <w:p w14:paraId="7CB006C9" w14:textId="77777777" w:rsidR="002A681A" w:rsidRDefault="002A681A" w:rsidP="00150D7C">
            <w:pPr>
              <w:pStyle w:val="TableParagraph"/>
              <w:spacing w:before="120"/>
              <w:ind w:left="110" w:right="265"/>
              <w:rPr>
                <w:b/>
                <w:sz w:val="20"/>
              </w:rPr>
            </w:pPr>
            <w:r>
              <w:rPr>
                <w:b/>
                <w:spacing w:val="-4"/>
                <w:sz w:val="20"/>
              </w:rPr>
              <w:t xml:space="preserve">Nr. </w:t>
            </w:r>
            <w:r>
              <w:rPr>
                <w:b/>
                <w:spacing w:val="-5"/>
                <w:sz w:val="20"/>
              </w:rPr>
              <w:t>d/o</w:t>
            </w:r>
          </w:p>
        </w:tc>
        <w:tc>
          <w:tcPr>
            <w:tcW w:w="3294" w:type="dxa"/>
            <w:shd w:val="clear" w:color="auto" w:fill="D9D9D9"/>
          </w:tcPr>
          <w:p w14:paraId="08015159" w14:textId="77777777" w:rsidR="002A681A" w:rsidRDefault="002A681A" w:rsidP="00150D7C">
            <w:pPr>
              <w:pStyle w:val="TableParagraph"/>
              <w:spacing w:before="120"/>
              <w:ind w:left="384"/>
              <w:rPr>
                <w:b/>
                <w:sz w:val="20"/>
              </w:rPr>
            </w:pPr>
            <w:r>
              <w:rPr>
                <w:b/>
                <w:spacing w:val="-2"/>
                <w:sz w:val="20"/>
              </w:rPr>
              <w:t>Descrierea</w:t>
            </w:r>
            <w:r>
              <w:rPr>
                <w:b/>
                <w:spacing w:val="3"/>
                <w:sz w:val="20"/>
              </w:rPr>
              <w:t xml:space="preserve"> </w:t>
            </w:r>
            <w:r>
              <w:rPr>
                <w:b/>
                <w:spacing w:val="-2"/>
                <w:sz w:val="20"/>
              </w:rPr>
              <w:t>criteriului/cerinței</w:t>
            </w:r>
          </w:p>
        </w:tc>
        <w:tc>
          <w:tcPr>
            <w:tcW w:w="4399" w:type="dxa"/>
            <w:shd w:val="clear" w:color="auto" w:fill="D9D9D9"/>
          </w:tcPr>
          <w:p w14:paraId="359A6E6B" w14:textId="77777777" w:rsidR="002A681A" w:rsidRDefault="002A681A" w:rsidP="00150D7C">
            <w:pPr>
              <w:pStyle w:val="TableParagraph"/>
              <w:spacing w:before="120"/>
              <w:ind w:left="1387" w:right="97"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shd w:val="clear" w:color="auto" w:fill="D9D9D9"/>
          </w:tcPr>
          <w:p w14:paraId="008AC35C" w14:textId="77777777" w:rsidR="002A681A" w:rsidRDefault="002A681A" w:rsidP="00150D7C">
            <w:pPr>
              <w:pStyle w:val="TableParagraph"/>
              <w:spacing w:before="120"/>
              <w:ind w:left="109" w:right="91" w:firstLine="4"/>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2A681A" w14:paraId="11487D56" w14:textId="77777777" w:rsidTr="00150D7C">
        <w:trPr>
          <w:trHeight w:val="1070"/>
        </w:trPr>
        <w:tc>
          <w:tcPr>
            <w:tcW w:w="677" w:type="dxa"/>
            <w:vMerge w:val="restart"/>
            <w:textDirection w:val="btLr"/>
          </w:tcPr>
          <w:p w14:paraId="3E3D2EEF" w14:textId="77777777" w:rsidR="002A681A" w:rsidRDefault="002A681A" w:rsidP="00150D7C">
            <w:pPr>
              <w:pStyle w:val="TableParagraph"/>
              <w:spacing w:before="266"/>
              <w:ind w:right="118"/>
              <w:jc w:val="center"/>
              <w:rPr>
                <w:b/>
                <w:i/>
              </w:rPr>
            </w:pPr>
            <w:r>
              <w:rPr>
                <w:b/>
                <w:i/>
                <w:spacing w:val="-4"/>
              </w:rPr>
              <w:t>Notă</w:t>
            </w:r>
          </w:p>
        </w:tc>
        <w:tc>
          <w:tcPr>
            <w:tcW w:w="9187" w:type="dxa"/>
            <w:gridSpan w:val="3"/>
          </w:tcPr>
          <w:p w14:paraId="4C3E68D4" w14:textId="77777777" w:rsidR="002A681A" w:rsidRDefault="002A681A" w:rsidP="00150D7C">
            <w:pPr>
              <w:pStyle w:val="TableParagraph"/>
              <w:spacing w:before="116"/>
              <w:ind w:left="110" w:right="96"/>
              <w:jc w:val="both"/>
              <w:rPr>
                <w:i/>
              </w:rPr>
            </w:pPr>
            <w:r>
              <w:rPr>
                <w:i/>
              </w:rPr>
              <w:t xml:space="preserve">Mostrele și formulare originale/copie a documentelor menționate în prezentul tabel, vor fi prezentate de către ofertant autorității contractante, în termen de 3 zile de la solicitarea </w:t>
            </w:r>
            <w:r>
              <w:rPr>
                <w:i/>
                <w:spacing w:val="-2"/>
              </w:rPr>
              <w:t>autorității</w:t>
            </w:r>
          </w:p>
        </w:tc>
      </w:tr>
      <w:tr w:rsidR="002A681A" w14:paraId="732EC730" w14:textId="77777777" w:rsidTr="00150D7C">
        <w:trPr>
          <w:trHeight w:val="1382"/>
        </w:trPr>
        <w:tc>
          <w:tcPr>
            <w:tcW w:w="677" w:type="dxa"/>
            <w:vMerge/>
            <w:tcBorders>
              <w:top w:val="nil"/>
            </w:tcBorders>
            <w:textDirection w:val="btLr"/>
          </w:tcPr>
          <w:p w14:paraId="24FD0A6F" w14:textId="77777777" w:rsidR="002A681A" w:rsidRDefault="002A681A" w:rsidP="00150D7C">
            <w:pPr>
              <w:rPr>
                <w:sz w:val="2"/>
                <w:szCs w:val="2"/>
              </w:rPr>
            </w:pPr>
          </w:p>
        </w:tc>
        <w:tc>
          <w:tcPr>
            <w:tcW w:w="9187" w:type="dxa"/>
            <w:gridSpan w:val="3"/>
          </w:tcPr>
          <w:p w14:paraId="1A861506" w14:textId="77777777" w:rsidR="002A681A" w:rsidRDefault="002A681A" w:rsidP="00150D7C">
            <w:pPr>
              <w:pStyle w:val="TableParagraph"/>
              <w:spacing w:before="1"/>
              <w:ind w:left="110" w:right="88"/>
              <w:jc w:val="both"/>
              <w:rPr>
                <w:i/>
              </w:rPr>
            </w:pPr>
            <w:r>
              <w:rPr>
                <w:i/>
              </w:rPr>
              <w:t>Operatorii economici străini vor prezenta orice documente edificatoare, eliberate de autorități competente din țara în care aceștia sunt rezidenți, prin care să dovedească, forma de înregistrare, autorizarea activității, lipsa datoriilor cu privire la plata</w:t>
            </w:r>
            <w:r>
              <w:rPr>
                <w:i/>
                <w:spacing w:val="40"/>
              </w:rPr>
              <w:t xml:space="preserve"> </w:t>
            </w:r>
            <w:r>
              <w:rPr>
                <w:i/>
              </w:rPr>
              <w:t>impozitelor, taxelor</w:t>
            </w:r>
            <w:r>
              <w:rPr>
                <w:i/>
                <w:spacing w:val="-1"/>
              </w:rPr>
              <w:t xml:space="preserve"> </w:t>
            </w:r>
            <w:r>
              <w:rPr>
                <w:i/>
              </w:rPr>
              <w:t>sau</w:t>
            </w:r>
            <w:r>
              <w:rPr>
                <w:i/>
                <w:spacing w:val="2"/>
              </w:rPr>
              <w:t xml:space="preserve"> </w:t>
            </w:r>
            <w:r>
              <w:rPr>
                <w:i/>
              </w:rPr>
              <w:t>a</w:t>
            </w:r>
            <w:r>
              <w:rPr>
                <w:i/>
                <w:spacing w:val="2"/>
              </w:rPr>
              <w:t xml:space="preserve"> </w:t>
            </w:r>
            <w:r>
              <w:rPr>
                <w:i/>
              </w:rPr>
              <w:t>contribuțiilor</w:t>
            </w:r>
            <w:r>
              <w:rPr>
                <w:i/>
                <w:spacing w:val="-3"/>
              </w:rPr>
              <w:t xml:space="preserve"> </w:t>
            </w:r>
            <w:r>
              <w:rPr>
                <w:i/>
              </w:rPr>
              <w:t>la</w:t>
            </w:r>
            <w:r>
              <w:rPr>
                <w:i/>
                <w:spacing w:val="3"/>
              </w:rPr>
              <w:t xml:space="preserve"> </w:t>
            </w:r>
            <w:r>
              <w:rPr>
                <w:i/>
              </w:rPr>
              <w:t>bugetul general</w:t>
            </w:r>
            <w:r>
              <w:rPr>
                <w:i/>
                <w:spacing w:val="3"/>
              </w:rPr>
              <w:t xml:space="preserve"> </w:t>
            </w:r>
            <w:r>
              <w:rPr>
                <w:i/>
              </w:rPr>
              <w:t>consolidat</w:t>
            </w:r>
            <w:r>
              <w:rPr>
                <w:i/>
                <w:spacing w:val="3"/>
              </w:rPr>
              <w:t xml:space="preserve"> </w:t>
            </w:r>
            <w:r>
              <w:rPr>
                <w:i/>
              </w:rPr>
              <w:t>la</w:t>
            </w:r>
            <w:r>
              <w:rPr>
                <w:i/>
                <w:spacing w:val="-1"/>
              </w:rPr>
              <w:t xml:space="preserve"> </w:t>
            </w:r>
            <w:r>
              <w:rPr>
                <w:i/>
              </w:rPr>
              <w:t>data</w:t>
            </w:r>
            <w:r>
              <w:rPr>
                <w:i/>
                <w:spacing w:val="8"/>
              </w:rPr>
              <w:t xml:space="preserve"> </w:t>
            </w:r>
            <w:r>
              <w:rPr>
                <w:i/>
              </w:rPr>
              <w:t>prezentării,</w:t>
            </w:r>
            <w:r>
              <w:rPr>
                <w:i/>
                <w:spacing w:val="5"/>
              </w:rPr>
              <w:t xml:space="preserve"> </w:t>
            </w:r>
            <w:r>
              <w:rPr>
                <w:i/>
              </w:rPr>
              <w:t>în</w:t>
            </w:r>
            <w:r>
              <w:rPr>
                <w:i/>
                <w:spacing w:val="-1"/>
              </w:rPr>
              <w:t xml:space="preserve"> </w:t>
            </w:r>
            <w:r>
              <w:rPr>
                <w:i/>
                <w:spacing w:val="-2"/>
              </w:rPr>
              <w:t>conformitate</w:t>
            </w:r>
          </w:p>
          <w:p w14:paraId="24E152B6" w14:textId="77777777" w:rsidR="002A681A" w:rsidRDefault="002A681A" w:rsidP="00150D7C">
            <w:pPr>
              <w:pStyle w:val="TableParagraph"/>
              <w:spacing w:before="1" w:line="257" w:lineRule="exact"/>
              <w:ind w:left="110"/>
              <w:jc w:val="both"/>
              <w:rPr>
                <w:i/>
              </w:rPr>
            </w:pPr>
            <w:r>
              <w:rPr>
                <w:i/>
              </w:rPr>
              <w:t>cu</w:t>
            </w:r>
            <w:r>
              <w:rPr>
                <w:i/>
                <w:spacing w:val="-1"/>
              </w:rPr>
              <w:t xml:space="preserve"> </w:t>
            </w:r>
            <w:r>
              <w:rPr>
                <w:i/>
              </w:rPr>
              <w:t>legislația din</w:t>
            </w:r>
            <w:r>
              <w:rPr>
                <w:i/>
                <w:spacing w:val="-6"/>
              </w:rPr>
              <w:t xml:space="preserve"> </w:t>
            </w:r>
            <w:r>
              <w:rPr>
                <w:i/>
              </w:rPr>
              <w:t>țara de</w:t>
            </w:r>
            <w:r>
              <w:rPr>
                <w:i/>
                <w:spacing w:val="1"/>
              </w:rPr>
              <w:t xml:space="preserve"> </w:t>
            </w:r>
            <w:r>
              <w:rPr>
                <w:i/>
                <w:spacing w:val="-2"/>
              </w:rPr>
              <w:t>rezidență.</w:t>
            </w:r>
          </w:p>
        </w:tc>
      </w:tr>
      <w:tr w:rsidR="002A681A" w14:paraId="7C8E0829" w14:textId="77777777" w:rsidTr="00150D7C">
        <w:trPr>
          <w:trHeight w:val="1497"/>
        </w:trPr>
        <w:tc>
          <w:tcPr>
            <w:tcW w:w="677" w:type="dxa"/>
            <w:vMerge w:val="restart"/>
          </w:tcPr>
          <w:p w14:paraId="649C69AE" w14:textId="77777777" w:rsidR="002A681A" w:rsidRDefault="002A681A" w:rsidP="00150D7C">
            <w:pPr>
              <w:pStyle w:val="TableParagraph"/>
              <w:rPr>
                <w:b/>
                <w:i/>
              </w:rPr>
            </w:pPr>
          </w:p>
          <w:p w14:paraId="5F8F321E" w14:textId="77777777" w:rsidR="002A681A" w:rsidRDefault="002A681A" w:rsidP="00150D7C">
            <w:pPr>
              <w:pStyle w:val="TableParagraph"/>
              <w:rPr>
                <w:b/>
                <w:i/>
              </w:rPr>
            </w:pPr>
          </w:p>
          <w:p w14:paraId="1382970C" w14:textId="77777777" w:rsidR="002A681A" w:rsidRDefault="002A681A" w:rsidP="00150D7C">
            <w:pPr>
              <w:pStyle w:val="TableParagraph"/>
              <w:rPr>
                <w:b/>
                <w:i/>
              </w:rPr>
            </w:pPr>
          </w:p>
          <w:p w14:paraId="13E95B4A" w14:textId="77777777" w:rsidR="002A681A" w:rsidRDefault="002A681A" w:rsidP="00150D7C">
            <w:pPr>
              <w:pStyle w:val="TableParagraph"/>
              <w:rPr>
                <w:b/>
                <w:i/>
              </w:rPr>
            </w:pPr>
          </w:p>
          <w:p w14:paraId="7A5FD4A3" w14:textId="77777777" w:rsidR="002A681A" w:rsidRDefault="002A681A" w:rsidP="00150D7C">
            <w:pPr>
              <w:pStyle w:val="TableParagraph"/>
              <w:spacing w:before="42"/>
              <w:rPr>
                <w:b/>
                <w:i/>
              </w:rPr>
            </w:pPr>
          </w:p>
          <w:p w14:paraId="496D583E" w14:textId="77777777" w:rsidR="002A681A" w:rsidRDefault="002A681A" w:rsidP="00150D7C">
            <w:pPr>
              <w:pStyle w:val="TableParagraph"/>
              <w:spacing w:before="1"/>
              <w:ind w:left="11"/>
              <w:jc w:val="center"/>
            </w:pPr>
            <w:r>
              <w:rPr>
                <w:spacing w:val="-5"/>
              </w:rPr>
              <w:t>1.</w:t>
            </w:r>
          </w:p>
        </w:tc>
        <w:tc>
          <w:tcPr>
            <w:tcW w:w="7693" w:type="dxa"/>
            <w:gridSpan w:val="2"/>
          </w:tcPr>
          <w:p w14:paraId="02DF1313" w14:textId="77777777" w:rsidR="002A681A" w:rsidRDefault="002A681A" w:rsidP="00150D7C">
            <w:pPr>
              <w:pStyle w:val="TableParagraph"/>
              <w:spacing w:before="54"/>
              <w:ind w:left="110" w:right="93"/>
              <w:jc w:val="both"/>
            </w:pPr>
            <w: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tc>
        <w:tc>
          <w:tcPr>
            <w:tcW w:w="1494" w:type="dxa"/>
          </w:tcPr>
          <w:p w14:paraId="42EB7D7E" w14:textId="77777777" w:rsidR="002A681A" w:rsidRDefault="002A681A" w:rsidP="00150D7C">
            <w:pPr>
              <w:pStyle w:val="TableParagraph"/>
              <w:rPr>
                <w:b/>
                <w:i/>
              </w:rPr>
            </w:pPr>
          </w:p>
          <w:p w14:paraId="5F3A3074" w14:textId="77777777" w:rsidR="002A681A" w:rsidRDefault="002A681A" w:rsidP="00150D7C">
            <w:pPr>
              <w:pStyle w:val="TableParagraph"/>
              <w:spacing w:before="49"/>
              <w:rPr>
                <w:b/>
                <w:i/>
              </w:rPr>
            </w:pPr>
          </w:p>
          <w:p w14:paraId="5661AF47" w14:textId="77777777" w:rsidR="002A681A" w:rsidRDefault="002A681A" w:rsidP="00150D7C">
            <w:pPr>
              <w:pStyle w:val="TableParagraph"/>
              <w:ind w:left="14"/>
              <w:jc w:val="center"/>
            </w:pPr>
            <w:r>
              <w:rPr>
                <w:spacing w:val="-5"/>
              </w:rPr>
              <w:t>Da</w:t>
            </w:r>
          </w:p>
        </w:tc>
      </w:tr>
      <w:tr w:rsidR="002A681A" w14:paraId="0F8B4A06" w14:textId="77777777" w:rsidTr="00150D7C">
        <w:trPr>
          <w:trHeight w:val="662"/>
        </w:trPr>
        <w:tc>
          <w:tcPr>
            <w:tcW w:w="677" w:type="dxa"/>
            <w:vMerge/>
            <w:tcBorders>
              <w:top w:val="nil"/>
            </w:tcBorders>
          </w:tcPr>
          <w:p w14:paraId="6FDC1722" w14:textId="77777777" w:rsidR="002A681A" w:rsidRDefault="002A681A" w:rsidP="00150D7C">
            <w:pPr>
              <w:rPr>
                <w:sz w:val="2"/>
                <w:szCs w:val="2"/>
              </w:rPr>
            </w:pPr>
          </w:p>
        </w:tc>
        <w:tc>
          <w:tcPr>
            <w:tcW w:w="3294" w:type="dxa"/>
            <w:vMerge w:val="restart"/>
          </w:tcPr>
          <w:p w14:paraId="6970787F" w14:textId="77777777" w:rsidR="002A681A" w:rsidRDefault="002A681A" w:rsidP="00150D7C">
            <w:pPr>
              <w:pStyle w:val="TableParagraph"/>
              <w:spacing w:before="117"/>
              <w:ind w:left="110" w:right="232"/>
              <w:jc w:val="both"/>
            </w:pPr>
            <w:r>
              <w:t>Deținerea</w:t>
            </w:r>
            <w:r>
              <w:rPr>
                <w:spacing w:val="-12"/>
              </w:rPr>
              <w:t xml:space="preserve"> </w:t>
            </w:r>
            <w:r>
              <w:t>genului</w:t>
            </w:r>
            <w:r>
              <w:rPr>
                <w:spacing w:val="-15"/>
              </w:rPr>
              <w:t xml:space="preserve"> </w:t>
            </w:r>
            <w:r>
              <w:t>de</w:t>
            </w:r>
            <w:r>
              <w:rPr>
                <w:spacing w:val="-11"/>
              </w:rPr>
              <w:t xml:space="preserve"> </w:t>
            </w:r>
            <w:r>
              <w:t>activitate principal, sau secundar pentru executarea</w:t>
            </w:r>
            <w:r>
              <w:rPr>
                <w:spacing w:val="-2"/>
              </w:rPr>
              <w:t xml:space="preserve"> </w:t>
            </w:r>
            <w:r>
              <w:t>lucrărilor</w:t>
            </w:r>
            <w:r>
              <w:rPr>
                <w:spacing w:val="-2"/>
              </w:rPr>
              <w:t xml:space="preserve"> </w:t>
            </w:r>
            <w:r>
              <w:t>solicitate prin</w:t>
            </w:r>
            <w:r>
              <w:rPr>
                <w:spacing w:val="-2"/>
              </w:rPr>
              <w:t xml:space="preserve"> </w:t>
            </w:r>
            <w:r>
              <w:t xml:space="preserve">prezenta documentație de </w:t>
            </w:r>
            <w:r>
              <w:rPr>
                <w:spacing w:val="-2"/>
              </w:rPr>
              <w:t>atribuire.</w:t>
            </w:r>
          </w:p>
        </w:tc>
        <w:tc>
          <w:tcPr>
            <w:tcW w:w="5893" w:type="dxa"/>
            <w:gridSpan w:val="2"/>
          </w:tcPr>
          <w:p w14:paraId="1ACB97CD" w14:textId="77777777" w:rsidR="002A681A" w:rsidRDefault="002A681A" w:rsidP="00150D7C">
            <w:pPr>
              <w:pStyle w:val="TableParagraph"/>
              <w:spacing w:line="237" w:lineRule="auto"/>
              <w:ind w:left="110" w:right="105"/>
              <w:rPr>
                <w:i/>
              </w:rPr>
            </w:pPr>
            <w:r>
              <w:rPr>
                <w:i/>
              </w:rPr>
              <w:t>Pentru demonstrarea capacității de</w:t>
            </w:r>
            <w:r>
              <w:rPr>
                <w:i/>
                <w:spacing w:val="-2"/>
              </w:rPr>
              <w:t xml:space="preserve"> </w:t>
            </w:r>
            <w:r>
              <w:rPr>
                <w:i/>
              </w:rPr>
              <w:t>exercitare</w:t>
            </w:r>
            <w:r>
              <w:rPr>
                <w:i/>
                <w:spacing w:val="-2"/>
              </w:rPr>
              <w:t xml:space="preserve"> </w:t>
            </w:r>
            <w:r>
              <w:rPr>
                <w:i/>
              </w:rPr>
              <w:t>a activității profesionale, se vor prezenta, următoarele documente</w:t>
            </w:r>
          </w:p>
        </w:tc>
      </w:tr>
      <w:tr w:rsidR="002A681A" w14:paraId="173CCCB8" w14:textId="77777777" w:rsidTr="00150D7C">
        <w:trPr>
          <w:trHeight w:val="949"/>
        </w:trPr>
        <w:tc>
          <w:tcPr>
            <w:tcW w:w="677" w:type="dxa"/>
            <w:vMerge/>
            <w:tcBorders>
              <w:top w:val="nil"/>
            </w:tcBorders>
          </w:tcPr>
          <w:p w14:paraId="6DA384A5" w14:textId="77777777" w:rsidR="002A681A" w:rsidRDefault="002A681A" w:rsidP="00150D7C">
            <w:pPr>
              <w:rPr>
                <w:sz w:val="2"/>
                <w:szCs w:val="2"/>
              </w:rPr>
            </w:pPr>
          </w:p>
        </w:tc>
        <w:tc>
          <w:tcPr>
            <w:tcW w:w="3294" w:type="dxa"/>
            <w:vMerge/>
            <w:tcBorders>
              <w:top w:val="nil"/>
            </w:tcBorders>
          </w:tcPr>
          <w:p w14:paraId="35249E2F" w14:textId="77777777" w:rsidR="002A681A" w:rsidRDefault="002A681A" w:rsidP="00150D7C">
            <w:pPr>
              <w:rPr>
                <w:sz w:val="2"/>
                <w:szCs w:val="2"/>
              </w:rPr>
            </w:pPr>
          </w:p>
        </w:tc>
        <w:tc>
          <w:tcPr>
            <w:tcW w:w="4399" w:type="dxa"/>
          </w:tcPr>
          <w:p w14:paraId="58D54ECF" w14:textId="77777777" w:rsidR="002A681A" w:rsidRDefault="002A681A" w:rsidP="00150D7C">
            <w:pPr>
              <w:pStyle w:val="TableParagraph"/>
              <w:spacing w:before="195" w:line="237" w:lineRule="auto"/>
              <w:ind w:left="110" w:right="97"/>
            </w:pPr>
            <w:r>
              <w:t>Extrasul</w:t>
            </w:r>
            <w:r>
              <w:rPr>
                <w:spacing w:val="-12"/>
              </w:rPr>
              <w:t xml:space="preserve"> </w:t>
            </w:r>
            <w:r>
              <w:t>din</w:t>
            </w:r>
            <w:r>
              <w:rPr>
                <w:spacing w:val="-9"/>
              </w:rPr>
              <w:t xml:space="preserve"> </w:t>
            </w:r>
            <w:r>
              <w:t>Registru</w:t>
            </w:r>
            <w:r>
              <w:rPr>
                <w:spacing w:val="-4"/>
              </w:rPr>
              <w:t xml:space="preserve"> </w:t>
            </w:r>
            <w:r>
              <w:t>de</w:t>
            </w:r>
            <w:r>
              <w:rPr>
                <w:spacing w:val="-5"/>
              </w:rPr>
              <w:t xml:space="preserve"> </w:t>
            </w:r>
            <w:r>
              <w:t>Stat</w:t>
            </w:r>
            <w:r>
              <w:rPr>
                <w:spacing w:val="-4"/>
              </w:rPr>
              <w:t xml:space="preserve"> </w:t>
            </w:r>
            <w:r>
              <w:t>al</w:t>
            </w:r>
            <w:r>
              <w:rPr>
                <w:spacing w:val="-12"/>
              </w:rPr>
              <w:t xml:space="preserve"> </w:t>
            </w:r>
            <w:r>
              <w:t xml:space="preserve">persoanelor </w:t>
            </w:r>
            <w:r>
              <w:rPr>
                <w:spacing w:val="-2"/>
              </w:rPr>
              <w:t>juridice</w:t>
            </w:r>
          </w:p>
        </w:tc>
        <w:tc>
          <w:tcPr>
            <w:tcW w:w="1494" w:type="dxa"/>
          </w:tcPr>
          <w:p w14:paraId="0A3D3DF5" w14:textId="77777777" w:rsidR="002A681A" w:rsidRDefault="002A681A" w:rsidP="00150D7C">
            <w:pPr>
              <w:pStyle w:val="TableParagraph"/>
              <w:spacing w:before="51"/>
              <w:rPr>
                <w:b/>
                <w:i/>
              </w:rPr>
            </w:pPr>
          </w:p>
          <w:p w14:paraId="6A7EA2EA" w14:textId="77777777" w:rsidR="002A681A" w:rsidRDefault="002A681A" w:rsidP="00150D7C">
            <w:pPr>
              <w:pStyle w:val="TableParagraph"/>
              <w:ind w:left="14"/>
              <w:jc w:val="center"/>
            </w:pPr>
            <w:r>
              <w:rPr>
                <w:spacing w:val="-5"/>
              </w:rPr>
              <w:t>Da</w:t>
            </w:r>
          </w:p>
        </w:tc>
      </w:tr>
      <w:tr w:rsidR="002A681A" w14:paraId="34AE47EF" w14:textId="77777777" w:rsidTr="00150D7C">
        <w:trPr>
          <w:trHeight w:val="2448"/>
        </w:trPr>
        <w:tc>
          <w:tcPr>
            <w:tcW w:w="677" w:type="dxa"/>
          </w:tcPr>
          <w:p w14:paraId="12865CEE" w14:textId="77777777" w:rsidR="002A681A" w:rsidRDefault="002A681A" w:rsidP="00150D7C">
            <w:pPr>
              <w:pStyle w:val="TableParagraph"/>
              <w:rPr>
                <w:b/>
                <w:i/>
              </w:rPr>
            </w:pPr>
          </w:p>
          <w:p w14:paraId="47A7BEC6" w14:textId="77777777" w:rsidR="002A681A" w:rsidRDefault="002A681A" w:rsidP="00150D7C">
            <w:pPr>
              <w:pStyle w:val="TableParagraph"/>
              <w:rPr>
                <w:b/>
                <w:i/>
              </w:rPr>
            </w:pPr>
          </w:p>
          <w:p w14:paraId="094E8122" w14:textId="77777777" w:rsidR="002A681A" w:rsidRDefault="002A681A" w:rsidP="00150D7C">
            <w:pPr>
              <w:pStyle w:val="TableParagraph"/>
              <w:spacing w:before="249"/>
              <w:rPr>
                <w:b/>
                <w:i/>
              </w:rPr>
            </w:pPr>
          </w:p>
          <w:p w14:paraId="23BCA89B" w14:textId="77777777" w:rsidR="002A681A" w:rsidRDefault="002A681A" w:rsidP="00150D7C">
            <w:pPr>
              <w:pStyle w:val="TableParagraph"/>
              <w:ind w:left="11"/>
              <w:jc w:val="center"/>
            </w:pPr>
            <w:r>
              <w:rPr>
                <w:spacing w:val="-5"/>
              </w:rPr>
              <w:t>2.</w:t>
            </w:r>
          </w:p>
        </w:tc>
        <w:tc>
          <w:tcPr>
            <w:tcW w:w="3294" w:type="dxa"/>
          </w:tcPr>
          <w:p w14:paraId="179CFF14" w14:textId="77777777" w:rsidR="002A681A" w:rsidRDefault="002A681A" w:rsidP="00150D7C">
            <w:pPr>
              <w:pStyle w:val="TableParagraph"/>
              <w:spacing w:before="112"/>
              <w:ind w:left="110" w:right="88"/>
              <w:jc w:val="both"/>
            </w:pPr>
            <w:r>
              <w:t>În cazul în care, autoritatea dispune de informații, că operatorul economic se află în una din situațiile menționate în art.19 din Legea nr.131/2015 privind achizițiile publice, acesta va fi exclus de la procedura de achiziție.</w:t>
            </w:r>
          </w:p>
        </w:tc>
        <w:tc>
          <w:tcPr>
            <w:tcW w:w="4399" w:type="dxa"/>
          </w:tcPr>
          <w:p w14:paraId="7CF261A7" w14:textId="77777777" w:rsidR="002A681A" w:rsidRDefault="002A681A" w:rsidP="00150D7C">
            <w:pPr>
              <w:pStyle w:val="TableParagraph"/>
              <w:spacing w:before="114"/>
              <w:rPr>
                <w:b/>
                <w:i/>
              </w:rPr>
            </w:pPr>
          </w:p>
          <w:p w14:paraId="79993721" w14:textId="77777777" w:rsidR="002A681A" w:rsidRDefault="002A681A" w:rsidP="00150D7C">
            <w:pPr>
              <w:pStyle w:val="TableParagraph"/>
              <w:ind w:left="110" w:right="90"/>
              <w:jc w:val="both"/>
            </w:pPr>
            <w:r>
              <w:t>Declarație privind confirmarea identității beneficiarilor efectivi și neîncadrarea acestora în situația condamnării pentru participarea la</w:t>
            </w:r>
            <w:r>
              <w:rPr>
                <w:spacing w:val="-1"/>
              </w:rPr>
              <w:t xml:space="preserve"> </w:t>
            </w:r>
            <w:r>
              <w:t>activități</w:t>
            </w:r>
            <w:r>
              <w:rPr>
                <w:spacing w:val="-9"/>
              </w:rPr>
              <w:t xml:space="preserve"> </w:t>
            </w:r>
            <w:r>
              <w:t>ale</w:t>
            </w:r>
            <w:r>
              <w:rPr>
                <w:spacing w:val="-1"/>
              </w:rPr>
              <w:t xml:space="preserve"> </w:t>
            </w:r>
            <w:r>
              <w:t>unei</w:t>
            </w:r>
            <w:r>
              <w:rPr>
                <w:spacing w:val="-9"/>
              </w:rPr>
              <w:t xml:space="preserve"> </w:t>
            </w:r>
            <w:r>
              <w:t xml:space="preserve">organizații sau grupări criminale, pentru corupție, fraudă </w:t>
            </w:r>
            <w:proofErr w:type="spellStart"/>
            <w:r>
              <w:t>şi</w:t>
            </w:r>
            <w:proofErr w:type="spellEnd"/>
            <w:r>
              <w:t>/sau spălare de bani</w:t>
            </w:r>
          </w:p>
        </w:tc>
        <w:tc>
          <w:tcPr>
            <w:tcW w:w="1494" w:type="dxa"/>
          </w:tcPr>
          <w:p w14:paraId="05E4E9BF" w14:textId="77777777" w:rsidR="002A681A" w:rsidRDefault="002A681A" w:rsidP="00150D7C">
            <w:pPr>
              <w:pStyle w:val="TableParagraph"/>
              <w:rPr>
                <w:b/>
                <w:i/>
              </w:rPr>
            </w:pPr>
          </w:p>
          <w:p w14:paraId="39E8087F" w14:textId="77777777" w:rsidR="002A681A" w:rsidRDefault="002A681A" w:rsidP="00150D7C">
            <w:pPr>
              <w:pStyle w:val="TableParagraph"/>
              <w:rPr>
                <w:b/>
                <w:i/>
              </w:rPr>
            </w:pPr>
          </w:p>
          <w:p w14:paraId="159ACE40" w14:textId="77777777" w:rsidR="002A681A" w:rsidRDefault="002A681A" w:rsidP="00150D7C">
            <w:pPr>
              <w:pStyle w:val="TableParagraph"/>
              <w:spacing w:before="249"/>
              <w:rPr>
                <w:b/>
                <w:i/>
              </w:rPr>
            </w:pPr>
          </w:p>
          <w:p w14:paraId="6EE7261E" w14:textId="77777777" w:rsidR="002A681A" w:rsidRDefault="002A681A" w:rsidP="00150D7C">
            <w:pPr>
              <w:pStyle w:val="TableParagraph"/>
              <w:ind w:left="14"/>
              <w:jc w:val="center"/>
            </w:pPr>
            <w:r>
              <w:rPr>
                <w:spacing w:val="-5"/>
              </w:rPr>
              <w:t>Da</w:t>
            </w:r>
          </w:p>
        </w:tc>
      </w:tr>
      <w:tr w:rsidR="002A681A" w14:paraId="4D2F6589" w14:textId="77777777" w:rsidTr="00150D7C">
        <w:trPr>
          <w:trHeight w:val="2174"/>
        </w:trPr>
        <w:tc>
          <w:tcPr>
            <w:tcW w:w="677" w:type="dxa"/>
          </w:tcPr>
          <w:p w14:paraId="1D0A5931" w14:textId="77777777" w:rsidR="002A681A" w:rsidRDefault="002A681A" w:rsidP="00150D7C">
            <w:pPr>
              <w:pStyle w:val="TableParagraph"/>
              <w:rPr>
                <w:b/>
                <w:i/>
              </w:rPr>
            </w:pPr>
          </w:p>
          <w:p w14:paraId="310C7D93" w14:textId="77777777" w:rsidR="002A681A" w:rsidRDefault="002A681A" w:rsidP="00150D7C">
            <w:pPr>
              <w:pStyle w:val="TableParagraph"/>
              <w:rPr>
                <w:b/>
                <w:i/>
              </w:rPr>
            </w:pPr>
          </w:p>
          <w:p w14:paraId="473A42E6" w14:textId="77777777" w:rsidR="002A681A" w:rsidRDefault="002A681A" w:rsidP="00150D7C">
            <w:pPr>
              <w:pStyle w:val="TableParagraph"/>
              <w:spacing w:before="114"/>
              <w:rPr>
                <w:b/>
                <w:i/>
              </w:rPr>
            </w:pPr>
          </w:p>
          <w:p w14:paraId="21254ADF" w14:textId="77777777" w:rsidR="002A681A" w:rsidRDefault="002A681A" w:rsidP="00150D7C">
            <w:pPr>
              <w:pStyle w:val="TableParagraph"/>
              <w:spacing w:before="1"/>
              <w:ind w:left="62" w:right="144"/>
              <w:jc w:val="center"/>
            </w:pPr>
            <w:r>
              <w:rPr>
                <w:spacing w:val="-5"/>
              </w:rPr>
              <w:t>3.</w:t>
            </w:r>
          </w:p>
        </w:tc>
        <w:tc>
          <w:tcPr>
            <w:tcW w:w="3294" w:type="dxa"/>
          </w:tcPr>
          <w:p w14:paraId="2EB61445" w14:textId="77777777" w:rsidR="002A681A" w:rsidRDefault="002A681A" w:rsidP="00150D7C">
            <w:pPr>
              <w:pStyle w:val="TableParagraph"/>
              <w:spacing w:before="116"/>
              <w:ind w:left="110" w:right="84"/>
              <w:jc w:val="both"/>
            </w:pPr>
            <w:r>
              <w:t>Realizarea pe parcursul anilor 2023-2025 a unei cifre</w:t>
            </w:r>
            <w:r>
              <w:rPr>
                <w:spacing w:val="40"/>
              </w:rPr>
              <w:t xml:space="preserve"> </w:t>
            </w:r>
            <w:r>
              <w:t>medii</w:t>
            </w:r>
            <w:r>
              <w:rPr>
                <w:spacing w:val="40"/>
              </w:rPr>
              <w:t xml:space="preserve"> </w:t>
            </w:r>
            <w:r>
              <w:t>de afaceri, egală sau mai mare</w:t>
            </w:r>
            <w:r>
              <w:rPr>
                <w:spacing w:val="80"/>
              </w:rPr>
              <w:t xml:space="preserve"> </w:t>
            </w:r>
            <w:r>
              <w:t>– 1 000 000,00</w:t>
            </w:r>
          </w:p>
        </w:tc>
        <w:tc>
          <w:tcPr>
            <w:tcW w:w="4399" w:type="dxa"/>
          </w:tcPr>
          <w:p w14:paraId="1A346AF1" w14:textId="77777777" w:rsidR="002A681A" w:rsidRDefault="002A681A" w:rsidP="00150D7C">
            <w:pPr>
              <w:pStyle w:val="TableParagraph"/>
              <w:rPr>
                <w:b/>
                <w:i/>
              </w:rPr>
            </w:pPr>
          </w:p>
          <w:p w14:paraId="67F76B27" w14:textId="77777777" w:rsidR="002A681A" w:rsidRDefault="002A681A" w:rsidP="00150D7C">
            <w:pPr>
              <w:pStyle w:val="TableParagraph"/>
              <w:spacing w:before="111"/>
              <w:rPr>
                <w:b/>
                <w:i/>
              </w:rPr>
            </w:pPr>
          </w:p>
          <w:p w14:paraId="19D69B93" w14:textId="77777777" w:rsidR="002A681A" w:rsidRDefault="002A681A" w:rsidP="00150D7C">
            <w:pPr>
              <w:pStyle w:val="TableParagraph"/>
              <w:spacing w:line="242" w:lineRule="auto"/>
              <w:ind w:left="110" w:right="97"/>
            </w:pPr>
            <w:r>
              <w:t>Rapoartele</w:t>
            </w:r>
            <w:r>
              <w:rPr>
                <w:spacing w:val="33"/>
              </w:rPr>
              <w:t xml:space="preserve"> </w:t>
            </w:r>
            <w:r>
              <w:t>financiare</w:t>
            </w:r>
            <w:r>
              <w:rPr>
                <w:spacing w:val="28"/>
              </w:rPr>
              <w:t xml:space="preserve"> </w:t>
            </w:r>
            <w:r>
              <w:t>pentru</w:t>
            </w:r>
            <w:r>
              <w:rPr>
                <w:spacing w:val="30"/>
              </w:rPr>
              <w:t xml:space="preserve"> </w:t>
            </w:r>
            <w:r>
              <w:t>anii 2023- 2025, împreună cu recipisa BNS.</w:t>
            </w:r>
          </w:p>
        </w:tc>
        <w:tc>
          <w:tcPr>
            <w:tcW w:w="1494" w:type="dxa"/>
          </w:tcPr>
          <w:p w14:paraId="591B192A" w14:textId="77777777" w:rsidR="002A681A" w:rsidRDefault="002A681A" w:rsidP="00150D7C">
            <w:pPr>
              <w:pStyle w:val="TableParagraph"/>
              <w:rPr>
                <w:b/>
                <w:i/>
              </w:rPr>
            </w:pPr>
          </w:p>
          <w:p w14:paraId="7FA13406" w14:textId="77777777" w:rsidR="002A681A" w:rsidRDefault="002A681A" w:rsidP="00150D7C">
            <w:pPr>
              <w:pStyle w:val="TableParagraph"/>
              <w:rPr>
                <w:b/>
                <w:i/>
              </w:rPr>
            </w:pPr>
          </w:p>
          <w:p w14:paraId="6655CD3A" w14:textId="77777777" w:rsidR="002A681A" w:rsidRDefault="002A681A" w:rsidP="00150D7C">
            <w:pPr>
              <w:pStyle w:val="TableParagraph"/>
              <w:spacing w:before="114"/>
              <w:rPr>
                <w:b/>
                <w:i/>
              </w:rPr>
            </w:pPr>
          </w:p>
          <w:p w14:paraId="04AF1E70" w14:textId="77777777" w:rsidR="002A681A" w:rsidRDefault="002A681A" w:rsidP="00150D7C">
            <w:pPr>
              <w:pStyle w:val="TableParagraph"/>
              <w:spacing w:before="1"/>
              <w:ind w:left="14"/>
              <w:jc w:val="center"/>
            </w:pPr>
            <w:r>
              <w:rPr>
                <w:spacing w:val="-5"/>
              </w:rPr>
              <w:t>Da</w:t>
            </w:r>
          </w:p>
        </w:tc>
      </w:tr>
      <w:tr w:rsidR="002A681A" w14:paraId="729955BD" w14:textId="77777777" w:rsidTr="00150D7C">
        <w:trPr>
          <w:trHeight w:val="1103"/>
        </w:trPr>
        <w:tc>
          <w:tcPr>
            <w:tcW w:w="677" w:type="dxa"/>
          </w:tcPr>
          <w:p w14:paraId="2E57111D" w14:textId="77777777" w:rsidR="002A681A" w:rsidRDefault="002A681A" w:rsidP="00150D7C">
            <w:pPr>
              <w:pStyle w:val="TableParagraph"/>
              <w:spacing w:before="128"/>
              <w:rPr>
                <w:b/>
                <w:i/>
              </w:rPr>
            </w:pPr>
          </w:p>
          <w:p w14:paraId="5D383EEE" w14:textId="77777777" w:rsidR="002A681A" w:rsidRDefault="002A681A" w:rsidP="00150D7C">
            <w:pPr>
              <w:pStyle w:val="TableParagraph"/>
              <w:spacing w:before="1"/>
              <w:ind w:left="11"/>
              <w:jc w:val="center"/>
            </w:pPr>
            <w:r>
              <w:rPr>
                <w:spacing w:val="-5"/>
              </w:rPr>
              <w:t>4.</w:t>
            </w:r>
          </w:p>
        </w:tc>
        <w:tc>
          <w:tcPr>
            <w:tcW w:w="3294" w:type="dxa"/>
          </w:tcPr>
          <w:p w14:paraId="51D30F8B" w14:textId="77777777" w:rsidR="002A681A" w:rsidRDefault="002A681A" w:rsidP="00150D7C">
            <w:pPr>
              <w:pStyle w:val="TableParagraph"/>
              <w:spacing w:before="126"/>
              <w:ind w:left="110" w:right="92"/>
              <w:jc w:val="both"/>
            </w:pPr>
            <w:r>
              <w:t xml:space="preserve">Operatorul economic va demonstra lipsă de restanțe la </w:t>
            </w:r>
            <w:r>
              <w:rPr>
                <w:spacing w:val="-2"/>
              </w:rPr>
              <w:t>buget.</w:t>
            </w:r>
          </w:p>
        </w:tc>
        <w:tc>
          <w:tcPr>
            <w:tcW w:w="4399" w:type="dxa"/>
          </w:tcPr>
          <w:p w14:paraId="29083498" w14:textId="77777777" w:rsidR="002A681A" w:rsidRDefault="002A681A" w:rsidP="00150D7C">
            <w:pPr>
              <w:pStyle w:val="TableParagraph"/>
              <w:ind w:left="110" w:right="97"/>
              <w:jc w:val="both"/>
            </w:pPr>
            <w:r>
              <w:t>Certificat privind lipsa sau existența restanțelor la bugetul public național, eliberat</w:t>
            </w:r>
            <w:r>
              <w:rPr>
                <w:spacing w:val="55"/>
              </w:rPr>
              <w:t xml:space="preserve"> </w:t>
            </w:r>
            <w:r>
              <w:t>de</w:t>
            </w:r>
            <w:r>
              <w:rPr>
                <w:spacing w:val="46"/>
              </w:rPr>
              <w:t xml:space="preserve"> </w:t>
            </w:r>
            <w:r>
              <w:t>către</w:t>
            </w:r>
            <w:r>
              <w:rPr>
                <w:spacing w:val="50"/>
              </w:rPr>
              <w:t xml:space="preserve"> </w:t>
            </w:r>
            <w:r>
              <w:t>Serviciul</w:t>
            </w:r>
            <w:r>
              <w:rPr>
                <w:spacing w:val="46"/>
              </w:rPr>
              <w:t xml:space="preserve"> </w:t>
            </w:r>
            <w:r>
              <w:t>Fiscal</w:t>
            </w:r>
            <w:r>
              <w:rPr>
                <w:spacing w:val="41"/>
              </w:rPr>
              <w:t xml:space="preserve"> </w:t>
            </w:r>
            <w:r>
              <w:t>de</w:t>
            </w:r>
            <w:r>
              <w:rPr>
                <w:spacing w:val="51"/>
              </w:rPr>
              <w:t xml:space="preserve"> </w:t>
            </w:r>
            <w:r>
              <w:rPr>
                <w:spacing w:val="-4"/>
              </w:rPr>
              <w:t>Stat.</w:t>
            </w:r>
          </w:p>
          <w:p w14:paraId="3AD670AE" w14:textId="77777777" w:rsidR="002A681A" w:rsidRDefault="002A681A" w:rsidP="00150D7C">
            <w:pPr>
              <w:pStyle w:val="TableParagraph"/>
              <w:spacing w:line="257" w:lineRule="exact"/>
              <w:ind w:left="110"/>
              <w:jc w:val="both"/>
            </w:pPr>
            <w:r>
              <w:t>Valabil</w:t>
            </w:r>
            <w:r>
              <w:rPr>
                <w:spacing w:val="-5"/>
              </w:rPr>
              <w:t xml:space="preserve"> </w:t>
            </w:r>
            <w:r>
              <w:t>la</w:t>
            </w:r>
            <w:r>
              <w:rPr>
                <w:spacing w:val="-2"/>
              </w:rPr>
              <w:t xml:space="preserve"> </w:t>
            </w:r>
            <w:r>
              <w:t>ziua</w:t>
            </w:r>
            <w:r>
              <w:rPr>
                <w:spacing w:val="-2"/>
              </w:rPr>
              <w:t xml:space="preserve"> </w:t>
            </w:r>
            <w:r>
              <w:t>petrecerii</w:t>
            </w:r>
            <w:r>
              <w:rPr>
                <w:spacing w:val="-3"/>
              </w:rPr>
              <w:t xml:space="preserve"> </w:t>
            </w:r>
            <w:r>
              <w:rPr>
                <w:spacing w:val="-2"/>
              </w:rPr>
              <w:t>concursului.</w:t>
            </w:r>
          </w:p>
        </w:tc>
        <w:tc>
          <w:tcPr>
            <w:tcW w:w="1494" w:type="dxa"/>
          </w:tcPr>
          <w:p w14:paraId="4FAD854C" w14:textId="77777777" w:rsidR="002A681A" w:rsidRDefault="002A681A" w:rsidP="00150D7C">
            <w:pPr>
              <w:pStyle w:val="TableParagraph"/>
              <w:spacing w:before="128"/>
              <w:rPr>
                <w:b/>
                <w:i/>
              </w:rPr>
            </w:pPr>
          </w:p>
          <w:p w14:paraId="4EDF9664" w14:textId="77777777" w:rsidR="002A681A" w:rsidRDefault="002A681A" w:rsidP="00150D7C">
            <w:pPr>
              <w:pStyle w:val="TableParagraph"/>
              <w:spacing w:before="1"/>
              <w:ind w:left="14"/>
              <w:jc w:val="center"/>
            </w:pPr>
            <w:r>
              <w:rPr>
                <w:spacing w:val="-5"/>
              </w:rPr>
              <w:t>Da</w:t>
            </w:r>
          </w:p>
        </w:tc>
      </w:tr>
    </w:tbl>
    <w:p w14:paraId="7F7B2493" w14:textId="77777777" w:rsidR="002A681A" w:rsidRDefault="002A681A" w:rsidP="002A681A">
      <w:pPr>
        <w:jc w:val="center"/>
        <w:sectPr w:rsidR="002A681A">
          <w:pgSz w:w="11910" w:h="16840"/>
          <w:pgMar w:top="740" w:right="380" w:bottom="920" w:left="1100" w:header="0" w:footer="724"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2A681A" w14:paraId="1E070CFF" w14:textId="77777777" w:rsidTr="00150D7C">
        <w:trPr>
          <w:trHeight w:val="3028"/>
        </w:trPr>
        <w:tc>
          <w:tcPr>
            <w:tcW w:w="677" w:type="dxa"/>
          </w:tcPr>
          <w:p w14:paraId="3237116A" w14:textId="77777777" w:rsidR="002A681A" w:rsidRDefault="002A681A" w:rsidP="00150D7C">
            <w:pPr>
              <w:pStyle w:val="TableParagraph"/>
              <w:rPr>
                <w:b/>
                <w:i/>
              </w:rPr>
            </w:pPr>
          </w:p>
          <w:p w14:paraId="05A3ECA6" w14:textId="77777777" w:rsidR="002A681A" w:rsidRDefault="002A681A" w:rsidP="00150D7C">
            <w:pPr>
              <w:pStyle w:val="TableParagraph"/>
              <w:rPr>
                <w:b/>
                <w:i/>
              </w:rPr>
            </w:pPr>
          </w:p>
          <w:p w14:paraId="7CBA474F" w14:textId="77777777" w:rsidR="002A681A" w:rsidRDefault="002A681A" w:rsidP="00150D7C">
            <w:pPr>
              <w:pStyle w:val="TableParagraph"/>
              <w:rPr>
                <w:b/>
                <w:i/>
              </w:rPr>
            </w:pPr>
          </w:p>
          <w:p w14:paraId="114EABF2" w14:textId="77777777" w:rsidR="002A681A" w:rsidRDefault="002A681A" w:rsidP="00150D7C">
            <w:pPr>
              <w:pStyle w:val="TableParagraph"/>
              <w:spacing w:before="255"/>
              <w:rPr>
                <w:b/>
                <w:i/>
              </w:rPr>
            </w:pPr>
          </w:p>
          <w:p w14:paraId="12271B57" w14:textId="77777777" w:rsidR="002A681A" w:rsidRDefault="002A681A" w:rsidP="00150D7C">
            <w:pPr>
              <w:pStyle w:val="TableParagraph"/>
              <w:spacing w:before="1"/>
              <w:ind w:left="11"/>
              <w:jc w:val="center"/>
            </w:pPr>
            <w:r>
              <w:rPr>
                <w:spacing w:val="-5"/>
              </w:rPr>
              <w:t>5.</w:t>
            </w:r>
          </w:p>
        </w:tc>
        <w:tc>
          <w:tcPr>
            <w:tcW w:w="3294" w:type="dxa"/>
          </w:tcPr>
          <w:p w14:paraId="01508378" w14:textId="77777777" w:rsidR="002A681A" w:rsidRDefault="002A681A" w:rsidP="00150D7C">
            <w:pPr>
              <w:pStyle w:val="TableParagraph"/>
              <w:spacing w:before="109" w:line="237" w:lineRule="auto"/>
              <w:ind w:left="110" w:hanging="10"/>
            </w:pPr>
            <w:r>
              <w:t>Lipsa încălcărilor privind calitatea</w:t>
            </w:r>
            <w:r>
              <w:rPr>
                <w:spacing w:val="-11"/>
              </w:rPr>
              <w:t xml:space="preserve"> </w:t>
            </w:r>
            <w:r>
              <w:t>lucrărilor</w:t>
            </w:r>
            <w:r>
              <w:rPr>
                <w:spacing w:val="-13"/>
              </w:rPr>
              <w:t xml:space="preserve"> </w:t>
            </w:r>
            <w:r>
              <w:t>executate</w:t>
            </w:r>
            <w:r>
              <w:rPr>
                <w:spacing w:val="-15"/>
              </w:rPr>
              <w:t xml:space="preserve"> </w:t>
            </w:r>
            <w:r>
              <w:t>în procesul de construcție /</w:t>
            </w:r>
          </w:p>
          <w:p w14:paraId="08D0422D" w14:textId="77777777" w:rsidR="002A681A" w:rsidRDefault="002A681A" w:rsidP="00150D7C">
            <w:pPr>
              <w:pStyle w:val="TableParagraph"/>
              <w:spacing w:before="4"/>
              <w:ind w:left="110"/>
            </w:pPr>
            <w:r>
              <w:t>reparație,</w:t>
            </w:r>
            <w:r>
              <w:rPr>
                <w:spacing w:val="37"/>
              </w:rPr>
              <w:t xml:space="preserve"> </w:t>
            </w:r>
            <w:r>
              <w:t>constate</w:t>
            </w:r>
            <w:r>
              <w:rPr>
                <w:spacing w:val="-11"/>
              </w:rPr>
              <w:t xml:space="preserve"> </w:t>
            </w:r>
            <w:r>
              <w:t>prin</w:t>
            </w:r>
            <w:r>
              <w:rPr>
                <w:spacing w:val="-15"/>
              </w:rPr>
              <w:t xml:space="preserve"> </w:t>
            </w:r>
            <w:r>
              <w:t>procese verbale de control, demonstrat prin documente emise de entitățile</w:t>
            </w:r>
            <w:r>
              <w:rPr>
                <w:spacing w:val="-15"/>
              </w:rPr>
              <w:t xml:space="preserve"> </w:t>
            </w:r>
            <w:r>
              <w:t>responsabile,</w:t>
            </w:r>
            <w:r>
              <w:rPr>
                <w:spacing w:val="-15"/>
              </w:rPr>
              <w:t xml:space="preserve"> </w:t>
            </w:r>
            <w:r>
              <w:t>conform țării de origine.</w:t>
            </w:r>
          </w:p>
          <w:p w14:paraId="388778F0" w14:textId="77777777" w:rsidR="002A681A" w:rsidRDefault="002A681A" w:rsidP="00150D7C">
            <w:pPr>
              <w:pStyle w:val="TableParagraph"/>
              <w:spacing w:before="122"/>
              <w:ind w:left="110" w:right="52" w:hanging="130"/>
              <w:rPr>
                <w:i/>
                <w:sz w:val="20"/>
              </w:rPr>
            </w:pPr>
            <w:r>
              <w:rPr>
                <w:i/>
                <w:sz w:val="20"/>
              </w:rPr>
              <w:t>Notă. Operatorii economici pot să invoce</w:t>
            </w:r>
            <w:r>
              <w:rPr>
                <w:i/>
                <w:spacing w:val="-13"/>
                <w:sz w:val="20"/>
              </w:rPr>
              <w:t xml:space="preserve"> </w:t>
            </w:r>
            <w:r>
              <w:rPr>
                <w:i/>
                <w:sz w:val="20"/>
              </w:rPr>
              <w:t>susținerea</w:t>
            </w:r>
            <w:r>
              <w:rPr>
                <w:i/>
                <w:spacing w:val="-12"/>
                <w:sz w:val="20"/>
              </w:rPr>
              <w:t xml:space="preserve"> </w:t>
            </w:r>
            <w:r>
              <w:rPr>
                <w:i/>
                <w:sz w:val="20"/>
              </w:rPr>
              <w:t>unui/unor</w:t>
            </w:r>
            <w:r>
              <w:rPr>
                <w:i/>
                <w:spacing w:val="-13"/>
                <w:sz w:val="20"/>
              </w:rPr>
              <w:t xml:space="preserve"> </w:t>
            </w:r>
            <w:proofErr w:type="spellStart"/>
            <w:r>
              <w:rPr>
                <w:i/>
                <w:sz w:val="20"/>
              </w:rPr>
              <w:t>terţ</w:t>
            </w:r>
            <w:proofErr w:type="spellEnd"/>
            <w:r>
              <w:rPr>
                <w:i/>
                <w:sz w:val="20"/>
              </w:rPr>
              <w:t>/</w:t>
            </w:r>
            <w:proofErr w:type="spellStart"/>
            <w:r>
              <w:rPr>
                <w:i/>
                <w:sz w:val="20"/>
              </w:rPr>
              <w:t>terţi</w:t>
            </w:r>
            <w:proofErr w:type="spellEnd"/>
            <w:r>
              <w:rPr>
                <w:i/>
                <w:sz w:val="20"/>
              </w:rPr>
              <w:t>.</w:t>
            </w:r>
          </w:p>
        </w:tc>
        <w:tc>
          <w:tcPr>
            <w:tcW w:w="4399" w:type="dxa"/>
          </w:tcPr>
          <w:p w14:paraId="40376432" w14:textId="77777777" w:rsidR="002A681A" w:rsidRDefault="002A681A" w:rsidP="00150D7C">
            <w:pPr>
              <w:pStyle w:val="TableParagraph"/>
              <w:rPr>
                <w:b/>
                <w:i/>
              </w:rPr>
            </w:pPr>
          </w:p>
          <w:p w14:paraId="280B9B98" w14:textId="77777777" w:rsidR="002A681A" w:rsidRDefault="002A681A" w:rsidP="00150D7C">
            <w:pPr>
              <w:pStyle w:val="TableParagraph"/>
              <w:rPr>
                <w:b/>
                <w:i/>
              </w:rPr>
            </w:pPr>
          </w:p>
          <w:p w14:paraId="605CF05B" w14:textId="77777777" w:rsidR="002A681A" w:rsidRDefault="002A681A" w:rsidP="00150D7C">
            <w:pPr>
              <w:pStyle w:val="TableParagraph"/>
              <w:rPr>
                <w:b/>
                <w:i/>
              </w:rPr>
            </w:pPr>
          </w:p>
          <w:p w14:paraId="687DC09A" w14:textId="77777777" w:rsidR="002A681A" w:rsidRDefault="002A681A" w:rsidP="00150D7C">
            <w:pPr>
              <w:pStyle w:val="TableParagraph"/>
              <w:spacing w:before="121"/>
              <w:rPr>
                <w:b/>
                <w:i/>
              </w:rPr>
            </w:pPr>
          </w:p>
          <w:p w14:paraId="3B52C337" w14:textId="77777777" w:rsidR="002A681A" w:rsidRDefault="002A681A" w:rsidP="00150D7C">
            <w:pPr>
              <w:pStyle w:val="TableParagraph"/>
              <w:ind w:left="110" w:right="97"/>
            </w:pPr>
            <w:r>
              <w:t>Aviz pozitiv eliberat de către Inspectoratul Național pentru Supraveghere Tehnică</w:t>
            </w:r>
          </w:p>
        </w:tc>
        <w:tc>
          <w:tcPr>
            <w:tcW w:w="1494" w:type="dxa"/>
          </w:tcPr>
          <w:p w14:paraId="7117E4B4" w14:textId="77777777" w:rsidR="002A681A" w:rsidRDefault="002A681A" w:rsidP="00150D7C">
            <w:pPr>
              <w:pStyle w:val="TableParagraph"/>
              <w:rPr>
                <w:b/>
                <w:i/>
              </w:rPr>
            </w:pPr>
          </w:p>
          <w:p w14:paraId="3CADB16C" w14:textId="77777777" w:rsidR="002A681A" w:rsidRDefault="002A681A" w:rsidP="00150D7C">
            <w:pPr>
              <w:pStyle w:val="TableParagraph"/>
              <w:rPr>
                <w:b/>
                <w:i/>
              </w:rPr>
            </w:pPr>
          </w:p>
          <w:p w14:paraId="6E7C4297" w14:textId="77777777" w:rsidR="002A681A" w:rsidRDefault="002A681A" w:rsidP="00150D7C">
            <w:pPr>
              <w:pStyle w:val="TableParagraph"/>
              <w:rPr>
                <w:b/>
                <w:i/>
              </w:rPr>
            </w:pPr>
          </w:p>
          <w:p w14:paraId="30138A33" w14:textId="77777777" w:rsidR="002A681A" w:rsidRDefault="002A681A" w:rsidP="00150D7C">
            <w:pPr>
              <w:pStyle w:val="TableParagraph"/>
              <w:spacing w:before="255"/>
              <w:rPr>
                <w:b/>
                <w:i/>
              </w:rPr>
            </w:pPr>
          </w:p>
          <w:p w14:paraId="78A99D5E" w14:textId="77777777" w:rsidR="002A681A" w:rsidRDefault="002A681A" w:rsidP="00150D7C">
            <w:pPr>
              <w:pStyle w:val="TableParagraph"/>
              <w:spacing w:before="1"/>
              <w:ind w:left="14"/>
              <w:jc w:val="center"/>
            </w:pPr>
            <w:r>
              <w:rPr>
                <w:spacing w:val="-5"/>
              </w:rPr>
              <w:t>Da</w:t>
            </w:r>
          </w:p>
        </w:tc>
      </w:tr>
      <w:tr w:rsidR="002A681A" w14:paraId="7DF5012B" w14:textId="77777777" w:rsidTr="00150D7C">
        <w:trPr>
          <w:trHeight w:val="4138"/>
        </w:trPr>
        <w:tc>
          <w:tcPr>
            <w:tcW w:w="677" w:type="dxa"/>
          </w:tcPr>
          <w:p w14:paraId="0F8A5135" w14:textId="77777777" w:rsidR="002A681A" w:rsidRDefault="002A681A" w:rsidP="00150D7C">
            <w:pPr>
              <w:pStyle w:val="TableParagraph"/>
              <w:rPr>
                <w:b/>
                <w:i/>
              </w:rPr>
            </w:pPr>
          </w:p>
          <w:p w14:paraId="485A0511" w14:textId="77777777" w:rsidR="002A681A" w:rsidRDefault="002A681A" w:rsidP="00150D7C">
            <w:pPr>
              <w:pStyle w:val="TableParagraph"/>
              <w:rPr>
                <w:b/>
                <w:i/>
              </w:rPr>
            </w:pPr>
          </w:p>
          <w:p w14:paraId="40813A76" w14:textId="77777777" w:rsidR="002A681A" w:rsidRDefault="002A681A" w:rsidP="00150D7C">
            <w:pPr>
              <w:pStyle w:val="TableParagraph"/>
              <w:rPr>
                <w:b/>
                <w:i/>
              </w:rPr>
            </w:pPr>
          </w:p>
          <w:p w14:paraId="38ACA02D" w14:textId="77777777" w:rsidR="002A681A" w:rsidRDefault="002A681A" w:rsidP="00150D7C">
            <w:pPr>
              <w:pStyle w:val="TableParagraph"/>
              <w:rPr>
                <w:b/>
                <w:i/>
              </w:rPr>
            </w:pPr>
          </w:p>
          <w:p w14:paraId="5189B9FC" w14:textId="77777777" w:rsidR="002A681A" w:rsidRDefault="002A681A" w:rsidP="00150D7C">
            <w:pPr>
              <w:pStyle w:val="TableParagraph"/>
              <w:rPr>
                <w:b/>
                <w:i/>
              </w:rPr>
            </w:pPr>
          </w:p>
          <w:p w14:paraId="2BB0D802" w14:textId="77777777" w:rsidR="002A681A" w:rsidRDefault="002A681A" w:rsidP="00150D7C">
            <w:pPr>
              <w:pStyle w:val="TableParagraph"/>
              <w:spacing w:before="261"/>
              <w:rPr>
                <w:b/>
                <w:i/>
              </w:rPr>
            </w:pPr>
          </w:p>
          <w:p w14:paraId="3A5B87F0" w14:textId="77777777" w:rsidR="002A681A" w:rsidRDefault="002A681A" w:rsidP="00150D7C">
            <w:pPr>
              <w:pStyle w:val="TableParagraph"/>
              <w:ind w:left="11"/>
              <w:jc w:val="center"/>
            </w:pPr>
            <w:r>
              <w:rPr>
                <w:spacing w:val="-5"/>
              </w:rPr>
              <w:t>6.</w:t>
            </w:r>
          </w:p>
        </w:tc>
        <w:tc>
          <w:tcPr>
            <w:tcW w:w="3294" w:type="dxa"/>
          </w:tcPr>
          <w:p w14:paraId="647AD967" w14:textId="77777777" w:rsidR="002A681A" w:rsidRDefault="002A681A" w:rsidP="00150D7C">
            <w:pPr>
              <w:pStyle w:val="TableParagraph"/>
              <w:tabs>
                <w:tab w:val="left" w:pos="1133"/>
                <w:tab w:val="left" w:pos="2391"/>
              </w:tabs>
              <w:spacing w:before="30"/>
              <w:ind w:left="110" w:right="85" w:hanging="130"/>
              <w:jc w:val="both"/>
            </w:pPr>
            <w:r>
              <w:t>Ofertantul va demonstra că în ultimii 5 ani, calculați până la data limită de depunere a ofertelor, a executat l</w:t>
            </w:r>
            <w:r>
              <w:rPr>
                <w:b/>
                <w:bCs/>
              </w:rPr>
              <w:t>ucrări similare,</w:t>
            </w:r>
            <w:r>
              <w:t xml:space="preserve"> însoțite de certificate </w:t>
            </w:r>
            <w:r>
              <w:rPr>
                <w:spacing w:val="-6"/>
              </w:rPr>
              <w:t>de</w:t>
            </w:r>
            <w:r>
              <w:tab/>
            </w:r>
            <w:r>
              <w:rPr>
                <w:spacing w:val="-4"/>
              </w:rPr>
              <w:t>bună</w:t>
            </w:r>
            <w:r>
              <w:tab/>
            </w:r>
            <w:r>
              <w:rPr>
                <w:spacing w:val="-2"/>
              </w:rPr>
              <w:t xml:space="preserve">execuție </w:t>
            </w:r>
            <w:r>
              <w:t>(recomandări), recepționate</w:t>
            </w:r>
            <w:r>
              <w:rPr>
                <w:spacing w:val="80"/>
              </w:rPr>
              <w:t xml:space="preserve"> </w:t>
            </w:r>
            <w:r>
              <w:t xml:space="preserve">fără obiecțiuni, cu o valoare de cel </w:t>
            </w:r>
            <w:proofErr w:type="spellStart"/>
            <w:r>
              <w:t>puţin</w:t>
            </w:r>
            <w:proofErr w:type="spellEnd"/>
            <w:r>
              <w:t xml:space="preserve"> de 75 % din valoarea viitorului contract, la nivel de maxim 3 contracte cumulate.</w:t>
            </w:r>
          </w:p>
          <w:p w14:paraId="57F32EBD" w14:textId="77777777" w:rsidR="002A681A" w:rsidRDefault="002A681A" w:rsidP="00150D7C">
            <w:pPr>
              <w:pStyle w:val="TableParagraph"/>
              <w:spacing w:before="2"/>
              <w:ind w:left="110" w:right="178" w:firstLine="24"/>
              <w:jc w:val="both"/>
              <w:rPr>
                <w:i/>
                <w:sz w:val="20"/>
              </w:rPr>
            </w:pPr>
            <w:r>
              <w:rPr>
                <w:i/>
                <w:sz w:val="20"/>
              </w:rPr>
              <w:t>Notă. Operatorii economici pot să invoce</w:t>
            </w:r>
            <w:r>
              <w:rPr>
                <w:i/>
                <w:spacing w:val="-13"/>
                <w:sz w:val="20"/>
              </w:rPr>
              <w:t xml:space="preserve"> </w:t>
            </w:r>
            <w:r>
              <w:rPr>
                <w:i/>
                <w:sz w:val="20"/>
              </w:rPr>
              <w:t>susținerea</w:t>
            </w:r>
            <w:r>
              <w:rPr>
                <w:i/>
                <w:spacing w:val="-7"/>
                <w:sz w:val="20"/>
              </w:rPr>
              <w:t xml:space="preserve"> </w:t>
            </w:r>
            <w:r>
              <w:rPr>
                <w:i/>
                <w:sz w:val="20"/>
              </w:rPr>
              <w:t>unui/unor</w:t>
            </w:r>
            <w:r>
              <w:rPr>
                <w:i/>
                <w:spacing w:val="-12"/>
                <w:sz w:val="20"/>
              </w:rPr>
              <w:t xml:space="preserve"> </w:t>
            </w:r>
            <w:proofErr w:type="spellStart"/>
            <w:r>
              <w:rPr>
                <w:i/>
                <w:spacing w:val="-2"/>
                <w:sz w:val="20"/>
              </w:rPr>
              <w:t>terţ</w:t>
            </w:r>
            <w:proofErr w:type="spellEnd"/>
            <w:r>
              <w:rPr>
                <w:i/>
                <w:spacing w:val="-2"/>
                <w:sz w:val="20"/>
              </w:rPr>
              <w:t>/</w:t>
            </w:r>
            <w:proofErr w:type="spellStart"/>
            <w:r>
              <w:rPr>
                <w:i/>
                <w:spacing w:val="-2"/>
                <w:sz w:val="20"/>
              </w:rPr>
              <w:t>terţi</w:t>
            </w:r>
            <w:proofErr w:type="spellEnd"/>
            <w:r>
              <w:rPr>
                <w:i/>
                <w:spacing w:val="-2"/>
                <w:sz w:val="20"/>
              </w:rPr>
              <w:t>.</w:t>
            </w:r>
          </w:p>
        </w:tc>
        <w:tc>
          <w:tcPr>
            <w:tcW w:w="4399" w:type="dxa"/>
          </w:tcPr>
          <w:p w14:paraId="2754FF33" w14:textId="77777777" w:rsidR="002A681A" w:rsidRDefault="002A681A" w:rsidP="00150D7C">
            <w:pPr>
              <w:pStyle w:val="TableParagraph"/>
              <w:ind w:left="110" w:right="90"/>
              <w:jc w:val="both"/>
            </w:pPr>
            <w:r>
              <w:t>Pentru demonstrarea experienței profesională specifică, operatorul</w:t>
            </w:r>
            <w:r>
              <w:rPr>
                <w:spacing w:val="40"/>
              </w:rPr>
              <w:t xml:space="preserve"> </w:t>
            </w:r>
            <w:r>
              <w:t>economic va prezenta autorității.</w:t>
            </w:r>
          </w:p>
          <w:p w14:paraId="02CF08A5" w14:textId="77777777" w:rsidR="002A681A" w:rsidRDefault="002A681A" w:rsidP="00150D7C">
            <w:pPr>
              <w:pStyle w:val="TableParagraph"/>
              <w:spacing w:before="258"/>
              <w:ind w:left="110" w:right="93"/>
              <w:jc w:val="both"/>
            </w:pPr>
            <w:r>
              <w:t>Declarația privind experiența similară, în conformitate cu modelul din Anexa nr.12, însoțită de:</w:t>
            </w:r>
          </w:p>
          <w:p w14:paraId="5B8B4F7F" w14:textId="77777777" w:rsidR="002A681A" w:rsidRDefault="002A681A" w:rsidP="00150D7C">
            <w:pPr>
              <w:pStyle w:val="TableParagraph"/>
              <w:spacing w:before="3"/>
              <w:ind w:left="110" w:right="98"/>
              <w:jc w:val="both"/>
            </w:pPr>
            <w:r>
              <w:t>- contractele în baza cărora se întrunesc cerințele stabilite. Pentru fiecare dintre acestea</w:t>
            </w:r>
            <w:r>
              <w:rPr>
                <w:spacing w:val="-6"/>
              </w:rPr>
              <w:t xml:space="preserve"> </w:t>
            </w:r>
            <w:r>
              <w:t>prezentându-se</w:t>
            </w:r>
            <w:r>
              <w:rPr>
                <w:spacing w:val="-3"/>
              </w:rPr>
              <w:t xml:space="preserve"> </w:t>
            </w:r>
            <w:r>
              <w:t>informații</w:t>
            </w:r>
            <w:r>
              <w:rPr>
                <w:spacing w:val="-9"/>
              </w:rPr>
              <w:t xml:space="preserve"> </w:t>
            </w:r>
            <w:r>
              <w:t>detaliate, conform următoarelor documente suport:</w:t>
            </w:r>
          </w:p>
          <w:p w14:paraId="0A75A5C4" w14:textId="77777777" w:rsidR="002A681A" w:rsidRDefault="002A681A" w:rsidP="002A681A">
            <w:pPr>
              <w:pStyle w:val="TableParagraph"/>
              <w:widowControl w:val="0"/>
              <w:numPr>
                <w:ilvl w:val="0"/>
                <w:numId w:val="10"/>
              </w:numPr>
              <w:tabs>
                <w:tab w:val="left" w:pos="330"/>
              </w:tabs>
              <w:autoSpaceDE w:val="0"/>
              <w:autoSpaceDN w:val="0"/>
              <w:spacing w:before="3" w:line="237" w:lineRule="auto"/>
              <w:ind w:right="93" w:firstLine="0"/>
              <w:jc w:val="both"/>
            </w:pPr>
            <w:r>
              <w:t xml:space="preserve">recomandare / recomandări din partea </w:t>
            </w:r>
            <w:r>
              <w:rPr>
                <w:spacing w:val="-2"/>
              </w:rPr>
              <w:t>beneficiarului;</w:t>
            </w:r>
          </w:p>
          <w:p w14:paraId="5E650686" w14:textId="77777777" w:rsidR="002A681A" w:rsidRDefault="002A681A" w:rsidP="002A681A">
            <w:pPr>
              <w:pStyle w:val="TableParagraph"/>
              <w:widowControl w:val="0"/>
              <w:numPr>
                <w:ilvl w:val="0"/>
                <w:numId w:val="10"/>
              </w:numPr>
              <w:tabs>
                <w:tab w:val="left" w:pos="330"/>
              </w:tabs>
              <w:autoSpaceDE w:val="0"/>
              <w:autoSpaceDN w:val="0"/>
              <w:spacing w:line="274" w:lineRule="exact"/>
              <w:ind w:right="93" w:firstLine="0"/>
              <w:jc w:val="both"/>
            </w:pPr>
            <w:r>
              <w:t xml:space="preserve">procesul verbal la terminarea </w:t>
            </w:r>
            <w:r>
              <w:rPr>
                <w:spacing w:val="-2"/>
              </w:rPr>
              <w:t>lucrărilor.</w:t>
            </w:r>
          </w:p>
        </w:tc>
        <w:tc>
          <w:tcPr>
            <w:tcW w:w="1494" w:type="dxa"/>
          </w:tcPr>
          <w:p w14:paraId="64B836F7" w14:textId="77777777" w:rsidR="002A681A" w:rsidRDefault="002A681A" w:rsidP="00150D7C">
            <w:pPr>
              <w:pStyle w:val="TableParagraph"/>
              <w:rPr>
                <w:b/>
                <w:i/>
              </w:rPr>
            </w:pPr>
          </w:p>
          <w:p w14:paraId="0A219E57" w14:textId="77777777" w:rsidR="002A681A" w:rsidRDefault="002A681A" w:rsidP="00150D7C">
            <w:pPr>
              <w:pStyle w:val="TableParagraph"/>
              <w:rPr>
                <w:b/>
                <w:i/>
              </w:rPr>
            </w:pPr>
          </w:p>
          <w:p w14:paraId="46C425B4" w14:textId="77777777" w:rsidR="002A681A" w:rsidRDefault="002A681A" w:rsidP="00150D7C">
            <w:pPr>
              <w:pStyle w:val="TableParagraph"/>
              <w:rPr>
                <w:b/>
                <w:i/>
              </w:rPr>
            </w:pPr>
          </w:p>
          <w:p w14:paraId="6DE749C6" w14:textId="77777777" w:rsidR="002A681A" w:rsidRDefault="002A681A" w:rsidP="00150D7C">
            <w:pPr>
              <w:pStyle w:val="TableParagraph"/>
              <w:rPr>
                <w:b/>
                <w:i/>
              </w:rPr>
            </w:pPr>
          </w:p>
          <w:p w14:paraId="5D061389" w14:textId="77777777" w:rsidR="002A681A" w:rsidRDefault="002A681A" w:rsidP="00150D7C">
            <w:pPr>
              <w:pStyle w:val="TableParagraph"/>
              <w:rPr>
                <w:b/>
                <w:i/>
              </w:rPr>
            </w:pPr>
          </w:p>
          <w:p w14:paraId="4D284A1B" w14:textId="77777777" w:rsidR="002A681A" w:rsidRDefault="002A681A" w:rsidP="00150D7C">
            <w:pPr>
              <w:pStyle w:val="TableParagraph"/>
              <w:spacing w:before="261"/>
              <w:rPr>
                <w:b/>
                <w:i/>
              </w:rPr>
            </w:pPr>
          </w:p>
          <w:p w14:paraId="1DAFD7C2" w14:textId="77777777" w:rsidR="002A681A" w:rsidRDefault="002A681A" w:rsidP="00150D7C">
            <w:pPr>
              <w:pStyle w:val="TableParagraph"/>
              <w:ind w:left="14"/>
              <w:jc w:val="center"/>
            </w:pPr>
            <w:r>
              <w:rPr>
                <w:spacing w:val="-5"/>
              </w:rPr>
              <w:t>Da</w:t>
            </w:r>
          </w:p>
        </w:tc>
      </w:tr>
      <w:tr w:rsidR="002A681A" w14:paraId="03D62703" w14:textId="77777777" w:rsidTr="00150D7C">
        <w:trPr>
          <w:trHeight w:val="4877"/>
        </w:trPr>
        <w:tc>
          <w:tcPr>
            <w:tcW w:w="677" w:type="dxa"/>
          </w:tcPr>
          <w:p w14:paraId="3B3ACAB4" w14:textId="77777777" w:rsidR="002A681A" w:rsidRDefault="002A681A" w:rsidP="00150D7C">
            <w:pPr>
              <w:pStyle w:val="TableParagraph"/>
              <w:rPr>
                <w:b/>
                <w:i/>
              </w:rPr>
            </w:pPr>
          </w:p>
          <w:p w14:paraId="597F2D70" w14:textId="77777777" w:rsidR="002A681A" w:rsidRDefault="002A681A" w:rsidP="00150D7C">
            <w:pPr>
              <w:pStyle w:val="TableParagraph"/>
              <w:rPr>
                <w:b/>
                <w:i/>
              </w:rPr>
            </w:pPr>
          </w:p>
          <w:p w14:paraId="7EFEF78D" w14:textId="77777777" w:rsidR="002A681A" w:rsidRDefault="002A681A" w:rsidP="00150D7C">
            <w:pPr>
              <w:pStyle w:val="TableParagraph"/>
              <w:rPr>
                <w:b/>
                <w:i/>
              </w:rPr>
            </w:pPr>
          </w:p>
          <w:p w14:paraId="166BE292" w14:textId="77777777" w:rsidR="002A681A" w:rsidRDefault="002A681A" w:rsidP="00150D7C">
            <w:pPr>
              <w:pStyle w:val="TableParagraph"/>
              <w:rPr>
                <w:b/>
                <w:i/>
              </w:rPr>
            </w:pPr>
          </w:p>
          <w:p w14:paraId="43DFC8BD" w14:textId="77777777" w:rsidR="002A681A" w:rsidRDefault="002A681A" w:rsidP="00150D7C">
            <w:pPr>
              <w:pStyle w:val="TableParagraph"/>
              <w:rPr>
                <w:b/>
                <w:i/>
              </w:rPr>
            </w:pPr>
          </w:p>
          <w:p w14:paraId="7B24E25C" w14:textId="77777777" w:rsidR="002A681A" w:rsidRDefault="002A681A" w:rsidP="00150D7C">
            <w:pPr>
              <w:pStyle w:val="TableParagraph"/>
              <w:rPr>
                <w:b/>
                <w:i/>
              </w:rPr>
            </w:pPr>
          </w:p>
          <w:p w14:paraId="510CCC3F" w14:textId="77777777" w:rsidR="002A681A" w:rsidRDefault="002A681A" w:rsidP="00150D7C">
            <w:pPr>
              <w:pStyle w:val="TableParagraph"/>
              <w:rPr>
                <w:b/>
                <w:i/>
              </w:rPr>
            </w:pPr>
          </w:p>
          <w:p w14:paraId="73046B38" w14:textId="77777777" w:rsidR="002A681A" w:rsidRDefault="002A681A" w:rsidP="00150D7C">
            <w:pPr>
              <w:pStyle w:val="TableParagraph"/>
              <w:spacing w:before="78"/>
              <w:rPr>
                <w:b/>
                <w:i/>
              </w:rPr>
            </w:pPr>
          </w:p>
          <w:p w14:paraId="0B92377C" w14:textId="77777777" w:rsidR="002A681A" w:rsidRDefault="002A681A" w:rsidP="00150D7C">
            <w:pPr>
              <w:pStyle w:val="TableParagraph"/>
              <w:ind w:left="11"/>
              <w:jc w:val="center"/>
            </w:pPr>
            <w:r>
              <w:rPr>
                <w:spacing w:val="-5"/>
              </w:rPr>
              <w:t>7.</w:t>
            </w:r>
          </w:p>
        </w:tc>
        <w:tc>
          <w:tcPr>
            <w:tcW w:w="3294" w:type="dxa"/>
          </w:tcPr>
          <w:p w14:paraId="03675882" w14:textId="77777777" w:rsidR="002A681A" w:rsidRDefault="002A681A" w:rsidP="00150D7C">
            <w:pPr>
              <w:pStyle w:val="TableParagraph"/>
              <w:tabs>
                <w:tab w:val="left" w:pos="2189"/>
              </w:tabs>
              <w:ind w:left="110" w:right="77"/>
              <w:jc w:val="both"/>
            </w:pPr>
            <w:r>
              <w:t xml:space="preserve">Operatorul economic va </w:t>
            </w:r>
            <w:r>
              <w:rPr>
                <w:spacing w:val="-2"/>
              </w:rPr>
              <w:t>demonstra</w:t>
            </w:r>
            <w:r>
              <w:tab/>
            </w:r>
            <w:r>
              <w:rPr>
                <w:spacing w:val="-2"/>
              </w:rPr>
              <w:t xml:space="preserve">experiență </w:t>
            </w:r>
            <w:r>
              <w:t>profesională și</w:t>
            </w:r>
            <w:r>
              <w:rPr>
                <w:spacing w:val="-8"/>
              </w:rPr>
              <w:t xml:space="preserve"> </w:t>
            </w:r>
            <w:r>
              <w:t>practică deținută de către specialiștii cheie propuși pentru executarea contractului în cauză. Specialiștii propuși vor avea experiență profesională și practică în execuția lucrărilor, obligatoriu după cum este specificat în Anexa nr.1 din prezentul Anunț.</w:t>
            </w:r>
          </w:p>
          <w:p w14:paraId="2EBB1924" w14:textId="77777777" w:rsidR="002A681A" w:rsidRDefault="002A681A" w:rsidP="00150D7C">
            <w:pPr>
              <w:pStyle w:val="TableParagraph"/>
              <w:spacing w:before="264" w:line="235" w:lineRule="auto"/>
              <w:ind w:left="110" w:right="96"/>
              <w:jc w:val="both"/>
              <w:rPr>
                <w:b/>
                <w:sz w:val="20"/>
              </w:rPr>
            </w:pPr>
            <w:r>
              <w:rPr>
                <w:b/>
                <w:sz w:val="20"/>
              </w:rPr>
              <w:t>Asociere, și / sau, terț susținător, după caz.</w:t>
            </w:r>
          </w:p>
        </w:tc>
        <w:tc>
          <w:tcPr>
            <w:tcW w:w="4399" w:type="dxa"/>
          </w:tcPr>
          <w:p w14:paraId="5AC05078" w14:textId="77777777" w:rsidR="002A681A" w:rsidRDefault="002A681A" w:rsidP="00150D7C">
            <w:pPr>
              <w:pStyle w:val="TableParagraph"/>
              <w:rPr>
                <w:b/>
                <w:i/>
              </w:rPr>
            </w:pPr>
          </w:p>
          <w:p w14:paraId="1EDBF5FF" w14:textId="77777777" w:rsidR="002A681A" w:rsidRDefault="002A681A" w:rsidP="00150D7C">
            <w:pPr>
              <w:pStyle w:val="TableParagraph"/>
              <w:spacing w:before="217"/>
              <w:rPr>
                <w:b/>
                <w:i/>
              </w:rPr>
            </w:pPr>
          </w:p>
          <w:p w14:paraId="7778E869" w14:textId="77777777" w:rsidR="002A681A" w:rsidRDefault="002A681A" w:rsidP="00150D7C">
            <w:pPr>
              <w:pStyle w:val="TableParagraph"/>
              <w:ind w:left="110" w:right="92"/>
              <w:jc w:val="both"/>
            </w:pPr>
            <w:r>
              <w:t xml:space="preserve">Pentru demonstrarea experienței, vor fi </w:t>
            </w:r>
            <w:r>
              <w:rPr>
                <w:spacing w:val="-2"/>
              </w:rPr>
              <w:t>prezentate:</w:t>
            </w:r>
          </w:p>
          <w:p w14:paraId="74790DDC" w14:textId="77777777" w:rsidR="002A681A" w:rsidRDefault="002A681A" w:rsidP="002A681A">
            <w:pPr>
              <w:pStyle w:val="TableParagraph"/>
              <w:widowControl w:val="0"/>
              <w:numPr>
                <w:ilvl w:val="0"/>
                <w:numId w:val="11"/>
              </w:numPr>
              <w:tabs>
                <w:tab w:val="left" w:pos="330"/>
              </w:tabs>
              <w:autoSpaceDE w:val="0"/>
              <w:autoSpaceDN w:val="0"/>
              <w:spacing w:before="3" w:line="237" w:lineRule="auto"/>
              <w:ind w:right="88" w:firstLine="0"/>
              <w:jc w:val="both"/>
            </w:pPr>
            <w:r>
              <w:t xml:space="preserve">CV specialiștilor semnat de către </w:t>
            </w:r>
            <w:r>
              <w:rPr>
                <w:spacing w:val="-2"/>
              </w:rPr>
              <w:t>ofertant;</w:t>
            </w:r>
          </w:p>
          <w:p w14:paraId="6315ABBA" w14:textId="77777777" w:rsidR="002A681A" w:rsidRDefault="002A681A" w:rsidP="002A681A">
            <w:pPr>
              <w:pStyle w:val="TableParagraph"/>
              <w:widowControl w:val="0"/>
              <w:numPr>
                <w:ilvl w:val="0"/>
                <w:numId w:val="11"/>
              </w:numPr>
              <w:tabs>
                <w:tab w:val="left" w:pos="330"/>
                <w:tab w:val="left" w:pos="3102"/>
              </w:tabs>
              <w:autoSpaceDE w:val="0"/>
              <w:autoSpaceDN w:val="0"/>
              <w:spacing w:before="3"/>
              <w:ind w:right="94" w:firstLine="0"/>
              <w:jc w:val="both"/>
            </w:pPr>
            <w:r>
              <w:t xml:space="preserve">Certificatul/le de atestare </w:t>
            </w:r>
            <w:proofErr w:type="spellStart"/>
            <w:r>
              <w:t>tehnico</w:t>
            </w:r>
            <w:proofErr w:type="spellEnd"/>
            <w:r>
              <w:t xml:space="preserve"> – profesională, după caz, acte ce confirmă </w:t>
            </w:r>
            <w:r>
              <w:rPr>
                <w:spacing w:val="-2"/>
              </w:rPr>
              <w:t>calificarea/specializarea</w:t>
            </w:r>
            <w:r>
              <w:tab/>
            </w:r>
            <w:r>
              <w:rPr>
                <w:spacing w:val="-2"/>
              </w:rPr>
              <w:t xml:space="preserve">profesională </w:t>
            </w:r>
            <w:r>
              <w:t>(diplome, certificate, etc);</w:t>
            </w:r>
          </w:p>
          <w:p w14:paraId="5169F3AF" w14:textId="77777777" w:rsidR="002A681A" w:rsidRDefault="002A681A" w:rsidP="002A681A">
            <w:pPr>
              <w:pStyle w:val="TableParagraph"/>
              <w:widowControl w:val="0"/>
              <w:numPr>
                <w:ilvl w:val="0"/>
                <w:numId w:val="11"/>
              </w:numPr>
              <w:tabs>
                <w:tab w:val="left" w:pos="292"/>
              </w:tabs>
              <w:autoSpaceDE w:val="0"/>
              <w:autoSpaceDN w:val="0"/>
              <w:spacing w:before="1"/>
              <w:ind w:right="93" w:firstLine="0"/>
              <w:jc w:val="both"/>
            </w:pPr>
            <w:r>
              <w:t>Declarația privind personalul de specialitate propus pentru implementarea contractului, prezentată în conformitate cu modelul din Anexa nr.15.</w:t>
            </w:r>
          </w:p>
        </w:tc>
        <w:tc>
          <w:tcPr>
            <w:tcW w:w="1494" w:type="dxa"/>
          </w:tcPr>
          <w:p w14:paraId="68B656BD" w14:textId="77777777" w:rsidR="002A681A" w:rsidRDefault="002A681A" w:rsidP="00150D7C">
            <w:pPr>
              <w:pStyle w:val="TableParagraph"/>
              <w:rPr>
                <w:b/>
                <w:i/>
              </w:rPr>
            </w:pPr>
          </w:p>
          <w:p w14:paraId="362A8C84" w14:textId="77777777" w:rsidR="002A681A" w:rsidRDefault="002A681A" w:rsidP="00150D7C">
            <w:pPr>
              <w:pStyle w:val="TableParagraph"/>
              <w:rPr>
                <w:b/>
                <w:i/>
              </w:rPr>
            </w:pPr>
          </w:p>
          <w:p w14:paraId="195D8776" w14:textId="77777777" w:rsidR="002A681A" w:rsidRDefault="002A681A" w:rsidP="00150D7C">
            <w:pPr>
              <w:pStyle w:val="TableParagraph"/>
              <w:rPr>
                <w:b/>
                <w:i/>
              </w:rPr>
            </w:pPr>
          </w:p>
          <w:p w14:paraId="342275BC" w14:textId="77777777" w:rsidR="002A681A" w:rsidRDefault="002A681A" w:rsidP="00150D7C">
            <w:pPr>
              <w:pStyle w:val="TableParagraph"/>
              <w:rPr>
                <w:b/>
                <w:i/>
              </w:rPr>
            </w:pPr>
          </w:p>
          <w:p w14:paraId="290B8C28" w14:textId="77777777" w:rsidR="002A681A" w:rsidRDefault="002A681A" w:rsidP="00150D7C">
            <w:pPr>
              <w:pStyle w:val="TableParagraph"/>
              <w:rPr>
                <w:b/>
                <w:i/>
              </w:rPr>
            </w:pPr>
          </w:p>
          <w:p w14:paraId="3B0CB2B9" w14:textId="77777777" w:rsidR="002A681A" w:rsidRDefault="002A681A" w:rsidP="00150D7C">
            <w:pPr>
              <w:pStyle w:val="TableParagraph"/>
              <w:rPr>
                <w:b/>
                <w:i/>
              </w:rPr>
            </w:pPr>
          </w:p>
          <w:p w14:paraId="71313507" w14:textId="77777777" w:rsidR="002A681A" w:rsidRDefault="002A681A" w:rsidP="00150D7C">
            <w:pPr>
              <w:pStyle w:val="TableParagraph"/>
              <w:rPr>
                <w:b/>
                <w:i/>
              </w:rPr>
            </w:pPr>
          </w:p>
          <w:p w14:paraId="07CC34DF" w14:textId="77777777" w:rsidR="002A681A" w:rsidRDefault="002A681A" w:rsidP="00150D7C">
            <w:pPr>
              <w:pStyle w:val="TableParagraph"/>
              <w:spacing w:before="78"/>
              <w:rPr>
                <w:b/>
                <w:i/>
              </w:rPr>
            </w:pPr>
          </w:p>
          <w:p w14:paraId="40151512" w14:textId="77777777" w:rsidR="002A681A" w:rsidRDefault="002A681A" w:rsidP="00150D7C">
            <w:pPr>
              <w:pStyle w:val="TableParagraph"/>
              <w:ind w:left="14"/>
              <w:jc w:val="center"/>
            </w:pPr>
            <w:r>
              <w:rPr>
                <w:spacing w:val="-5"/>
              </w:rPr>
              <w:t>Da</w:t>
            </w:r>
          </w:p>
        </w:tc>
      </w:tr>
      <w:tr w:rsidR="002A681A" w14:paraId="79CA6D40" w14:textId="77777777" w:rsidTr="00150D7C">
        <w:trPr>
          <w:trHeight w:val="2208"/>
        </w:trPr>
        <w:tc>
          <w:tcPr>
            <w:tcW w:w="677" w:type="dxa"/>
          </w:tcPr>
          <w:p w14:paraId="49A35EE7" w14:textId="77777777" w:rsidR="002A681A" w:rsidRDefault="002A681A" w:rsidP="00150D7C">
            <w:pPr>
              <w:pStyle w:val="TableParagraph"/>
              <w:rPr>
                <w:b/>
                <w:i/>
              </w:rPr>
            </w:pPr>
          </w:p>
          <w:p w14:paraId="1B7CA255" w14:textId="77777777" w:rsidR="002A681A" w:rsidRDefault="002A681A" w:rsidP="00150D7C">
            <w:pPr>
              <w:pStyle w:val="TableParagraph"/>
              <w:rPr>
                <w:b/>
                <w:i/>
              </w:rPr>
            </w:pPr>
          </w:p>
          <w:p w14:paraId="176C4543" w14:textId="77777777" w:rsidR="002A681A" w:rsidRDefault="002A681A" w:rsidP="00150D7C">
            <w:pPr>
              <w:pStyle w:val="TableParagraph"/>
              <w:spacing w:before="128"/>
              <w:rPr>
                <w:b/>
                <w:i/>
              </w:rPr>
            </w:pPr>
          </w:p>
          <w:p w14:paraId="2FA9DF87" w14:textId="77777777" w:rsidR="002A681A" w:rsidRDefault="002A681A" w:rsidP="00150D7C">
            <w:pPr>
              <w:pStyle w:val="TableParagraph"/>
              <w:ind w:left="11"/>
              <w:jc w:val="center"/>
            </w:pPr>
            <w:r>
              <w:rPr>
                <w:spacing w:val="-5"/>
              </w:rPr>
              <w:t>8.</w:t>
            </w:r>
          </w:p>
        </w:tc>
        <w:tc>
          <w:tcPr>
            <w:tcW w:w="3294" w:type="dxa"/>
          </w:tcPr>
          <w:p w14:paraId="22F0FCC3" w14:textId="77777777" w:rsidR="002A681A" w:rsidRDefault="002A681A" w:rsidP="00150D7C">
            <w:pPr>
              <w:pStyle w:val="TableParagraph"/>
              <w:spacing w:before="260"/>
              <w:ind w:left="110"/>
              <w:jc w:val="both"/>
            </w:pPr>
            <w:r>
              <w:t>Ofertantul</w:t>
            </w:r>
            <w:r>
              <w:rPr>
                <w:spacing w:val="-9"/>
              </w:rPr>
              <w:t xml:space="preserve"> </w:t>
            </w:r>
            <w:r>
              <w:t xml:space="preserve">este </w:t>
            </w:r>
            <w:r>
              <w:rPr>
                <w:spacing w:val="-2"/>
              </w:rPr>
              <w:t>obligat:</w:t>
            </w:r>
          </w:p>
          <w:p w14:paraId="121D7998" w14:textId="77777777" w:rsidR="002A681A" w:rsidRDefault="002A681A" w:rsidP="00150D7C">
            <w:pPr>
              <w:pStyle w:val="TableParagraph"/>
              <w:spacing w:before="3"/>
              <w:ind w:left="110" w:right="89"/>
              <w:jc w:val="both"/>
            </w:pPr>
            <w:r>
              <w:t>- să examineze și să se familiarizeze la sediul</w:t>
            </w:r>
            <w:r>
              <w:rPr>
                <w:spacing w:val="40"/>
              </w:rPr>
              <w:t xml:space="preserve"> </w:t>
            </w:r>
            <w:r>
              <w:t xml:space="preserve">autorității contractante cu starea tehnică a obiectivului </w:t>
            </w:r>
            <w:proofErr w:type="spellStart"/>
            <w:r>
              <w:t>pentrupregătirea</w:t>
            </w:r>
            <w:proofErr w:type="spellEnd"/>
            <w:r>
              <w:t xml:space="preserve"> Ofertei sale.</w:t>
            </w:r>
          </w:p>
        </w:tc>
        <w:tc>
          <w:tcPr>
            <w:tcW w:w="4399" w:type="dxa"/>
          </w:tcPr>
          <w:p w14:paraId="0FCE6AE7" w14:textId="77777777" w:rsidR="002A681A" w:rsidRDefault="002A681A" w:rsidP="00150D7C">
            <w:pPr>
              <w:pStyle w:val="TableParagraph"/>
              <w:ind w:left="110" w:right="90"/>
              <w:jc w:val="both"/>
            </w:pPr>
            <w:r>
              <w:t>Să viziteze, să inspecteze terenul și împrejmuirile acestuia pentru a evalua, pe propria răspundere, cheltuiala și riscul, factorii necesari pentru pregătirea Ofertei sale și semnarea contractului.</w:t>
            </w:r>
          </w:p>
          <w:p w14:paraId="7CE7D99C" w14:textId="77777777" w:rsidR="002A681A" w:rsidRDefault="002A681A" w:rsidP="00150D7C">
            <w:pPr>
              <w:pStyle w:val="TableParagraph"/>
              <w:spacing w:line="237" w:lineRule="auto"/>
              <w:ind w:left="110" w:right="94"/>
              <w:jc w:val="both"/>
            </w:pPr>
            <w:r>
              <w:t>Ca dovada ofertantul va prezenta Certificatul</w:t>
            </w:r>
            <w:r>
              <w:rPr>
                <w:spacing w:val="10"/>
              </w:rPr>
              <w:t xml:space="preserve"> </w:t>
            </w:r>
            <w:r>
              <w:t>de</w:t>
            </w:r>
            <w:r>
              <w:rPr>
                <w:spacing w:val="18"/>
              </w:rPr>
              <w:t xml:space="preserve"> </w:t>
            </w:r>
            <w:r>
              <w:t>vizită</w:t>
            </w:r>
            <w:r>
              <w:rPr>
                <w:spacing w:val="18"/>
              </w:rPr>
              <w:t xml:space="preserve"> </w:t>
            </w:r>
            <w:r>
              <w:t>pe</w:t>
            </w:r>
            <w:r>
              <w:rPr>
                <w:spacing w:val="13"/>
              </w:rPr>
              <w:t xml:space="preserve"> </w:t>
            </w:r>
            <w:r>
              <w:t>teren</w:t>
            </w:r>
            <w:r>
              <w:rPr>
                <w:spacing w:val="14"/>
              </w:rPr>
              <w:t xml:space="preserve"> </w:t>
            </w:r>
            <w:r>
              <w:t>și</w:t>
            </w:r>
            <w:r>
              <w:rPr>
                <w:spacing w:val="11"/>
              </w:rPr>
              <w:t xml:space="preserve"> </w:t>
            </w:r>
            <w:r>
              <w:rPr>
                <w:spacing w:val="-2"/>
              </w:rPr>
              <w:t>examinare</w:t>
            </w:r>
          </w:p>
          <w:p w14:paraId="659430A1" w14:textId="77777777" w:rsidR="002A681A" w:rsidRDefault="002A681A" w:rsidP="00150D7C">
            <w:pPr>
              <w:pStyle w:val="TableParagraph"/>
              <w:spacing w:line="261" w:lineRule="exact"/>
              <w:ind w:left="110"/>
              <w:jc w:val="both"/>
            </w:pPr>
            <w:r>
              <w:t>a</w:t>
            </w:r>
            <w:r>
              <w:rPr>
                <w:spacing w:val="-4"/>
              </w:rPr>
              <w:t xml:space="preserve"> </w:t>
            </w:r>
            <w:r>
              <w:t>proiectului</w:t>
            </w:r>
            <w:r>
              <w:rPr>
                <w:spacing w:val="-11"/>
              </w:rPr>
              <w:t xml:space="preserve"> </w:t>
            </w:r>
            <w:r>
              <w:rPr>
                <w:spacing w:val="-2"/>
              </w:rPr>
              <w:t>tehnic.</w:t>
            </w:r>
          </w:p>
        </w:tc>
        <w:tc>
          <w:tcPr>
            <w:tcW w:w="1494" w:type="dxa"/>
          </w:tcPr>
          <w:p w14:paraId="011A6D2E" w14:textId="77777777" w:rsidR="002A681A" w:rsidRDefault="002A681A" w:rsidP="00150D7C">
            <w:pPr>
              <w:pStyle w:val="TableParagraph"/>
              <w:rPr>
                <w:b/>
                <w:i/>
              </w:rPr>
            </w:pPr>
          </w:p>
          <w:p w14:paraId="6DDB2545" w14:textId="77777777" w:rsidR="002A681A" w:rsidRDefault="002A681A" w:rsidP="00150D7C">
            <w:pPr>
              <w:pStyle w:val="TableParagraph"/>
              <w:rPr>
                <w:b/>
                <w:i/>
              </w:rPr>
            </w:pPr>
          </w:p>
          <w:p w14:paraId="0B31C4AD" w14:textId="77777777" w:rsidR="002A681A" w:rsidRDefault="002A681A" w:rsidP="00150D7C">
            <w:pPr>
              <w:pStyle w:val="TableParagraph"/>
              <w:spacing w:before="128"/>
              <w:rPr>
                <w:b/>
                <w:i/>
              </w:rPr>
            </w:pPr>
          </w:p>
          <w:p w14:paraId="0F52E290" w14:textId="77777777" w:rsidR="002A681A" w:rsidRDefault="002A681A" w:rsidP="00150D7C">
            <w:pPr>
              <w:pStyle w:val="TableParagraph"/>
              <w:ind w:left="14"/>
              <w:jc w:val="center"/>
            </w:pPr>
            <w:r>
              <w:rPr>
                <w:spacing w:val="-5"/>
              </w:rPr>
              <w:t>Da</w:t>
            </w:r>
          </w:p>
        </w:tc>
      </w:tr>
      <w:tr w:rsidR="002A681A" w14:paraId="473F21E7" w14:textId="77777777" w:rsidTr="00150D7C">
        <w:trPr>
          <w:trHeight w:val="551"/>
        </w:trPr>
        <w:tc>
          <w:tcPr>
            <w:tcW w:w="677" w:type="dxa"/>
          </w:tcPr>
          <w:p w14:paraId="65CE2044" w14:textId="77777777" w:rsidR="002A681A" w:rsidRDefault="002A681A" w:rsidP="00150D7C">
            <w:pPr>
              <w:pStyle w:val="TableParagraph"/>
            </w:pPr>
          </w:p>
        </w:tc>
        <w:tc>
          <w:tcPr>
            <w:tcW w:w="3294" w:type="dxa"/>
          </w:tcPr>
          <w:p w14:paraId="2FB8BFD3" w14:textId="77777777" w:rsidR="002A681A" w:rsidRDefault="002A681A" w:rsidP="00150D7C">
            <w:pPr>
              <w:pStyle w:val="TableParagraph"/>
            </w:pPr>
          </w:p>
        </w:tc>
        <w:tc>
          <w:tcPr>
            <w:tcW w:w="4399" w:type="dxa"/>
          </w:tcPr>
          <w:p w14:paraId="5DA3C370" w14:textId="77777777" w:rsidR="002A681A" w:rsidRDefault="002A681A" w:rsidP="00150D7C">
            <w:pPr>
              <w:pStyle w:val="TableParagraph"/>
              <w:tabs>
                <w:tab w:val="left" w:pos="1161"/>
                <w:tab w:val="left" w:pos="1546"/>
                <w:tab w:val="left" w:pos="2718"/>
                <w:tab w:val="left" w:pos="3154"/>
                <w:tab w:val="left" w:pos="4182"/>
              </w:tabs>
              <w:spacing w:line="230" w:lineRule="auto"/>
              <w:ind w:left="110" w:right="97"/>
            </w:pPr>
            <w:r>
              <w:t>În</w:t>
            </w:r>
            <w:r>
              <w:rPr>
                <w:spacing w:val="80"/>
              </w:rPr>
              <w:t xml:space="preserve"> </w:t>
            </w:r>
            <w:r>
              <w:t>cazul,</w:t>
            </w:r>
            <w:r>
              <w:rPr>
                <w:spacing w:val="80"/>
              </w:rPr>
              <w:t xml:space="preserve"> </w:t>
            </w:r>
            <w:r>
              <w:t>în</w:t>
            </w:r>
            <w:r>
              <w:rPr>
                <w:spacing w:val="80"/>
              </w:rPr>
              <w:t xml:space="preserve"> </w:t>
            </w:r>
            <w:r>
              <w:t>care</w:t>
            </w:r>
            <w:r>
              <w:rPr>
                <w:spacing w:val="80"/>
              </w:rPr>
              <w:t xml:space="preserve"> </w:t>
            </w:r>
            <w:r>
              <w:t>operatori</w:t>
            </w:r>
            <w:r>
              <w:rPr>
                <w:spacing w:val="80"/>
              </w:rPr>
              <w:t xml:space="preserve"> </w:t>
            </w:r>
            <w:r>
              <w:t>economici</w:t>
            </w:r>
            <w:r>
              <w:rPr>
                <w:spacing w:val="40"/>
              </w:rPr>
              <w:t xml:space="preserve"> </w:t>
            </w:r>
            <w:r>
              <w:rPr>
                <w:spacing w:val="-2"/>
              </w:rPr>
              <w:t>participă</w:t>
            </w:r>
            <w:r>
              <w:tab/>
            </w:r>
            <w:r>
              <w:rPr>
                <w:spacing w:val="-5"/>
              </w:rPr>
              <w:t>la</w:t>
            </w:r>
            <w:r>
              <w:tab/>
            </w:r>
            <w:r>
              <w:rPr>
                <w:spacing w:val="-2"/>
              </w:rPr>
              <w:t>procedura</w:t>
            </w:r>
            <w:r>
              <w:tab/>
            </w:r>
            <w:r>
              <w:rPr>
                <w:spacing w:val="-5"/>
              </w:rPr>
              <w:t>de</w:t>
            </w:r>
            <w:r>
              <w:tab/>
            </w:r>
            <w:r>
              <w:rPr>
                <w:spacing w:val="-2"/>
              </w:rPr>
              <w:t>atribuire</w:t>
            </w:r>
            <w:r>
              <w:tab/>
            </w:r>
            <w:r>
              <w:rPr>
                <w:spacing w:val="-10"/>
              </w:rPr>
              <w:t>a</w:t>
            </w:r>
          </w:p>
        </w:tc>
        <w:tc>
          <w:tcPr>
            <w:tcW w:w="1494" w:type="dxa"/>
          </w:tcPr>
          <w:p w14:paraId="6E8D8BF5" w14:textId="77777777" w:rsidR="002A681A" w:rsidRDefault="002A681A" w:rsidP="00150D7C">
            <w:pPr>
              <w:pStyle w:val="TableParagraph"/>
            </w:pPr>
          </w:p>
        </w:tc>
      </w:tr>
    </w:tbl>
    <w:p w14:paraId="5C0463F9" w14:textId="77777777" w:rsidR="002A681A" w:rsidRDefault="002A681A" w:rsidP="002A681A">
      <w:pPr>
        <w:sectPr w:rsidR="002A681A">
          <w:pgSz w:w="11910" w:h="16840"/>
          <w:pgMar w:top="800" w:right="380" w:bottom="920" w:left="1100" w:header="0" w:footer="724"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2A681A" w14:paraId="51630AC3" w14:textId="77777777" w:rsidTr="00150D7C">
        <w:trPr>
          <w:trHeight w:val="2760"/>
        </w:trPr>
        <w:tc>
          <w:tcPr>
            <w:tcW w:w="677" w:type="dxa"/>
            <w:vMerge w:val="restart"/>
          </w:tcPr>
          <w:p w14:paraId="2F7C251E" w14:textId="77777777" w:rsidR="002A681A" w:rsidRDefault="002A681A" w:rsidP="00150D7C">
            <w:pPr>
              <w:pStyle w:val="TableParagraph"/>
              <w:rPr>
                <w:b/>
                <w:i/>
              </w:rPr>
            </w:pPr>
          </w:p>
          <w:p w14:paraId="48A8CBAF" w14:textId="77777777" w:rsidR="002A681A" w:rsidRDefault="002A681A" w:rsidP="00150D7C">
            <w:pPr>
              <w:pStyle w:val="TableParagraph"/>
              <w:rPr>
                <w:b/>
                <w:i/>
              </w:rPr>
            </w:pPr>
          </w:p>
          <w:p w14:paraId="0E9AE5F9" w14:textId="77777777" w:rsidR="002A681A" w:rsidRDefault="002A681A" w:rsidP="00150D7C">
            <w:pPr>
              <w:pStyle w:val="TableParagraph"/>
              <w:rPr>
                <w:b/>
                <w:i/>
              </w:rPr>
            </w:pPr>
          </w:p>
          <w:p w14:paraId="67753C6C" w14:textId="77777777" w:rsidR="002A681A" w:rsidRDefault="002A681A" w:rsidP="00150D7C">
            <w:pPr>
              <w:pStyle w:val="TableParagraph"/>
              <w:rPr>
                <w:b/>
                <w:i/>
              </w:rPr>
            </w:pPr>
          </w:p>
          <w:p w14:paraId="179BF991" w14:textId="77777777" w:rsidR="002A681A" w:rsidRDefault="002A681A" w:rsidP="00150D7C">
            <w:pPr>
              <w:pStyle w:val="TableParagraph"/>
              <w:rPr>
                <w:b/>
                <w:i/>
              </w:rPr>
            </w:pPr>
          </w:p>
          <w:p w14:paraId="55C1EC97" w14:textId="77777777" w:rsidR="002A681A" w:rsidRDefault="002A681A" w:rsidP="00150D7C">
            <w:pPr>
              <w:pStyle w:val="TableParagraph"/>
              <w:rPr>
                <w:b/>
                <w:i/>
              </w:rPr>
            </w:pPr>
          </w:p>
          <w:p w14:paraId="0B9E508C" w14:textId="77777777" w:rsidR="002A681A" w:rsidRDefault="002A681A" w:rsidP="00150D7C">
            <w:pPr>
              <w:pStyle w:val="TableParagraph"/>
              <w:spacing w:before="258"/>
              <w:rPr>
                <w:b/>
                <w:i/>
              </w:rPr>
            </w:pPr>
          </w:p>
          <w:p w14:paraId="5384CFB8" w14:textId="77777777" w:rsidR="002A681A" w:rsidRDefault="002A681A" w:rsidP="00150D7C">
            <w:pPr>
              <w:pStyle w:val="TableParagraph"/>
              <w:spacing w:before="1"/>
              <w:ind w:left="191"/>
            </w:pPr>
            <w:r>
              <w:rPr>
                <w:spacing w:val="-5"/>
              </w:rPr>
              <w:t>9.</w:t>
            </w:r>
          </w:p>
        </w:tc>
        <w:tc>
          <w:tcPr>
            <w:tcW w:w="3294" w:type="dxa"/>
            <w:vMerge w:val="restart"/>
          </w:tcPr>
          <w:p w14:paraId="29219CEA" w14:textId="77777777" w:rsidR="002A681A" w:rsidRDefault="002A681A" w:rsidP="00150D7C">
            <w:pPr>
              <w:pStyle w:val="TableParagraph"/>
              <w:rPr>
                <w:b/>
                <w:i/>
              </w:rPr>
            </w:pPr>
          </w:p>
          <w:p w14:paraId="098D7309" w14:textId="77777777" w:rsidR="002A681A" w:rsidRDefault="002A681A" w:rsidP="00150D7C">
            <w:pPr>
              <w:pStyle w:val="TableParagraph"/>
              <w:rPr>
                <w:b/>
                <w:i/>
              </w:rPr>
            </w:pPr>
          </w:p>
          <w:p w14:paraId="1282D253" w14:textId="77777777" w:rsidR="002A681A" w:rsidRDefault="002A681A" w:rsidP="00150D7C">
            <w:pPr>
              <w:pStyle w:val="TableParagraph"/>
              <w:rPr>
                <w:b/>
                <w:i/>
              </w:rPr>
            </w:pPr>
          </w:p>
          <w:p w14:paraId="3FCB7A84" w14:textId="77777777" w:rsidR="002A681A" w:rsidRDefault="002A681A" w:rsidP="00150D7C">
            <w:pPr>
              <w:pStyle w:val="TableParagraph"/>
              <w:rPr>
                <w:b/>
                <w:i/>
              </w:rPr>
            </w:pPr>
          </w:p>
          <w:p w14:paraId="7C27F4EA" w14:textId="77777777" w:rsidR="002A681A" w:rsidRDefault="002A681A" w:rsidP="00150D7C">
            <w:pPr>
              <w:pStyle w:val="TableParagraph"/>
              <w:rPr>
                <w:b/>
                <w:i/>
              </w:rPr>
            </w:pPr>
          </w:p>
          <w:p w14:paraId="23EBA27B" w14:textId="77777777" w:rsidR="002A681A" w:rsidRDefault="002A681A" w:rsidP="00150D7C">
            <w:pPr>
              <w:pStyle w:val="TableParagraph"/>
              <w:rPr>
                <w:b/>
                <w:i/>
              </w:rPr>
            </w:pPr>
          </w:p>
          <w:p w14:paraId="21C50AB3" w14:textId="77777777" w:rsidR="002A681A" w:rsidRDefault="002A681A" w:rsidP="00150D7C">
            <w:pPr>
              <w:pStyle w:val="TableParagraph"/>
              <w:rPr>
                <w:b/>
                <w:i/>
              </w:rPr>
            </w:pPr>
          </w:p>
          <w:p w14:paraId="1F38297B" w14:textId="77777777" w:rsidR="002A681A" w:rsidRDefault="002A681A" w:rsidP="00150D7C">
            <w:pPr>
              <w:pStyle w:val="TableParagraph"/>
              <w:rPr>
                <w:b/>
                <w:i/>
              </w:rPr>
            </w:pPr>
          </w:p>
          <w:p w14:paraId="489C0CDB" w14:textId="77777777" w:rsidR="002A681A" w:rsidRDefault="002A681A" w:rsidP="00150D7C">
            <w:pPr>
              <w:pStyle w:val="TableParagraph"/>
              <w:spacing w:before="38"/>
              <w:rPr>
                <w:b/>
                <w:i/>
              </w:rPr>
            </w:pPr>
          </w:p>
          <w:p w14:paraId="25A5F7BD" w14:textId="77777777" w:rsidR="002A681A" w:rsidRDefault="002A681A" w:rsidP="00150D7C">
            <w:pPr>
              <w:pStyle w:val="TableParagraph"/>
              <w:ind w:left="110"/>
              <w:rPr>
                <w:b/>
              </w:rPr>
            </w:pPr>
            <w:r>
              <w:rPr>
                <w:b/>
                <w:spacing w:val="-4"/>
              </w:rPr>
              <w:t>NOTĂ</w:t>
            </w:r>
          </w:p>
        </w:tc>
        <w:tc>
          <w:tcPr>
            <w:tcW w:w="4399" w:type="dxa"/>
          </w:tcPr>
          <w:p w14:paraId="6B1DE0C1" w14:textId="77777777" w:rsidR="002A681A" w:rsidRDefault="002A681A" w:rsidP="00150D7C">
            <w:pPr>
              <w:pStyle w:val="TableParagraph"/>
              <w:ind w:left="110" w:right="95"/>
              <w:jc w:val="both"/>
            </w:pPr>
            <w:r>
              <w:t>contractului în comun, aceștia vor</w:t>
            </w:r>
            <w:r>
              <w:rPr>
                <w:spacing w:val="40"/>
              </w:rPr>
              <w:t xml:space="preserve"> </w:t>
            </w:r>
            <w:r>
              <w:t>completa și</w:t>
            </w:r>
            <w:r>
              <w:rPr>
                <w:spacing w:val="-3"/>
              </w:rPr>
              <w:t xml:space="preserve"> </w:t>
            </w:r>
            <w:r>
              <w:t>semna un Acord de asociere în conformitate cu modelul prezentat în Anexa nr.17, urmând ca în cazul în care, oferta a fost desemnată câștigătoare să adopte sau să constituie o anumită formă juridică. Ofertantul are obligația de a preciza</w:t>
            </w:r>
            <w:r>
              <w:rPr>
                <w:spacing w:val="13"/>
              </w:rPr>
              <w:t xml:space="preserve"> </w:t>
            </w:r>
            <w:r>
              <w:t>partea</w:t>
            </w:r>
            <w:r>
              <w:rPr>
                <w:spacing w:val="13"/>
              </w:rPr>
              <w:t xml:space="preserve"> </w:t>
            </w:r>
            <w:r>
              <w:t>/</w:t>
            </w:r>
            <w:r>
              <w:rPr>
                <w:spacing w:val="10"/>
              </w:rPr>
              <w:t xml:space="preserve"> </w:t>
            </w:r>
            <w:r>
              <w:t>părțile</w:t>
            </w:r>
            <w:r>
              <w:rPr>
                <w:spacing w:val="14"/>
              </w:rPr>
              <w:t xml:space="preserve"> </w:t>
            </w:r>
            <w:r>
              <w:t>din</w:t>
            </w:r>
            <w:r>
              <w:rPr>
                <w:spacing w:val="9"/>
              </w:rPr>
              <w:t xml:space="preserve"> </w:t>
            </w:r>
            <w:r>
              <w:t>contract</w:t>
            </w:r>
            <w:r>
              <w:rPr>
                <w:spacing w:val="15"/>
              </w:rPr>
              <w:t xml:space="preserve"> </w:t>
            </w:r>
            <w:r>
              <w:t>pe</w:t>
            </w:r>
            <w:r>
              <w:rPr>
                <w:spacing w:val="9"/>
              </w:rPr>
              <w:t xml:space="preserve"> </w:t>
            </w:r>
            <w:r>
              <w:rPr>
                <w:spacing w:val="-4"/>
              </w:rPr>
              <w:t>care</w:t>
            </w:r>
          </w:p>
          <w:p w14:paraId="744436CF" w14:textId="77777777" w:rsidR="002A681A" w:rsidRDefault="002A681A" w:rsidP="00150D7C">
            <w:pPr>
              <w:pStyle w:val="TableParagraph"/>
              <w:spacing w:line="268" w:lineRule="exact"/>
              <w:ind w:left="110" w:right="117"/>
              <w:jc w:val="both"/>
            </w:pPr>
            <w:r>
              <w:t>urmează să le subcontracteze și datele de recunoaștere ale acestora.</w:t>
            </w:r>
          </w:p>
        </w:tc>
        <w:tc>
          <w:tcPr>
            <w:tcW w:w="1494" w:type="dxa"/>
          </w:tcPr>
          <w:p w14:paraId="77F79636" w14:textId="77777777" w:rsidR="002A681A" w:rsidRDefault="002A681A" w:rsidP="00150D7C">
            <w:pPr>
              <w:pStyle w:val="TableParagraph"/>
              <w:rPr>
                <w:b/>
                <w:i/>
              </w:rPr>
            </w:pPr>
          </w:p>
          <w:p w14:paraId="704A8EEC" w14:textId="77777777" w:rsidR="002A681A" w:rsidRDefault="002A681A" w:rsidP="00150D7C">
            <w:pPr>
              <w:pStyle w:val="TableParagraph"/>
              <w:spacing w:before="265"/>
              <w:rPr>
                <w:b/>
                <w:i/>
              </w:rPr>
            </w:pPr>
          </w:p>
          <w:p w14:paraId="7759F6EE" w14:textId="77777777" w:rsidR="002A681A" w:rsidRDefault="002A681A" w:rsidP="00150D7C">
            <w:pPr>
              <w:pStyle w:val="TableParagraph"/>
              <w:ind w:left="14"/>
              <w:jc w:val="center"/>
            </w:pPr>
            <w:r>
              <w:rPr>
                <w:spacing w:val="-5"/>
              </w:rPr>
              <w:t>Da</w:t>
            </w:r>
          </w:p>
        </w:tc>
      </w:tr>
      <w:tr w:rsidR="002A681A" w14:paraId="770B6D75" w14:textId="77777777" w:rsidTr="00150D7C">
        <w:trPr>
          <w:trHeight w:val="3590"/>
        </w:trPr>
        <w:tc>
          <w:tcPr>
            <w:tcW w:w="677" w:type="dxa"/>
            <w:vMerge/>
            <w:tcBorders>
              <w:top w:val="nil"/>
            </w:tcBorders>
          </w:tcPr>
          <w:p w14:paraId="5FA0AFE2" w14:textId="77777777" w:rsidR="002A681A" w:rsidRDefault="002A681A" w:rsidP="00150D7C">
            <w:pPr>
              <w:rPr>
                <w:sz w:val="2"/>
                <w:szCs w:val="2"/>
              </w:rPr>
            </w:pPr>
          </w:p>
        </w:tc>
        <w:tc>
          <w:tcPr>
            <w:tcW w:w="3294" w:type="dxa"/>
            <w:vMerge/>
            <w:tcBorders>
              <w:top w:val="nil"/>
            </w:tcBorders>
          </w:tcPr>
          <w:p w14:paraId="32885129" w14:textId="77777777" w:rsidR="002A681A" w:rsidRDefault="002A681A" w:rsidP="00150D7C">
            <w:pPr>
              <w:rPr>
                <w:sz w:val="2"/>
                <w:szCs w:val="2"/>
              </w:rPr>
            </w:pPr>
          </w:p>
        </w:tc>
        <w:tc>
          <w:tcPr>
            <w:tcW w:w="4399" w:type="dxa"/>
          </w:tcPr>
          <w:p w14:paraId="329E667D" w14:textId="77777777" w:rsidR="002A681A" w:rsidRDefault="002A681A" w:rsidP="00150D7C">
            <w:pPr>
              <w:pStyle w:val="TableParagraph"/>
              <w:ind w:left="110" w:right="90"/>
              <w:jc w:val="both"/>
            </w:pPr>
            <w:r>
              <w:t>În cazul în care ofertantul își</w:t>
            </w:r>
            <w:r>
              <w:rPr>
                <w:spacing w:val="-2"/>
              </w:rPr>
              <w:t xml:space="preserve"> </w:t>
            </w:r>
            <w:r>
              <w:t xml:space="preserve">demonstrează capacitatea economică </w:t>
            </w:r>
            <w:proofErr w:type="spellStart"/>
            <w:r>
              <w:t>şi</w:t>
            </w:r>
            <w:proofErr w:type="spellEnd"/>
            <w:r>
              <w:t xml:space="preserve"> financiară cât și capacitatea tehnică </w:t>
            </w:r>
            <w:proofErr w:type="spellStart"/>
            <w:r>
              <w:t>şi</w:t>
            </w:r>
            <w:proofErr w:type="spellEnd"/>
            <w:r>
              <w:t>/sau profesională invocând susținere acordată de un terț susținător, acesta va dovedi susținerea de care beneficiază prin prezentarea în formă scrisă a unui angajament ferm al persoanei respective, încheiat în formă autentică (conform anexelor nr. 18 - 21), prin care această persoană confirmă faptul că va pune</w:t>
            </w:r>
            <w:r>
              <w:rPr>
                <w:spacing w:val="68"/>
                <w:w w:val="150"/>
              </w:rPr>
              <w:t xml:space="preserve"> </w:t>
            </w:r>
            <w:r>
              <w:t>la</w:t>
            </w:r>
            <w:r>
              <w:rPr>
                <w:spacing w:val="63"/>
                <w:w w:val="150"/>
              </w:rPr>
              <w:t xml:space="preserve"> </w:t>
            </w:r>
            <w:r>
              <w:t>dispoziția</w:t>
            </w:r>
            <w:r>
              <w:rPr>
                <w:spacing w:val="66"/>
                <w:w w:val="150"/>
              </w:rPr>
              <w:t xml:space="preserve"> </w:t>
            </w:r>
            <w:r>
              <w:t>ofertantului</w:t>
            </w:r>
            <w:r>
              <w:rPr>
                <w:spacing w:val="63"/>
                <w:w w:val="150"/>
              </w:rPr>
              <w:t xml:space="preserve"> </w:t>
            </w:r>
            <w:r>
              <w:rPr>
                <w:spacing w:val="-2"/>
              </w:rPr>
              <w:t>resursele</w:t>
            </w:r>
          </w:p>
          <w:p w14:paraId="01CEA607" w14:textId="77777777" w:rsidR="002A681A" w:rsidRDefault="002A681A" w:rsidP="00150D7C">
            <w:pPr>
              <w:pStyle w:val="TableParagraph"/>
              <w:spacing w:line="268" w:lineRule="exact"/>
              <w:ind w:left="110" w:right="706"/>
              <w:jc w:val="both"/>
            </w:pPr>
            <w:r>
              <w:t>financiare, cât și resursele tehnice și profesionale invocate.</w:t>
            </w:r>
          </w:p>
        </w:tc>
        <w:tc>
          <w:tcPr>
            <w:tcW w:w="1494" w:type="dxa"/>
          </w:tcPr>
          <w:p w14:paraId="6FC3FB22" w14:textId="77777777" w:rsidR="002A681A" w:rsidRDefault="002A681A" w:rsidP="00150D7C">
            <w:pPr>
              <w:pStyle w:val="TableParagraph"/>
              <w:rPr>
                <w:b/>
                <w:i/>
              </w:rPr>
            </w:pPr>
          </w:p>
          <w:p w14:paraId="4C864815" w14:textId="77777777" w:rsidR="002A681A" w:rsidRDefault="002A681A" w:rsidP="00150D7C">
            <w:pPr>
              <w:pStyle w:val="TableParagraph"/>
              <w:rPr>
                <w:b/>
                <w:i/>
              </w:rPr>
            </w:pPr>
          </w:p>
          <w:p w14:paraId="56881A6E" w14:textId="77777777" w:rsidR="002A681A" w:rsidRDefault="002A681A" w:rsidP="00150D7C">
            <w:pPr>
              <w:pStyle w:val="TableParagraph"/>
              <w:rPr>
                <w:b/>
                <w:i/>
              </w:rPr>
            </w:pPr>
          </w:p>
          <w:p w14:paraId="3E6ACEC5" w14:textId="77777777" w:rsidR="002A681A" w:rsidRDefault="002A681A" w:rsidP="00150D7C">
            <w:pPr>
              <w:pStyle w:val="TableParagraph"/>
              <w:rPr>
                <w:b/>
                <w:i/>
              </w:rPr>
            </w:pPr>
          </w:p>
          <w:p w14:paraId="228B291F" w14:textId="77777777" w:rsidR="002A681A" w:rsidRDefault="002A681A" w:rsidP="00150D7C">
            <w:pPr>
              <w:pStyle w:val="TableParagraph"/>
              <w:spacing w:before="263"/>
              <w:rPr>
                <w:b/>
                <w:i/>
              </w:rPr>
            </w:pPr>
          </w:p>
          <w:p w14:paraId="4FB53DA9" w14:textId="77777777" w:rsidR="002A681A" w:rsidRDefault="002A681A" w:rsidP="00150D7C">
            <w:pPr>
              <w:pStyle w:val="TableParagraph"/>
              <w:ind w:left="14"/>
              <w:jc w:val="center"/>
            </w:pPr>
            <w:r>
              <w:rPr>
                <w:spacing w:val="-5"/>
              </w:rPr>
              <w:t>Da</w:t>
            </w:r>
          </w:p>
        </w:tc>
      </w:tr>
      <w:tr w:rsidR="002A681A" w14:paraId="1C4BC55C" w14:textId="77777777" w:rsidTr="00150D7C">
        <w:trPr>
          <w:trHeight w:val="1377"/>
        </w:trPr>
        <w:tc>
          <w:tcPr>
            <w:tcW w:w="677" w:type="dxa"/>
          </w:tcPr>
          <w:p w14:paraId="0C732562" w14:textId="77777777" w:rsidR="002A681A" w:rsidRDefault="002A681A" w:rsidP="00150D7C">
            <w:pPr>
              <w:pStyle w:val="TableParagraph"/>
              <w:spacing w:before="258"/>
              <w:rPr>
                <w:b/>
                <w:i/>
              </w:rPr>
            </w:pPr>
          </w:p>
          <w:p w14:paraId="386DC817" w14:textId="77777777" w:rsidR="002A681A" w:rsidRDefault="002A681A" w:rsidP="00150D7C">
            <w:pPr>
              <w:pStyle w:val="TableParagraph"/>
              <w:ind w:left="11" w:right="155"/>
              <w:jc w:val="center"/>
            </w:pPr>
            <w:r>
              <w:rPr>
                <w:spacing w:val="-5"/>
              </w:rPr>
              <w:t>10.</w:t>
            </w:r>
          </w:p>
        </w:tc>
        <w:tc>
          <w:tcPr>
            <w:tcW w:w="3294" w:type="dxa"/>
          </w:tcPr>
          <w:p w14:paraId="66A1E9A1" w14:textId="77777777" w:rsidR="002A681A" w:rsidRDefault="002A681A" w:rsidP="00150D7C">
            <w:pPr>
              <w:pStyle w:val="TableParagraph"/>
              <w:spacing w:before="126"/>
              <w:rPr>
                <w:b/>
                <w:i/>
              </w:rPr>
            </w:pPr>
          </w:p>
          <w:p w14:paraId="6C8CA612" w14:textId="77777777" w:rsidR="002A681A" w:rsidRDefault="002A681A" w:rsidP="00150D7C">
            <w:pPr>
              <w:pStyle w:val="TableParagraph"/>
              <w:spacing w:line="237" w:lineRule="auto"/>
              <w:ind w:left="110" w:right="185"/>
            </w:pPr>
            <w:r>
              <w:t>Standarde</w:t>
            </w:r>
            <w:r>
              <w:rPr>
                <w:spacing w:val="-15"/>
              </w:rPr>
              <w:t xml:space="preserve"> </w:t>
            </w:r>
            <w:r>
              <w:t>de</w:t>
            </w:r>
            <w:r>
              <w:rPr>
                <w:spacing w:val="-15"/>
              </w:rPr>
              <w:t xml:space="preserve"> </w:t>
            </w:r>
            <w:r>
              <w:t>asigurare</w:t>
            </w:r>
            <w:r>
              <w:rPr>
                <w:spacing w:val="-15"/>
              </w:rPr>
              <w:t xml:space="preserve"> </w:t>
            </w:r>
            <w:r>
              <w:t xml:space="preserve">a </w:t>
            </w:r>
            <w:r>
              <w:rPr>
                <w:spacing w:val="-2"/>
              </w:rPr>
              <w:t>calității</w:t>
            </w:r>
          </w:p>
        </w:tc>
        <w:tc>
          <w:tcPr>
            <w:tcW w:w="4399" w:type="dxa"/>
          </w:tcPr>
          <w:p w14:paraId="6ACBDF8C" w14:textId="77777777" w:rsidR="002A681A" w:rsidRDefault="002A681A" w:rsidP="00150D7C">
            <w:pPr>
              <w:pStyle w:val="TableParagraph"/>
              <w:ind w:left="110" w:right="89"/>
              <w:jc w:val="both"/>
            </w:pPr>
            <w:r>
              <w:t>Certificatele de conformitate pentru materialele și utilajul propus se vor prezenta</w:t>
            </w:r>
            <w:r>
              <w:rPr>
                <w:spacing w:val="35"/>
              </w:rPr>
              <w:t xml:space="preserve">  </w:t>
            </w:r>
            <w:r>
              <w:t>de</w:t>
            </w:r>
            <w:r>
              <w:rPr>
                <w:spacing w:val="34"/>
              </w:rPr>
              <w:t xml:space="preserve">  </w:t>
            </w:r>
            <w:r>
              <w:t>către</w:t>
            </w:r>
            <w:r>
              <w:rPr>
                <w:spacing w:val="33"/>
              </w:rPr>
              <w:t xml:space="preserve">  </w:t>
            </w:r>
            <w:r>
              <w:t>operatorul</w:t>
            </w:r>
            <w:r>
              <w:rPr>
                <w:spacing w:val="32"/>
              </w:rPr>
              <w:t xml:space="preserve">  </w:t>
            </w:r>
            <w:r>
              <w:rPr>
                <w:spacing w:val="-2"/>
              </w:rPr>
              <w:t>economic</w:t>
            </w:r>
          </w:p>
          <w:p w14:paraId="2A4BE3FD" w14:textId="77777777" w:rsidR="002A681A" w:rsidRDefault="002A681A" w:rsidP="00150D7C">
            <w:pPr>
              <w:pStyle w:val="TableParagraph"/>
              <w:spacing w:line="274" w:lineRule="exact"/>
              <w:ind w:left="110" w:right="351"/>
              <w:jc w:val="both"/>
            </w:pPr>
            <w:r>
              <w:t>selectat</w:t>
            </w:r>
            <w:r>
              <w:rPr>
                <w:spacing w:val="-5"/>
              </w:rPr>
              <w:t xml:space="preserve"> </w:t>
            </w:r>
            <w:r>
              <w:t>pentru</w:t>
            </w:r>
            <w:r>
              <w:rPr>
                <w:spacing w:val="-9"/>
              </w:rPr>
              <w:t xml:space="preserve"> </w:t>
            </w:r>
            <w:r>
              <w:t>executarea</w:t>
            </w:r>
            <w:r>
              <w:rPr>
                <w:spacing w:val="-10"/>
              </w:rPr>
              <w:t xml:space="preserve"> </w:t>
            </w:r>
            <w:r>
              <w:t>contractului</w:t>
            </w:r>
            <w:r>
              <w:rPr>
                <w:spacing w:val="-8"/>
              </w:rPr>
              <w:t xml:space="preserve"> </w:t>
            </w:r>
            <w:r>
              <w:t>la etapa de realizare a lucrărilor.</w:t>
            </w:r>
          </w:p>
        </w:tc>
        <w:tc>
          <w:tcPr>
            <w:tcW w:w="1494" w:type="dxa"/>
          </w:tcPr>
          <w:p w14:paraId="3C762A91" w14:textId="77777777" w:rsidR="002A681A" w:rsidRDefault="002A681A" w:rsidP="00150D7C">
            <w:pPr>
              <w:pStyle w:val="TableParagraph"/>
              <w:spacing w:line="268" w:lineRule="exact"/>
              <w:ind w:left="14" w:right="10"/>
              <w:jc w:val="center"/>
            </w:pPr>
            <w:r>
              <w:rPr>
                <w:spacing w:val="-5"/>
              </w:rPr>
              <w:t>Da</w:t>
            </w:r>
          </w:p>
        </w:tc>
      </w:tr>
      <w:tr w:rsidR="002A681A" w14:paraId="4F58A3A2" w14:textId="77777777" w:rsidTr="00150D7C">
        <w:trPr>
          <w:trHeight w:val="1382"/>
        </w:trPr>
        <w:tc>
          <w:tcPr>
            <w:tcW w:w="677" w:type="dxa"/>
          </w:tcPr>
          <w:p w14:paraId="21DF153E" w14:textId="77777777" w:rsidR="002A681A" w:rsidRDefault="002A681A" w:rsidP="00150D7C">
            <w:pPr>
              <w:pStyle w:val="TableParagraph"/>
              <w:spacing w:line="268" w:lineRule="exact"/>
              <w:ind w:left="11" w:right="155"/>
              <w:jc w:val="center"/>
            </w:pPr>
            <w:r>
              <w:rPr>
                <w:spacing w:val="-5"/>
              </w:rPr>
              <w:t>11.</w:t>
            </w:r>
          </w:p>
        </w:tc>
        <w:tc>
          <w:tcPr>
            <w:tcW w:w="3294" w:type="dxa"/>
          </w:tcPr>
          <w:p w14:paraId="063EB58E" w14:textId="77777777" w:rsidR="002A681A" w:rsidRDefault="002A681A" w:rsidP="00150D7C">
            <w:pPr>
              <w:pStyle w:val="TableParagraph"/>
              <w:spacing w:before="116"/>
              <w:ind w:left="4"/>
            </w:pPr>
            <w:r>
              <w:rPr>
                <w:color w:val="212121"/>
              </w:rPr>
              <w:t>Certificat</w:t>
            </w:r>
            <w:r>
              <w:rPr>
                <w:color w:val="212121"/>
                <w:spacing w:val="-8"/>
              </w:rPr>
              <w:t xml:space="preserve"> </w:t>
            </w:r>
            <w:r>
              <w:rPr>
                <w:color w:val="212121"/>
              </w:rPr>
              <w:t>ISO14001-</w:t>
            </w:r>
            <w:r>
              <w:rPr>
                <w:color w:val="212121"/>
                <w:spacing w:val="-4"/>
              </w:rPr>
              <w:t>2015</w:t>
            </w:r>
          </w:p>
        </w:tc>
        <w:tc>
          <w:tcPr>
            <w:tcW w:w="4399" w:type="dxa"/>
          </w:tcPr>
          <w:p w14:paraId="2EC7CDBF" w14:textId="77777777" w:rsidR="002A681A" w:rsidRDefault="002A681A" w:rsidP="00150D7C">
            <w:pPr>
              <w:pStyle w:val="TableParagraph"/>
              <w:spacing w:line="242" w:lineRule="auto"/>
              <w:ind w:left="725" w:right="97" w:firstLine="120"/>
            </w:pPr>
            <w:r>
              <w:rPr>
                <w:color w:val="202020"/>
              </w:rPr>
              <w:t>Confirmat</w:t>
            </w:r>
            <w:r>
              <w:rPr>
                <w:color w:val="202020"/>
                <w:spacing w:val="-11"/>
              </w:rPr>
              <w:t xml:space="preserve"> </w:t>
            </w:r>
            <w:r>
              <w:rPr>
                <w:color w:val="202020"/>
              </w:rPr>
              <w:t>prin</w:t>
            </w:r>
            <w:r>
              <w:rPr>
                <w:color w:val="202020"/>
                <w:spacing w:val="-15"/>
              </w:rPr>
              <w:t xml:space="preserve"> </w:t>
            </w:r>
            <w:r>
              <w:rPr>
                <w:color w:val="202020"/>
              </w:rPr>
              <w:t>aplicarea</w:t>
            </w:r>
            <w:r>
              <w:rPr>
                <w:color w:val="202020"/>
                <w:spacing w:val="-14"/>
              </w:rPr>
              <w:t xml:space="preserve"> </w:t>
            </w:r>
            <w:proofErr w:type="spellStart"/>
            <w:r>
              <w:rPr>
                <w:color w:val="202020"/>
              </w:rPr>
              <w:t>emnăturii</w:t>
            </w:r>
            <w:proofErr w:type="spellEnd"/>
            <w:r>
              <w:rPr>
                <w:color w:val="202020"/>
              </w:rPr>
              <w:t xml:space="preserve"> </w:t>
            </w:r>
            <w:r>
              <w:rPr>
                <w:color w:val="202020"/>
                <w:spacing w:val="-2"/>
              </w:rPr>
              <w:t>electronice.</w:t>
            </w:r>
          </w:p>
        </w:tc>
        <w:tc>
          <w:tcPr>
            <w:tcW w:w="1494" w:type="dxa"/>
          </w:tcPr>
          <w:p w14:paraId="422CE4F7" w14:textId="77777777" w:rsidR="002A681A" w:rsidRDefault="002A681A" w:rsidP="00150D7C">
            <w:pPr>
              <w:pStyle w:val="TableParagraph"/>
              <w:spacing w:line="268" w:lineRule="exact"/>
              <w:ind w:left="14" w:right="10"/>
              <w:jc w:val="center"/>
            </w:pPr>
            <w:r>
              <w:rPr>
                <w:spacing w:val="-5"/>
              </w:rPr>
              <w:t>Da</w:t>
            </w:r>
          </w:p>
        </w:tc>
      </w:tr>
      <w:tr w:rsidR="002A681A" w14:paraId="1DCEF4A6" w14:textId="77777777" w:rsidTr="00150D7C">
        <w:trPr>
          <w:trHeight w:val="1377"/>
        </w:trPr>
        <w:tc>
          <w:tcPr>
            <w:tcW w:w="677" w:type="dxa"/>
          </w:tcPr>
          <w:p w14:paraId="168A57C5" w14:textId="77777777" w:rsidR="002A681A" w:rsidRDefault="002A681A" w:rsidP="00150D7C">
            <w:pPr>
              <w:pStyle w:val="TableParagraph"/>
              <w:spacing w:line="268" w:lineRule="exact"/>
              <w:ind w:left="11" w:right="155"/>
              <w:jc w:val="center"/>
            </w:pPr>
            <w:r>
              <w:rPr>
                <w:spacing w:val="-5"/>
              </w:rPr>
              <w:t>12.</w:t>
            </w:r>
          </w:p>
        </w:tc>
        <w:tc>
          <w:tcPr>
            <w:tcW w:w="3294" w:type="dxa"/>
          </w:tcPr>
          <w:p w14:paraId="5455D2D8" w14:textId="77777777" w:rsidR="002A681A" w:rsidRDefault="002A681A" w:rsidP="00150D7C">
            <w:pPr>
              <w:pStyle w:val="TableParagraph"/>
              <w:spacing w:line="237" w:lineRule="auto"/>
              <w:ind w:left="110" w:right="847"/>
            </w:pPr>
            <w:r>
              <w:t>Certificat</w:t>
            </w:r>
            <w:r>
              <w:rPr>
                <w:spacing w:val="-15"/>
              </w:rPr>
              <w:t xml:space="preserve"> </w:t>
            </w:r>
            <w:r>
              <w:t xml:space="preserve">ISO </w:t>
            </w:r>
            <w:r>
              <w:rPr>
                <w:spacing w:val="-2"/>
              </w:rPr>
              <w:t>9001:2015</w:t>
            </w:r>
          </w:p>
        </w:tc>
        <w:tc>
          <w:tcPr>
            <w:tcW w:w="4399" w:type="dxa"/>
          </w:tcPr>
          <w:p w14:paraId="7B867DBC" w14:textId="77777777" w:rsidR="002A681A" w:rsidRDefault="002A681A" w:rsidP="00150D7C">
            <w:pPr>
              <w:pStyle w:val="TableParagraph"/>
              <w:spacing w:line="237" w:lineRule="auto"/>
              <w:ind w:left="725" w:right="97" w:firstLine="120"/>
            </w:pPr>
            <w:r>
              <w:rPr>
                <w:color w:val="202020"/>
              </w:rPr>
              <w:t>Confirmat</w:t>
            </w:r>
            <w:r>
              <w:rPr>
                <w:color w:val="202020"/>
                <w:spacing w:val="-11"/>
              </w:rPr>
              <w:t xml:space="preserve"> </w:t>
            </w:r>
            <w:r>
              <w:rPr>
                <w:color w:val="202020"/>
              </w:rPr>
              <w:t>prin</w:t>
            </w:r>
            <w:r>
              <w:rPr>
                <w:color w:val="202020"/>
                <w:spacing w:val="-15"/>
              </w:rPr>
              <w:t xml:space="preserve"> </w:t>
            </w:r>
            <w:r>
              <w:rPr>
                <w:color w:val="202020"/>
              </w:rPr>
              <w:t>aplicarea</w:t>
            </w:r>
            <w:r>
              <w:rPr>
                <w:color w:val="202020"/>
                <w:spacing w:val="-14"/>
              </w:rPr>
              <w:t xml:space="preserve"> </w:t>
            </w:r>
            <w:proofErr w:type="spellStart"/>
            <w:r>
              <w:rPr>
                <w:color w:val="202020"/>
              </w:rPr>
              <w:t>emnăturii</w:t>
            </w:r>
            <w:proofErr w:type="spellEnd"/>
            <w:r>
              <w:rPr>
                <w:color w:val="202020"/>
              </w:rPr>
              <w:t xml:space="preserve"> </w:t>
            </w:r>
            <w:r>
              <w:rPr>
                <w:color w:val="202020"/>
                <w:spacing w:val="-2"/>
              </w:rPr>
              <w:t>electronice.</w:t>
            </w:r>
          </w:p>
        </w:tc>
        <w:tc>
          <w:tcPr>
            <w:tcW w:w="1494" w:type="dxa"/>
          </w:tcPr>
          <w:p w14:paraId="71928A42" w14:textId="77777777" w:rsidR="002A681A" w:rsidRDefault="002A681A" w:rsidP="00150D7C">
            <w:pPr>
              <w:pStyle w:val="TableParagraph"/>
              <w:spacing w:line="268" w:lineRule="exact"/>
              <w:ind w:left="14" w:right="10"/>
              <w:jc w:val="center"/>
            </w:pPr>
            <w:r>
              <w:rPr>
                <w:spacing w:val="-5"/>
              </w:rPr>
              <w:t>DA</w:t>
            </w:r>
          </w:p>
        </w:tc>
      </w:tr>
    </w:tbl>
    <w:p w14:paraId="278C42B9" w14:textId="77777777" w:rsidR="002A681A" w:rsidRDefault="002A681A" w:rsidP="002A681A">
      <w:pPr>
        <w:pStyle w:val="a"/>
        <w:widowControl w:val="0"/>
        <w:numPr>
          <w:ilvl w:val="0"/>
          <w:numId w:val="9"/>
        </w:numPr>
        <w:tabs>
          <w:tab w:val="clear" w:pos="1134"/>
          <w:tab w:val="left" w:pos="748"/>
        </w:tabs>
        <w:autoSpaceDE w:val="0"/>
        <w:autoSpaceDN w:val="0"/>
        <w:spacing w:before="134" w:line="237" w:lineRule="auto"/>
        <w:ind w:left="316" w:right="751" w:firstLine="0"/>
        <w:jc w:val="both"/>
        <w:rPr>
          <w:b/>
        </w:rPr>
      </w:pPr>
      <w:proofErr w:type="spellStart"/>
      <w:r>
        <w:rPr>
          <w:b/>
        </w:rPr>
        <w:t>Garanția</w:t>
      </w:r>
      <w:proofErr w:type="spellEnd"/>
      <w:r>
        <w:rPr>
          <w:b/>
        </w:rPr>
        <w:t xml:space="preserve"> </w:t>
      </w:r>
      <w:proofErr w:type="spellStart"/>
      <w:r>
        <w:rPr>
          <w:b/>
        </w:rPr>
        <w:t>pentru</w:t>
      </w:r>
      <w:proofErr w:type="spellEnd"/>
      <w:r>
        <w:rPr>
          <w:b/>
        </w:rPr>
        <w:t xml:space="preserve"> </w:t>
      </w:r>
      <w:proofErr w:type="spellStart"/>
      <w:r>
        <w:rPr>
          <w:b/>
        </w:rPr>
        <w:t>ofertă</w:t>
      </w:r>
      <w:proofErr w:type="spellEnd"/>
      <w:r>
        <w:rPr>
          <w:b/>
        </w:rPr>
        <w:t xml:space="preserve">, </w:t>
      </w:r>
      <w:proofErr w:type="spellStart"/>
      <w:r>
        <w:t>va</w:t>
      </w:r>
      <w:proofErr w:type="spellEnd"/>
      <w:r>
        <w:t xml:space="preserve"> fi</w:t>
      </w:r>
      <w:r>
        <w:rPr>
          <w:spacing w:val="-8"/>
        </w:rPr>
        <w:t xml:space="preserve"> </w:t>
      </w:r>
      <w:proofErr w:type="spellStart"/>
      <w:r>
        <w:t>prezentată</w:t>
      </w:r>
      <w:proofErr w:type="spellEnd"/>
      <w:r>
        <w:rPr>
          <w:spacing w:val="-4"/>
        </w:rPr>
        <w:t xml:space="preserve"> </w:t>
      </w:r>
      <w:proofErr w:type="spellStart"/>
      <w:r>
        <w:t>în</w:t>
      </w:r>
      <w:proofErr w:type="spellEnd"/>
      <w:r>
        <w:t xml:space="preserve"> </w:t>
      </w:r>
      <w:proofErr w:type="spellStart"/>
      <w:r>
        <w:t>formă</w:t>
      </w:r>
      <w:proofErr w:type="spellEnd"/>
      <w:r>
        <w:t xml:space="preserve"> de</w:t>
      </w:r>
      <w:r>
        <w:rPr>
          <w:spacing w:val="-4"/>
        </w:rPr>
        <w:t xml:space="preserve"> </w:t>
      </w:r>
      <w:proofErr w:type="spellStart"/>
      <w:r>
        <w:t>scrisoare</w:t>
      </w:r>
      <w:proofErr w:type="spellEnd"/>
      <w:r>
        <w:t xml:space="preserve"> de</w:t>
      </w:r>
      <w:r>
        <w:rPr>
          <w:spacing w:val="-4"/>
        </w:rPr>
        <w:t xml:space="preserve"> </w:t>
      </w:r>
      <w:proofErr w:type="spellStart"/>
      <w:r>
        <w:t>garanție</w:t>
      </w:r>
      <w:proofErr w:type="spellEnd"/>
      <w:r>
        <w:t xml:space="preserve"> </w:t>
      </w:r>
      <w:proofErr w:type="spellStart"/>
      <w:r>
        <w:t>bancară</w:t>
      </w:r>
      <w:proofErr w:type="spellEnd"/>
      <w:r>
        <w:t xml:space="preserve"> </w:t>
      </w:r>
      <w:proofErr w:type="spellStart"/>
      <w:r>
        <w:t>emisă</w:t>
      </w:r>
      <w:proofErr w:type="spellEnd"/>
      <w:r>
        <w:t xml:space="preserve"> de </w:t>
      </w:r>
      <w:proofErr w:type="spellStart"/>
      <w:r>
        <w:t>către</w:t>
      </w:r>
      <w:proofErr w:type="spellEnd"/>
      <w:r>
        <w:t xml:space="preserve"> o </w:t>
      </w:r>
      <w:proofErr w:type="spellStart"/>
      <w:r>
        <w:t>instituție</w:t>
      </w:r>
      <w:proofErr w:type="spellEnd"/>
      <w:r>
        <w:t xml:space="preserve"> </w:t>
      </w:r>
      <w:proofErr w:type="spellStart"/>
      <w:r>
        <w:t>financiară</w:t>
      </w:r>
      <w:proofErr w:type="spellEnd"/>
      <w:r>
        <w:t xml:space="preserve"> (</w:t>
      </w:r>
      <w:proofErr w:type="spellStart"/>
      <w:r>
        <w:t>anexa</w:t>
      </w:r>
      <w:proofErr w:type="spellEnd"/>
      <w:r>
        <w:t xml:space="preserve"> nr.9), </w:t>
      </w:r>
      <w:proofErr w:type="spellStart"/>
      <w:r>
        <w:rPr>
          <w:b/>
        </w:rPr>
        <w:t>cuantumul</w:t>
      </w:r>
      <w:proofErr w:type="spellEnd"/>
      <w:r>
        <w:rPr>
          <w:b/>
        </w:rPr>
        <w:t xml:space="preserve"> 1 %.</w:t>
      </w:r>
    </w:p>
    <w:p w14:paraId="4AE87272" w14:textId="77777777" w:rsidR="002A681A" w:rsidRDefault="002A681A" w:rsidP="002A681A">
      <w:pPr>
        <w:pStyle w:val="a"/>
        <w:widowControl w:val="0"/>
        <w:numPr>
          <w:ilvl w:val="0"/>
          <w:numId w:val="9"/>
        </w:numPr>
        <w:tabs>
          <w:tab w:val="clear" w:pos="1134"/>
          <w:tab w:val="left" w:pos="681"/>
        </w:tabs>
        <w:autoSpaceDE w:val="0"/>
        <w:autoSpaceDN w:val="0"/>
        <w:spacing w:before="124"/>
        <w:ind w:left="681" w:hanging="365"/>
        <w:jc w:val="both"/>
        <w:rPr>
          <w:b/>
          <w:i/>
        </w:rPr>
      </w:pPr>
      <w:proofErr w:type="spellStart"/>
      <w:r>
        <w:rPr>
          <w:b/>
        </w:rPr>
        <w:t>Termenul</w:t>
      </w:r>
      <w:proofErr w:type="spellEnd"/>
      <w:r>
        <w:rPr>
          <w:b/>
          <w:spacing w:val="-6"/>
        </w:rPr>
        <w:t xml:space="preserve"> </w:t>
      </w:r>
      <w:r>
        <w:rPr>
          <w:b/>
        </w:rPr>
        <w:t>de</w:t>
      </w:r>
      <w:r>
        <w:rPr>
          <w:b/>
          <w:spacing w:val="-2"/>
        </w:rPr>
        <w:t xml:space="preserve"> </w:t>
      </w:r>
      <w:proofErr w:type="spellStart"/>
      <w:r>
        <w:rPr>
          <w:b/>
        </w:rPr>
        <w:t>garanție</w:t>
      </w:r>
      <w:proofErr w:type="spellEnd"/>
      <w:r>
        <w:rPr>
          <w:b/>
          <w:spacing w:val="-6"/>
        </w:rPr>
        <w:t xml:space="preserve"> </w:t>
      </w:r>
      <w:r>
        <w:rPr>
          <w:b/>
        </w:rPr>
        <w:t>a</w:t>
      </w:r>
      <w:r>
        <w:rPr>
          <w:b/>
          <w:spacing w:val="-1"/>
        </w:rPr>
        <w:t xml:space="preserve"> </w:t>
      </w:r>
      <w:proofErr w:type="spellStart"/>
      <w:r>
        <w:rPr>
          <w:b/>
        </w:rPr>
        <w:t>lucrărilor</w:t>
      </w:r>
      <w:proofErr w:type="spellEnd"/>
      <w:r>
        <w:rPr>
          <w:b/>
          <w:spacing w:val="-5"/>
        </w:rPr>
        <w:t xml:space="preserve"> </w:t>
      </w:r>
      <w:r>
        <w:rPr>
          <w:i/>
        </w:rPr>
        <w:t xml:space="preserve">5 </w:t>
      </w:r>
      <w:r>
        <w:rPr>
          <w:i/>
          <w:spacing w:val="-4"/>
        </w:rPr>
        <w:t>ani.</w:t>
      </w:r>
    </w:p>
    <w:p w14:paraId="527B64F1" w14:textId="77777777" w:rsidR="002A681A" w:rsidRDefault="002A681A" w:rsidP="002A681A">
      <w:pPr>
        <w:pStyle w:val="a"/>
        <w:widowControl w:val="0"/>
        <w:numPr>
          <w:ilvl w:val="0"/>
          <w:numId w:val="9"/>
        </w:numPr>
        <w:tabs>
          <w:tab w:val="clear" w:pos="1134"/>
          <w:tab w:val="left" w:pos="748"/>
        </w:tabs>
        <w:autoSpaceDE w:val="0"/>
        <w:autoSpaceDN w:val="0"/>
        <w:spacing w:before="117"/>
        <w:ind w:left="316" w:right="747" w:firstLine="0"/>
        <w:jc w:val="both"/>
        <w:rPr>
          <w:b/>
        </w:rPr>
      </w:pPr>
      <w:proofErr w:type="spellStart"/>
      <w:r>
        <w:rPr>
          <w:b/>
        </w:rPr>
        <w:t>Garanția</w:t>
      </w:r>
      <w:proofErr w:type="spellEnd"/>
      <w:r>
        <w:rPr>
          <w:b/>
        </w:rPr>
        <w:t xml:space="preserve"> de </w:t>
      </w:r>
      <w:proofErr w:type="spellStart"/>
      <w:r>
        <w:rPr>
          <w:b/>
        </w:rPr>
        <w:t>bună</w:t>
      </w:r>
      <w:proofErr w:type="spellEnd"/>
      <w:r>
        <w:rPr>
          <w:b/>
        </w:rPr>
        <w:t xml:space="preserve"> </w:t>
      </w:r>
      <w:proofErr w:type="spellStart"/>
      <w:r>
        <w:rPr>
          <w:b/>
        </w:rPr>
        <w:t>execuție</w:t>
      </w:r>
      <w:proofErr w:type="spellEnd"/>
      <w:r>
        <w:rPr>
          <w:b/>
        </w:rPr>
        <w:t xml:space="preserve"> a </w:t>
      </w:r>
      <w:proofErr w:type="spellStart"/>
      <w:r>
        <w:rPr>
          <w:b/>
        </w:rPr>
        <w:t>contractului</w:t>
      </w:r>
      <w:proofErr w:type="spellEnd"/>
      <w:r>
        <w:rPr>
          <w:b/>
        </w:rPr>
        <w:t xml:space="preserve">, </w:t>
      </w:r>
      <w:proofErr w:type="spellStart"/>
      <w:r>
        <w:t>rețineri</w:t>
      </w:r>
      <w:proofErr w:type="spellEnd"/>
      <w:r>
        <w:t xml:space="preserve"> </w:t>
      </w:r>
      <w:proofErr w:type="spellStart"/>
      <w:r>
        <w:t>succesive</w:t>
      </w:r>
      <w:proofErr w:type="spellEnd"/>
      <w:r>
        <w:t xml:space="preserve"> din </w:t>
      </w:r>
      <w:proofErr w:type="spellStart"/>
      <w:r>
        <w:t>plata</w:t>
      </w:r>
      <w:proofErr w:type="spellEnd"/>
      <w:r>
        <w:t xml:space="preserve"> </w:t>
      </w:r>
      <w:proofErr w:type="spellStart"/>
      <w:r>
        <w:t>cuvenită</w:t>
      </w:r>
      <w:proofErr w:type="spellEnd"/>
      <w:r>
        <w:t xml:space="preserve"> </w:t>
      </w:r>
      <w:proofErr w:type="spellStart"/>
      <w:r>
        <w:t>pentru</w:t>
      </w:r>
      <w:proofErr w:type="spellEnd"/>
      <w:r>
        <w:t xml:space="preserve"> </w:t>
      </w:r>
      <w:proofErr w:type="spellStart"/>
      <w:r>
        <w:t>facturile</w:t>
      </w:r>
      <w:proofErr w:type="spellEnd"/>
      <w:r>
        <w:t xml:space="preserve"> </w:t>
      </w:r>
      <w:proofErr w:type="spellStart"/>
      <w:r>
        <w:t>înaintate</w:t>
      </w:r>
      <w:proofErr w:type="spellEnd"/>
      <w:r>
        <w:t xml:space="preserve">, cu </w:t>
      </w:r>
      <w:proofErr w:type="spellStart"/>
      <w:r>
        <w:t>efectuarea</w:t>
      </w:r>
      <w:proofErr w:type="spellEnd"/>
      <w:r>
        <w:t xml:space="preserve"> </w:t>
      </w:r>
      <w:proofErr w:type="spellStart"/>
      <w:r>
        <w:t>transferului</w:t>
      </w:r>
      <w:proofErr w:type="spellEnd"/>
      <w:r>
        <w:t xml:space="preserve"> </w:t>
      </w:r>
      <w:proofErr w:type="spellStart"/>
      <w:r>
        <w:t>sumei</w:t>
      </w:r>
      <w:proofErr w:type="spellEnd"/>
      <w:r>
        <w:t xml:space="preserve"> respective pe un </w:t>
      </w:r>
      <w:proofErr w:type="spellStart"/>
      <w:r>
        <w:t>cont</w:t>
      </w:r>
      <w:proofErr w:type="spellEnd"/>
      <w:r>
        <w:t xml:space="preserve"> special </w:t>
      </w:r>
      <w:proofErr w:type="spellStart"/>
      <w:r>
        <w:t>deschis</w:t>
      </w:r>
      <w:proofErr w:type="spellEnd"/>
      <w:r>
        <w:t xml:space="preserve"> de </w:t>
      </w:r>
      <w:proofErr w:type="spellStart"/>
      <w:r>
        <w:t>către</w:t>
      </w:r>
      <w:proofErr w:type="spellEnd"/>
      <w:r>
        <w:t xml:space="preserve"> </w:t>
      </w:r>
      <w:proofErr w:type="spellStart"/>
      <w:r>
        <w:t>operatorul</w:t>
      </w:r>
      <w:proofErr w:type="spellEnd"/>
      <w:r>
        <w:t xml:space="preserve"> economic, pus la </w:t>
      </w:r>
      <w:proofErr w:type="spellStart"/>
      <w:r>
        <w:t>dispoziția</w:t>
      </w:r>
      <w:proofErr w:type="spellEnd"/>
      <w:r>
        <w:t xml:space="preserve"> </w:t>
      </w:r>
      <w:proofErr w:type="spellStart"/>
      <w:r>
        <w:t>autorității</w:t>
      </w:r>
      <w:proofErr w:type="spellEnd"/>
      <w:r>
        <w:t xml:space="preserve"> </w:t>
      </w:r>
      <w:proofErr w:type="spellStart"/>
      <w:r>
        <w:t>contractante</w:t>
      </w:r>
      <w:proofErr w:type="spellEnd"/>
      <w:r>
        <w:t xml:space="preserve">, la o </w:t>
      </w:r>
      <w:proofErr w:type="spellStart"/>
      <w:r>
        <w:t>bancă</w:t>
      </w:r>
      <w:proofErr w:type="spellEnd"/>
      <w:r>
        <w:t xml:space="preserve"> </w:t>
      </w:r>
      <w:proofErr w:type="spellStart"/>
      <w:r>
        <w:t>licențiată</w:t>
      </w:r>
      <w:proofErr w:type="spellEnd"/>
      <w:r>
        <w:t xml:space="preserve">, </w:t>
      </w:r>
      <w:proofErr w:type="spellStart"/>
      <w:r>
        <w:t>agreată</w:t>
      </w:r>
      <w:proofErr w:type="spellEnd"/>
      <w:r>
        <w:t xml:space="preserve"> de </w:t>
      </w:r>
      <w:proofErr w:type="spellStart"/>
      <w:r>
        <w:t>ambele</w:t>
      </w:r>
      <w:proofErr w:type="spellEnd"/>
      <w:r>
        <w:t xml:space="preserve"> </w:t>
      </w:r>
      <w:proofErr w:type="spellStart"/>
      <w:r>
        <w:t>părți</w:t>
      </w:r>
      <w:proofErr w:type="spellEnd"/>
      <w:r>
        <w:t xml:space="preserve">, </w:t>
      </w:r>
      <w:proofErr w:type="spellStart"/>
      <w:r>
        <w:rPr>
          <w:b/>
        </w:rPr>
        <w:t>cuantumul</w:t>
      </w:r>
      <w:proofErr w:type="spellEnd"/>
      <w:r>
        <w:rPr>
          <w:b/>
        </w:rPr>
        <w:t xml:space="preserve"> 5 %.</w:t>
      </w:r>
    </w:p>
    <w:p w14:paraId="62DC501C" w14:textId="77777777" w:rsidR="002A681A" w:rsidRDefault="002A681A" w:rsidP="002A681A">
      <w:pPr>
        <w:pStyle w:val="a"/>
        <w:widowControl w:val="0"/>
        <w:numPr>
          <w:ilvl w:val="0"/>
          <w:numId w:val="9"/>
        </w:numPr>
        <w:tabs>
          <w:tab w:val="clear" w:pos="1134"/>
          <w:tab w:val="left" w:pos="748"/>
        </w:tabs>
        <w:autoSpaceDE w:val="0"/>
        <w:autoSpaceDN w:val="0"/>
        <w:spacing w:before="126" w:line="242" w:lineRule="auto"/>
        <w:ind w:left="316" w:right="743" w:firstLine="0"/>
        <w:jc w:val="both"/>
        <w:rPr>
          <w:b/>
        </w:rPr>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licitației</w:t>
      </w:r>
      <w:proofErr w:type="spellEnd"/>
      <w:r>
        <w:rPr>
          <w:b/>
        </w:rPr>
        <w:t xml:space="preserve"> </w:t>
      </w:r>
      <w:proofErr w:type="spellStart"/>
      <w:r>
        <w:rPr>
          <w:b/>
        </w:rPr>
        <w:t>deschise</w:t>
      </w:r>
      <w:proofErr w:type="spellEnd"/>
      <w:r>
        <w:rPr>
          <w:b/>
        </w:rPr>
        <w:t xml:space="preserve">, </w:t>
      </w:r>
      <w:proofErr w:type="spellStart"/>
      <w:r>
        <w:rPr>
          <w:b/>
        </w:rPr>
        <w:t>restrânse</w:t>
      </w:r>
      <w:proofErr w:type="spellEnd"/>
      <w:r>
        <w:rPr>
          <w:b/>
        </w:rPr>
        <w:t xml:space="preserve"> </w:t>
      </w:r>
      <w:proofErr w:type="spellStart"/>
      <w:r>
        <w:rPr>
          <w:b/>
        </w:rPr>
        <w:t>și</w:t>
      </w:r>
      <w:proofErr w:type="spellEnd"/>
      <w:r>
        <w:rPr>
          <w:b/>
        </w:rPr>
        <w:t xml:space="preserve"> al </w:t>
      </w:r>
      <w:proofErr w:type="spellStart"/>
      <w:r>
        <w:rPr>
          <w:b/>
        </w:rPr>
        <w:t>procedurii</w:t>
      </w:r>
      <w:proofErr w:type="spellEnd"/>
      <w:r>
        <w:rPr>
          <w:b/>
        </w:rPr>
        <w:t xml:space="preserve"> </w:t>
      </w:r>
      <w:proofErr w:type="spellStart"/>
      <w:r>
        <w:rPr>
          <w:b/>
        </w:rPr>
        <w:t>negociate</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w:t>
      </w:r>
    </w:p>
    <w:p w14:paraId="38FA24DA" w14:textId="77777777" w:rsidR="002A681A" w:rsidRDefault="002A681A" w:rsidP="002A681A">
      <w:pPr>
        <w:spacing w:line="242" w:lineRule="auto"/>
        <w:jc w:val="both"/>
        <w:sectPr w:rsidR="002A681A">
          <w:type w:val="continuous"/>
          <w:pgSz w:w="11910" w:h="16840"/>
          <w:pgMar w:top="800" w:right="380" w:bottom="920" w:left="1100" w:header="0" w:footer="724" w:gutter="0"/>
          <w:cols w:space="720"/>
        </w:sectPr>
      </w:pPr>
    </w:p>
    <w:p w14:paraId="6F64A180" w14:textId="77777777" w:rsidR="002A681A" w:rsidRDefault="002A681A" w:rsidP="002A681A">
      <w:pPr>
        <w:pStyle w:val="a"/>
        <w:widowControl w:val="0"/>
        <w:numPr>
          <w:ilvl w:val="0"/>
          <w:numId w:val="9"/>
        </w:numPr>
        <w:tabs>
          <w:tab w:val="clear" w:pos="1134"/>
          <w:tab w:val="left" w:pos="748"/>
        </w:tabs>
        <w:autoSpaceDE w:val="0"/>
        <w:autoSpaceDN w:val="0"/>
        <w:spacing w:before="85" w:line="232" w:lineRule="auto"/>
        <w:ind w:left="316" w:right="757" w:firstLine="0"/>
        <w:jc w:val="left"/>
        <w:rPr>
          <w:b/>
          <w:i/>
        </w:rPr>
      </w:pPr>
      <w:proofErr w:type="spellStart"/>
      <w:r>
        <w:rPr>
          <w:b/>
        </w:rPr>
        <w:lastRenderedPageBreak/>
        <w:t>Tehnici</w:t>
      </w:r>
      <w:proofErr w:type="spellEnd"/>
      <w:r>
        <w:rPr>
          <w:b/>
          <w:spacing w:val="40"/>
        </w:rPr>
        <w:t xml:space="preserve"> </w:t>
      </w:r>
      <w:proofErr w:type="spellStart"/>
      <w:r>
        <w:rPr>
          <w:b/>
        </w:rPr>
        <w:t>și</w:t>
      </w:r>
      <w:proofErr w:type="spellEnd"/>
      <w:r>
        <w:rPr>
          <w:b/>
          <w:spacing w:val="40"/>
        </w:rPr>
        <w:t xml:space="preserve"> </w:t>
      </w:r>
      <w:proofErr w:type="spellStart"/>
      <w:r>
        <w:rPr>
          <w:b/>
        </w:rPr>
        <w:t>instrumente</w:t>
      </w:r>
      <w:proofErr w:type="spellEnd"/>
      <w:r>
        <w:rPr>
          <w:b/>
          <w:spacing w:val="40"/>
        </w:rPr>
        <w:t xml:space="preserve"> </w:t>
      </w:r>
      <w:proofErr w:type="spellStart"/>
      <w:r>
        <w:rPr>
          <w:b/>
        </w:rPr>
        <w:t>specifice</w:t>
      </w:r>
      <w:proofErr w:type="spellEnd"/>
      <w:r>
        <w:rPr>
          <w:b/>
          <w:spacing w:val="40"/>
        </w:rPr>
        <w:t xml:space="preserve"> </w:t>
      </w:r>
      <w:r>
        <w:rPr>
          <w:b/>
        </w:rPr>
        <w:t>de</w:t>
      </w:r>
      <w:r>
        <w:rPr>
          <w:b/>
          <w:spacing w:val="40"/>
        </w:rPr>
        <w:t xml:space="preserve"> </w:t>
      </w:r>
      <w:proofErr w:type="spellStart"/>
      <w:r>
        <w:rPr>
          <w:b/>
        </w:rPr>
        <w:t>atribuire</w:t>
      </w:r>
      <w:proofErr w:type="spellEnd"/>
      <w:r>
        <w:rPr>
          <w:b/>
          <w:spacing w:val="40"/>
        </w:rPr>
        <w:t xml:space="preserve"> </w:t>
      </w:r>
      <w:r>
        <w:rPr>
          <w:b/>
        </w:rPr>
        <w:t>(</w:t>
      </w:r>
      <w:proofErr w:type="spellStart"/>
      <w:r>
        <w:rPr>
          <w:b/>
        </w:rPr>
        <w:t>dacă</w:t>
      </w:r>
      <w:proofErr w:type="spellEnd"/>
      <w:r>
        <w:rPr>
          <w:b/>
          <w:spacing w:val="40"/>
        </w:rPr>
        <w:t xml:space="preserve"> </w:t>
      </w:r>
      <w:proofErr w:type="spellStart"/>
      <w:r>
        <w:rPr>
          <w:b/>
        </w:rPr>
        <w:t>este</w:t>
      </w:r>
      <w:proofErr w:type="spellEnd"/>
      <w:r>
        <w:rPr>
          <w:b/>
          <w:spacing w:val="40"/>
        </w:rPr>
        <w:t xml:space="preserve"> </w:t>
      </w:r>
      <w:proofErr w:type="spellStart"/>
      <w:r>
        <w:rPr>
          <w:b/>
        </w:rPr>
        <w:t>cazul</w:t>
      </w:r>
      <w:proofErr w:type="spellEnd"/>
      <w:r>
        <w:rPr>
          <w:b/>
          <w:spacing w:val="40"/>
        </w:rPr>
        <w:t xml:space="preserve"> </w:t>
      </w:r>
      <w:proofErr w:type="spellStart"/>
      <w:r>
        <w:rPr>
          <w:b/>
        </w:rPr>
        <w:t>specificați</w:t>
      </w:r>
      <w:proofErr w:type="spellEnd"/>
      <w:r>
        <w:rPr>
          <w:b/>
          <w:spacing w:val="40"/>
        </w:rPr>
        <w:t xml:space="preserve"> </w:t>
      </w:r>
      <w:proofErr w:type="spellStart"/>
      <w:r>
        <w:rPr>
          <w:b/>
        </w:rPr>
        <w:t>dacă</w:t>
      </w:r>
      <w:proofErr w:type="spellEnd"/>
      <w:r>
        <w:rPr>
          <w:b/>
          <w:spacing w:val="40"/>
        </w:rPr>
        <w:t xml:space="preserve"> </w:t>
      </w:r>
      <w:r>
        <w:rPr>
          <w:b/>
        </w:rPr>
        <w:t>se</w:t>
      </w:r>
      <w:r>
        <w:rPr>
          <w:b/>
          <w:spacing w:val="40"/>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rPr>
          <w:i/>
        </w:rPr>
        <w:t>Nu</w:t>
      </w:r>
    </w:p>
    <w:p w14:paraId="02949155" w14:textId="77777777" w:rsidR="002A681A" w:rsidRDefault="002A681A" w:rsidP="002A681A">
      <w:pPr>
        <w:pStyle w:val="a"/>
        <w:widowControl w:val="0"/>
        <w:numPr>
          <w:ilvl w:val="0"/>
          <w:numId w:val="9"/>
        </w:numPr>
        <w:tabs>
          <w:tab w:val="clear" w:pos="1134"/>
          <w:tab w:val="left" w:pos="748"/>
        </w:tabs>
        <w:autoSpaceDE w:val="0"/>
        <w:autoSpaceDN w:val="0"/>
        <w:spacing w:before="125"/>
        <w:ind w:left="748" w:hanging="432"/>
        <w:jc w:val="left"/>
        <w:rPr>
          <w:b/>
        </w:rPr>
      </w:pPr>
      <w:proofErr w:type="spellStart"/>
      <w:r>
        <w:rPr>
          <w:b/>
        </w:rPr>
        <w:t>Condiții</w:t>
      </w:r>
      <w:proofErr w:type="spellEnd"/>
      <w:r>
        <w:rPr>
          <w:b/>
          <w:spacing w:val="-7"/>
        </w:rPr>
        <w:t xml:space="preserve"> </w:t>
      </w:r>
      <w:proofErr w:type="spellStart"/>
      <w:r>
        <w:rPr>
          <w:b/>
        </w:rPr>
        <w:t>speciale</w:t>
      </w:r>
      <w:proofErr w:type="spellEnd"/>
      <w:r>
        <w:rPr>
          <w:b/>
          <w:spacing w:val="-3"/>
        </w:rPr>
        <w:t xml:space="preserve"> </w:t>
      </w:r>
      <w:r>
        <w:rPr>
          <w:b/>
        </w:rPr>
        <w:t>de</w:t>
      </w:r>
      <w:r>
        <w:rPr>
          <w:b/>
          <w:spacing w:val="-3"/>
        </w:rPr>
        <w:t xml:space="preserve"> </w:t>
      </w:r>
      <w:r>
        <w:rPr>
          <w:b/>
        </w:rPr>
        <w:t>care</w:t>
      </w:r>
      <w:r>
        <w:rPr>
          <w:b/>
          <w:spacing w:val="-2"/>
        </w:rPr>
        <w:t xml:space="preserve"> </w:t>
      </w:r>
      <w:proofErr w:type="spellStart"/>
      <w:r>
        <w:rPr>
          <w:b/>
        </w:rPr>
        <w:t>depinde</w:t>
      </w:r>
      <w:proofErr w:type="spellEnd"/>
      <w:r>
        <w:rPr>
          <w:b/>
          <w:spacing w:val="-6"/>
        </w:rPr>
        <w:t xml:space="preserve"> </w:t>
      </w:r>
      <w:proofErr w:type="spellStart"/>
      <w:r>
        <w:rPr>
          <w:b/>
        </w:rPr>
        <w:t>îndeplinirea</w:t>
      </w:r>
      <w:proofErr w:type="spellEnd"/>
      <w:r>
        <w:rPr>
          <w:b/>
          <w:spacing w:val="-2"/>
        </w:rPr>
        <w:t xml:space="preserve"> </w:t>
      </w:r>
      <w:proofErr w:type="spellStart"/>
      <w:r>
        <w:rPr>
          <w:b/>
        </w:rPr>
        <w:t>contractului</w:t>
      </w:r>
      <w:proofErr w:type="spellEnd"/>
      <w:r>
        <w:rPr>
          <w:b/>
          <w:spacing w:val="1"/>
        </w:rPr>
        <w:t xml:space="preserve"> </w:t>
      </w:r>
      <w:r>
        <w:rPr>
          <w:b/>
        </w:rPr>
        <w:t>(</w:t>
      </w:r>
      <w:proofErr w:type="spellStart"/>
      <w:r>
        <w:t>indicați</w:t>
      </w:r>
      <w:proofErr w:type="spellEnd"/>
      <w:r>
        <w:rPr>
          <w:spacing w:val="-11"/>
        </w:rPr>
        <w:t xml:space="preserve"> </w:t>
      </w:r>
      <w:proofErr w:type="spellStart"/>
      <w:r>
        <w:t>după</w:t>
      </w:r>
      <w:proofErr w:type="spellEnd"/>
      <w:r>
        <w:rPr>
          <w:spacing w:val="-7"/>
        </w:rPr>
        <w:t xml:space="preserve"> </w:t>
      </w:r>
      <w:proofErr w:type="spellStart"/>
      <w:r>
        <w:t>caz</w:t>
      </w:r>
      <w:proofErr w:type="spellEnd"/>
      <w:r>
        <w:rPr>
          <w:b/>
        </w:rPr>
        <w:t xml:space="preserve">): </w:t>
      </w:r>
      <w:r>
        <w:rPr>
          <w:b/>
          <w:spacing w:val="-10"/>
        </w:rPr>
        <w:t>-</w:t>
      </w:r>
    </w:p>
    <w:p w14:paraId="189817AA" w14:textId="77777777" w:rsidR="002A681A" w:rsidRDefault="002A681A" w:rsidP="002A681A">
      <w:pPr>
        <w:pStyle w:val="a"/>
        <w:widowControl w:val="0"/>
        <w:numPr>
          <w:ilvl w:val="0"/>
          <w:numId w:val="9"/>
        </w:numPr>
        <w:tabs>
          <w:tab w:val="clear" w:pos="1134"/>
          <w:tab w:val="left" w:pos="748"/>
        </w:tabs>
        <w:autoSpaceDE w:val="0"/>
        <w:autoSpaceDN w:val="0"/>
        <w:spacing w:before="118"/>
        <w:ind w:left="748" w:hanging="432"/>
        <w:jc w:val="left"/>
        <w:rPr>
          <w:b/>
        </w:rPr>
      </w:pPr>
      <w:proofErr w:type="spellStart"/>
      <w:r>
        <w:rPr>
          <w:b/>
        </w:rPr>
        <w:t>Ofertele</w:t>
      </w:r>
      <w:proofErr w:type="spellEnd"/>
      <w:r>
        <w:rPr>
          <w:b/>
          <w:spacing w:val="-4"/>
        </w:rPr>
        <w:t xml:space="preserve"> </w:t>
      </w:r>
      <w:r>
        <w:rPr>
          <w:b/>
        </w:rPr>
        <w:t>se</w:t>
      </w:r>
      <w:r>
        <w:rPr>
          <w:b/>
          <w:spacing w:val="-3"/>
        </w:rPr>
        <w:t xml:space="preserve"> </w:t>
      </w:r>
      <w:proofErr w:type="spellStart"/>
      <w:r>
        <w:rPr>
          <w:b/>
        </w:rPr>
        <w:t>prezintă</w:t>
      </w:r>
      <w:proofErr w:type="spellEnd"/>
      <w:r>
        <w:rPr>
          <w:b/>
          <w:spacing w:val="-3"/>
        </w:rPr>
        <w:t xml:space="preserve"> </w:t>
      </w:r>
      <w:proofErr w:type="spellStart"/>
      <w:r>
        <w:rPr>
          <w:b/>
        </w:rPr>
        <w:t>în</w:t>
      </w:r>
      <w:proofErr w:type="spellEnd"/>
      <w:r>
        <w:rPr>
          <w:b/>
          <w:spacing w:val="-2"/>
        </w:rPr>
        <w:t xml:space="preserve"> </w:t>
      </w:r>
      <w:proofErr w:type="spellStart"/>
      <w:r>
        <w:rPr>
          <w:b/>
        </w:rPr>
        <w:t>valută</w:t>
      </w:r>
      <w:proofErr w:type="spellEnd"/>
      <w:r>
        <w:rPr>
          <w:b/>
          <w:spacing w:val="-2"/>
        </w:rPr>
        <w:t xml:space="preserve"> </w:t>
      </w:r>
      <w:r>
        <w:t>lei</w:t>
      </w:r>
      <w:r>
        <w:rPr>
          <w:spacing w:val="-7"/>
        </w:rPr>
        <w:t xml:space="preserve"> </w:t>
      </w:r>
      <w:r>
        <w:rPr>
          <w:spacing w:val="-5"/>
        </w:rPr>
        <w:t>MD.</w:t>
      </w:r>
    </w:p>
    <w:p w14:paraId="1DD08790" w14:textId="77777777" w:rsidR="002A681A" w:rsidRDefault="002A681A" w:rsidP="002A681A">
      <w:pPr>
        <w:pStyle w:val="a"/>
        <w:widowControl w:val="0"/>
        <w:numPr>
          <w:ilvl w:val="0"/>
          <w:numId w:val="9"/>
        </w:numPr>
        <w:tabs>
          <w:tab w:val="clear" w:pos="1134"/>
          <w:tab w:val="left" w:pos="748"/>
        </w:tabs>
        <w:autoSpaceDE w:val="0"/>
        <w:autoSpaceDN w:val="0"/>
        <w:spacing w:before="128"/>
        <w:ind w:left="748" w:hanging="432"/>
        <w:jc w:val="left"/>
        <w:rPr>
          <w:b/>
        </w:rPr>
      </w:pPr>
      <w:proofErr w:type="spellStart"/>
      <w:r>
        <w:rPr>
          <w:b/>
        </w:rPr>
        <w:t>Criteriul</w:t>
      </w:r>
      <w:proofErr w:type="spellEnd"/>
      <w:r>
        <w:rPr>
          <w:b/>
          <w:spacing w:val="-7"/>
        </w:rPr>
        <w:t xml:space="preserve"> </w:t>
      </w:r>
      <w:r>
        <w:rPr>
          <w:b/>
        </w:rPr>
        <w:t>de</w:t>
      </w:r>
      <w:r>
        <w:rPr>
          <w:b/>
          <w:spacing w:val="-2"/>
        </w:rPr>
        <w:t xml:space="preserve"> </w:t>
      </w:r>
      <w:proofErr w:type="spellStart"/>
      <w:r>
        <w:rPr>
          <w:b/>
        </w:rPr>
        <w:t>evaluare</w:t>
      </w:r>
      <w:proofErr w:type="spellEnd"/>
      <w:r>
        <w:rPr>
          <w:b/>
          <w:spacing w:val="-1"/>
        </w:rPr>
        <w:t xml:space="preserve"> </w:t>
      </w:r>
      <w:proofErr w:type="spellStart"/>
      <w:r>
        <w:rPr>
          <w:b/>
        </w:rPr>
        <w:t>aplicat</w:t>
      </w:r>
      <w:proofErr w:type="spellEnd"/>
      <w:r>
        <w:rPr>
          <w:b/>
        </w:rPr>
        <w:t xml:space="preserve"> </w:t>
      </w:r>
      <w:proofErr w:type="spellStart"/>
      <w:r>
        <w:rPr>
          <w:b/>
        </w:rPr>
        <w:t>pentru</w:t>
      </w:r>
      <w:proofErr w:type="spellEnd"/>
      <w:r>
        <w:rPr>
          <w:b/>
          <w:spacing w:val="1"/>
        </w:rPr>
        <w:t xml:space="preserve"> </w:t>
      </w:r>
      <w:proofErr w:type="spellStart"/>
      <w:r>
        <w:rPr>
          <w:b/>
        </w:rPr>
        <w:t>adjudecarea</w:t>
      </w:r>
      <w:proofErr w:type="spellEnd"/>
      <w:r>
        <w:rPr>
          <w:b/>
        </w:rPr>
        <w:t xml:space="preserve"> </w:t>
      </w:r>
      <w:proofErr w:type="spellStart"/>
      <w:r>
        <w:rPr>
          <w:b/>
        </w:rPr>
        <w:t>contractului</w:t>
      </w:r>
      <w:proofErr w:type="spellEnd"/>
      <w:r>
        <w:rPr>
          <w:b/>
        </w:rPr>
        <w:t>:</w:t>
      </w:r>
      <w:r>
        <w:rPr>
          <w:b/>
          <w:i/>
          <w:iCs/>
          <w:spacing w:val="2"/>
        </w:rPr>
        <w:t xml:space="preserve"> </w:t>
      </w:r>
      <w:proofErr w:type="spellStart"/>
      <w:r>
        <w:rPr>
          <w:b/>
          <w:i/>
          <w:iCs/>
        </w:rPr>
        <w:t>cel</w:t>
      </w:r>
      <w:proofErr w:type="spellEnd"/>
      <w:r>
        <w:rPr>
          <w:b/>
          <w:i/>
          <w:iCs/>
          <w:spacing w:val="-5"/>
        </w:rPr>
        <w:t xml:space="preserve"> </w:t>
      </w:r>
      <w:proofErr w:type="spellStart"/>
      <w:r>
        <w:rPr>
          <w:b/>
          <w:i/>
          <w:iCs/>
        </w:rPr>
        <w:t>mai</w:t>
      </w:r>
      <w:proofErr w:type="spellEnd"/>
      <w:r>
        <w:rPr>
          <w:b/>
          <w:i/>
          <w:iCs/>
          <w:spacing w:val="-5"/>
        </w:rPr>
        <w:t xml:space="preserve"> </w:t>
      </w:r>
      <w:proofErr w:type="spellStart"/>
      <w:r>
        <w:rPr>
          <w:b/>
          <w:i/>
          <w:iCs/>
        </w:rPr>
        <w:t>scăzut</w:t>
      </w:r>
      <w:proofErr w:type="spellEnd"/>
      <w:r>
        <w:rPr>
          <w:b/>
          <w:i/>
          <w:iCs/>
          <w:spacing w:val="4"/>
        </w:rPr>
        <w:t xml:space="preserve"> </w:t>
      </w:r>
      <w:proofErr w:type="spellStart"/>
      <w:r>
        <w:rPr>
          <w:b/>
          <w:i/>
          <w:iCs/>
          <w:spacing w:val="-2"/>
        </w:rPr>
        <w:t>preț</w:t>
      </w:r>
      <w:proofErr w:type="spellEnd"/>
      <w:r>
        <w:rPr>
          <w:b/>
          <w:i/>
          <w:iCs/>
          <w:spacing w:val="-2"/>
        </w:rPr>
        <w:t>.</w:t>
      </w:r>
    </w:p>
    <w:p w14:paraId="63ED6FA2" w14:textId="77777777" w:rsidR="002A681A" w:rsidRDefault="002A681A" w:rsidP="002A681A">
      <w:pPr>
        <w:pStyle w:val="a"/>
        <w:widowControl w:val="0"/>
        <w:numPr>
          <w:ilvl w:val="0"/>
          <w:numId w:val="9"/>
        </w:numPr>
        <w:tabs>
          <w:tab w:val="clear" w:pos="1134"/>
          <w:tab w:val="left" w:pos="748"/>
        </w:tabs>
        <w:autoSpaceDE w:val="0"/>
        <w:autoSpaceDN w:val="0"/>
        <w:spacing w:before="124" w:line="237" w:lineRule="auto"/>
        <w:ind w:left="316" w:right="764" w:firstLine="0"/>
        <w:jc w:val="left"/>
        <w:rPr>
          <w:b/>
        </w:rPr>
      </w:pPr>
      <w:proofErr w:type="spellStart"/>
      <w:r>
        <w:rPr>
          <w:b/>
        </w:rPr>
        <w:t>Factorii</w:t>
      </w:r>
      <w:proofErr w:type="spellEnd"/>
      <w:r>
        <w:rPr>
          <w:b/>
          <w:spacing w:val="40"/>
        </w:rPr>
        <w:t xml:space="preserve"> </w:t>
      </w:r>
      <w:r>
        <w:rPr>
          <w:b/>
        </w:rPr>
        <w:t>de</w:t>
      </w:r>
      <w:r>
        <w:rPr>
          <w:b/>
          <w:spacing w:val="40"/>
        </w:rPr>
        <w:t xml:space="preserve"> </w:t>
      </w:r>
      <w:proofErr w:type="spellStart"/>
      <w:r>
        <w:rPr>
          <w:b/>
        </w:rPr>
        <w:t>evaluare</w:t>
      </w:r>
      <w:proofErr w:type="spellEnd"/>
      <w:r>
        <w:rPr>
          <w:b/>
          <w:spacing w:val="40"/>
        </w:rPr>
        <w:t xml:space="preserve"> </w:t>
      </w:r>
      <w:proofErr w:type="gramStart"/>
      <w:r>
        <w:rPr>
          <w:b/>
        </w:rPr>
        <w:t>a</w:t>
      </w:r>
      <w:proofErr w:type="gramEnd"/>
      <w:r>
        <w:rPr>
          <w:b/>
          <w:spacing w:val="40"/>
        </w:rPr>
        <w:t xml:space="preserve"> </w:t>
      </w:r>
      <w:proofErr w:type="spellStart"/>
      <w:r>
        <w:rPr>
          <w:b/>
        </w:rPr>
        <w:t>ofertei</w:t>
      </w:r>
      <w:proofErr w:type="spellEnd"/>
      <w:r>
        <w:rPr>
          <w:b/>
          <w:spacing w:val="40"/>
        </w:rPr>
        <w:t xml:space="preserve"> </w:t>
      </w:r>
      <w:proofErr w:type="spellStart"/>
      <w:r>
        <w:rPr>
          <w:b/>
        </w:rPr>
        <w:t>celei</w:t>
      </w:r>
      <w:proofErr w:type="spellEnd"/>
      <w:r>
        <w:rPr>
          <w:b/>
          <w:spacing w:val="40"/>
        </w:rPr>
        <w:t xml:space="preserve"> </w:t>
      </w:r>
      <w:proofErr w:type="spellStart"/>
      <w:r>
        <w:rPr>
          <w:b/>
        </w:rPr>
        <w:t>mai</w:t>
      </w:r>
      <w:proofErr w:type="spellEnd"/>
      <w:r>
        <w:rPr>
          <w:b/>
          <w:spacing w:val="40"/>
        </w:rPr>
        <w:t xml:space="preserve"> </w:t>
      </w:r>
      <w:proofErr w:type="spellStart"/>
      <w:r>
        <w:rPr>
          <w:b/>
        </w:rPr>
        <w:t>avantajoase</w:t>
      </w:r>
      <w:proofErr w:type="spellEnd"/>
      <w:r>
        <w:rPr>
          <w:b/>
          <w:spacing w:val="40"/>
        </w:rPr>
        <w:t xml:space="preserve"> </w:t>
      </w:r>
      <w:r>
        <w:rPr>
          <w:b/>
        </w:rPr>
        <w:t>din</w:t>
      </w:r>
      <w:r>
        <w:rPr>
          <w:b/>
          <w:spacing w:val="40"/>
        </w:rPr>
        <w:t xml:space="preserve"> </w:t>
      </w:r>
      <w:proofErr w:type="spellStart"/>
      <w:r>
        <w:rPr>
          <w:b/>
        </w:rPr>
        <w:t>punct</w:t>
      </w:r>
      <w:proofErr w:type="spellEnd"/>
      <w:r>
        <w:rPr>
          <w:b/>
          <w:spacing w:val="40"/>
        </w:rPr>
        <w:t xml:space="preserve"> </w:t>
      </w:r>
      <w:r>
        <w:rPr>
          <w:b/>
        </w:rPr>
        <w:t>de</w:t>
      </w:r>
      <w:r>
        <w:rPr>
          <w:b/>
          <w:spacing w:val="40"/>
        </w:rPr>
        <w:t xml:space="preserve"> </w:t>
      </w:r>
      <w:proofErr w:type="spellStart"/>
      <w:r>
        <w:rPr>
          <w:b/>
        </w:rPr>
        <w:t>vedere</w:t>
      </w:r>
      <w:proofErr w:type="spellEnd"/>
      <w:r>
        <w:rPr>
          <w:b/>
          <w:spacing w:val="40"/>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lor:</w:t>
      </w:r>
    </w:p>
    <w:p w14:paraId="0FE4EF62" w14:textId="77777777" w:rsidR="002A681A" w:rsidRDefault="002A681A" w:rsidP="002A681A">
      <w:pPr>
        <w:pStyle w:val="a"/>
        <w:widowControl w:val="0"/>
        <w:numPr>
          <w:ilvl w:val="0"/>
          <w:numId w:val="9"/>
        </w:numPr>
        <w:tabs>
          <w:tab w:val="clear" w:pos="1134"/>
          <w:tab w:val="left" w:pos="748"/>
        </w:tabs>
        <w:autoSpaceDE w:val="0"/>
        <w:autoSpaceDN w:val="0"/>
        <w:spacing w:before="124"/>
        <w:ind w:left="748" w:hanging="432"/>
        <w:jc w:val="both"/>
        <w:rPr>
          <w:b/>
        </w:rPr>
      </w:pPr>
      <w:proofErr w:type="spellStart"/>
      <w:r>
        <w:rPr>
          <w:b/>
        </w:rPr>
        <w:t>Termenul</w:t>
      </w:r>
      <w:proofErr w:type="spellEnd"/>
      <w:r>
        <w:rPr>
          <w:b/>
          <w:spacing w:val="-6"/>
        </w:rPr>
        <w:t xml:space="preserve"> </w:t>
      </w:r>
      <w:proofErr w:type="spellStart"/>
      <w:r>
        <w:rPr>
          <w:b/>
        </w:rPr>
        <w:t>limită</w:t>
      </w:r>
      <w:proofErr w:type="spellEnd"/>
      <w:r>
        <w:rPr>
          <w:b/>
          <w:spacing w:val="-6"/>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6"/>
        </w:rPr>
        <w:t xml:space="preserve"> </w:t>
      </w:r>
      <w:proofErr w:type="gramStart"/>
      <w:r>
        <w:rPr>
          <w:b/>
        </w:rPr>
        <w:t>a</w:t>
      </w:r>
      <w:proofErr w:type="gramEnd"/>
      <w:r>
        <w:rPr>
          <w:b/>
          <w:spacing w:val="-2"/>
        </w:rPr>
        <w:t xml:space="preserve"> </w:t>
      </w:r>
      <w:proofErr w:type="spellStart"/>
      <w:r>
        <w:rPr>
          <w:b/>
          <w:spacing w:val="-2"/>
        </w:rPr>
        <w:t>ofertelor</w:t>
      </w:r>
      <w:proofErr w:type="spellEnd"/>
      <w:r>
        <w:rPr>
          <w:b/>
          <w:spacing w:val="-2"/>
        </w:rPr>
        <w:t>:</w:t>
      </w:r>
    </w:p>
    <w:p w14:paraId="5CC0479C" w14:textId="77777777" w:rsidR="002A681A" w:rsidRDefault="002A681A" w:rsidP="002A681A">
      <w:pPr>
        <w:spacing w:before="113"/>
        <w:ind w:left="676"/>
        <w:jc w:val="both"/>
        <w:rPr>
          <w:i/>
        </w:rPr>
      </w:pPr>
      <w:r>
        <w:rPr>
          <w:i/>
        </w:rPr>
        <w:t>-</w:t>
      </w:r>
      <w:r>
        <w:rPr>
          <w:i/>
          <w:spacing w:val="48"/>
          <w:w w:val="150"/>
        </w:rPr>
        <w:t xml:space="preserve">  </w:t>
      </w:r>
      <w:r>
        <w:rPr>
          <w:i/>
        </w:rPr>
        <w:t>SIA</w:t>
      </w:r>
      <w:r>
        <w:rPr>
          <w:i/>
          <w:spacing w:val="1"/>
        </w:rPr>
        <w:t xml:space="preserve"> </w:t>
      </w:r>
      <w:r>
        <w:rPr>
          <w:i/>
          <w:spacing w:val="-4"/>
        </w:rPr>
        <w:t>RSAP</w:t>
      </w:r>
    </w:p>
    <w:p w14:paraId="578810AD" w14:textId="77777777" w:rsidR="002A681A" w:rsidRDefault="002A681A" w:rsidP="002A681A">
      <w:pPr>
        <w:pStyle w:val="a"/>
        <w:widowControl w:val="0"/>
        <w:numPr>
          <w:ilvl w:val="0"/>
          <w:numId w:val="9"/>
        </w:numPr>
        <w:tabs>
          <w:tab w:val="clear" w:pos="1134"/>
          <w:tab w:val="left" w:pos="748"/>
        </w:tabs>
        <w:autoSpaceDE w:val="0"/>
        <w:autoSpaceDN w:val="0"/>
        <w:spacing w:before="127"/>
        <w:ind w:left="748" w:hanging="432"/>
        <w:jc w:val="both"/>
        <w:rPr>
          <w:b/>
        </w:rPr>
      </w:pPr>
      <w:proofErr w:type="spellStart"/>
      <w:r>
        <w:rPr>
          <w:b/>
        </w:rPr>
        <w:t>Adresa</w:t>
      </w:r>
      <w:proofErr w:type="spellEnd"/>
      <w:r>
        <w:rPr>
          <w:b/>
          <w:spacing w:val="-5"/>
        </w:rPr>
        <w:t xml:space="preserve"> </w:t>
      </w:r>
      <w:r>
        <w:rPr>
          <w:b/>
        </w:rPr>
        <w:t>la</w:t>
      </w:r>
      <w:r>
        <w:rPr>
          <w:b/>
          <w:spacing w:val="-3"/>
        </w:rPr>
        <w:t xml:space="preserve"> </w:t>
      </w:r>
      <w:r>
        <w:rPr>
          <w:b/>
        </w:rPr>
        <w:t>care</w:t>
      </w:r>
      <w:r>
        <w:rPr>
          <w:b/>
          <w:spacing w:val="-3"/>
        </w:rPr>
        <w:t xml:space="preserve"> </w:t>
      </w:r>
      <w:proofErr w:type="spellStart"/>
      <w:r>
        <w:rPr>
          <w:b/>
        </w:rPr>
        <w:t>trebuie</w:t>
      </w:r>
      <w:proofErr w:type="spellEnd"/>
      <w:r>
        <w:rPr>
          <w:b/>
          <w:spacing w:val="-1"/>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2"/>
        </w:rPr>
        <w:t xml:space="preserve"> </w:t>
      </w:r>
      <w:r>
        <w:rPr>
          <w:b/>
        </w:rPr>
        <w:t>de</w:t>
      </w:r>
      <w:r>
        <w:rPr>
          <w:b/>
          <w:spacing w:val="-8"/>
        </w:rPr>
        <w:t xml:space="preserve"> </w:t>
      </w:r>
      <w:proofErr w:type="spellStart"/>
      <w:r>
        <w:rPr>
          <w:b/>
          <w:spacing w:val="-2"/>
        </w:rPr>
        <w:t>participare</w:t>
      </w:r>
      <w:proofErr w:type="spellEnd"/>
      <w:r>
        <w:rPr>
          <w:b/>
          <w:spacing w:val="-2"/>
        </w:rPr>
        <w:t>:</w:t>
      </w:r>
    </w:p>
    <w:p w14:paraId="19F490FF" w14:textId="77777777" w:rsidR="002A681A" w:rsidRDefault="002A681A" w:rsidP="002A681A">
      <w:pPr>
        <w:spacing w:before="113"/>
        <w:ind w:left="772"/>
        <w:jc w:val="both"/>
        <w:rPr>
          <w:i/>
        </w:rPr>
      </w:pPr>
      <w:r>
        <w:rPr>
          <w:i/>
        </w:rPr>
        <w:t>Ofertele</w:t>
      </w:r>
      <w:r>
        <w:rPr>
          <w:i/>
          <w:spacing w:val="-2"/>
        </w:rPr>
        <w:t xml:space="preserve"> </w:t>
      </w:r>
      <w:r>
        <w:rPr>
          <w:i/>
        </w:rPr>
        <w:t>sau</w:t>
      </w:r>
      <w:r>
        <w:rPr>
          <w:i/>
          <w:spacing w:val="-1"/>
        </w:rPr>
        <w:t xml:space="preserve"> </w:t>
      </w:r>
      <w:r>
        <w:rPr>
          <w:i/>
        </w:rPr>
        <w:t>cererile de</w:t>
      </w:r>
      <w:r>
        <w:rPr>
          <w:i/>
          <w:spacing w:val="-1"/>
        </w:rPr>
        <w:t xml:space="preserve"> </w:t>
      </w:r>
      <w:r>
        <w:rPr>
          <w:i/>
        </w:rPr>
        <w:t>participare</w:t>
      </w:r>
      <w:r>
        <w:rPr>
          <w:i/>
          <w:spacing w:val="-2"/>
        </w:rPr>
        <w:t xml:space="preserve"> </w:t>
      </w:r>
      <w:r>
        <w:rPr>
          <w:i/>
        </w:rPr>
        <w:t>vor</w:t>
      </w:r>
      <w:r>
        <w:rPr>
          <w:i/>
          <w:spacing w:val="-7"/>
        </w:rPr>
        <w:t xml:space="preserve"> </w:t>
      </w:r>
      <w:r>
        <w:rPr>
          <w:i/>
        </w:rPr>
        <w:t>fi</w:t>
      </w:r>
      <w:r>
        <w:rPr>
          <w:i/>
          <w:spacing w:val="-3"/>
        </w:rPr>
        <w:t xml:space="preserve"> </w:t>
      </w:r>
      <w:r>
        <w:rPr>
          <w:i/>
        </w:rPr>
        <w:t>depuse</w:t>
      </w:r>
      <w:r>
        <w:rPr>
          <w:i/>
          <w:spacing w:val="-2"/>
        </w:rPr>
        <w:t xml:space="preserve"> </w:t>
      </w:r>
      <w:r>
        <w:rPr>
          <w:i/>
        </w:rPr>
        <w:t>electronic</w:t>
      </w:r>
      <w:r>
        <w:rPr>
          <w:i/>
          <w:spacing w:val="-1"/>
        </w:rPr>
        <w:t xml:space="preserve"> </w:t>
      </w:r>
      <w:r>
        <w:rPr>
          <w:i/>
        </w:rPr>
        <w:t>prin intermediul</w:t>
      </w:r>
      <w:r>
        <w:rPr>
          <w:i/>
          <w:spacing w:val="2"/>
        </w:rPr>
        <w:t xml:space="preserve"> </w:t>
      </w:r>
      <w:r>
        <w:rPr>
          <w:i/>
        </w:rPr>
        <w:t>SIA</w:t>
      </w:r>
      <w:r>
        <w:rPr>
          <w:i/>
          <w:spacing w:val="-7"/>
        </w:rPr>
        <w:t xml:space="preserve"> </w:t>
      </w:r>
      <w:r>
        <w:rPr>
          <w:i/>
          <w:spacing w:val="-4"/>
        </w:rPr>
        <w:t>RSAP</w:t>
      </w:r>
    </w:p>
    <w:p w14:paraId="566B3970" w14:textId="77777777" w:rsidR="002A681A" w:rsidRDefault="002A681A" w:rsidP="002A681A">
      <w:pPr>
        <w:pStyle w:val="a"/>
        <w:widowControl w:val="0"/>
        <w:numPr>
          <w:ilvl w:val="0"/>
          <w:numId w:val="9"/>
        </w:numPr>
        <w:tabs>
          <w:tab w:val="clear" w:pos="1134"/>
          <w:tab w:val="left" w:pos="748"/>
        </w:tabs>
        <w:autoSpaceDE w:val="0"/>
        <w:autoSpaceDN w:val="0"/>
        <w:spacing w:before="122"/>
        <w:ind w:left="748" w:hanging="432"/>
        <w:jc w:val="both"/>
        <w:rPr>
          <w:b/>
        </w:rPr>
      </w:pPr>
      <w:proofErr w:type="spellStart"/>
      <w:r>
        <w:rPr>
          <w:b/>
        </w:rPr>
        <w:t>Termenul</w:t>
      </w:r>
      <w:proofErr w:type="spellEnd"/>
      <w:r>
        <w:rPr>
          <w:b/>
          <w:spacing w:val="-6"/>
        </w:rPr>
        <w:t xml:space="preserve"> </w:t>
      </w:r>
      <w:r>
        <w:rPr>
          <w:b/>
        </w:rPr>
        <w:t>de</w:t>
      </w:r>
      <w:r>
        <w:rPr>
          <w:b/>
          <w:spacing w:val="-4"/>
        </w:rPr>
        <w:t xml:space="preserve"> </w:t>
      </w:r>
      <w:proofErr w:type="spellStart"/>
      <w:r>
        <w:rPr>
          <w:b/>
        </w:rPr>
        <w:t>valabilitate</w:t>
      </w:r>
      <w:proofErr w:type="spellEnd"/>
      <w:r>
        <w:rPr>
          <w:b/>
          <w:spacing w:val="-3"/>
        </w:rPr>
        <w:t xml:space="preserve"> </w:t>
      </w:r>
      <w:proofErr w:type="gramStart"/>
      <w:r>
        <w:rPr>
          <w:b/>
        </w:rPr>
        <w:t>a</w:t>
      </w:r>
      <w:proofErr w:type="gramEnd"/>
      <w:r>
        <w:rPr>
          <w:b/>
          <w:spacing w:val="-3"/>
        </w:rPr>
        <w:t xml:space="preserve"> </w:t>
      </w:r>
      <w:proofErr w:type="spellStart"/>
      <w:r>
        <w:rPr>
          <w:b/>
        </w:rPr>
        <w:t>ofertelor</w:t>
      </w:r>
      <w:proofErr w:type="spellEnd"/>
      <w:r>
        <w:rPr>
          <w:b/>
        </w:rPr>
        <w:t>: 6</w:t>
      </w:r>
      <w:r>
        <w:rPr>
          <w:b/>
          <w:bCs/>
        </w:rPr>
        <w:t>0</w:t>
      </w:r>
      <w:r>
        <w:rPr>
          <w:spacing w:val="-3"/>
        </w:rPr>
        <w:t xml:space="preserve"> </w:t>
      </w:r>
      <w:proofErr w:type="spellStart"/>
      <w:r>
        <w:rPr>
          <w:spacing w:val="-4"/>
        </w:rPr>
        <w:t>zile</w:t>
      </w:r>
      <w:proofErr w:type="spellEnd"/>
    </w:p>
    <w:p w14:paraId="6A875D5E" w14:textId="77777777" w:rsidR="002A681A" w:rsidRDefault="002A681A" w:rsidP="002A681A">
      <w:pPr>
        <w:pStyle w:val="a"/>
        <w:widowControl w:val="0"/>
        <w:numPr>
          <w:ilvl w:val="0"/>
          <w:numId w:val="9"/>
        </w:numPr>
        <w:tabs>
          <w:tab w:val="clear" w:pos="1134"/>
          <w:tab w:val="left" w:pos="748"/>
        </w:tabs>
        <w:autoSpaceDE w:val="0"/>
        <w:autoSpaceDN w:val="0"/>
        <w:spacing w:before="119"/>
        <w:ind w:left="748" w:hanging="432"/>
        <w:jc w:val="both"/>
        <w:rPr>
          <w:b/>
        </w:rPr>
      </w:pPr>
      <w:proofErr w:type="spellStart"/>
      <w:r>
        <w:rPr>
          <w:b/>
        </w:rPr>
        <w:t>Locul</w:t>
      </w:r>
      <w:proofErr w:type="spellEnd"/>
      <w:r>
        <w:rPr>
          <w:b/>
          <w:spacing w:val="-7"/>
        </w:rPr>
        <w:t xml:space="preserve"> </w:t>
      </w:r>
      <w:proofErr w:type="spellStart"/>
      <w:r>
        <w:rPr>
          <w:b/>
        </w:rPr>
        <w:t>deschiderii</w:t>
      </w:r>
      <w:proofErr w:type="spellEnd"/>
      <w:r>
        <w:rPr>
          <w:b/>
          <w:spacing w:val="-1"/>
        </w:rPr>
        <w:t xml:space="preserve"> </w:t>
      </w:r>
      <w:proofErr w:type="spellStart"/>
      <w:r>
        <w:rPr>
          <w:b/>
        </w:rPr>
        <w:t>ofertelor</w:t>
      </w:r>
      <w:proofErr w:type="spellEnd"/>
      <w:r>
        <w:rPr>
          <w:b/>
        </w:rPr>
        <w:t xml:space="preserve">: </w:t>
      </w:r>
      <w:r>
        <w:t>SIA</w:t>
      </w:r>
      <w:r>
        <w:rPr>
          <w:spacing w:val="-12"/>
        </w:rPr>
        <w:t xml:space="preserve"> </w:t>
      </w:r>
      <w:r>
        <w:rPr>
          <w:spacing w:val="-4"/>
        </w:rPr>
        <w:t>RSAP</w:t>
      </w:r>
    </w:p>
    <w:p w14:paraId="6615DDA0" w14:textId="77777777" w:rsidR="002A681A" w:rsidRDefault="002A681A" w:rsidP="002A681A">
      <w:pPr>
        <w:spacing w:before="2"/>
        <w:ind w:left="676"/>
        <w:jc w:val="both"/>
        <w:rPr>
          <w:i/>
        </w:rPr>
      </w:pPr>
      <w:r>
        <w:rPr>
          <w:i/>
        </w:rPr>
        <w:t>Ofertele întârziate</w:t>
      </w:r>
      <w:r>
        <w:rPr>
          <w:i/>
          <w:spacing w:val="1"/>
        </w:rPr>
        <w:t xml:space="preserve"> </w:t>
      </w:r>
      <w:r>
        <w:rPr>
          <w:i/>
        </w:rPr>
        <w:t>vor</w:t>
      </w:r>
      <w:r>
        <w:rPr>
          <w:i/>
          <w:spacing w:val="-5"/>
        </w:rPr>
        <w:t xml:space="preserve"> </w:t>
      </w:r>
      <w:r>
        <w:rPr>
          <w:i/>
        </w:rPr>
        <w:t>fi</w:t>
      </w:r>
      <w:r>
        <w:rPr>
          <w:i/>
          <w:spacing w:val="-1"/>
        </w:rPr>
        <w:t xml:space="preserve"> </w:t>
      </w:r>
      <w:r>
        <w:rPr>
          <w:i/>
          <w:spacing w:val="-2"/>
        </w:rPr>
        <w:t>respinse.</w:t>
      </w:r>
    </w:p>
    <w:p w14:paraId="6FE43457" w14:textId="77777777" w:rsidR="002A681A" w:rsidRDefault="002A681A" w:rsidP="002A681A">
      <w:pPr>
        <w:pStyle w:val="a"/>
        <w:widowControl w:val="0"/>
        <w:numPr>
          <w:ilvl w:val="0"/>
          <w:numId w:val="9"/>
        </w:numPr>
        <w:tabs>
          <w:tab w:val="clear" w:pos="1134"/>
          <w:tab w:val="left" w:pos="748"/>
          <w:tab w:val="left" w:pos="6016"/>
          <w:tab w:val="left" w:pos="6852"/>
          <w:tab w:val="left" w:pos="8710"/>
        </w:tabs>
        <w:autoSpaceDE w:val="0"/>
        <w:autoSpaceDN w:val="0"/>
        <w:spacing w:before="125" w:line="237" w:lineRule="auto"/>
        <w:ind w:left="316" w:right="752" w:firstLine="0"/>
        <w:jc w:val="both"/>
        <w:rPr>
          <w:b/>
          <w:i/>
        </w:rPr>
      </w:pPr>
      <w:proofErr w:type="spellStart"/>
      <w:r>
        <w:rPr>
          <w:b/>
        </w:rPr>
        <w:t>Persoanele</w:t>
      </w:r>
      <w:proofErr w:type="spellEnd"/>
      <w:r>
        <w:rPr>
          <w:b/>
          <w:spacing w:val="80"/>
        </w:rPr>
        <w:t xml:space="preserve">   </w:t>
      </w:r>
      <w:proofErr w:type="spellStart"/>
      <w:r>
        <w:rPr>
          <w:b/>
        </w:rPr>
        <w:t>autorizate</w:t>
      </w:r>
      <w:proofErr w:type="spellEnd"/>
      <w:r>
        <w:rPr>
          <w:b/>
          <w:spacing w:val="80"/>
        </w:rPr>
        <w:t xml:space="preserve">   </w:t>
      </w:r>
      <w:proofErr w:type="spellStart"/>
      <w:r>
        <w:rPr>
          <w:b/>
        </w:rPr>
        <w:t>să</w:t>
      </w:r>
      <w:proofErr w:type="spellEnd"/>
      <w:r>
        <w:rPr>
          <w:b/>
          <w:spacing w:val="80"/>
        </w:rPr>
        <w:t xml:space="preserve">   </w:t>
      </w:r>
      <w:proofErr w:type="spellStart"/>
      <w:r>
        <w:rPr>
          <w:b/>
        </w:rPr>
        <w:t>asiste</w:t>
      </w:r>
      <w:proofErr w:type="spellEnd"/>
      <w:r>
        <w:rPr>
          <w:b/>
        </w:rPr>
        <w:tab/>
      </w:r>
      <w:r>
        <w:rPr>
          <w:b/>
          <w:spacing w:val="-6"/>
        </w:rPr>
        <w:t>la</w:t>
      </w:r>
      <w:r>
        <w:rPr>
          <w:b/>
        </w:rPr>
        <w:tab/>
      </w:r>
      <w:proofErr w:type="spellStart"/>
      <w:r>
        <w:rPr>
          <w:b/>
          <w:spacing w:val="-2"/>
        </w:rPr>
        <w:t>deschiderea</w:t>
      </w:r>
      <w:proofErr w:type="spellEnd"/>
      <w:r>
        <w:rPr>
          <w:b/>
        </w:rPr>
        <w:tab/>
      </w:r>
      <w:proofErr w:type="spellStart"/>
      <w:r>
        <w:rPr>
          <w:b/>
          <w:spacing w:val="-2"/>
        </w:rPr>
        <w:t>ofertelor</w:t>
      </w:r>
      <w:proofErr w:type="spellEnd"/>
      <w:r>
        <w:rPr>
          <w:b/>
          <w:spacing w:val="-2"/>
        </w:rPr>
        <w:t xml:space="preserve">: </w:t>
      </w:r>
      <w:proofErr w:type="spellStart"/>
      <w:r>
        <w:rPr>
          <w:i/>
        </w:rPr>
        <w:t>Ofertanții</w:t>
      </w:r>
      <w:proofErr w:type="spellEnd"/>
      <w:r>
        <w:rPr>
          <w:i/>
        </w:rPr>
        <w:t xml:space="preserve"> </w:t>
      </w:r>
      <w:proofErr w:type="spellStart"/>
      <w:r>
        <w:rPr>
          <w:i/>
        </w:rPr>
        <w:t>sau</w:t>
      </w:r>
      <w:proofErr w:type="spellEnd"/>
      <w:r>
        <w:rPr>
          <w:i/>
        </w:rPr>
        <w:t xml:space="preserve"> </w:t>
      </w:r>
      <w:proofErr w:type="spellStart"/>
      <w:r>
        <w:rPr>
          <w:i/>
        </w:rPr>
        <w:t>reprezentanții</w:t>
      </w:r>
      <w:proofErr w:type="spellEnd"/>
      <w:r>
        <w:rPr>
          <w:i/>
        </w:rPr>
        <w:t xml:space="preserve"> </w:t>
      </w:r>
      <w:proofErr w:type="spellStart"/>
      <w:r>
        <w:rPr>
          <w:i/>
        </w:rPr>
        <w:t>acestora</w:t>
      </w:r>
      <w:proofErr w:type="spellEnd"/>
      <w:r>
        <w:rPr>
          <w:i/>
        </w:rPr>
        <w:t xml:space="preserve"> au </w:t>
      </w:r>
      <w:proofErr w:type="spellStart"/>
      <w:r>
        <w:rPr>
          <w:i/>
        </w:rPr>
        <w:t>dreptul</w:t>
      </w:r>
      <w:proofErr w:type="spellEnd"/>
      <w:r>
        <w:rPr>
          <w:i/>
        </w:rPr>
        <w:t xml:space="preserve"> </w:t>
      </w:r>
      <w:proofErr w:type="spellStart"/>
      <w:r>
        <w:rPr>
          <w:i/>
        </w:rPr>
        <w:t>să</w:t>
      </w:r>
      <w:proofErr w:type="spellEnd"/>
      <w:r>
        <w:rPr>
          <w:i/>
        </w:rPr>
        <w:t xml:space="preserve"> </w:t>
      </w:r>
      <w:proofErr w:type="spellStart"/>
      <w:r>
        <w:rPr>
          <w:i/>
        </w:rPr>
        <w:t>participe</w:t>
      </w:r>
      <w:proofErr w:type="spellEnd"/>
      <w:r>
        <w:rPr>
          <w:i/>
        </w:rPr>
        <w:t xml:space="preserve"> la </w:t>
      </w:r>
      <w:proofErr w:type="spellStart"/>
      <w:r>
        <w:rPr>
          <w:i/>
        </w:rPr>
        <w:t>deschiderea</w:t>
      </w:r>
      <w:proofErr w:type="spellEnd"/>
      <w:r>
        <w:rPr>
          <w:i/>
        </w:rPr>
        <w:t xml:space="preserve"> </w:t>
      </w:r>
      <w:proofErr w:type="spellStart"/>
      <w:r>
        <w:rPr>
          <w:i/>
        </w:rPr>
        <w:t>ofertelor</w:t>
      </w:r>
      <w:proofErr w:type="spellEnd"/>
      <w:r>
        <w:rPr>
          <w:i/>
        </w:rPr>
        <w:t xml:space="preserve">, cu </w:t>
      </w:r>
      <w:proofErr w:type="spellStart"/>
      <w:r>
        <w:rPr>
          <w:i/>
        </w:rPr>
        <w:t>excepția</w:t>
      </w:r>
      <w:proofErr w:type="spellEnd"/>
      <w:r>
        <w:rPr>
          <w:i/>
        </w:rPr>
        <w:t xml:space="preserve"> </w:t>
      </w:r>
      <w:proofErr w:type="spellStart"/>
      <w:r>
        <w:rPr>
          <w:i/>
        </w:rPr>
        <w:t>cazului</w:t>
      </w:r>
      <w:proofErr w:type="spellEnd"/>
      <w:r>
        <w:rPr>
          <w:i/>
        </w:rPr>
        <w:t xml:space="preserve"> </w:t>
      </w:r>
      <w:proofErr w:type="spellStart"/>
      <w:r>
        <w:rPr>
          <w:i/>
        </w:rPr>
        <w:t>când</w:t>
      </w:r>
      <w:proofErr w:type="spellEnd"/>
      <w:r>
        <w:rPr>
          <w:i/>
        </w:rPr>
        <w:t xml:space="preserve"> </w:t>
      </w:r>
      <w:proofErr w:type="spellStart"/>
      <w:r>
        <w:rPr>
          <w:i/>
        </w:rPr>
        <w:t>ofertele</w:t>
      </w:r>
      <w:proofErr w:type="spellEnd"/>
      <w:r>
        <w:rPr>
          <w:i/>
        </w:rPr>
        <w:t xml:space="preserve"> au </w:t>
      </w:r>
      <w:proofErr w:type="spellStart"/>
      <w:r>
        <w:rPr>
          <w:i/>
        </w:rPr>
        <w:t>fost</w:t>
      </w:r>
      <w:proofErr w:type="spellEnd"/>
      <w:r>
        <w:rPr>
          <w:i/>
        </w:rPr>
        <w:t xml:space="preserve"> </w:t>
      </w:r>
      <w:proofErr w:type="spellStart"/>
      <w:r>
        <w:rPr>
          <w:i/>
        </w:rPr>
        <w:t>depuse</w:t>
      </w:r>
      <w:proofErr w:type="spellEnd"/>
      <w:r>
        <w:rPr>
          <w:i/>
        </w:rPr>
        <w:t xml:space="preserve"> </w:t>
      </w:r>
      <w:proofErr w:type="spellStart"/>
      <w:r>
        <w:rPr>
          <w:i/>
        </w:rPr>
        <w:t>prin</w:t>
      </w:r>
      <w:proofErr w:type="spellEnd"/>
      <w:r>
        <w:rPr>
          <w:i/>
        </w:rPr>
        <w:t xml:space="preserve"> SIA “RSAP”.</w:t>
      </w:r>
    </w:p>
    <w:p w14:paraId="20B8D90E" w14:textId="77777777" w:rsidR="002A681A" w:rsidRDefault="002A681A" w:rsidP="002A681A">
      <w:pPr>
        <w:pStyle w:val="a"/>
        <w:widowControl w:val="0"/>
        <w:numPr>
          <w:ilvl w:val="0"/>
          <w:numId w:val="9"/>
        </w:numPr>
        <w:tabs>
          <w:tab w:val="clear" w:pos="1134"/>
          <w:tab w:val="left" w:pos="748"/>
        </w:tabs>
        <w:autoSpaceDE w:val="0"/>
        <w:autoSpaceDN w:val="0"/>
        <w:spacing w:before="134" w:line="272" w:lineRule="exact"/>
        <w:ind w:left="748" w:hanging="432"/>
        <w:jc w:val="both"/>
        <w:rPr>
          <w:b/>
        </w:rPr>
      </w:pPr>
      <w:proofErr w:type="spellStart"/>
      <w:r>
        <w:rPr>
          <w:b/>
        </w:rPr>
        <w:t>Limba</w:t>
      </w:r>
      <w:proofErr w:type="spellEnd"/>
      <w:r>
        <w:rPr>
          <w:b/>
          <w:spacing w:val="12"/>
        </w:rPr>
        <w:t xml:space="preserve"> </w:t>
      </w:r>
      <w:proofErr w:type="spellStart"/>
      <w:r>
        <w:rPr>
          <w:b/>
        </w:rPr>
        <w:t>sau</w:t>
      </w:r>
      <w:proofErr w:type="spellEnd"/>
      <w:r>
        <w:rPr>
          <w:b/>
          <w:spacing w:val="76"/>
        </w:rPr>
        <w:t xml:space="preserve"> </w:t>
      </w:r>
      <w:proofErr w:type="spellStart"/>
      <w:r>
        <w:rPr>
          <w:b/>
        </w:rPr>
        <w:t>limbile</w:t>
      </w:r>
      <w:proofErr w:type="spellEnd"/>
      <w:r>
        <w:rPr>
          <w:b/>
          <w:spacing w:val="70"/>
        </w:rPr>
        <w:t xml:space="preserve"> </w:t>
      </w:r>
      <w:proofErr w:type="spellStart"/>
      <w:r>
        <w:rPr>
          <w:b/>
        </w:rPr>
        <w:t>în</w:t>
      </w:r>
      <w:proofErr w:type="spellEnd"/>
      <w:r>
        <w:rPr>
          <w:b/>
          <w:spacing w:val="71"/>
        </w:rPr>
        <w:t xml:space="preserve"> </w:t>
      </w:r>
      <w:r>
        <w:rPr>
          <w:b/>
        </w:rPr>
        <w:t>care</w:t>
      </w:r>
      <w:r>
        <w:rPr>
          <w:b/>
          <w:spacing w:val="69"/>
        </w:rPr>
        <w:t xml:space="preserve"> </w:t>
      </w:r>
      <w:proofErr w:type="spellStart"/>
      <w:r>
        <w:rPr>
          <w:b/>
        </w:rPr>
        <w:t>trebuie</w:t>
      </w:r>
      <w:proofErr w:type="spellEnd"/>
      <w:r>
        <w:rPr>
          <w:b/>
          <w:spacing w:val="75"/>
        </w:rPr>
        <w:t xml:space="preserve"> </w:t>
      </w:r>
      <w:proofErr w:type="spellStart"/>
      <w:r>
        <w:rPr>
          <w:b/>
        </w:rPr>
        <w:t>redactate</w:t>
      </w:r>
      <w:proofErr w:type="spellEnd"/>
      <w:r>
        <w:rPr>
          <w:b/>
          <w:spacing w:val="75"/>
        </w:rPr>
        <w:t xml:space="preserve"> </w:t>
      </w:r>
      <w:proofErr w:type="spellStart"/>
      <w:r>
        <w:rPr>
          <w:b/>
        </w:rPr>
        <w:t>ofertele</w:t>
      </w:r>
      <w:proofErr w:type="spellEnd"/>
      <w:r>
        <w:rPr>
          <w:b/>
          <w:spacing w:val="75"/>
        </w:rPr>
        <w:t xml:space="preserve"> </w:t>
      </w:r>
      <w:proofErr w:type="spellStart"/>
      <w:r>
        <w:rPr>
          <w:b/>
        </w:rPr>
        <w:t>sau</w:t>
      </w:r>
      <w:proofErr w:type="spellEnd"/>
      <w:r>
        <w:rPr>
          <w:b/>
          <w:spacing w:val="76"/>
        </w:rPr>
        <w:t xml:space="preserve"> </w:t>
      </w:r>
      <w:proofErr w:type="spellStart"/>
      <w:r>
        <w:rPr>
          <w:b/>
        </w:rPr>
        <w:t>cererile</w:t>
      </w:r>
      <w:proofErr w:type="spellEnd"/>
      <w:r>
        <w:rPr>
          <w:b/>
          <w:spacing w:val="74"/>
        </w:rPr>
        <w:t xml:space="preserve"> </w:t>
      </w:r>
      <w:r>
        <w:rPr>
          <w:b/>
        </w:rPr>
        <w:t>de</w:t>
      </w:r>
      <w:r>
        <w:rPr>
          <w:b/>
          <w:spacing w:val="70"/>
        </w:rPr>
        <w:t xml:space="preserve"> </w:t>
      </w:r>
      <w:proofErr w:type="spellStart"/>
      <w:r>
        <w:rPr>
          <w:b/>
          <w:spacing w:val="-2"/>
        </w:rPr>
        <w:t>participare</w:t>
      </w:r>
      <w:proofErr w:type="spellEnd"/>
      <w:r>
        <w:rPr>
          <w:b/>
          <w:spacing w:val="-2"/>
        </w:rPr>
        <w:t>:</w:t>
      </w:r>
    </w:p>
    <w:p w14:paraId="6E6BB3D7" w14:textId="77777777" w:rsidR="002A681A" w:rsidRDefault="002A681A" w:rsidP="002A681A">
      <w:pPr>
        <w:spacing w:line="272" w:lineRule="exact"/>
        <w:ind w:left="316"/>
        <w:jc w:val="both"/>
        <w:rPr>
          <w:i/>
        </w:rPr>
      </w:pPr>
      <w:r>
        <w:rPr>
          <w:i/>
        </w:rPr>
        <w:t>română,</w:t>
      </w:r>
      <w:r>
        <w:rPr>
          <w:i/>
          <w:spacing w:val="-3"/>
        </w:rPr>
        <w:t xml:space="preserve"> </w:t>
      </w:r>
      <w:r>
        <w:rPr>
          <w:i/>
          <w:spacing w:val="-2"/>
        </w:rPr>
        <w:t>engleză.</w:t>
      </w:r>
    </w:p>
    <w:p w14:paraId="34DF436E" w14:textId="77777777" w:rsidR="002A681A" w:rsidRDefault="002A681A" w:rsidP="002A681A">
      <w:pPr>
        <w:pStyle w:val="a"/>
        <w:widowControl w:val="0"/>
        <w:numPr>
          <w:ilvl w:val="0"/>
          <w:numId w:val="9"/>
        </w:numPr>
        <w:tabs>
          <w:tab w:val="clear" w:pos="1134"/>
          <w:tab w:val="left" w:pos="748"/>
        </w:tabs>
        <w:autoSpaceDE w:val="0"/>
        <w:autoSpaceDN w:val="0"/>
        <w:spacing w:before="124" w:line="237" w:lineRule="auto"/>
        <w:ind w:left="316" w:right="758" w:firstLine="0"/>
        <w:jc w:val="both"/>
        <w:rPr>
          <w:b/>
          <w:bCs/>
          <w:iCs/>
        </w:rPr>
      </w:pPr>
      <w:proofErr w:type="spellStart"/>
      <w:r>
        <w:rPr>
          <w:b/>
        </w:rPr>
        <w:t>Respectivul</w:t>
      </w:r>
      <w:proofErr w:type="spellEnd"/>
      <w:r>
        <w:rPr>
          <w:b/>
        </w:rPr>
        <w:t xml:space="preserve"> contract se </w:t>
      </w:r>
      <w:proofErr w:type="spellStart"/>
      <w:r>
        <w:rPr>
          <w:b/>
        </w:rPr>
        <w:t>referă</w:t>
      </w:r>
      <w:proofErr w:type="spellEnd"/>
      <w:r>
        <w:rPr>
          <w:b/>
        </w:rPr>
        <w:t xml:space="preserve"> la un </w:t>
      </w:r>
      <w:proofErr w:type="spellStart"/>
      <w:r>
        <w:rPr>
          <w:b/>
        </w:rPr>
        <w:t>proiect</w:t>
      </w:r>
      <w:proofErr w:type="spellEnd"/>
      <w:r>
        <w:rPr>
          <w:b/>
        </w:rPr>
        <w:t xml:space="preserve"> </w:t>
      </w:r>
      <w:proofErr w:type="spellStart"/>
      <w:r>
        <w:rPr>
          <w:b/>
        </w:rPr>
        <w:t>și</w:t>
      </w:r>
      <w:proofErr w:type="spellEnd"/>
      <w:r>
        <w:rPr>
          <w:b/>
        </w:rPr>
        <w:t>/</w:t>
      </w:r>
      <w:proofErr w:type="spellStart"/>
      <w:r>
        <w:rPr>
          <w:b/>
        </w:rPr>
        <w:t>sau</w:t>
      </w:r>
      <w:proofErr w:type="spellEnd"/>
      <w:r>
        <w:rPr>
          <w:b/>
        </w:rPr>
        <w:t xml:space="preserve"> program </w:t>
      </w:r>
      <w:proofErr w:type="spellStart"/>
      <w:r>
        <w:rPr>
          <w:b/>
        </w:rPr>
        <w:t>finanțat</w:t>
      </w:r>
      <w:proofErr w:type="spellEnd"/>
      <w:r>
        <w:rPr>
          <w:b/>
        </w:rPr>
        <w:t xml:space="preserve"> din </w:t>
      </w:r>
      <w:proofErr w:type="spellStart"/>
      <w:r>
        <w:rPr>
          <w:b/>
        </w:rPr>
        <w:t>fonduri</w:t>
      </w:r>
      <w:proofErr w:type="spellEnd"/>
      <w:r>
        <w:rPr>
          <w:b/>
        </w:rPr>
        <w:t xml:space="preserve"> ale </w:t>
      </w:r>
      <w:proofErr w:type="spellStart"/>
      <w:r>
        <w:rPr>
          <w:b/>
        </w:rPr>
        <w:t>Uniunii</w:t>
      </w:r>
      <w:proofErr w:type="spellEnd"/>
      <w:r>
        <w:rPr>
          <w:b/>
        </w:rPr>
        <w:t xml:space="preserve"> </w:t>
      </w:r>
      <w:proofErr w:type="spellStart"/>
      <w:r>
        <w:rPr>
          <w:b/>
        </w:rPr>
        <w:t>Europene</w:t>
      </w:r>
      <w:proofErr w:type="spellEnd"/>
      <w:r>
        <w:rPr>
          <w:b/>
        </w:rPr>
        <w:t>: D</w:t>
      </w:r>
      <w:r>
        <w:rPr>
          <w:b/>
          <w:bCs/>
          <w:iCs/>
        </w:rPr>
        <w:t>a</w:t>
      </w:r>
    </w:p>
    <w:p w14:paraId="742AA468" w14:textId="77777777" w:rsidR="002A681A" w:rsidRDefault="002A681A" w:rsidP="002A681A">
      <w:pPr>
        <w:spacing w:line="237" w:lineRule="auto"/>
        <w:jc w:val="both"/>
        <w:rPr>
          <w:lang w:val="en-US"/>
        </w:rPr>
        <w:sectPr w:rsidR="002A681A">
          <w:pgSz w:w="11910" w:h="16840"/>
          <w:pgMar w:top="1520" w:right="380" w:bottom="920" w:left="1100" w:header="0" w:footer="724" w:gutter="0"/>
          <w:cols w:space="720"/>
        </w:sectPr>
      </w:pPr>
    </w:p>
    <w:p w14:paraId="22F214A2" w14:textId="77777777" w:rsidR="002A681A" w:rsidRDefault="002A681A" w:rsidP="002A681A">
      <w:pPr>
        <w:pStyle w:val="a"/>
        <w:widowControl w:val="0"/>
        <w:numPr>
          <w:ilvl w:val="0"/>
          <w:numId w:val="9"/>
        </w:numPr>
        <w:tabs>
          <w:tab w:val="clear" w:pos="1134"/>
          <w:tab w:val="left" w:pos="748"/>
        </w:tabs>
        <w:autoSpaceDE w:val="0"/>
        <w:autoSpaceDN w:val="0"/>
        <w:spacing w:before="69" w:line="275" w:lineRule="exact"/>
        <w:ind w:left="748" w:hanging="432"/>
        <w:jc w:val="left"/>
        <w:rPr>
          <w:b/>
        </w:rPr>
      </w:pPr>
      <w:proofErr w:type="spellStart"/>
      <w:r>
        <w:rPr>
          <w:b/>
        </w:rPr>
        <w:lastRenderedPageBreak/>
        <w:t>Denumirea</w:t>
      </w:r>
      <w:proofErr w:type="spellEnd"/>
      <w:r>
        <w:rPr>
          <w:b/>
          <w:spacing w:val="-10"/>
        </w:rPr>
        <w:t xml:space="preserve"> </w:t>
      </w:r>
      <w:proofErr w:type="spellStart"/>
      <w:r>
        <w:rPr>
          <w:b/>
        </w:rPr>
        <w:t>și</w:t>
      </w:r>
      <w:proofErr w:type="spellEnd"/>
      <w:r>
        <w:rPr>
          <w:b/>
          <w:spacing w:val="-4"/>
        </w:rPr>
        <w:t xml:space="preserve"> </w:t>
      </w:r>
      <w:proofErr w:type="spellStart"/>
      <w:r>
        <w:rPr>
          <w:b/>
        </w:rPr>
        <w:t>adresa</w:t>
      </w:r>
      <w:proofErr w:type="spellEnd"/>
      <w:r>
        <w:rPr>
          <w:b/>
          <w:spacing w:val="-7"/>
        </w:rPr>
        <w:t xml:space="preserve"> </w:t>
      </w:r>
      <w:proofErr w:type="spellStart"/>
      <w:r>
        <w:rPr>
          <w:b/>
        </w:rPr>
        <w:t>organismului</w:t>
      </w:r>
      <w:proofErr w:type="spellEnd"/>
      <w:r>
        <w:rPr>
          <w:b/>
          <w:spacing w:val="-2"/>
        </w:rPr>
        <w:t xml:space="preserve"> </w:t>
      </w:r>
      <w:r>
        <w:rPr>
          <w:b/>
        </w:rPr>
        <w:t>competent</w:t>
      </w:r>
      <w:r>
        <w:rPr>
          <w:b/>
          <w:spacing w:val="-1"/>
        </w:rPr>
        <w:t xml:space="preserve"> </w:t>
      </w:r>
      <w:r>
        <w:rPr>
          <w:b/>
        </w:rPr>
        <w:t>de</w:t>
      </w:r>
      <w:r>
        <w:rPr>
          <w:b/>
          <w:spacing w:val="-9"/>
        </w:rPr>
        <w:t xml:space="preserve"> </w:t>
      </w:r>
      <w:proofErr w:type="spellStart"/>
      <w:r>
        <w:rPr>
          <w:b/>
        </w:rPr>
        <w:t>soluționare</w:t>
      </w:r>
      <w:proofErr w:type="spellEnd"/>
      <w:r>
        <w:rPr>
          <w:b/>
          <w:spacing w:val="-8"/>
        </w:rPr>
        <w:t xml:space="preserve"> </w:t>
      </w:r>
      <w:r>
        <w:rPr>
          <w:b/>
        </w:rPr>
        <w:t>a</w:t>
      </w:r>
      <w:r>
        <w:rPr>
          <w:b/>
          <w:spacing w:val="-3"/>
        </w:rPr>
        <w:t xml:space="preserve"> </w:t>
      </w:r>
      <w:proofErr w:type="spellStart"/>
      <w:r>
        <w:rPr>
          <w:b/>
          <w:spacing w:val="-2"/>
        </w:rPr>
        <w:t>contestațiilor</w:t>
      </w:r>
      <w:proofErr w:type="spellEnd"/>
      <w:r>
        <w:rPr>
          <w:b/>
          <w:spacing w:val="-2"/>
        </w:rPr>
        <w:t>:</w:t>
      </w:r>
    </w:p>
    <w:p w14:paraId="3C0E3F3A" w14:textId="77777777" w:rsidR="002A681A" w:rsidRDefault="002A681A" w:rsidP="002A681A">
      <w:pPr>
        <w:spacing w:line="274" w:lineRule="exact"/>
        <w:ind w:left="316"/>
        <w:rPr>
          <w:i/>
        </w:rPr>
      </w:pPr>
      <w:r>
        <w:rPr>
          <w:i/>
        </w:rPr>
        <w:t>Agenția</w:t>
      </w:r>
      <w:r>
        <w:rPr>
          <w:i/>
          <w:spacing w:val="-1"/>
        </w:rPr>
        <w:t xml:space="preserve"> </w:t>
      </w:r>
      <w:r>
        <w:rPr>
          <w:i/>
        </w:rPr>
        <w:t>Națională</w:t>
      </w:r>
      <w:r>
        <w:rPr>
          <w:i/>
          <w:spacing w:val="-5"/>
        </w:rPr>
        <w:t xml:space="preserve"> </w:t>
      </w:r>
      <w:r>
        <w:rPr>
          <w:i/>
        </w:rPr>
        <w:t>pentru</w:t>
      </w:r>
      <w:r>
        <w:rPr>
          <w:i/>
          <w:spacing w:val="-5"/>
        </w:rPr>
        <w:t xml:space="preserve"> </w:t>
      </w:r>
      <w:r>
        <w:rPr>
          <w:i/>
        </w:rPr>
        <w:t xml:space="preserve">Soluționarea </w:t>
      </w:r>
      <w:r>
        <w:rPr>
          <w:i/>
          <w:spacing w:val="-2"/>
        </w:rPr>
        <w:t>Contestațiilor</w:t>
      </w:r>
    </w:p>
    <w:p w14:paraId="099C6CA4" w14:textId="77777777" w:rsidR="002A681A" w:rsidRDefault="002A681A" w:rsidP="002A681A">
      <w:pPr>
        <w:spacing w:line="242" w:lineRule="auto"/>
        <w:ind w:left="316" w:right="2736"/>
        <w:rPr>
          <w:i/>
        </w:rPr>
      </w:pPr>
      <w:r>
        <w:rPr>
          <w:i/>
        </w:rPr>
        <w:t>Adresa:</w:t>
      </w:r>
      <w:r>
        <w:rPr>
          <w:i/>
          <w:spacing w:val="-6"/>
        </w:rPr>
        <w:t xml:space="preserve"> </w:t>
      </w:r>
      <w:r>
        <w:rPr>
          <w:i/>
        </w:rPr>
        <w:t>mun.</w:t>
      </w:r>
      <w:r>
        <w:rPr>
          <w:i/>
          <w:spacing w:val="-6"/>
        </w:rPr>
        <w:t xml:space="preserve"> </w:t>
      </w:r>
      <w:r>
        <w:rPr>
          <w:i/>
        </w:rPr>
        <w:t>Chișinău,</w:t>
      </w:r>
      <w:r>
        <w:rPr>
          <w:i/>
          <w:spacing w:val="-5"/>
        </w:rPr>
        <w:t xml:space="preserve"> </w:t>
      </w:r>
      <w:r>
        <w:rPr>
          <w:i/>
        </w:rPr>
        <w:t>bd.</w:t>
      </w:r>
      <w:r>
        <w:rPr>
          <w:i/>
          <w:spacing w:val="-6"/>
        </w:rPr>
        <w:t xml:space="preserve"> </w:t>
      </w:r>
      <w:proofErr w:type="spellStart"/>
      <w:r>
        <w:rPr>
          <w:i/>
        </w:rPr>
        <w:t>Çtefan</w:t>
      </w:r>
      <w:proofErr w:type="spellEnd"/>
      <w:r>
        <w:rPr>
          <w:i/>
          <w:spacing w:val="-7"/>
        </w:rPr>
        <w:t xml:space="preserve"> </w:t>
      </w:r>
      <w:r>
        <w:rPr>
          <w:i/>
        </w:rPr>
        <w:t>cel</w:t>
      </w:r>
      <w:r>
        <w:rPr>
          <w:i/>
          <w:spacing w:val="-7"/>
        </w:rPr>
        <w:t xml:space="preserve"> </w:t>
      </w:r>
      <w:r>
        <w:rPr>
          <w:i/>
        </w:rPr>
        <w:t>Mare</w:t>
      </w:r>
      <w:r>
        <w:rPr>
          <w:i/>
          <w:spacing w:val="-8"/>
        </w:rPr>
        <w:t xml:space="preserve"> </w:t>
      </w:r>
      <w:r>
        <w:rPr>
          <w:i/>
        </w:rPr>
        <w:t>și</w:t>
      </w:r>
      <w:r>
        <w:rPr>
          <w:i/>
          <w:spacing w:val="-7"/>
        </w:rPr>
        <w:t xml:space="preserve"> </w:t>
      </w:r>
      <w:r>
        <w:rPr>
          <w:i/>
        </w:rPr>
        <w:t>Sfânt</w:t>
      </w:r>
      <w:r>
        <w:rPr>
          <w:i/>
          <w:spacing w:val="-3"/>
        </w:rPr>
        <w:t xml:space="preserve"> </w:t>
      </w:r>
      <w:r>
        <w:rPr>
          <w:i/>
        </w:rPr>
        <w:t>nr.124</w:t>
      </w:r>
      <w:r>
        <w:rPr>
          <w:i/>
          <w:spacing w:val="-7"/>
        </w:rPr>
        <w:t xml:space="preserve"> </w:t>
      </w:r>
      <w:r>
        <w:rPr>
          <w:i/>
        </w:rPr>
        <w:t>(et.4),</w:t>
      </w:r>
      <w:r>
        <w:rPr>
          <w:i/>
          <w:spacing w:val="-9"/>
        </w:rPr>
        <w:t xml:space="preserve"> </w:t>
      </w:r>
      <w:r>
        <w:rPr>
          <w:i/>
        </w:rPr>
        <w:t>MD</w:t>
      </w:r>
      <w:r>
        <w:rPr>
          <w:i/>
          <w:spacing w:val="-8"/>
        </w:rPr>
        <w:t xml:space="preserve"> </w:t>
      </w:r>
      <w:r>
        <w:rPr>
          <w:i/>
        </w:rPr>
        <w:t xml:space="preserve">2001; Tel/Fax/email:022-820 652, 022 820-651, </w:t>
      </w:r>
      <w:hyperlink r:id="rId16">
        <w:r>
          <w:rPr>
            <w:i/>
          </w:rPr>
          <w:t>contestatii@ansc.md</w:t>
        </w:r>
      </w:hyperlink>
    </w:p>
    <w:p w14:paraId="51007784" w14:textId="77777777" w:rsidR="002A681A" w:rsidRDefault="002A681A" w:rsidP="002A681A">
      <w:pPr>
        <w:pStyle w:val="a"/>
        <w:widowControl w:val="0"/>
        <w:numPr>
          <w:ilvl w:val="0"/>
          <w:numId w:val="9"/>
        </w:numPr>
        <w:tabs>
          <w:tab w:val="clear" w:pos="1134"/>
          <w:tab w:val="left" w:pos="748"/>
        </w:tabs>
        <w:autoSpaceDE w:val="0"/>
        <w:autoSpaceDN w:val="0"/>
        <w:spacing w:before="123"/>
        <w:ind w:left="316" w:right="747" w:firstLine="0"/>
        <w:jc w:val="both"/>
        <w:rPr>
          <w:b/>
        </w:rPr>
      </w:pPr>
      <w:r>
        <w:rPr>
          <w:b/>
        </w:rPr>
        <w:t>Data (</w:t>
      </w:r>
      <w:proofErr w:type="spellStart"/>
      <w:r>
        <w:rPr>
          <w:b/>
        </w:rPr>
        <w:t>datele</w:t>
      </w:r>
      <w:proofErr w:type="spellEnd"/>
      <w:r>
        <w:rPr>
          <w:b/>
        </w:rPr>
        <w:t xml:space="preserve">) </w:t>
      </w:r>
      <w:proofErr w:type="spellStart"/>
      <w:r>
        <w:rPr>
          <w:b/>
        </w:rPr>
        <w:t>și</w:t>
      </w:r>
      <w:proofErr w:type="spellEnd"/>
      <w:r>
        <w:rPr>
          <w:b/>
        </w:rPr>
        <w:t xml:space="preserve"> </w:t>
      </w:r>
      <w:proofErr w:type="spellStart"/>
      <w:r>
        <w:rPr>
          <w:b/>
        </w:rPr>
        <w:t>referința</w:t>
      </w:r>
      <w:proofErr w:type="spellEnd"/>
      <w:r>
        <w:rPr>
          <w:b/>
        </w:rPr>
        <w:t xml:space="preserve"> (</w:t>
      </w:r>
      <w:proofErr w:type="spellStart"/>
      <w:r>
        <w:rPr>
          <w:b/>
        </w:rPr>
        <w:t>referințele</w:t>
      </w:r>
      <w:proofErr w:type="spellEnd"/>
      <w:r>
        <w:rPr>
          <w:b/>
        </w:rPr>
        <w:t xml:space="preserve">) </w:t>
      </w:r>
      <w:proofErr w:type="spellStart"/>
      <w:r>
        <w:rPr>
          <w:b/>
        </w:rPr>
        <w:t>publicărilor</w:t>
      </w:r>
      <w:proofErr w:type="spellEnd"/>
      <w:r>
        <w:rPr>
          <w:b/>
        </w:rPr>
        <w:t xml:space="preserve"> </w:t>
      </w:r>
      <w:proofErr w:type="spellStart"/>
      <w:r>
        <w:rPr>
          <w:b/>
        </w:rPr>
        <w:t>anterioare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spacing w:val="40"/>
        </w:rPr>
        <w:t xml:space="preserve"> </w:t>
      </w:r>
      <w:r>
        <w:rPr>
          <w:b/>
        </w:rPr>
        <w:t>respective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p>
    <w:p w14:paraId="19F5D5AD" w14:textId="77777777" w:rsidR="002A681A" w:rsidRDefault="002A681A" w:rsidP="002A681A">
      <w:pPr>
        <w:pStyle w:val="a"/>
        <w:widowControl w:val="0"/>
        <w:numPr>
          <w:ilvl w:val="0"/>
          <w:numId w:val="9"/>
        </w:numPr>
        <w:tabs>
          <w:tab w:val="clear" w:pos="1134"/>
          <w:tab w:val="left" w:pos="748"/>
        </w:tabs>
        <w:autoSpaceDE w:val="0"/>
        <w:autoSpaceDN w:val="0"/>
        <w:spacing w:before="120" w:line="237" w:lineRule="auto"/>
        <w:ind w:left="316" w:right="744" w:firstLine="0"/>
        <w:jc w:val="both"/>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achizițiilor</w:t>
      </w:r>
      <w:proofErr w:type="spellEnd"/>
      <w:r>
        <w:rPr>
          <w:b/>
        </w:rPr>
        <w:t xml:space="preserve"> </w:t>
      </w:r>
      <w:proofErr w:type="spellStart"/>
      <w:r>
        <w:rPr>
          <w:b/>
        </w:rPr>
        <w:t>periodice</w:t>
      </w:r>
      <w:proofErr w:type="spellEnd"/>
      <w:r>
        <w:rPr>
          <w:b/>
        </w:rPr>
        <w:t xml:space="preserve">, </w:t>
      </w:r>
      <w:proofErr w:type="spellStart"/>
      <w:r>
        <w:rPr>
          <w:b/>
        </w:rPr>
        <w:t>calendarul</w:t>
      </w:r>
      <w:proofErr w:type="spellEnd"/>
      <w:r>
        <w:rPr>
          <w:b/>
        </w:rPr>
        <w:t xml:space="preserve"> </w:t>
      </w:r>
      <w:proofErr w:type="spellStart"/>
      <w:r>
        <w:rPr>
          <w:b/>
        </w:rPr>
        <w:t>estimat</w:t>
      </w:r>
      <w:proofErr w:type="spellEnd"/>
      <w:r>
        <w:rPr>
          <w:b/>
        </w:rPr>
        <w:t xml:space="preserve"> </w:t>
      </w:r>
      <w:proofErr w:type="spellStart"/>
      <w:r>
        <w:rPr>
          <w:b/>
        </w:rPr>
        <w:t>pentru</w:t>
      </w:r>
      <w:proofErr w:type="spellEnd"/>
      <w:r>
        <w:rPr>
          <w:b/>
        </w:rPr>
        <w:t xml:space="preserve"> </w:t>
      </w:r>
      <w:proofErr w:type="spellStart"/>
      <w:r>
        <w:rPr>
          <w:b/>
        </w:rPr>
        <w:t>publicarea</w:t>
      </w:r>
      <w:proofErr w:type="spellEnd"/>
      <w:r>
        <w:rPr>
          <w:b/>
        </w:rPr>
        <w:t xml:space="preserve"> </w:t>
      </w:r>
      <w:proofErr w:type="spellStart"/>
      <w:r>
        <w:rPr>
          <w:b/>
        </w:rPr>
        <w:t>anunțurilor</w:t>
      </w:r>
      <w:proofErr w:type="spellEnd"/>
      <w:r>
        <w:rPr>
          <w:b/>
        </w:rPr>
        <w:t xml:space="preserve"> </w:t>
      </w:r>
      <w:proofErr w:type="spellStart"/>
      <w:r>
        <w:rPr>
          <w:b/>
        </w:rPr>
        <w:t>viitoare</w:t>
      </w:r>
      <w:proofErr w:type="spellEnd"/>
      <w:r>
        <w:rPr>
          <w:b/>
        </w:rPr>
        <w:t>: -</w:t>
      </w:r>
    </w:p>
    <w:p w14:paraId="071315B5" w14:textId="77777777" w:rsidR="002A681A" w:rsidRDefault="002A681A" w:rsidP="002A681A">
      <w:pPr>
        <w:pStyle w:val="a"/>
        <w:widowControl w:val="0"/>
        <w:numPr>
          <w:ilvl w:val="0"/>
          <w:numId w:val="9"/>
        </w:numPr>
        <w:tabs>
          <w:tab w:val="clear" w:pos="1134"/>
          <w:tab w:val="left" w:pos="748"/>
        </w:tabs>
        <w:autoSpaceDE w:val="0"/>
        <w:autoSpaceDN w:val="0"/>
        <w:spacing w:before="124"/>
        <w:ind w:left="316" w:right="759" w:firstLine="0"/>
        <w:jc w:val="left"/>
        <w:rPr>
          <w:b/>
        </w:rPr>
      </w:pPr>
      <w:r>
        <w:rPr>
          <w:b/>
        </w:rPr>
        <w:t xml:space="preserve">Data </w:t>
      </w:r>
      <w:proofErr w:type="spellStart"/>
      <w:r>
        <w:rPr>
          <w:b/>
        </w:rPr>
        <w:t>publicării</w:t>
      </w:r>
      <w:proofErr w:type="spellEnd"/>
      <w:r>
        <w:rPr>
          <w:b/>
        </w:rPr>
        <w:t xml:space="preserve"> </w:t>
      </w:r>
      <w:proofErr w:type="spellStart"/>
      <w:r>
        <w:rPr>
          <w:b/>
        </w:rPr>
        <w:t>anunțului</w:t>
      </w:r>
      <w:proofErr w:type="spellEnd"/>
      <w:r>
        <w:rPr>
          <w:b/>
        </w:rPr>
        <w:t xml:space="preserve"> de </w:t>
      </w:r>
      <w:proofErr w:type="spellStart"/>
      <w:r>
        <w:rPr>
          <w:b/>
        </w:rPr>
        <w:t>intenție</w:t>
      </w:r>
      <w:proofErr w:type="spellEnd"/>
      <w:r>
        <w:rPr>
          <w:b/>
        </w:rPr>
        <w:t xml:space="preserve"> </w:t>
      </w:r>
      <w:proofErr w:type="spellStart"/>
      <w:r>
        <w:rPr>
          <w:b/>
        </w:rPr>
        <w:t>sau</w:t>
      </w:r>
      <w:proofErr w:type="spellEnd"/>
      <w:r>
        <w:rPr>
          <w:b/>
        </w:rPr>
        <w:t xml:space="preserve">, </w:t>
      </w:r>
      <w:proofErr w:type="spellStart"/>
      <w:r>
        <w:rPr>
          <w:b/>
        </w:rPr>
        <w:t>după</w:t>
      </w:r>
      <w:proofErr w:type="spellEnd"/>
      <w:r>
        <w:rPr>
          <w:b/>
          <w:spacing w:val="-2"/>
        </w:rPr>
        <w:t xml:space="preserve"> </w:t>
      </w:r>
      <w:proofErr w:type="spellStart"/>
      <w:r>
        <w:rPr>
          <w:b/>
        </w:rPr>
        <w:t>caz</w:t>
      </w:r>
      <w:proofErr w:type="spellEnd"/>
      <w:r>
        <w:rPr>
          <w:b/>
        </w:rPr>
        <w:t xml:space="preserve">, </w:t>
      </w:r>
      <w:proofErr w:type="spellStart"/>
      <w:r>
        <w:rPr>
          <w:b/>
        </w:rPr>
        <w:t>precizarea</w:t>
      </w:r>
      <w:proofErr w:type="spellEnd"/>
      <w:r>
        <w:rPr>
          <w:b/>
        </w:rPr>
        <w:t xml:space="preserve"> </w:t>
      </w:r>
      <w:proofErr w:type="spellStart"/>
      <w:r>
        <w:rPr>
          <w:b/>
        </w:rPr>
        <w:t>că</w:t>
      </w:r>
      <w:proofErr w:type="spellEnd"/>
      <w:r>
        <w:rPr>
          <w:b/>
        </w:rPr>
        <w:t xml:space="preserve"> nu a </w:t>
      </w:r>
      <w:proofErr w:type="spellStart"/>
      <w:r>
        <w:rPr>
          <w:b/>
        </w:rPr>
        <w:t>fost</w:t>
      </w:r>
      <w:proofErr w:type="spellEnd"/>
      <w:r>
        <w:rPr>
          <w:b/>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anunț</w:t>
      </w:r>
      <w:proofErr w:type="spellEnd"/>
      <w:r>
        <w:rPr>
          <w:b/>
        </w:rPr>
        <w:t>:</w:t>
      </w:r>
    </w:p>
    <w:p w14:paraId="02347BA7" w14:textId="77777777" w:rsidR="002A681A" w:rsidRDefault="002A681A" w:rsidP="002A681A">
      <w:pPr>
        <w:pStyle w:val="a"/>
        <w:widowControl w:val="0"/>
        <w:numPr>
          <w:ilvl w:val="0"/>
          <w:numId w:val="9"/>
        </w:numPr>
        <w:tabs>
          <w:tab w:val="clear" w:pos="1134"/>
          <w:tab w:val="left" w:pos="748"/>
        </w:tabs>
        <w:autoSpaceDE w:val="0"/>
        <w:autoSpaceDN w:val="0"/>
        <w:spacing w:before="115"/>
        <w:ind w:left="748" w:hanging="432"/>
        <w:jc w:val="left"/>
        <w:rPr>
          <w:b/>
        </w:rPr>
      </w:pPr>
      <w:r>
        <w:rPr>
          <w:b/>
        </w:rPr>
        <w:t>Data</w:t>
      </w:r>
      <w:r>
        <w:rPr>
          <w:b/>
          <w:spacing w:val="-11"/>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4"/>
        </w:rPr>
        <w:t xml:space="preserve"> </w:t>
      </w:r>
      <w:proofErr w:type="gramStart"/>
      <w:r>
        <w:rPr>
          <w:b/>
        </w:rPr>
        <w:t>a</w:t>
      </w:r>
      <w:proofErr w:type="gramEnd"/>
      <w:r>
        <w:rPr>
          <w:b/>
          <w:spacing w:val="-4"/>
        </w:rPr>
        <w:t xml:space="preserve"> </w:t>
      </w:r>
      <w:proofErr w:type="spellStart"/>
      <w:r>
        <w:rPr>
          <w:b/>
        </w:rPr>
        <w:t>anunțului</w:t>
      </w:r>
      <w:proofErr w:type="spellEnd"/>
      <w:r>
        <w:rPr>
          <w:b/>
          <w:spacing w:val="-5"/>
        </w:rPr>
        <w:t xml:space="preserve"> </w:t>
      </w:r>
      <w:r>
        <w:rPr>
          <w:b/>
        </w:rPr>
        <w:t>de</w:t>
      </w:r>
      <w:r>
        <w:rPr>
          <w:b/>
          <w:spacing w:val="-13"/>
        </w:rPr>
        <w:t xml:space="preserve"> </w:t>
      </w:r>
      <w:proofErr w:type="spellStart"/>
      <w:r>
        <w:rPr>
          <w:b/>
        </w:rPr>
        <w:t>participare</w:t>
      </w:r>
      <w:proofErr w:type="spellEnd"/>
      <w:r>
        <w:rPr>
          <w:b/>
        </w:rPr>
        <w:t>:</w:t>
      </w:r>
      <w:r>
        <w:rPr>
          <w:b/>
          <w:spacing w:val="-1"/>
        </w:rPr>
        <w:t xml:space="preserve"> </w:t>
      </w:r>
      <w:proofErr w:type="spellStart"/>
      <w:r>
        <w:rPr>
          <w:b/>
        </w:rPr>
        <w:t>confrom</w:t>
      </w:r>
      <w:proofErr w:type="spellEnd"/>
      <w:r>
        <w:rPr>
          <w:b/>
          <w:spacing w:val="-6"/>
        </w:rPr>
        <w:t xml:space="preserve"> </w:t>
      </w:r>
      <w:r>
        <w:rPr>
          <w:b/>
        </w:rPr>
        <w:t>SIA</w:t>
      </w:r>
      <w:r>
        <w:rPr>
          <w:b/>
          <w:spacing w:val="44"/>
        </w:rPr>
        <w:t xml:space="preserve"> </w:t>
      </w:r>
      <w:r>
        <w:rPr>
          <w:b/>
          <w:spacing w:val="-4"/>
        </w:rPr>
        <w:t>RSAP</w:t>
      </w:r>
    </w:p>
    <w:p w14:paraId="3278604E" w14:textId="77777777" w:rsidR="002A681A" w:rsidRDefault="002A681A" w:rsidP="002A681A">
      <w:pPr>
        <w:pStyle w:val="a"/>
        <w:widowControl w:val="0"/>
        <w:numPr>
          <w:ilvl w:val="0"/>
          <w:numId w:val="9"/>
        </w:numPr>
        <w:tabs>
          <w:tab w:val="clear" w:pos="1134"/>
          <w:tab w:val="left" w:pos="748"/>
        </w:tabs>
        <w:autoSpaceDE w:val="0"/>
        <w:autoSpaceDN w:val="0"/>
        <w:spacing w:before="123"/>
        <w:ind w:left="748" w:hanging="432"/>
        <w:jc w:val="left"/>
        <w:rPr>
          <w:b/>
        </w:rPr>
      </w:pPr>
      <w:proofErr w:type="spellStart"/>
      <w:r>
        <w:rPr>
          <w:b/>
        </w:rPr>
        <w:t>În</w:t>
      </w:r>
      <w:proofErr w:type="spellEnd"/>
      <w:r>
        <w:rPr>
          <w:b/>
          <w:spacing w:val="-2"/>
        </w:rPr>
        <w:t xml:space="preserve"> </w:t>
      </w:r>
      <w:proofErr w:type="spellStart"/>
      <w:r>
        <w:rPr>
          <w:b/>
        </w:rPr>
        <w:t>cadrul</w:t>
      </w:r>
      <w:proofErr w:type="spellEnd"/>
      <w:r>
        <w:rPr>
          <w:b/>
          <w:spacing w:val="-6"/>
        </w:rPr>
        <w:t xml:space="preserve"> </w:t>
      </w:r>
      <w:proofErr w:type="spellStart"/>
      <w:r>
        <w:rPr>
          <w:b/>
        </w:rPr>
        <w:t>procedurii</w:t>
      </w:r>
      <w:proofErr w:type="spellEnd"/>
      <w:r>
        <w:rPr>
          <w:b/>
        </w:rPr>
        <w:t xml:space="preserve"> de</w:t>
      </w:r>
      <w:r>
        <w:rPr>
          <w:b/>
          <w:spacing w:val="-7"/>
        </w:rPr>
        <w:t xml:space="preserve"> </w:t>
      </w:r>
      <w:proofErr w:type="spellStart"/>
      <w:r>
        <w:rPr>
          <w:b/>
        </w:rPr>
        <w:t>achiziție</w:t>
      </w:r>
      <w:proofErr w:type="spellEnd"/>
      <w:r>
        <w:rPr>
          <w:b/>
          <w:spacing w:val="-7"/>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2"/>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4F135160" w14:textId="77777777" w:rsidR="002A681A" w:rsidRDefault="002A681A" w:rsidP="002A681A">
      <w:pPr>
        <w:spacing w:before="169"/>
        <w:rPr>
          <w:b/>
          <w:sz w:val="20"/>
        </w:rPr>
      </w:pPr>
    </w:p>
    <w:tbl>
      <w:tblPr>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06"/>
        <w:gridCol w:w="3789"/>
      </w:tblGrid>
      <w:tr w:rsidR="002A681A" w14:paraId="265DBFCD" w14:textId="77777777" w:rsidTr="00150D7C">
        <w:trPr>
          <w:trHeight w:val="278"/>
        </w:trPr>
        <w:tc>
          <w:tcPr>
            <w:tcW w:w="5306" w:type="dxa"/>
            <w:shd w:val="clear" w:color="auto" w:fill="E7E6E6"/>
          </w:tcPr>
          <w:p w14:paraId="3325B3D5" w14:textId="77777777" w:rsidR="002A681A" w:rsidRDefault="002A681A" w:rsidP="00150D7C">
            <w:pPr>
              <w:pStyle w:val="TableParagraph"/>
              <w:spacing w:line="258" w:lineRule="exact"/>
              <w:ind w:left="110"/>
              <w:rPr>
                <w:b/>
              </w:rPr>
            </w:pPr>
            <w:r>
              <w:rPr>
                <w:b/>
              </w:rPr>
              <w:t>Denumirea</w:t>
            </w:r>
            <w:r>
              <w:rPr>
                <w:b/>
                <w:spacing w:val="-11"/>
              </w:rPr>
              <w:t xml:space="preserve"> </w:t>
            </w:r>
            <w:r>
              <w:rPr>
                <w:b/>
              </w:rPr>
              <w:t>instrumentului</w:t>
            </w:r>
            <w:r>
              <w:rPr>
                <w:b/>
                <w:spacing w:val="-10"/>
              </w:rPr>
              <w:t xml:space="preserve"> </w:t>
            </w:r>
            <w:r>
              <w:rPr>
                <w:b/>
                <w:spacing w:val="-2"/>
              </w:rPr>
              <w:t>electronic</w:t>
            </w:r>
          </w:p>
        </w:tc>
        <w:tc>
          <w:tcPr>
            <w:tcW w:w="3789" w:type="dxa"/>
            <w:shd w:val="clear" w:color="auto" w:fill="E7E6E6"/>
          </w:tcPr>
          <w:p w14:paraId="4870B1B1" w14:textId="77777777" w:rsidR="002A681A" w:rsidRDefault="002A681A" w:rsidP="00150D7C">
            <w:pPr>
              <w:pStyle w:val="TableParagraph"/>
              <w:spacing w:line="258" w:lineRule="exact"/>
              <w:ind w:left="110"/>
              <w:rPr>
                <w:b/>
              </w:rPr>
            </w:pPr>
            <w:r>
              <w:rPr>
                <w:b/>
              </w:rPr>
              <w:t>Se</w:t>
            </w:r>
            <w:r>
              <w:rPr>
                <w:b/>
                <w:spacing w:val="-3"/>
              </w:rPr>
              <w:t xml:space="preserve"> </w:t>
            </w:r>
            <w:r>
              <w:rPr>
                <w:b/>
              </w:rPr>
              <w:t>va</w:t>
            </w:r>
            <w:r>
              <w:rPr>
                <w:b/>
                <w:spacing w:val="-6"/>
              </w:rPr>
              <w:t xml:space="preserve"> </w:t>
            </w:r>
            <w:r>
              <w:rPr>
                <w:b/>
              </w:rPr>
              <w:t>utiliza/accepta sau</w:t>
            </w:r>
            <w:r>
              <w:rPr>
                <w:b/>
                <w:spacing w:val="-1"/>
              </w:rPr>
              <w:t xml:space="preserve"> </w:t>
            </w:r>
            <w:r>
              <w:rPr>
                <w:b/>
                <w:spacing w:val="-5"/>
              </w:rPr>
              <w:t>nu</w:t>
            </w:r>
          </w:p>
        </w:tc>
      </w:tr>
      <w:tr w:rsidR="002A681A" w14:paraId="2C6F5FB6" w14:textId="77777777" w:rsidTr="00150D7C">
        <w:trPr>
          <w:trHeight w:val="552"/>
        </w:trPr>
        <w:tc>
          <w:tcPr>
            <w:tcW w:w="5306" w:type="dxa"/>
          </w:tcPr>
          <w:p w14:paraId="7593CF8B" w14:textId="77777777" w:rsidR="002A681A" w:rsidRDefault="002A681A" w:rsidP="00150D7C">
            <w:pPr>
              <w:pStyle w:val="TableParagraph"/>
              <w:spacing w:line="273" w:lineRule="exact"/>
              <w:ind w:left="110"/>
            </w:pPr>
            <w:r>
              <w:t>depunerea</w:t>
            </w:r>
            <w:r>
              <w:rPr>
                <w:spacing w:val="-10"/>
              </w:rPr>
              <w:t xml:space="preserve"> </w:t>
            </w:r>
            <w:r>
              <w:t>electronică</w:t>
            </w:r>
            <w:r>
              <w:rPr>
                <w:spacing w:val="-2"/>
              </w:rPr>
              <w:t xml:space="preserve"> </w:t>
            </w:r>
            <w:r>
              <w:t>a</w:t>
            </w:r>
            <w:r>
              <w:rPr>
                <w:spacing w:val="-8"/>
              </w:rPr>
              <w:t xml:space="preserve"> </w:t>
            </w:r>
            <w:r>
              <w:t>ofertelor</w:t>
            </w:r>
            <w:r>
              <w:rPr>
                <w:spacing w:val="-4"/>
              </w:rPr>
              <w:t xml:space="preserve"> </w:t>
            </w:r>
            <w:r>
              <w:t>sau</w:t>
            </w:r>
            <w:r>
              <w:rPr>
                <w:spacing w:val="-3"/>
              </w:rPr>
              <w:t xml:space="preserve"> </w:t>
            </w:r>
            <w:r>
              <w:t>a</w:t>
            </w:r>
            <w:r>
              <w:rPr>
                <w:spacing w:val="-8"/>
              </w:rPr>
              <w:t xml:space="preserve"> </w:t>
            </w:r>
            <w:r>
              <w:t>cererilor</w:t>
            </w:r>
            <w:r>
              <w:rPr>
                <w:spacing w:val="-4"/>
              </w:rPr>
              <w:t xml:space="preserve"> </w:t>
            </w:r>
            <w:r>
              <w:rPr>
                <w:spacing w:val="-7"/>
              </w:rPr>
              <w:t>de</w:t>
            </w:r>
          </w:p>
          <w:p w14:paraId="428E10EA" w14:textId="77777777" w:rsidR="002A681A" w:rsidRDefault="002A681A" w:rsidP="00150D7C">
            <w:pPr>
              <w:pStyle w:val="TableParagraph"/>
              <w:spacing w:before="2" w:line="257" w:lineRule="exact"/>
              <w:ind w:left="110"/>
            </w:pPr>
            <w:r>
              <w:rPr>
                <w:spacing w:val="-2"/>
              </w:rPr>
              <w:t>participare</w:t>
            </w:r>
          </w:p>
        </w:tc>
        <w:tc>
          <w:tcPr>
            <w:tcW w:w="3789" w:type="dxa"/>
          </w:tcPr>
          <w:p w14:paraId="5F2BBFF1" w14:textId="77777777" w:rsidR="002A681A" w:rsidRDefault="002A681A" w:rsidP="00150D7C">
            <w:pPr>
              <w:pStyle w:val="TableParagraph"/>
              <w:spacing w:before="131"/>
              <w:ind w:left="110"/>
            </w:pPr>
            <w:r>
              <w:t>Se</w:t>
            </w:r>
            <w:r>
              <w:rPr>
                <w:spacing w:val="-4"/>
              </w:rPr>
              <w:t xml:space="preserve"> </w:t>
            </w:r>
            <w:r>
              <w:t xml:space="preserve">va </w:t>
            </w:r>
            <w:r>
              <w:rPr>
                <w:spacing w:val="-2"/>
              </w:rPr>
              <w:t>utiliza</w:t>
            </w:r>
          </w:p>
        </w:tc>
      </w:tr>
      <w:tr w:rsidR="002A681A" w14:paraId="4D8E5DF3" w14:textId="77777777" w:rsidTr="00150D7C">
        <w:trPr>
          <w:trHeight w:val="273"/>
        </w:trPr>
        <w:tc>
          <w:tcPr>
            <w:tcW w:w="5306" w:type="dxa"/>
          </w:tcPr>
          <w:p w14:paraId="47B796D1" w14:textId="77777777" w:rsidR="002A681A" w:rsidRDefault="002A681A" w:rsidP="00150D7C">
            <w:pPr>
              <w:pStyle w:val="TableParagraph"/>
              <w:spacing w:line="253" w:lineRule="exact"/>
              <w:ind w:left="110"/>
            </w:pPr>
            <w:r>
              <w:t>sistemul</w:t>
            </w:r>
            <w:r>
              <w:rPr>
                <w:spacing w:val="-8"/>
              </w:rPr>
              <w:t xml:space="preserve"> </w:t>
            </w:r>
            <w:r>
              <w:t>de</w:t>
            </w:r>
            <w:r>
              <w:rPr>
                <w:spacing w:val="-1"/>
              </w:rPr>
              <w:t xml:space="preserve"> </w:t>
            </w:r>
            <w:r>
              <w:t>comenzi</w:t>
            </w:r>
            <w:r>
              <w:rPr>
                <w:spacing w:val="-7"/>
              </w:rPr>
              <w:t xml:space="preserve"> </w:t>
            </w:r>
            <w:r>
              <w:rPr>
                <w:spacing w:val="-2"/>
              </w:rPr>
              <w:t>electronice</w:t>
            </w:r>
          </w:p>
        </w:tc>
        <w:tc>
          <w:tcPr>
            <w:tcW w:w="3789" w:type="dxa"/>
          </w:tcPr>
          <w:p w14:paraId="6921B7A0" w14:textId="77777777" w:rsidR="002A681A" w:rsidRDefault="002A681A" w:rsidP="00150D7C">
            <w:pPr>
              <w:pStyle w:val="TableParagraph"/>
              <w:rPr>
                <w:sz w:val="20"/>
              </w:rPr>
            </w:pPr>
          </w:p>
        </w:tc>
      </w:tr>
      <w:tr w:rsidR="002A681A" w14:paraId="44D966FA" w14:textId="77777777" w:rsidTr="00150D7C">
        <w:trPr>
          <w:trHeight w:val="278"/>
        </w:trPr>
        <w:tc>
          <w:tcPr>
            <w:tcW w:w="5306" w:type="dxa"/>
          </w:tcPr>
          <w:p w14:paraId="69B71189" w14:textId="77777777" w:rsidR="002A681A" w:rsidRDefault="002A681A" w:rsidP="00150D7C">
            <w:pPr>
              <w:pStyle w:val="TableParagraph"/>
              <w:spacing w:line="258" w:lineRule="exact"/>
              <w:ind w:left="110"/>
            </w:pPr>
            <w:r>
              <w:t>facturarea</w:t>
            </w:r>
            <w:r>
              <w:rPr>
                <w:spacing w:val="-4"/>
              </w:rPr>
              <w:t xml:space="preserve"> </w:t>
            </w:r>
            <w:r>
              <w:rPr>
                <w:spacing w:val="-2"/>
              </w:rPr>
              <w:t>electronică</w:t>
            </w:r>
          </w:p>
        </w:tc>
        <w:tc>
          <w:tcPr>
            <w:tcW w:w="3789" w:type="dxa"/>
          </w:tcPr>
          <w:p w14:paraId="2F28A1F1" w14:textId="77777777" w:rsidR="002A681A" w:rsidRDefault="002A681A" w:rsidP="00150D7C">
            <w:pPr>
              <w:pStyle w:val="TableParagraph"/>
              <w:spacing w:line="258" w:lineRule="exact"/>
              <w:ind w:left="110"/>
            </w:pPr>
            <w:r>
              <w:t>Se</w:t>
            </w:r>
            <w:r>
              <w:rPr>
                <w:spacing w:val="-4"/>
              </w:rPr>
              <w:t xml:space="preserve"> </w:t>
            </w:r>
            <w:r>
              <w:t xml:space="preserve">va </w:t>
            </w:r>
            <w:r>
              <w:rPr>
                <w:spacing w:val="-2"/>
              </w:rPr>
              <w:t>utiliza</w:t>
            </w:r>
          </w:p>
        </w:tc>
      </w:tr>
      <w:tr w:rsidR="002A681A" w14:paraId="616A8D42" w14:textId="77777777" w:rsidTr="00150D7C">
        <w:trPr>
          <w:trHeight w:val="273"/>
        </w:trPr>
        <w:tc>
          <w:tcPr>
            <w:tcW w:w="5306" w:type="dxa"/>
          </w:tcPr>
          <w:p w14:paraId="63506926" w14:textId="77777777" w:rsidR="002A681A" w:rsidRDefault="002A681A" w:rsidP="00150D7C">
            <w:pPr>
              <w:pStyle w:val="TableParagraph"/>
              <w:spacing w:line="253" w:lineRule="exact"/>
              <w:ind w:left="110"/>
            </w:pPr>
            <w:r>
              <w:t>plățile</w:t>
            </w:r>
            <w:r>
              <w:rPr>
                <w:spacing w:val="-4"/>
              </w:rPr>
              <w:t xml:space="preserve"> </w:t>
            </w:r>
            <w:r>
              <w:rPr>
                <w:spacing w:val="-2"/>
              </w:rPr>
              <w:t>electronice</w:t>
            </w:r>
          </w:p>
        </w:tc>
        <w:tc>
          <w:tcPr>
            <w:tcW w:w="3789" w:type="dxa"/>
          </w:tcPr>
          <w:p w14:paraId="1EDEB8F7" w14:textId="77777777" w:rsidR="002A681A" w:rsidRDefault="002A681A" w:rsidP="00150D7C">
            <w:pPr>
              <w:pStyle w:val="TableParagraph"/>
              <w:spacing w:line="253" w:lineRule="exact"/>
              <w:ind w:left="110"/>
            </w:pPr>
            <w:r>
              <w:t>Se</w:t>
            </w:r>
            <w:r>
              <w:rPr>
                <w:spacing w:val="-4"/>
              </w:rPr>
              <w:t xml:space="preserve"> </w:t>
            </w:r>
            <w:r>
              <w:t xml:space="preserve">va </w:t>
            </w:r>
            <w:r>
              <w:rPr>
                <w:spacing w:val="-2"/>
              </w:rPr>
              <w:t>utiliza</w:t>
            </w:r>
          </w:p>
        </w:tc>
      </w:tr>
    </w:tbl>
    <w:p w14:paraId="4FB9F94A" w14:textId="77777777" w:rsidR="002A681A" w:rsidRDefault="002A681A" w:rsidP="002A681A">
      <w:pPr>
        <w:spacing w:before="244"/>
        <w:rPr>
          <w:b/>
        </w:rPr>
      </w:pPr>
    </w:p>
    <w:p w14:paraId="2C9D5D55" w14:textId="77777777" w:rsidR="002A681A" w:rsidRDefault="002A681A" w:rsidP="002A681A">
      <w:pPr>
        <w:pStyle w:val="a"/>
        <w:widowControl w:val="0"/>
        <w:numPr>
          <w:ilvl w:val="0"/>
          <w:numId w:val="9"/>
        </w:numPr>
        <w:tabs>
          <w:tab w:val="clear" w:pos="1134"/>
          <w:tab w:val="left" w:pos="748"/>
        </w:tabs>
        <w:autoSpaceDE w:val="0"/>
        <w:autoSpaceDN w:val="0"/>
        <w:spacing w:line="235" w:lineRule="auto"/>
        <w:ind w:left="316" w:right="737" w:firstLine="0"/>
        <w:jc w:val="both"/>
        <w:rPr>
          <w:b/>
          <w:i/>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 </w:t>
      </w:r>
      <w:proofErr w:type="spellStart"/>
      <w:r>
        <w:rPr>
          <w:b/>
        </w:rPr>
        <w:t>Organizației</w:t>
      </w:r>
      <w:proofErr w:type="spellEnd"/>
      <w:r>
        <w:rPr>
          <w:b/>
        </w:rPr>
        <w:t xml:space="preserve"> Mondiale a </w:t>
      </w:r>
      <w:proofErr w:type="spellStart"/>
      <w:r>
        <w:rPr>
          <w:b/>
        </w:rPr>
        <w:t>Comerțului</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anunțurilor</w:t>
      </w:r>
      <w:proofErr w:type="spellEnd"/>
      <w:r>
        <w:rPr>
          <w:b/>
        </w:rPr>
        <w:t xml:space="preserve"> </w:t>
      </w:r>
      <w:proofErr w:type="spellStart"/>
      <w:r>
        <w:rPr>
          <w:b/>
        </w:rPr>
        <w:t>transmise</w:t>
      </w:r>
      <w:proofErr w:type="spellEnd"/>
      <w:r>
        <w:rPr>
          <w:b/>
        </w:rPr>
        <w:t xml:space="preserve"> </w:t>
      </w:r>
      <w:proofErr w:type="spellStart"/>
      <w:r>
        <w:rPr>
          <w:b/>
        </w:rPr>
        <w:t>spre</w:t>
      </w:r>
      <w:proofErr w:type="spellEnd"/>
      <w:r>
        <w:rPr>
          <w:b/>
        </w:rPr>
        <w:t xml:space="preserve"> </w:t>
      </w:r>
      <w:proofErr w:type="spellStart"/>
      <w:r>
        <w:rPr>
          <w:b/>
        </w:rPr>
        <w:t>publicare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r>
        <w:rPr>
          <w:i/>
        </w:rPr>
        <w:t>Da</w:t>
      </w:r>
    </w:p>
    <w:p w14:paraId="1ACACBF4" w14:textId="77777777" w:rsidR="002A681A" w:rsidRPr="002A681A" w:rsidRDefault="002A681A" w:rsidP="002A681A">
      <w:pPr>
        <w:pStyle w:val="a"/>
        <w:widowControl w:val="0"/>
        <w:numPr>
          <w:ilvl w:val="0"/>
          <w:numId w:val="9"/>
        </w:numPr>
        <w:tabs>
          <w:tab w:val="clear" w:pos="1134"/>
          <w:tab w:val="left" w:pos="748"/>
        </w:tabs>
        <w:autoSpaceDE w:val="0"/>
        <w:autoSpaceDN w:val="0"/>
        <w:spacing w:before="130"/>
        <w:ind w:left="748" w:hanging="432"/>
        <w:jc w:val="both"/>
      </w:pPr>
      <w:r w:rsidRPr="002A681A">
        <w:rPr>
          <w:b/>
        </w:rPr>
        <w:t>Alte</w:t>
      </w:r>
      <w:r w:rsidRPr="002A681A">
        <w:rPr>
          <w:b/>
          <w:spacing w:val="-8"/>
        </w:rPr>
        <w:t xml:space="preserve"> </w:t>
      </w:r>
      <w:proofErr w:type="spellStart"/>
      <w:r w:rsidRPr="002A681A">
        <w:rPr>
          <w:b/>
        </w:rPr>
        <w:t>informații</w:t>
      </w:r>
      <w:proofErr w:type="spellEnd"/>
      <w:r w:rsidRPr="002A681A">
        <w:rPr>
          <w:b/>
        </w:rPr>
        <w:t xml:space="preserve"> </w:t>
      </w:r>
      <w:proofErr w:type="spellStart"/>
      <w:r w:rsidRPr="002A681A">
        <w:rPr>
          <w:b/>
          <w:spacing w:val="-2"/>
        </w:rPr>
        <w:t>relevante</w:t>
      </w:r>
      <w:proofErr w:type="spellEnd"/>
      <w:r w:rsidRPr="002A681A">
        <w:rPr>
          <w:b/>
          <w:spacing w:val="-2"/>
        </w:rPr>
        <w:t>:</w:t>
      </w:r>
    </w:p>
    <w:p w14:paraId="3ED0A981" w14:textId="77777777" w:rsidR="002A681A" w:rsidRPr="002A681A" w:rsidRDefault="002A681A" w:rsidP="002A681A">
      <w:pPr>
        <w:rPr>
          <w:b/>
          <w:bCs/>
        </w:rPr>
        <w:sectPr w:rsidR="002A681A" w:rsidRPr="002A681A">
          <w:pgSz w:w="11910" w:h="16840"/>
          <w:pgMar w:top="660" w:right="380" w:bottom="920" w:left="1100" w:header="0" w:footer="724" w:gutter="0"/>
          <w:cols w:space="720"/>
        </w:sectPr>
      </w:pPr>
      <w:r w:rsidRPr="002A681A">
        <w:rPr>
          <w:b/>
          <w:bCs/>
        </w:rPr>
        <w:t xml:space="preserve">Președintele grupului de lucru, </w:t>
      </w:r>
      <w:proofErr w:type="spellStart"/>
      <w:r w:rsidRPr="002A681A">
        <w:rPr>
          <w:b/>
          <w:bCs/>
        </w:rPr>
        <w:t>Țîcu</w:t>
      </w:r>
      <w:proofErr w:type="spellEnd"/>
      <w:r w:rsidRPr="002A681A">
        <w:rPr>
          <w:b/>
          <w:bCs/>
        </w:rPr>
        <w:t xml:space="preserve"> Valeriu</w:t>
      </w:r>
    </w:p>
    <w:p w14:paraId="66039067" w14:textId="77777777" w:rsidR="002A681A" w:rsidRDefault="002A681A" w:rsidP="002A681A">
      <w:pPr>
        <w:spacing w:before="4"/>
        <w:rPr>
          <w:b/>
          <w:sz w:val="17"/>
        </w:rPr>
      </w:pPr>
    </w:p>
    <w:p w14:paraId="6D617935" w14:textId="09299A36" w:rsidR="001573DD" w:rsidRPr="00741C6E" w:rsidRDefault="001573DD">
      <w:pPr>
        <w:pStyle w:val="Style3"/>
        <w:tabs>
          <w:tab w:val="left" w:pos="567"/>
        </w:tabs>
        <w:spacing w:before="0" w:beforeAutospacing="0" w:after="0"/>
        <w:ind w:left="0" w:firstLine="0"/>
        <w:jc w:val="both"/>
        <w:rPr>
          <w:rFonts w:eastAsia="PMingLiU"/>
          <w:lang w:val="ro-RO" w:eastAsia="zh-CN"/>
        </w:rPr>
      </w:pPr>
    </w:p>
    <w:p w14:paraId="1C0DBA2C" w14:textId="77777777" w:rsidR="00741C6E" w:rsidRDefault="00741C6E">
      <w:pPr>
        <w:pStyle w:val="Style3"/>
        <w:tabs>
          <w:tab w:val="left" w:pos="567"/>
        </w:tabs>
        <w:spacing w:before="0" w:beforeAutospacing="0" w:after="0"/>
        <w:ind w:left="0" w:firstLine="0"/>
        <w:jc w:val="both"/>
        <w:rPr>
          <w:rFonts w:eastAsia="PMingLiU"/>
          <w:lang w:val="fr-FR" w:eastAsia="zh-CN"/>
        </w:rPr>
      </w:pPr>
    </w:p>
    <w:p w14:paraId="4F73E136" w14:textId="77777777" w:rsidR="001573DD" w:rsidRDefault="001573DD">
      <w:pPr>
        <w:pStyle w:val="Style3"/>
        <w:tabs>
          <w:tab w:val="left" w:pos="567"/>
        </w:tabs>
        <w:spacing w:before="0" w:beforeAutospacing="0" w:after="0"/>
        <w:ind w:left="0" w:firstLine="0"/>
        <w:jc w:val="center"/>
        <w:rPr>
          <w:rFonts w:eastAsia="PMingLiU"/>
          <w:lang w:val="fr-FR" w:eastAsia="zh-CN"/>
        </w:rPr>
      </w:pPr>
    </w:p>
    <w:p w14:paraId="2B93B14E" w14:textId="77777777" w:rsidR="001573DD" w:rsidRDefault="001573DD">
      <w:pPr>
        <w:pStyle w:val="Style3"/>
        <w:tabs>
          <w:tab w:val="left" w:pos="567"/>
        </w:tabs>
        <w:spacing w:before="0" w:beforeAutospacing="0" w:after="0"/>
        <w:ind w:left="0" w:firstLine="0"/>
        <w:rPr>
          <w:rFonts w:eastAsia="PMingLiU"/>
          <w:lang w:val="fr-FR" w:eastAsia="zh-CN"/>
        </w:rPr>
      </w:pPr>
    </w:p>
    <w:p w14:paraId="5C05CB43" w14:textId="77777777" w:rsidR="001573DD" w:rsidRDefault="00BA1BD5">
      <w:pPr>
        <w:jc w:val="right"/>
        <w:rPr>
          <w:sz w:val="22"/>
          <w:szCs w:val="22"/>
        </w:rPr>
      </w:pPr>
      <w:r>
        <w:t>Anexa nr. 3</w:t>
      </w:r>
    </w:p>
    <w:p w14:paraId="65539F95" w14:textId="77777777" w:rsidR="001573DD" w:rsidRDefault="00BA1BD5">
      <w:pPr>
        <w:jc w:val="right"/>
      </w:pPr>
      <w:r>
        <w:t>la Documentația standard nr._____</w:t>
      </w:r>
    </w:p>
    <w:p w14:paraId="541DF397" w14:textId="77777777" w:rsidR="001573DD" w:rsidRDefault="00BA1BD5">
      <w:pPr>
        <w:jc w:val="right"/>
      </w:pPr>
      <w:r>
        <w:t>din “____” ________ 20___</w:t>
      </w:r>
    </w:p>
    <w:p w14:paraId="1C16C73E" w14:textId="77777777" w:rsidR="001573DD" w:rsidRDefault="001573DD">
      <w:pPr>
        <w:pStyle w:val="Style3"/>
        <w:tabs>
          <w:tab w:val="left" w:pos="567"/>
        </w:tabs>
        <w:spacing w:before="0" w:beforeAutospacing="0" w:after="0"/>
        <w:ind w:left="0" w:firstLine="0"/>
        <w:jc w:val="right"/>
        <w:rPr>
          <w:rFonts w:eastAsia="PMingLiU"/>
          <w:lang w:val="fr-FR" w:eastAsia="zh-CN"/>
        </w:rPr>
      </w:pPr>
    </w:p>
    <w:p w14:paraId="30E651C4" w14:textId="77777777" w:rsidR="001573DD" w:rsidRDefault="001573DD">
      <w:pPr>
        <w:pStyle w:val="Style3"/>
        <w:tabs>
          <w:tab w:val="left" w:pos="567"/>
        </w:tabs>
        <w:spacing w:before="0" w:beforeAutospacing="0" w:after="0"/>
        <w:ind w:left="0" w:firstLine="0"/>
        <w:jc w:val="center"/>
        <w:rPr>
          <w:rFonts w:eastAsia="PMingLiU"/>
          <w:lang w:val="fr-FR" w:eastAsia="zh-CN"/>
        </w:rPr>
      </w:pPr>
    </w:p>
    <w:p w14:paraId="0EDBA78B" w14:textId="77777777" w:rsidR="001573DD" w:rsidRDefault="00BA1BD5">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1BB74315" w14:textId="77777777" w:rsidR="001573DD" w:rsidRDefault="001573DD">
      <w:pPr>
        <w:shd w:val="clear" w:color="auto" w:fill="FFFFFF" w:themeFill="background1"/>
        <w:spacing w:before="120"/>
        <w:rPr>
          <w:b/>
          <w:lang w:eastAsia="ru-RU"/>
        </w:rPr>
      </w:pPr>
    </w:p>
    <w:p w14:paraId="60955052" w14:textId="77777777" w:rsidR="001573DD" w:rsidRDefault="00BA1BD5">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14:paraId="5B3755DE" w14:textId="77777777" w:rsidR="001573DD" w:rsidRDefault="001573DD">
      <w:pPr>
        <w:shd w:val="clear" w:color="auto" w:fill="FFFFFF" w:themeFill="background1"/>
        <w:rPr>
          <w:sz w:val="20"/>
          <w:szCs w:val="20"/>
          <w:lang w:eastAsia="ru-RU"/>
        </w:rPr>
      </w:pPr>
    </w:p>
    <w:p w14:paraId="74E61E0E" w14:textId="77777777" w:rsidR="001573DD" w:rsidRDefault="00BA1BD5">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___________________________________________</w:t>
      </w:r>
    </w:p>
    <w:p w14:paraId="3B1BFB51"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3B85328F"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7FF17382"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CE94114"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4B728A09" w14:textId="77777777" w:rsidR="001573DD" w:rsidRDefault="00BA1BD5">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04265929" w14:textId="77777777" w:rsidR="001573DD" w:rsidRDefault="00BA1BD5">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4E371DDC" w14:textId="77777777" w:rsidR="001573DD" w:rsidRDefault="00BA1BD5">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 xml:space="preserve">Cumpărătorul invită </w:t>
      </w:r>
      <w:proofErr w:type="spellStart"/>
      <w:r>
        <w:rPr>
          <w:b/>
          <w:lang w:eastAsia="ru-RU"/>
        </w:rPr>
        <w:t>candidațiiselectați</w:t>
      </w:r>
      <w:proofErr w:type="spellEnd"/>
      <w:r>
        <w:rPr>
          <w:b/>
          <w:lang w:eastAsia="ru-RU"/>
        </w:rPr>
        <w:t xml:space="preserve"> ________________, să participe la procedura de achiziție privind prestarea/executarea următoarelor servicii de proiectare/lucrări:</w:t>
      </w:r>
    </w:p>
    <w:p w14:paraId="338161F5" w14:textId="77777777" w:rsidR="001573DD" w:rsidRDefault="00BA1BD5">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 xml:space="preserve">Documentele suplimentare pe care operatorii economici trebuie să le prezinte în scopul verificării </w:t>
      </w:r>
      <w:proofErr w:type="spellStart"/>
      <w:r>
        <w:rPr>
          <w:b/>
          <w:lang w:eastAsia="ru-RU"/>
        </w:rPr>
        <w:t>declaraţiilor</w:t>
      </w:r>
      <w:proofErr w:type="spellEnd"/>
      <w:r>
        <w:rPr>
          <w:b/>
          <w:lang w:eastAsia="ru-RU"/>
        </w:rPr>
        <w:t xml:space="preserve"> sau completării documentelor prezentate în prima etapă pentru demonstrarea </w:t>
      </w:r>
      <w:proofErr w:type="spellStart"/>
      <w:r>
        <w:rPr>
          <w:b/>
          <w:lang w:eastAsia="ru-RU"/>
        </w:rPr>
        <w:t>capacităţii</w:t>
      </w:r>
      <w:proofErr w:type="spellEnd"/>
      <w:r>
        <w:rPr>
          <w:b/>
          <w:lang w:eastAsia="ru-RU"/>
        </w:rPr>
        <w:t xml:space="preserve"> tehnice și/sau profesionale </w:t>
      </w:r>
      <w:proofErr w:type="spellStart"/>
      <w:r>
        <w:rPr>
          <w:b/>
          <w:lang w:eastAsia="ru-RU"/>
        </w:rPr>
        <w:t>şi</w:t>
      </w:r>
      <w:proofErr w:type="spellEnd"/>
      <w:r>
        <w:rPr>
          <w:b/>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573DD" w14:paraId="36A4A052" w14:textId="77777777">
        <w:trPr>
          <w:jc w:val="center"/>
        </w:trPr>
        <w:tc>
          <w:tcPr>
            <w:tcW w:w="576" w:type="dxa"/>
            <w:shd w:val="clear" w:color="auto" w:fill="auto"/>
          </w:tcPr>
          <w:p w14:paraId="0597B01A" w14:textId="77777777" w:rsidR="001573DD" w:rsidRDefault="00BA1BD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14:paraId="274B7C7C" w14:textId="77777777" w:rsidR="001573DD" w:rsidRDefault="00BA1BD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15F36CE1" w14:textId="77777777" w:rsidR="001573DD" w:rsidRDefault="00BA1BD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1573DD" w14:paraId="449A8DA7" w14:textId="77777777">
        <w:trPr>
          <w:jc w:val="center"/>
        </w:trPr>
        <w:tc>
          <w:tcPr>
            <w:tcW w:w="576" w:type="dxa"/>
            <w:shd w:val="clear" w:color="auto" w:fill="auto"/>
          </w:tcPr>
          <w:p w14:paraId="64A7468C" w14:textId="77777777" w:rsidR="001573DD" w:rsidRDefault="001573DD">
            <w:pPr>
              <w:shd w:val="clear" w:color="auto" w:fill="FFFFFF" w:themeFill="background1"/>
              <w:tabs>
                <w:tab w:val="left" w:pos="612"/>
              </w:tabs>
              <w:spacing w:before="120" w:after="120"/>
              <w:rPr>
                <w:iCs/>
                <w:lang w:eastAsia="ru-RU"/>
              </w:rPr>
            </w:pPr>
          </w:p>
        </w:tc>
        <w:tc>
          <w:tcPr>
            <w:tcW w:w="3810" w:type="dxa"/>
            <w:shd w:val="clear" w:color="auto" w:fill="auto"/>
          </w:tcPr>
          <w:p w14:paraId="004A641F" w14:textId="77777777" w:rsidR="001573DD" w:rsidRDefault="001573DD">
            <w:pPr>
              <w:shd w:val="clear" w:color="auto" w:fill="FFFFFF" w:themeFill="background1"/>
              <w:tabs>
                <w:tab w:val="left" w:pos="612"/>
              </w:tabs>
              <w:spacing w:before="120" w:after="120"/>
              <w:rPr>
                <w:iCs/>
                <w:lang w:eastAsia="ru-RU"/>
              </w:rPr>
            </w:pPr>
          </w:p>
        </w:tc>
        <w:tc>
          <w:tcPr>
            <w:tcW w:w="3563" w:type="dxa"/>
            <w:shd w:val="clear" w:color="auto" w:fill="auto"/>
          </w:tcPr>
          <w:p w14:paraId="40EFA505" w14:textId="77777777" w:rsidR="001573DD" w:rsidRDefault="001573DD">
            <w:pPr>
              <w:shd w:val="clear" w:color="auto" w:fill="FFFFFF" w:themeFill="background1"/>
              <w:tabs>
                <w:tab w:val="left" w:pos="612"/>
              </w:tabs>
              <w:spacing w:before="120" w:after="120"/>
              <w:rPr>
                <w:iCs/>
                <w:lang w:eastAsia="ru-RU"/>
              </w:rPr>
            </w:pPr>
          </w:p>
        </w:tc>
      </w:tr>
      <w:tr w:rsidR="001573DD" w14:paraId="3BA9C76B" w14:textId="77777777">
        <w:trPr>
          <w:jc w:val="center"/>
        </w:trPr>
        <w:tc>
          <w:tcPr>
            <w:tcW w:w="576" w:type="dxa"/>
            <w:shd w:val="clear" w:color="auto" w:fill="auto"/>
          </w:tcPr>
          <w:p w14:paraId="783929EA" w14:textId="77777777" w:rsidR="001573DD" w:rsidRDefault="001573DD">
            <w:pPr>
              <w:shd w:val="clear" w:color="auto" w:fill="FFFFFF" w:themeFill="background1"/>
              <w:tabs>
                <w:tab w:val="left" w:pos="612"/>
              </w:tabs>
              <w:spacing w:before="120" w:after="120"/>
              <w:rPr>
                <w:iCs/>
                <w:lang w:eastAsia="ru-RU"/>
              </w:rPr>
            </w:pPr>
          </w:p>
        </w:tc>
        <w:tc>
          <w:tcPr>
            <w:tcW w:w="3810" w:type="dxa"/>
            <w:shd w:val="clear" w:color="auto" w:fill="auto"/>
          </w:tcPr>
          <w:p w14:paraId="4409E593" w14:textId="77777777" w:rsidR="001573DD" w:rsidRDefault="001573DD">
            <w:pPr>
              <w:shd w:val="clear" w:color="auto" w:fill="FFFFFF" w:themeFill="background1"/>
              <w:tabs>
                <w:tab w:val="left" w:pos="612"/>
              </w:tabs>
              <w:spacing w:before="120" w:after="120"/>
              <w:rPr>
                <w:iCs/>
                <w:lang w:eastAsia="ru-RU"/>
              </w:rPr>
            </w:pPr>
          </w:p>
        </w:tc>
        <w:tc>
          <w:tcPr>
            <w:tcW w:w="3563" w:type="dxa"/>
            <w:shd w:val="clear" w:color="auto" w:fill="auto"/>
          </w:tcPr>
          <w:p w14:paraId="4AB92413" w14:textId="77777777" w:rsidR="001573DD" w:rsidRDefault="001573DD">
            <w:pPr>
              <w:shd w:val="clear" w:color="auto" w:fill="FFFFFF" w:themeFill="background1"/>
              <w:tabs>
                <w:tab w:val="left" w:pos="612"/>
              </w:tabs>
              <w:spacing w:before="120" w:after="120"/>
              <w:rPr>
                <w:iCs/>
                <w:lang w:eastAsia="ru-RU"/>
              </w:rPr>
            </w:pPr>
          </w:p>
        </w:tc>
      </w:tr>
    </w:tbl>
    <w:p w14:paraId="7B541787"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64179711"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780B5F48"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675353E0"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02C5A8FF" w14:textId="77777777" w:rsidR="001573DD" w:rsidRDefault="00BA1BD5">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73F0F256" w14:textId="77777777" w:rsidR="001573DD" w:rsidRDefault="00BA1BD5">
      <w:pPr>
        <w:numPr>
          <w:ilvl w:val="0"/>
          <w:numId w:val="13"/>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7D8DB3D1" w14:textId="77777777" w:rsidR="001573DD" w:rsidRDefault="00BA1BD5">
      <w:pPr>
        <w:numPr>
          <w:ilvl w:val="0"/>
          <w:numId w:val="13"/>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0386352" w14:textId="77777777" w:rsidR="001573DD" w:rsidRDefault="00BA1BD5">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4E470725" w14:textId="77777777" w:rsidR="001573DD" w:rsidRDefault="00BA1BD5">
      <w:pPr>
        <w:shd w:val="clear" w:color="auto" w:fill="FFFFFF" w:themeFill="background1"/>
        <w:tabs>
          <w:tab w:val="right" w:pos="426"/>
        </w:tabs>
        <w:spacing w:before="120"/>
        <w:ind w:left="450"/>
        <w:rPr>
          <w:b/>
          <w:lang w:eastAsia="ru-RU"/>
        </w:rPr>
      </w:pPr>
      <w:r>
        <w:rPr>
          <w:b/>
          <w:i/>
          <w:lang w:eastAsia="ru-RU"/>
        </w:rPr>
        <w:lastRenderedPageBreak/>
        <w:t>Ofertele vor fi depuse electronic prin intermediul SIA RSAP(după caz)</w:t>
      </w:r>
    </w:p>
    <w:p w14:paraId="15EA05CA" w14:textId="77777777" w:rsidR="001573DD" w:rsidRDefault="00BA1BD5">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14:paraId="4DECC6B6" w14:textId="77777777" w:rsidR="001573DD" w:rsidRDefault="00BA1BD5">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14:paraId="0F901407" w14:textId="77777777" w:rsidR="001573DD" w:rsidRDefault="00BA1BD5">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255D1734" w14:textId="77777777" w:rsidR="001573DD" w:rsidRDefault="00BA1BD5">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7F4FE461" w14:textId="77777777" w:rsidR="001573DD" w:rsidRDefault="00BA1BD5">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36F949CF" w14:textId="77777777" w:rsidR="001573DD" w:rsidRDefault="00BA1BD5">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14:paraId="14916BAF" w14:textId="77777777" w:rsidR="001573DD" w:rsidRDefault="00BA1BD5">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29DCD81D" w14:textId="77777777" w:rsidR="001573DD" w:rsidRDefault="00BA1BD5">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185BAB93" w14:textId="77777777" w:rsidR="001573DD" w:rsidRDefault="00BA1BD5">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FD1F47B" w14:textId="77777777" w:rsidR="001573DD" w:rsidRDefault="00BA1BD5">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049CD081" w14:textId="77777777" w:rsidR="001573DD" w:rsidRDefault="001573DD">
      <w:pPr>
        <w:shd w:val="clear" w:color="auto" w:fill="FFFFFF" w:themeFill="background1"/>
        <w:spacing w:before="120" w:after="120"/>
        <w:rPr>
          <w:b/>
          <w:lang w:eastAsia="ru-RU"/>
        </w:rPr>
      </w:pPr>
    </w:p>
    <w:p w14:paraId="0EF792B9" w14:textId="77777777" w:rsidR="001573DD" w:rsidRDefault="001573DD">
      <w:pPr>
        <w:shd w:val="clear" w:color="auto" w:fill="FFFFFF" w:themeFill="background1"/>
        <w:spacing w:before="120" w:after="120"/>
        <w:rPr>
          <w:b/>
          <w:lang w:eastAsia="ru-RU"/>
        </w:rPr>
      </w:pPr>
    </w:p>
    <w:p w14:paraId="4AC47CFA" w14:textId="77777777" w:rsidR="001573DD" w:rsidRDefault="00BA1BD5">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6EFB5E61" w14:textId="77777777" w:rsidR="001573DD" w:rsidRDefault="001573DD">
      <w:pPr>
        <w:tabs>
          <w:tab w:val="decimal" w:pos="8364"/>
        </w:tabs>
        <w:spacing w:line="276" w:lineRule="auto"/>
        <w:ind w:right="-144"/>
        <w:jc w:val="center"/>
        <w:rPr>
          <w:b/>
          <w:bCs/>
          <w:color w:val="000000"/>
        </w:rPr>
      </w:pPr>
    </w:p>
    <w:p w14:paraId="3C60AE18" w14:textId="77777777" w:rsidR="001573DD" w:rsidRDefault="001573DD">
      <w:pPr>
        <w:tabs>
          <w:tab w:val="decimal" w:pos="8364"/>
        </w:tabs>
        <w:spacing w:line="276" w:lineRule="auto"/>
        <w:ind w:right="-144"/>
        <w:jc w:val="center"/>
        <w:rPr>
          <w:b/>
          <w:bCs/>
          <w:color w:val="000000"/>
        </w:rPr>
      </w:pPr>
    </w:p>
    <w:p w14:paraId="64039620" w14:textId="77777777" w:rsidR="001573DD" w:rsidRDefault="001573DD">
      <w:pPr>
        <w:pStyle w:val="Style3"/>
        <w:tabs>
          <w:tab w:val="left" w:pos="567"/>
        </w:tabs>
        <w:spacing w:before="0" w:beforeAutospacing="0" w:after="0"/>
        <w:ind w:left="0" w:firstLine="0"/>
        <w:jc w:val="center"/>
        <w:rPr>
          <w:rFonts w:eastAsia="PMingLiU"/>
          <w:lang w:eastAsia="zh-CN"/>
        </w:rPr>
      </w:pPr>
    </w:p>
    <w:p w14:paraId="78A3276F" w14:textId="77777777" w:rsidR="001573DD" w:rsidRDefault="001573DD">
      <w:pPr>
        <w:pStyle w:val="Style3"/>
        <w:tabs>
          <w:tab w:val="left" w:pos="567"/>
        </w:tabs>
        <w:spacing w:before="0" w:beforeAutospacing="0" w:after="0"/>
        <w:ind w:left="0" w:firstLine="0"/>
        <w:jc w:val="center"/>
        <w:rPr>
          <w:rFonts w:eastAsia="PMingLiU"/>
          <w:lang w:eastAsia="zh-CN"/>
        </w:rPr>
      </w:pPr>
    </w:p>
    <w:p w14:paraId="262CB70D" w14:textId="77777777" w:rsidR="001573DD" w:rsidRDefault="001573DD">
      <w:pPr>
        <w:pStyle w:val="Style3"/>
        <w:tabs>
          <w:tab w:val="left" w:pos="567"/>
        </w:tabs>
        <w:spacing w:before="0" w:beforeAutospacing="0" w:after="0"/>
        <w:ind w:left="0" w:firstLine="0"/>
        <w:jc w:val="center"/>
        <w:rPr>
          <w:rFonts w:eastAsia="PMingLiU"/>
          <w:lang w:eastAsia="zh-CN"/>
        </w:rPr>
      </w:pPr>
    </w:p>
    <w:p w14:paraId="1C772C97" w14:textId="77777777" w:rsidR="001573DD" w:rsidRDefault="001573DD">
      <w:pPr>
        <w:pStyle w:val="Style3"/>
        <w:tabs>
          <w:tab w:val="left" w:pos="567"/>
        </w:tabs>
        <w:spacing w:before="0" w:beforeAutospacing="0" w:after="0"/>
        <w:ind w:left="0" w:firstLine="0"/>
        <w:jc w:val="center"/>
        <w:rPr>
          <w:rFonts w:eastAsia="PMingLiU"/>
          <w:lang w:eastAsia="zh-CN"/>
        </w:rPr>
      </w:pPr>
    </w:p>
    <w:p w14:paraId="22F65F8B" w14:textId="77777777" w:rsidR="001573DD" w:rsidRDefault="001573DD">
      <w:pPr>
        <w:pStyle w:val="Style3"/>
        <w:tabs>
          <w:tab w:val="left" w:pos="567"/>
        </w:tabs>
        <w:spacing w:before="0" w:beforeAutospacing="0" w:after="0"/>
        <w:ind w:left="0" w:firstLine="0"/>
        <w:jc w:val="center"/>
        <w:rPr>
          <w:rFonts w:eastAsia="PMingLiU"/>
          <w:lang w:eastAsia="zh-CN"/>
        </w:rPr>
      </w:pPr>
    </w:p>
    <w:p w14:paraId="60BC244C" w14:textId="77777777" w:rsidR="001573DD" w:rsidRDefault="001573DD">
      <w:pPr>
        <w:pStyle w:val="Style3"/>
        <w:tabs>
          <w:tab w:val="left" w:pos="567"/>
        </w:tabs>
        <w:spacing w:before="0" w:beforeAutospacing="0" w:after="0"/>
        <w:ind w:left="0" w:firstLine="0"/>
        <w:jc w:val="center"/>
        <w:rPr>
          <w:rFonts w:eastAsia="PMingLiU"/>
          <w:lang w:eastAsia="zh-CN"/>
        </w:rPr>
      </w:pPr>
    </w:p>
    <w:p w14:paraId="2CC9586B" w14:textId="77777777" w:rsidR="001573DD" w:rsidRDefault="001573DD">
      <w:pPr>
        <w:pStyle w:val="Style3"/>
        <w:tabs>
          <w:tab w:val="left" w:pos="567"/>
        </w:tabs>
        <w:spacing w:before="0" w:beforeAutospacing="0" w:after="0"/>
        <w:ind w:left="0" w:firstLine="0"/>
        <w:jc w:val="center"/>
        <w:rPr>
          <w:rFonts w:eastAsia="PMingLiU"/>
          <w:lang w:eastAsia="zh-CN"/>
        </w:rPr>
      </w:pPr>
    </w:p>
    <w:p w14:paraId="4351CE6C" w14:textId="77777777" w:rsidR="001573DD" w:rsidRDefault="001573DD">
      <w:pPr>
        <w:pStyle w:val="Style3"/>
        <w:tabs>
          <w:tab w:val="left" w:pos="567"/>
        </w:tabs>
        <w:spacing w:before="0" w:beforeAutospacing="0" w:after="0"/>
        <w:ind w:left="0" w:firstLine="0"/>
        <w:jc w:val="center"/>
        <w:rPr>
          <w:rFonts w:eastAsia="PMingLiU"/>
          <w:lang w:eastAsia="zh-CN"/>
        </w:rPr>
      </w:pPr>
    </w:p>
    <w:p w14:paraId="3468DF00" w14:textId="77777777" w:rsidR="001573DD" w:rsidRDefault="001573DD">
      <w:pPr>
        <w:pStyle w:val="Style3"/>
        <w:tabs>
          <w:tab w:val="left" w:pos="567"/>
        </w:tabs>
        <w:spacing w:before="0" w:beforeAutospacing="0" w:after="0"/>
        <w:ind w:left="0" w:firstLine="0"/>
        <w:jc w:val="center"/>
        <w:rPr>
          <w:rFonts w:eastAsia="PMingLiU"/>
          <w:lang w:eastAsia="zh-CN"/>
        </w:rPr>
      </w:pPr>
    </w:p>
    <w:p w14:paraId="363FCDB4" w14:textId="77777777" w:rsidR="001573DD" w:rsidRDefault="001573DD">
      <w:pPr>
        <w:pStyle w:val="Style3"/>
        <w:tabs>
          <w:tab w:val="left" w:pos="567"/>
        </w:tabs>
        <w:spacing w:before="0" w:beforeAutospacing="0" w:after="0"/>
        <w:ind w:left="0" w:firstLine="0"/>
        <w:jc w:val="center"/>
        <w:rPr>
          <w:rFonts w:eastAsia="PMingLiU"/>
          <w:lang w:eastAsia="zh-CN"/>
        </w:rPr>
      </w:pPr>
    </w:p>
    <w:p w14:paraId="48C34FE7" w14:textId="77777777" w:rsidR="001573DD" w:rsidRDefault="001573DD">
      <w:pPr>
        <w:pStyle w:val="Style3"/>
        <w:tabs>
          <w:tab w:val="left" w:pos="567"/>
        </w:tabs>
        <w:spacing w:before="0" w:beforeAutospacing="0" w:after="0"/>
        <w:ind w:left="0" w:firstLine="0"/>
        <w:jc w:val="center"/>
        <w:rPr>
          <w:rFonts w:eastAsia="PMingLiU"/>
          <w:lang w:eastAsia="zh-CN"/>
        </w:rPr>
      </w:pPr>
    </w:p>
    <w:p w14:paraId="07DD1EC6" w14:textId="77777777" w:rsidR="001573DD" w:rsidRDefault="001573DD">
      <w:pPr>
        <w:pStyle w:val="Style3"/>
        <w:tabs>
          <w:tab w:val="left" w:pos="567"/>
        </w:tabs>
        <w:spacing w:before="0" w:beforeAutospacing="0" w:after="0"/>
        <w:ind w:left="0" w:firstLine="0"/>
        <w:jc w:val="center"/>
        <w:rPr>
          <w:rFonts w:eastAsia="PMingLiU"/>
          <w:lang w:eastAsia="zh-CN"/>
        </w:rPr>
      </w:pPr>
    </w:p>
    <w:p w14:paraId="48F23AD7" w14:textId="77777777" w:rsidR="001573DD" w:rsidRDefault="001573DD">
      <w:pPr>
        <w:pStyle w:val="Style3"/>
        <w:tabs>
          <w:tab w:val="left" w:pos="567"/>
        </w:tabs>
        <w:spacing w:before="0" w:beforeAutospacing="0" w:after="0"/>
        <w:ind w:left="0" w:firstLine="0"/>
        <w:jc w:val="center"/>
        <w:rPr>
          <w:rFonts w:eastAsia="PMingLiU"/>
          <w:lang w:eastAsia="zh-CN"/>
        </w:rPr>
      </w:pPr>
    </w:p>
    <w:p w14:paraId="0FC82AB1" w14:textId="77777777" w:rsidR="001573DD" w:rsidRDefault="001573DD">
      <w:pPr>
        <w:pStyle w:val="Style3"/>
        <w:tabs>
          <w:tab w:val="left" w:pos="567"/>
        </w:tabs>
        <w:spacing w:before="0" w:beforeAutospacing="0" w:after="0"/>
        <w:ind w:left="0" w:firstLine="0"/>
        <w:jc w:val="center"/>
        <w:rPr>
          <w:rFonts w:eastAsia="PMingLiU"/>
          <w:lang w:eastAsia="zh-CN"/>
        </w:rPr>
      </w:pPr>
    </w:p>
    <w:p w14:paraId="0D1A80F3" w14:textId="77777777" w:rsidR="001573DD" w:rsidRDefault="001573DD">
      <w:pPr>
        <w:pStyle w:val="Style3"/>
        <w:tabs>
          <w:tab w:val="left" w:pos="567"/>
        </w:tabs>
        <w:spacing w:before="0" w:beforeAutospacing="0" w:after="0"/>
        <w:ind w:left="0" w:firstLine="0"/>
        <w:jc w:val="center"/>
        <w:rPr>
          <w:rFonts w:eastAsia="PMingLiU"/>
          <w:lang w:eastAsia="zh-CN"/>
        </w:rPr>
      </w:pPr>
    </w:p>
    <w:p w14:paraId="4CD1AA0A" w14:textId="77777777" w:rsidR="001573DD" w:rsidRDefault="001573DD">
      <w:pPr>
        <w:pStyle w:val="Style3"/>
        <w:tabs>
          <w:tab w:val="left" w:pos="567"/>
        </w:tabs>
        <w:spacing w:before="0" w:beforeAutospacing="0" w:after="0"/>
        <w:ind w:left="0" w:firstLine="0"/>
        <w:jc w:val="center"/>
        <w:rPr>
          <w:rFonts w:eastAsia="PMingLiU"/>
          <w:lang w:eastAsia="zh-CN"/>
        </w:rPr>
      </w:pPr>
    </w:p>
    <w:p w14:paraId="22753194" w14:textId="77777777" w:rsidR="001573DD" w:rsidRDefault="001573DD">
      <w:pPr>
        <w:pStyle w:val="Style3"/>
        <w:tabs>
          <w:tab w:val="left" w:pos="567"/>
        </w:tabs>
        <w:spacing w:before="0" w:beforeAutospacing="0" w:after="0"/>
        <w:ind w:left="0" w:firstLine="0"/>
        <w:jc w:val="center"/>
        <w:rPr>
          <w:rFonts w:eastAsia="PMingLiU"/>
          <w:lang w:eastAsia="zh-CN"/>
        </w:rPr>
      </w:pPr>
    </w:p>
    <w:p w14:paraId="04FBBC7B" w14:textId="77777777" w:rsidR="001573DD" w:rsidRDefault="001573DD">
      <w:pPr>
        <w:pStyle w:val="Style3"/>
        <w:tabs>
          <w:tab w:val="left" w:pos="567"/>
        </w:tabs>
        <w:spacing w:before="0" w:beforeAutospacing="0" w:after="0"/>
        <w:ind w:left="0" w:firstLine="0"/>
        <w:jc w:val="center"/>
        <w:rPr>
          <w:rFonts w:eastAsia="PMingLiU"/>
          <w:lang w:eastAsia="zh-CN"/>
        </w:rPr>
      </w:pPr>
    </w:p>
    <w:p w14:paraId="487A79A0" w14:textId="77777777" w:rsidR="001573DD" w:rsidRDefault="001573DD">
      <w:pPr>
        <w:pStyle w:val="Style3"/>
        <w:tabs>
          <w:tab w:val="left" w:pos="567"/>
        </w:tabs>
        <w:spacing w:before="0" w:beforeAutospacing="0" w:after="0"/>
        <w:ind w:left="0" w:firstLine="0"/>
        <w:jc w:val="center"/>
        <w:rPr>
          <w:rFonts w:eastAsia="PMingLiU"/>
          <w:lang w:eastAsia="zh-CN"/>
        </w:rPr>
      </w:pPr>
    </w:p>
    <w:p w14:paraId="1D98B8C8" w14:textId="77777777" w:rsidR="001573DD" w:rsidRDefault="001573DD">
      <w:pPr>
        <w:pStyle w:val="Style3"/>
        <w:tabs>
          <w:tab w:val="left" w:pos="567"/>
        </w:tabs>
        <w:spacing w:before="0" w:beforeAutospacing="0" w:after="0"/>
        <w:ind w:left="0" w:firstLine="0"/>
        <w:jc w:val="center"/>
        <w:rPr>
          <w:rFonts w:eastAsia="PMingLiU"/>
          <w:lang w:eastAsia="zh-CN"/>
        </w:rPr>
      </w:pPr>
    </w:p>
    <w:p w14:paraId="06F59957" w14:textId="77777777" w:rsidR="001573DD" w:rsidRDefault="001573DD">
      <w:pPr>
        <w:pStyle w:val="Style3"/>
        <w:tabs>
          <w:tab w:val="left" w:pos="567"/>
        </w:tabs>
        <w:spacing w:before="0" w:beforeAutospacing="0" w:after="0"/>
        <w:ind w:left="0" w:firstLine="0"/>
        <w:jc w:val="center"/>
        <w:rPr>
          <w:rFonts w:eastAsia="PMingLiU"/>
          <w:lang w:eastAsia="zh-CN"/>
        </w:rPr>
      </w:pPr>
    </w:p>
    <w:p w14:paraId="1708596D" w14:textId="77777777" w:rsidR="001573DD" w:rsidRDefault="001573DD">
      <w:pPr>
        <w:pStyle w:val="Style3"/>
        <w:tabs>
          <w:tab w:val="left" w:pos="567"/>
        </w:tabs>
        <w:spacing w:before="0" w:beforeAutospacing="0" w:after="0"/>
        <w:ind w:left="0" w:firstLine="0"/>
        <w:jc w:val="center"/>
        <w:rPr>
          <w:rFonts w:eastAsia="PMingLiU"/>
          <w:lang w:eastAsia="zh-CN"/>
        </w:rPr>
      </w:pPr>
    </w:p>
    <w:p w14:paraId="365B74A1" w14:textId="77777777" w:rsidR="001573DD" w:rsidRDefault="001573DD">
      <w:pPr>
        <w:pStyle w:val="Style3"/>
        <w:tabs>
          <w:tab w:val="left" w:pos="567"/>
        </w:tabs>
        <w:spacing w:before="0" w:beforeAutospacing="0" w:after="0"/>
        <w:ind w:left="0" w:firstLine="0"/>
        <w:jc w:val="center"/>
        <w:rPr>
          <w:rFonts w:eastAsia="PMingLiU"/>
          <w:lang w:eastAsia="zh-CN"/>
        </w:rPr>
      </w:pPr>
    </w:p>
    <w:p w14:paraId="6D9609A5" w14:textId="77777777" w:rsidR="001573DD" w:rsidRDefault="001573DD">
      <w:pPr>
        <w:pStyle w:val="Style3"/>
        <w:tabs>
          <w:tab w:val="left" w:pos="567"/>
        </w:tabs>
        <w:spacing w:before="0" w:beforeAutospacing="0" w:after="0"/>
        <w:ind w:left="0" w:firstLine="0"/>
        <w:jc w:val="center"/>
        <w:rPr>
          <w:rFonts w:eastAsia="PMingLiU"/>
          <w:lang w:eastAsia="zh-CN"/>
        </w:rPr>
      </w:pPr>
    </w:p>
    <w:p w14:paraId="2FFCF1E2" w14:textId="77777777" w:rsidR="001573DD" w:rsidRDefault="001573DD">
      <w:pPr>
        <w:pStyle w:val="Style3"/>
        <w:tabs>
          <w:tab w:val="left" w:pos="567"/>
        </w:tabs>
        <w:spacing w:before="0" w:beforeAutospacing="0" w:after="0"/>
        <w:ind w:left="0" w:firstLine="0"/>
        <w:jc w:val="center"/>
        <w:rPr>
          <w:rFonts w:eastAsia="PMingLiU"/>
          <w:lang w:eastAsia="zh-CN"/>
        </w:rPr>
      </w:pPr>
    </w:p>
    <w:p w14:paraId="15D83728" w14:textId="77777777" w:rsidR="001573DD" w:rsidRDefault="001573DD">
      <w:pPr>
        <w:pStyle w:val="Style3"/>
        <w:tabs>
          <w:tab w:val="left" w:pos="567"/>
        </w:tabs>
        <w:spacing w:before="0" w:beforeAutospacing="0" w:after="0"/>
        <w:ind w:left="0" w:firstLine="0"/>
        <w:jc w:val="center"/>
        <w:rPr>
          <w:rFonts w:eastAsia="PMingLiU"/>
          <w:lang w:eastAsia="zh-CN"/>
        </w:rPr>
      </w:pPr>
    </w:p>
    <w:p w14:paraId="22C8BB05" w14:textId="77777777" w:rsidR="001573DD" w:rsidRDefault="001573DD">
      <w:pPr>
        <w:pStyle w:val="Style3"/>
        <w:tabs>
          <w:tab w:val="left" w:pos="567"/>
        </w:tabs>
        <w:spacing w:before="0" w:beforeAutospacing="0" w:after="0"/>
        <w:ind w:left="0" w:firstLine="0"/>
        <w:jc w:val="center"/>
        <w:rPr>
          <w:rFonts w:eastAsia="PMingLiU"/>
          <w:lang w:eastAsia="zh-CN"/>
        </w:rPr>
      </w:pPr>
    </w:p>
    <w:p w14:paraId="09BB7F38" w14:textId="77777777" w:rsidR="001573DD" w:rsidRDefault="001573DD">
      <w:pPr>
        <w:pStyle w:val="Style3"/>
        <w:tabs>
          <w:tab w:val="left" w:pos="567"/>
        </w:tabs>
        <w:spacing w:before="0" w:beforeAutospacing="0" w:after="0"/>
        <w:ind w:left="0" w:firstLine="0"/>
        <w:jc w:val="center"/>
        <w:rPr>
          <w:rFonts w:eastAsia="PMingLiU"/>
          <w:lang w:eastAsia="zh-CN"/>
        </w:rPr>
      </w:pPr>
    </w:p>
    <w:p w14:paraId="790C36FF" w14:textId="77777777" w:rsidR="001573DD" w:rsidRDefault="001573DD">
      <w:pPr>
        <w:pStyle w:val="Style3"/>
        <w:tabs>
          <w:tab w:val="left" w:pos="567"/>
        </w:tabs>
        <w:spacing w:before="0" w:beforeAutospacing="0" w:after="0"/>
        <w:ind w:left="0" w:firstLine="0"/>
        <w:jc w:val="center"/>
        <w:rPr>
          <w:rFonts w:eastAsia="PMingLiU"/>
          <w:lang w:eastAsia="zh-CN"/>
        </w:rPr>
      </w:pPr>
    </w:p>
    <w:p w14:paraId="64A6C28E" w14:textId="77777777" w:rsidR="001573DD" w:rsidRDefault="001573DD">
      <w:pPr>
        <w:pStyle w:val="Style3"/>
        <w:tabs>
          <w:tab w:val="left" w:pos="567"/>
        </w:tabs>
        <w:spacing w:before="0" w:beforeAutospacing="0" w:after="0"/>
        <w:ind w:left="0" w:firstLine="0"/>
        <w:jc w:val="center"/>
        <w:rPr>
          <w:rFonts w:eastAsia="PMingLiU"/>
          <w:lang w:eastAsia="zh-CN"/>
        </w:rPr>
      </w:pPr>
    </w:p>
    <w:p w14:paraId="6C82AD68" w14:textId="77777777" w:rsidR="001573DD" w:rsidRDefault="001573DD">
      <w:pPr>
        <w:pStyle w:val="Style3"/>
        <w:tabs>
          <w:tab w:val="left" w:pos="567"/>
        </w:tabs>
        <w:spacing w:before="0" w:beforeAutospacing="0" w:after="0"/>
        <w:ind w:left="0" w:firstLine="0"/>
        <w:jc w:val="center"/>
        <w:rPr>
          <w:rFonts w:eastAsia="PMingLiU"/>
          <w:lang w:eastAsia="zh-CN"/>
        </w:rPr>
      </w:pPr>
    </w:p>
    <w:p w14:paraId="6C43573B" w14:textId="77777777" w:rsidR="001573DD" w:rsidRDefault="001573DD">
      <w:pPr>
        <w:pStyle w:val="Style3"/>
        <w:tabs>
          <w:tab w:val="left" w:pos="567"/>
        </w:tabs>
        <w:spacing w:before="0" w:beforeAutospacing="0" w:after="0"/>
        <w:ind w:left="0" w:firstLine="0"/>
        <w:jc w:val="center"/>
        <w:rPr>
          <w:rFonts w:eastAsia="PMingLiU"/>
          <w:lang w:eastAsia="zh-CN"/>
        </w:rPr>
      </w:pPr>
    </w:p>
    <w:p w14:paraId="6E76545D" w14:textId="77777777" w:rsidR="001573DD" w:rsidRDefault="00BA1BD5">
      <w:pPr>
        <w:jc w:val="right"/>
        <w:rPr>
          <w:sz w:val="22"/>
          <w:szCs w:val="22"/>
        </w:rPr>
      </w:pPr>
      <w:r>
        <w:t>Anexa nr. 4</w:t>
      </w:r>
    </w:p>
    <w:p w14:paraId="4C8F5D35" w14:textId="77777777" w:rsidR="001573DD" w:rsidRDefault="00BA1BD5">
      <w:pPr>
        <w:jc w:val="right"/>
      </w:pPr>
      <w:r>
        <w:t>la Documentația standard nr._____</w:t>
      </w:r>
    </w:p>
    <w:p w14:paraId="32F7A9F9" w14:textId="77777777" w:rsidR="001573DD" w:rsidRDefault="00BA1BD5">
      <w:pPr>
        <w:jc w:val="right"/>
      </w:pPr>
      <w:r>
        <w:t>din “____” ________ 20___</w:t>
      </w:r>
    </w:p>
    <w:p w14:paraId="624088A0" w14:textId="77777777" w:rsidR="001573DD" w:rsidRDefault="001573DD">
      <w:pPr>
        <w:pStyle w:val="Style3"/>
        <w:tabs>
          <w:tab w:val="left" w:pos="567"/>
        </w:tabs>
        <w:spacing w:before="0" w:beforeAutospacing="0" w:after="0"/>
        <w:ind w:left="0" w:firstLine="0"/>
        <w:jc w:val="center"/>
        <w:rPr>
          <w:rFonts w:eastAsia="PMingLiU"/>
          <w:lang w:eastAsia="zh-CN"/>
        </w:rPr>
      </w:pPr>
    </w:p>
    <w:p w14:paraId="60C653CA" w14:textId="77777777" w:rsidR="001573DD" w:rsidRDefault="001573DD">
      <w:pPr>
        <w:pStyle w:val="Style3"/>
        <w:tabs>
          <w:tab w:val="left" w:pos="567"/>
        </w:tabs>
        <w:spacing w:before="0" w:beforeAutospacing="0" w:after="0"/>
        <w:ind w:left="0" w:firstLine="0"/>
        <w:jc w:val="center"/>
        <w:rPr>
          <w:rFonts w:eastAsia="PMingLiU"/>
          <w:lang w:eastAsia="zh-CN"/>
        </w:rPr>
      </w:pPr>
    </w:p>
    <w:p w14:paraId="33895B47" w14:textId="77777777" w:rsidR="001573DD" w:rsidRDefault="001573DD">
      <w:pPr>
        <w:pStyle w:val="Style3"/>
        <w:tabs>
          <w:tab w:val="left" w:pos="567"/>
        </w:tabs>
        <w:spacing w:before="0" w:beforeAutospacing="0" w:after="0"/>
        <w:ind w:left="0" w:firstLine="0"/>
        <w:jc w:val="center"/>
        <w:rPr>
          <w:rFonts w:eastAsia="PMingLiU"/>
          <w:lang w:eastAsia="zh-CN"/>
        </w:rPr>
      </w:pPr>
    </w:p>
    <w:p w14:paraId="377F860A" w14:textId="77777777" w:rsidR="001573DD" w:rsidRDefault="00BA1BD5">
      <w:pPr>
        <w:pStyle w:val="Style3"/>
        <w:tabs>
          <w:tab w:val="left" w:pos="567"/>
        </w:tabs>
        <w:spacing w:before="0" w:beforeAutospacing="0" w:after="0"/>
        <w:ind w:left="0" w:firstLine="0"/>
        <w:jc w:val="center"/>
        <w:rPr>
          <w:rFonts w:eastAsia="PMingLiU"/>
          <w:sz w:val="28"/>
          <w:szCs w:val="28"/>
          <w:lang w:val="fr-FR" w:eastAsia="zh-CN"/>
        </w:rPr>
      </w:pPr>
      <w:r>
        <w:rPr>
          <w:rFonts w:eastAsia="PMingLiU"/>
          <w:sz w:val="28"/>
          <w:szCs w:val="28"/>
          <w:lang w:val="fr-FR" w:eastAsia="zh-CN"/>
        </w:rPr>
        <w:t>PROCES-VERBAL CU PRIVIRE LA REZULTATELE PRESELECȚIEI CANDIDAȚILOR</w:t>
      </w:r>
    </w:p>
    <w:p w14:paraId="3245FFE8" w14:textId="77777777" w:rsidR="001573DD" w:rsidRDefault="001573DD">
      <w:pPr>
        <w:pStyle w:val="Style3"/>
        <w:tabs>
          <w:tab w:val="left" w:pos="567"/>
        </w:tabs>
        <w:spacing w:before="0" w:beforeAutospacing="0" w:after="0"/>
        <w:ind w:left="0" w:firstLine="0"/>
        <w:jc w:val="center"/>
        <w:rPr>
          <w:rFonts w:eastAsia="PMingLiU"/>
          <w:sz w:val="28"/>
          <w:szCs w:val="28"/>
          <w:lang w:val="fr-FR" w:eastAsia="zh-CN"/>
        </w:rPr>
      </w:pPr>
    </w:p>
    <w:p w14:paraId="42772BB1" w14:textId="77777777" w:rsidR="001573DD" w:rsidRDefault="00BA1BD5">
      <w:pPr>
        <w:pStyle w:val="Style3"/>
        <w:tabs>
          <w:tab w:val="left" w:pos="567"/>
        </w:tabs>
        <w:spacing w:before="0" w:beforeAutospacing="0" w:after="0"/>
        <w:ind w:left="0" w:firstLine="0"/>
        <w:jc w:val="center"/>
        <w:rPr>
          <w:rFonts w:eastAsia="PMingLiU"/>
          <w:b w:val="0"/>
          <w:lang w:eastAsia="zh-CN"/>
        </w:rPr>
      </w:pPr>
      <w:r>
        <w:rPr>
          <w:b w:val="0"/>
          <w:color w:val="000000"/>
        </w:rPr>
        <w:t>Nr. ___________</w:t>
      </w:r>
      <w:proofErr w:type="gramStart"/>
      <w:r>
        <w:rPr>
          <w:b w:val="0"/>
          <w:color w:val="000000"/>
        </w:rPr>
        <w:t>_ ,</w:t>
      </w:r>
      <w:proofErr w:type="gramEnd"/>
      <w:r>
        <w:rPr>
          <w:b w:val="0"/>
          <w:color w:val="000000"/>
        </w:rPr>
        <w:t xml:space="preserve"> </w:t>
      </w:r>
      <w:proofErr w:type="spellStart"/>
      <w:r>
        <w:rPr>
          <w:b w:val="0"/>
          <w:color w:val="000000"/>
        </w:rPr>
        <w:t>aprobat</w:t>
      </w:r>
      <w:proofErr w:type="spellEnd"/>
      <w:r>
        <w:rPr>
          <w:b w:val="0"/>
          <w:color w:val="000000"/>
        </w:rPr>
        <w:t xml:space="preserve"> la ___________</w:t>
      </w:r>
    </w:p>
    <w:p w14:paraId="70D3F8EB" w14:textId="77777777" w:rsidR="001573DD" w:rsidRDefault="001573DD">
      <w:pPr>
        <w:pStyle w:val="Style3"/>
        <w:tabs>
          <w:tab w:val="left" w:pos="567"/>
        </w:tabs>
        <w:spacing w:before="0" w:beforeAutospacing="0" w:after="0"/>
        <w:ind w:left="0" w:firstLine="0"/>
        <w:jc w:val="center"/>
        <w:rPr>
          <w:rFonts w:eastAsia="PMingLiU"/>
          <w:lang w:eastAsia="zh-CN"/>
        </w:rPr>
      </w:pPr>
    </w:p>
    <w:p w14:paraId="0F01447D" w14:textId="77777777" w:rsidR="001573DD" w:rsidRDefault="001573DD">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573DD" w14:paraId="1296365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EAD1F4A" w14:textId="77777777" w:rsidR="001573DD" w:rsidRDefault="00BA1BD5">
            <w:pPr>
              <w:rPr>
                <w:b/>
                <w:bCs/>
              </w:rPr>
            </w:pPr>
            <w:r>
              <w:rPr>
                <w:b/>
                <w:bCs/>
              </w:rPr>
              <w:t>Autoritatea contractantă:________________________________________________________</w:t>
            </w:r>
          </w:p>
        </w:tc>
      </w:tr>
      <w:tr w:rsidR="001573DD" w14:paraId="199A384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7AFAD5B" w14:textId="77777777" w:rsidR="001573DD" w:rsidRDefault="00BA1BD5">
            <w:pPr>
              <w:ind w:right="129"/>
              <w:rPr>
                <w:b/>
                <w:bCs/>
              </w:rPr>
            </w:pPr>
            <w:r>
              <w:rPr>
                <w:b/>
                <w:bCs/>
              </w:rPr>
              <w:t>IDNO:________________________________________________________________________</w:t>
            </w:r>
          </w:p>
        </w:tc>
      </w:tr>
      <w:tr w:rsidR="001573DD" w14:paraId="4F6169A6"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6EBD4F" w14:textId="77777777" w:rsidR="001573DD" w:rsidRDefault="001573DD">
            <w:pPr>
              <w:rPr>
                <w:b/>
                <w:bCs/>
              </w:rPr>
            </w:pPr>
          </w:p>
        </w:tc>
      </w:tr>
      <w:tr w:rsidR="001573DD" w14:paraId="2577AAB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71ED8FF" w14:textId="77777777" w:rsidR="001573DD" w:rsidRDefault="00BA1BD5">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1573DD" w14:paraId="1129CEB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ADD26E3" w14:textId="77777777" w:rsidR="001573DD" w:rsidRDefault="00BA1BD5">
            <w:pPr>
              <w:rPr>
                <w:b/>
                <w:bCs/>
              </w:rPr>
            </w:pPr>
            <w:r>
              <w:rPr>
                <w:b/>
                <w:bCs/>
              </w:rPr>
              <w:t>Nr.:__________________________________________________________________________</w:t>
            </w:r>
          </w:p>
        </w:tc>
      </w:tr>
      <w:tr w:rsidR="001573DD" w14:paraId="603A07A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B62CD" w14:textId="77777777" w:rsidR="001573DD" w:rsidRDefault="00BA1BD5">
            <w:pPr>
              <w:rPr>
                <w:b/>
                <w:bCs/>
              </w:rPr>
            </w:pPr>
            <w:r>
              <w:rPr>
                <w:b/>
                <w:bCs/>
              </w:rPr>
              <w:t>publicată în ___________link:___________________________________________________</w:t>
            </w:r>
          </w:p>
        </w:tc>
      </w:tr>
      <w:tr w:rsidR="001573DD" w14:paraId="51682327"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D4529FA" w14:textId="77777777" w:rsidR="001573DD" w:rsidRDefault="001573DD">
            <w:pPr>
              <w:rPr>
                <w:b/>
                <w:bCs/>
              </w:rPr>
            </w:pPr>
          </w:p>
        </w:tc>
      </w:tr>
      <w:tr w:rsidR="001573DD" w14:paraId="206B489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3196603" w14:textId="77777777" w:rsidR="001573DD" w:rsidRDefault="00BA1BD5">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1573DD" w14:paraId="006F508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ECBEDD1" w14:textId="77777777" w:rsidR="001573DD" w:rsidRDefault="00BA1BD5">
            <w:pPr>
              <w:ind w:right="129"/>
              <w:rPr>
                <w:b/>
                <w:bCs/>
              </w:rPr>
            </w:pPr>
            <w:r>
              <w:rPr>
                <w:b/>
                <w:bCs/>
              </w:rPr>
              <w:t>Obiectul achiziţiei:_____________________________________________________________</w:t>
            </w:r>
          </w:p>
        </w:tc>
      </w:tr>
      <w:tr w:rsidR="001573DD" w14:paraId="16612F9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9713092" w14:textId="77777777" w:rsidR="001573DD" w:rsidRDefault="00BA1BD5">
            <w:pPr>
              <w:rPr>
                <w:b/>
                <w:bCs/>
              </w:rPr>
            </w:pPr>
            <w:r>
              <w:rPr>
                <w:b/>
                <w:bCs/>
              </w:rPr>
              <w:t>Cod CPV:____________________________________________________________________</w:t>
            </w:r>
          </w:p>
        </w:tc>
      </w:tr>
      <w:tr w:rsidR="001573DD" w14:paraId="2CB22FD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6BEEBA" w14:textId="77777777" w:rsidR="001573DD" w:rsidRDefault="001573DD">
            <w:pPr>
              <w:rPr>
                <w:b/>
                <w:bCs/>
              </w:rPr>
            </w:pPr>
          </w:p>
        </w:tc>
      </w:tr>
    </w:tbl>
    <w:p w14:paraId="4AE2E00A" w14:textId="77777777" w:rsidR="001573DD" w:rsidRDefault="001573DD">
      <w:pPr>
        <w:pStyle w:val="Style3"/>
        <w:tabs>
          <w:tab w:val="left" w:pos="567"/>
        </w:tabs>
        <w:spacing w:before="0" w:beforeAutospacing="0" w:after="0"/>
        <w:ind w:left="0" w:firstLine="0"/>
        <w:rPr>
          <w:rFonts w:eastAsia="PMingLiU"/>
          <w:b w:val="0"/>
          <w:lang w:eastAsia="zh-CN"/>
        </w:rPr>
      </w:pPr>
    </w:p>
    <w:p w14:paraId="7CB9C6A8" w14:textId="77777777" w:rsidR="001573DD" w:rsidRDefault="00BA1BD5">
      <w:pPr>
        <w:pStyle w:val="Style3"/>
        <w:tabs>
          <w:tab w:val="left" w:pos="567"/>
        </w:tabs>
        <w:ind w:left="0" w:firstLine="0"/>
        <w:rPr>
          <w:rFonts w:eastAsia="PMingLiU"/>
          <w:b w:val="0"/>
          <w:lang w:eastAsia="zh-CN"/>
        </w:rPr>
      </w:pPr>
      <w:proofErr w:type="spellStart"/>
      <w:r>
        <w:rPr>
          <w:rFonts w:eastAsia="PMingLiU"/>
          <w:b w:val="0"/>
          <w:lang w:eastAsia="zh-CN"/>
        </w:rPr>
        <w:t>Grupul</w:t>
      </w:r>
      <w:proofErr w:type="spellEnd"/>
      <w:r>
        <w:rPr>
          <w:rFonts w:eastAsia="PMingLiU"/>
          <w:b w:val="0"/>
          <w:lang w:eastAsia="zh-CN"/>
        </w:rPr>
        <w:t xml:space="preserve"> de </w:t>
      </w:r>
      <w:proofErr w:type="spellStart"/>
      <w:r>
        <w:rPr>
          <w:rFonts w:eastAsia="PMingLiU"/>
          <w:b w:val="0"/>
          <w:lang w:eastAsia="zh-CN"/>
        </w:rPr>
        <w:t>lucru</w:t>
      </w:r>
      <w:proofErr w:type="spellEnd"/>
      <w:r>
        <w:rPr>
          <w:rFonts w:eastAsia="PMingLiU"/>
          <w:b w:val="0"/>
          <w:lang w:eastAsia="zh-CN"/>
        </w:rPr>
        <w:t xml:space="preserve"> </w:t>
      </w:r>
      <w:proofErr w:type="spellStart"/>
      <w:r>
        <w:rPr>
          <w:rFonts w:eastAsia="PMingLiU"/>
          <w:b w:val="0"/>
          <w:lang w:eastAsia="zh-CN"/>
        </w:rPr>
        <w:t>numit</w:t>
      </w:r>
      <w:proofErr w:type="spellEnd"/>
      <w:r>
        <w:rPr>
          <w:rFonts w:eastAsia="PMingLiU"/>
          <w:b w:val="0"/>
          <w:lang w:eastAsia="zh-CN"/>
        </w:rPr>
        <w:t xml:space="preserve"> </w:t>
      </w:r>
      <w:proofErr w:type="spellStart"/>
      <w:r>
        <w:rPr>
          <w:rFonts w:eastAsia="PMingLiU"/>
          <w:b w:val="0"/>
          <w:lang w:eastAsia="zh-CN"/>
        </w:rPr>
        <w:t>prin</w:t>
      </w:r>
      <w:proofErr w:type="spellEnd"/>
      <w:r>
        <w:rPr>
          <w:rFonts w:eastAsia="PMingLiU"/>
          <w:b w:val="0"/>
          <w:lang w:eastAsia="zh-CN"/>
        </w:rPr>
        <w:t xml:space="preserve"> </w:t>
      </w:r>
      <w:proofErr w:type="spellStart"/>
      <w:r>
        <w:rPr>
          <w:rFonts w:eastAsia="PMingLiU"/>
          <w:lang w:eastAsia="zh-CN"/>
        </w:rPr>
        <w:t>Ordinul</w:t>
      </w:r>
      <w:proofErr w:type="spellEnd"/>
      <w:r>
        <w:rPr>
          <w:rFonts w:eastAsia="PMingLiU"/>
          <w:lang w:eastAsia="zh-CN"/>
        </w:rPr>
        <w:t xml:space="preserve"> (</w:t>
      </w:r>
      <w:proofErr w:type="spellStart"/>
      <w:proofErr w:type="gramStart"/>
      <w:r>
        <w:rPr>
          <w:rFonts w:eastAsia="PMingLiU"/>
          <w:lang w:eastAsia="zh-CN"/>
        </w:rPr>
        <w:t>Decizia</w:t>
      </w:r>
      <w:proofErr w:type="spellEnd"/>
      <w:r>
        <w:rPr>
          <w:rFonts w:eastAsia="PMingLiU"/>
          <w:lang w:eastAsia="zh-CN"/>
        </w:rPr>
        <w:t>)</w:t>
      </w:r>
      <w:r>
        <w:rPr>
          <w:rFonts w:eastAsia="PMingLiU"/>
          <w:b w:val="0"/>
          <w:lang w:eastAsia="zh-CN"/>
        </w:rPr>
        <w:t xml:space="preserve">   </w:t>
      </w:r>
      <w:proofErr w:type="gramEnd"/>
      <w:r>
        <w:rPr>
          <w:rFonts w:eastAsia="PMingLiU"/>
          <w:b w:val="0"/>
          <w:lang w:eastAsia="zh-CN"/>
        </w:rPr>
        <w:t xml:space="preserve">nr.______ </w:t>
      </w:r>
      <w:proofErr w:type="spellStart"/>
      <w:r>
        <w:rPr>
          <w:rFonts w:eastAsia="PMingLiU"/>
          <w:b w:val="0"/>
          <w:lang w:eastAsia="zh-CN"/>
        </w:rPr>
        <w:t>din__________________________a</w:t>
      </w:r>
      <w:proofErr w:type="spellEnd"/>
      <w:r>
        <w:rPr>
          <w:rFonts w:eastAsia="PMingLiU"/>
          <w:b w:val="0"/>
          <w:lang w:eastAsia="zh-CN"/>
        </w:rPr>
        <w:t xml:space="preserve"> __________________________________________________</w:t>
      </w:r>
      <w:proofErr w:type="spellStart"/>
      <w:r>
        <w:rPr>
          <w:rFonts w:eastAsia="PMingLiU"/>
          <w:b w:val="0"/>
          <w:lang w:eastAsia="zh-CN"/>
        </w:rPr>
        <w:t>având</w:t>
      </w:r>
      <w:proofErr w:type="spellEnd"/>
      <w:r>
        <w:rPr>
          <w:rFonts w:eastAsia="PMingLiU"/>
          <w:b w:val="0"/>
          <w:lang w:eastAsia="zh-CN"/>
        </w:rPr>
        <w:t xml:space="preserve"> </w:t>
      </w:r>
      <w:proofErr w:type="spellStart"/>
      <w:r>
        <w:rPr>
          <w:rFonts w:eastAsia="PMingLiU"/>
          <w:b w:val="0"/>
          <w:lang w:eastAsia="zh-CN"/>
        </w:rPr>
        <w:t>următoarea</w:t>
      </w:r>
      <w:proofErr w:type="spellEnd"/>
      <w:r>
        <w:rPr>
          <w:rFonts w:eastAsia="PMingLiU"/>
          <w:b w:val="0"/>
          <w:lang w:eastAsia="zh-CN"/>
        </w:rPr>
        <w:t xml:space="preserve"> </w:t>
      </w:r>
      <w:proofErr w:type="spellStart"/>
      <w:r>
        <w:rPr>
          <w:rFonts w:eastAsia="PMingLiU"/>
          <w:b w:val="0"/>
          <w:lang w:eastAsia="zh-CN"/>
        </w:rPr>
        <w:t>componenţă</w:t>
      </w:r>
      <w:proofErr w:type="spellEnd"/>
      <w:r>
        <w:rPr>
          <w:rFonts w:eastAsia="PMingLiU"/>
          <w:b w:val="0"/>
          <w:lang w:eastAsia="zh-CN"/>
        </w:rPr>
        <w:t>:</w:t>
      </w:r>
    </w:p>
    <w:p w14:paraId="7E0711DD" w14:textId="77777777" w:rsidR="001573DD" w:rsidRDefault="001573DD">
      <w:pPr>
        <w:pStyle w:val="Style3"/>
        <w:tabs>
          <w:tab w:val="clear" w:pos="360"/>
          <w:tab w:val="left" w:pos="0"/>
        </w:tabs>
        <w:ind w:left="0" w:firstLine="0"/>
        <w:rPr>
          <w:rFonts w:eastAsia="PMingLiU"/>
          <w:b w:val="0"/>
          <w:lang w:eastAsia="zh-CN"/>
        </w:rPr>
      </w:pPr>
    </w:p>
    <w:p w14:paraId="70454EC8"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1._________________________ </w:t>
      </w:r>
      <w:proofErr w:type="spellStart"/>
      <w:r>
        <w:rPr>
          <w:rFonts w:eastAsia="PMingLiU"/>
          <w:b w:val="0"/>
          <w:lang w:eastAsia="zh-CN"/>
        </w:rPr>
        <w:t>preşedinte</w:t>
      </w:r>
      <w:proofErr w:type="spellEnd"/>
      <w:r>
        <w:rPr>
          <w:rFonts w:eastAsia="PMingLiU"/>
          <w:b w:val="0"/>
          <w:lang w:eastAsia="zh-CN"/>
        </w:rPr>
        <w:t xml:space="preserve"> _____________________________</w:t>
      </w:r>
    </w:p>
    <w:p w14:paraId="2DEC4678"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w:t>
      </w:r>
      <w:proofErr w:type="spellStart"/>
      <w:r>
        <w:rPr>
          <w:rFonts w:eastAsia="PMingLiU"/>
          <w:b w:val="0"/>
          <w:lang w:eastAsia="zh-CN"/>
        </w:rPr>
        <w:t>membru</w:t>
      </w:r>
      <w:proofErr w:type="spellEnd"/>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14:paraId="5C582E27"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3._________________________ </w:t>
      </w:r>
      <w:proofErr w:type="spellStart"/>
      <w:r>
        <w:rPr>
          <w:rFonts w:eastAsia="PMingLiU"/>
          <w:b w:val="0"/>
          <w:lang w:eastAsia="zh-CN"/>
        </w:rPr>
        <w:t>membru</w:t>
      </w:r>
      <w:proofErr w:type="spellEnd"/>
      <w:r>
        <w:rPr>
          <w:rFonts w:eastAsia="PMingLiU"/>
          <w:b w:val="0"/>
          <w:lang w:eastAsia="zh-CN"/>
        </w:rPr>
        <w:t>______________________________</w:t>
      </w:r>
    </w:p>
    <w:p w14:paraId="3DEF6FBA"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4._________________________ </w:t>
      </w:r>
      <w:proofErr w:type="spellStart"/>
      <w:r>
        <w:rPr>
          <w:rFonts w:eastAsia="PMingLiU"/>
          <w:b w:val="0"/>
          <w:lang w:eastAsia="zh-CN"/>
        </w:rPr>
        <w:t>membru</w:t>
      </w:r>
      <w:proofErr w:type="spellEnd"/>
      <w:r>
        <w:rPr>
          <w:rFonts w:eastAsia="PMingLiU"/>
          <w:b w:val="0"/>
          <w:lang w:eastAsia="zh-CN"/>
        </w:rPr>
        <w:t>______________________________</w:t>
      </w:r>
    </w:p>
    <w:p w14:paraId="259DF914"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w:t>
      </w:r>
      <w:proofErr w:type="spellStart"/>
      <w:r>
        <w:rPr>
          <w:rFonts w:eastAsia="PMingLiU"/>
          <w:b w:val="0"/>
          <w:lang w:eastAsia="zh-CN"/>
        </w:rPr>
        <w:t>membru</w:t>
      </w:r>
      <w:proofErr w:type="spellEnd"/>
      <w:r>
        <w:rPr>
          <w:rFonts w:eastAsia="PMingLiU"/>
          <w:b w:val="0"/>
          <w:lang w:eastAsia="zh-CN"/>
        </w:rPr>
        <w:t xml:space="preserve">______________________________                   </w:t>
      </w:r>
    </w:p>
    <w:p w14:paraId="38694B2F" w14:textId="77777777" w:rsidR="001573DD" w:rsidRDefault="00BA1BD5">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14:paraId="3A761886" w14:textId="77777777" w:rsidR="001573DD" w:rsidRDefault="00BA1BD5">
      <w:pPr>
        <w:pStyle w:val="Style3"/>
        <w:tabs>
          <w:tab w:val="left" w:pos="567"/>
        </w:tabs>
        <w:ind w:left="0" w:firstLine="0"/>
        <w:rPr>
          <w:rFonts w:eastAsia="PMingLiU"/>
          <w:b w:val="0"/>
          <w:lang w:val="fr-FR" w:eastAsia="zh-CN"/>
        </w:rPr>
      </w:pPr>
      <w:proofErr w:type="spellStart"/>
      <w:r>
        <w:rPr>
          <w:rFonts w:eastAsia="PMingLiU"/>
          <w:b w:val="0"/>
          <w:lang w:val="fr-FR" w:eastAsia="zh-CN"/>
        </w:rPr>
        <w:t>Până</w:t>
      </w:r>
      <w:proofErr w:type="spellEnd"/>
      <w:r>
        <w:rPr>
          <w:rFonts w:eastAsia="PMingLiU"/>
          <w:b w:val="0"/>
          <w:lang w:val="fr-FR" w:eastAsia="zh-CN"/>
        </w:rPr>
        <w:t xml:space="preserve"> la data </w:t>
      </w:r>
      <w:proofErr w:type="spellStart"/>
      <w:r>
        <w:rPr>
          <w:rFonts w:eastAsia="PMingLiU"/>
          <w:b w:val="0"/>
          <w:lang w:val="fr-FR" w:eastAsia="zh-CN"/>
        </w:rPr>
        <w:t>limită</w:t>
      </w:r>
      <w:proofErr w:type="spellEnd"/>
      <w:r>
        <w:rPr>
          <w:rFonts w:eastAsia="PMingLiU"/>
          <w:b w:val="0"/>
          <w:lang w:val="fr-FR" w:eastAsia="zh-CN"/>
        </w:rPr>
        <w:t xml:space="preserve"> de </w:t>
      </w:r>
      <w:proofErr w:type="spellStart"/>
      <w:r>
        <w:rPr>
          <w:rFonts w:eastAsia="PMingLiU"/>
          <w:b w:val="0"/>
          <w:lang w:val="fr-FR" w:eastAsia="zh-CN"/>
        </w:rPr>
        <w:t>depunere</w:t>
      </w:r>
      <w:proofErr w:type="spellEnd"/>
      <w:r>
        <w:rPr>
          <w:rFonts w:eastAsia="PMingLiU"/>
          <w:b w:val="0"/>
          <w:lang w:val="fr-FR" w:eastAsia="zh-CN"/>
        </w:rPr>
        <w:t xml:space="preserve"> a </w:t>
      </w:r>
      <w:proofErr w:type="spellStart"/>
      <w:r>
        <w:rPr>
          <w:rFonts w:eastAsia="PMingLiU"/>
          <w:b w:val="0"/>
          <w:lang w:val="fr-FR" w:eastAsia="zh-CN"/>
        </w:rPr>
        <w:t>ofertelor</w:t>
      </w:r>
      <w:proofErr w:type="spellEnd"/>
      <w:r>
        <w:rPr>
          <w:rFonts w:eastAsia="PMingLiU"/>
          <w:b w:val="0"/>
          <w:lang w:val="fr-FR" w:eastAsia="zh-CN"/>
        </w:rPr>
        <w:t xml:space="preserve"> s-au </w:t>
      </w:r>
      <w:proofErr w:type="spellStart"/>
      <w:r>
        <w:rPr>
          <w:rFonts w:eastAsia="PMingLiU"/>
          <w:b w:val="0"/>
          <w:lang w:val="fr-FR" w:eastAsia="zh-CN"/>
        </w:rPr>
        <w:t>depus</w:t>
      </w:r>
      <w:proofErr w:type="spellEnd"/>
      <w:r>
        <w:rPr>
          <w:rFonts w:eastAsia="PMingLiU"/>
          <w:b w:val="0"/>
          <w:lang w:val="fr-FR" w:eastAsia="zh-CN"/>
        </w:rPr>
        <w:t xml:space="preserve"> la </w:t>
      </w:r>
      <w:proofErr w:type="spellStart"/>
      <w:r>
        <w:rPr>
          <w:rFonts w:eastAsia="PMingLiU"/>
          <w:b w:val="0"/>
          <w:lang w:val="fr-FR" w:eastAsia="zh-CN"/>
        </w:rPr>
        <w:t>sediul</w:t>
      </w:r>
      <w:proofErr w:type="spellEnd"/>
      <w:r>
        <w:rPr>
          <w:rFonts w:eastAsia="PMingLiU"/>
          <w:b w:val="0"/>
          <w:lang w:val="fr-FR" w:eastAsia="zh-CN"/>
        </w:rPr>
        <w:t xml:space="preserve"> </w:t>
      </w:r>
      <w:proofErr w:type="spellStart"/>
      <w:r>
        <w:rPr>
          <w:rFonts w:eastAsia="PMingLiU"/>
          <w:b w:val="0"/>
          <w:lang w:val="fr-FR" w:eastAsia="zh-CN"/>
        </w:rPr>
        <w:t>organizatorului</w:t>
      </w:r>
      <w:proofErr w:type="spellEnd"/>
      <w:r>
        <w:rPr>
          <w:rFonts w:eastAsia="PMingLiU"/>
          <w:b w:val="0"/>
          <w:lang w:val="fr-FR" w:eastAsia="zh-CN"/>
        </w:rPr>
        <w:t xml:space="preserve"> </w:t>
      </w:r>
      <w:proofErr w:type="spellStart"/>
      <w:r>
        <w:rPr>
          <w:rFonts w:eastAsia="PMingLiU"/>
          <w:b w:val="0"/>
          <w:lang w:val="fr-FR" w:eastAsia="zh-CN"/>
        </w:rPr>
        <w:t>concursului</w:t>
      </w:r>
      <w:proofErr w:type="spellEnd"/>
      <w:r>
        <w:rPr>
          <w:rFonts w:eastAsia="PMingLiU"/>
          <w:b w:val="0"/>
          <w:lang w:val="fr-FR" w:eastAsia="zh-CN"/>
        </w:rPr>
        <w:t xml:space="preserve">/SIA RSAP </w:t>
      </w:r>
      <w:proofErr w:type="spellStart"/>
      <w:r>
        <w:rPr>
          <w:rFonts w:eastAsia="PMingLiU"/>
          <w:b w:val="0"/>
          <w:lang w:val="fr-FR" w:eastAsia="zh-CN"/>
        </w:rPr>
        <w:t>oferte</w:t>
      </w:r>
      <w:proofErr w:type="spellEnd"/>
      <w:r>
        <w:rPr>
          <w:rFonts w:eastAsia="PMingLiU"/>
          <w:b w:val="0"/>
          <w:lang w:val="fr-FR" w:eastAsia="zh-CN"/>
        </w:rPr>
        <w:t xml:space="preserve">, </w:t>
      </w:r>
      <w:proofErr w:type="spellStart"/>
      <w:r>
        <w:rPr>
          <w:rFonts w:eastAsia="PMingLiU"/>
          <w:b w:val="0"/>
          <w:lang w:val="fr-FR" w:eastAsia="zh-CN"/>
        </w:rPr>
        <w:t>după</w:t>
      </w:r>
      <w:proofErr w:type="spellEnd"/>
      <w:r>
        <w:rPr>
          <w:rFonts w:eastAsia="PMingLiU"/>
          <w:b w:val="0"/>
          <w:lang w:val="fr-FR" w:eastAsia="zh-CN"/>
        </w:rPr>
        <w:t xml:space="preserve"> cum </w:t>
      </w:r>
      <w:proofErr w:type="spellStart"/>
      <w:proofErr w:type="gramStart"/>
      <w:r>
        <w:rPr>
          <w:rFonts w:eastAsia="PMingLiU"/>
          <w:b w:val="0"/>
          <w:lang w:val="fr-FR" w:eastAsia="zh-CN"/>
        </w:rPr>
        <w:t>urmează</w:t>
      </w:r>
      <w:proofErr w:type="spellEnd"/>
      <w:r>
        <w:rPr>
          <w:rFonts w:eastAsia="PMingLiU"/>
          <w:b w:val="0"/>
          <w:lang w:val="fr-FR" w:eastAsia="zh-CN"/>
        </w:rPr>
        <w:t>:</w:t>
      </w:r>
      <w:proofErr w:type="gramEnd"/>
    </w:p>
    <w:p w14:paraId="5F97AD56"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1._________________________________________</w:t>
      </w:r>
    </w:p>
    <w:p w14:paraId="58E1A238"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2._________________________________________</w:t>
      </w:r>
    </w:p>
    <w:p w14:paraId="63192059"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3._________________________________________</w:t>
      </w:r>
    </w:p>
    <w:p w14:paraId="55FAE6A6"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4._________________________________________</w:t>
      </w:r>
    </w:p>
    <w:p w14:paraId="156F52DD"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etc.</w:t>
      </w:r>
    </w:p>
    <w:p w14:paraId="6ACA929E" w14:textId="77777777" w:rsidR="001573DD" w:rsidRDefault="001573DD">
      <w:pPr>
        <w:pStyle w:val="Style3"/>
        <w:tabs>
          <w:tab w:val="left" w:pos="567"/>
        </w:tabs>
        <w:spacing w:before="0" w:beforeAutospacing="0" w:after="0"/>
        <w:ind w:left="0" w:firstLine="0"/>
        <w:rPr>
          <w:rFonts w:eastAsia="PMingLiU"/>
          <w:b w:val="0"/>
          <w:lang w:val="fr-FR" w:eastAsia="zh-CN"/>
        </w:rPr>
      </w:pPr>
    </w:p>
    <w:p w14:paraId="7867A949"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Informaţia</w:t>
      </w:r>
      <w:proofErr w:type="spellEnd"/>
      <w:r>
        <w:rPr>
          <w:rFonts w:eastAsia="PMingLiU"/>
          <w:lang w:val="fr-FR" w:eastAsia="zh-CN"/>
        </w:rPr>
        <w:t xml:space="preserve"> </w:t>
      </w:r>
      <w:proofErr w:type="spellStart"/>
      <w:r>
        <w:rPr>
          <w:rFonts w:eastAsia="PMingLiU"/>
          <w:lang w:val="fr-FR" w:eastAsia="zh-CN"/>
        </w:rPr>
        <w:t>privind</w:t>
      </w:r>
      <w:proofErr w:type="spellEnd"/>
      <w:r>
        <w:rPr>
          <w:rFonts w:eastAsia="PMingLiU"/>
          <w:lang w:val="fr-FR" w:eastAsia="zh-CN"/>
        </w:rPr>
        <w:t xml:space="preserve"> </w:t>
      </w:r>
      <w:proofErr w:type="spellStart"/>
      <w:r>
        <w:rPr>
          <w:rFonts w:eastAsia="PMingLiU"/>
          <w:lang w:val="fr-FR" w:eastAsia="zh-CN"/>
        </w:rPr>
        <w:t>întrunirea</w:t>
      </w:r>
      <w:proofErr w:type="spellEnd"/>
      <w:r>
        <w:rPr>
          <w:rFonts w:eastAsia="PMingLiU"/>
          <w:lang w:val="fr-FR" w:eastAsia="zh-CN"/>
        </w:rPr>
        <w:t xml:space="preserve"> </w:t>
      </w:r>
      <w:proofErr w:type="spellStart"/>
      <w:r>
        <w:rPr>
          <w:rFonts w:eastAsia="PMingLiU"/>
          <w:lang w:val="fr-FR" w:eastAsia="zh-CN"/>
        </w:rPr>
        <w:t>condițiilor</w:t>
      </w:r>
      <w:proofErr w:type="spellEnd"/>
      <w:r>
        <w:rPr>
          <w:rFonts w:eastAsia="PMingLiU"/>
          <w:lang w:val="fr-FR" w:eastAsia="zh-CN"/>
        </w:rPr>
        <w:t xml:space="preserve"> de </w:t>
      </w:r>
      <w:proofErr w:type="spellStart"/>
      <w:r>
        <w:rPr>
          <w:rFonts w:eastAsia="PMingLiU"/>
          <w:lang w:val="fr-FR" w:eastAsia="zh-CN"/>
        </w:rPr>
        <w:t>calificare</w:t>
      </w:r>
      <w:proofErr w:type="spellEnd"/>
      <w:r>
        <w:rPr>
          <w:rFonts w:eastAsia="PMingLiU"/>
          <w:lang w:val="fr-FR" w:eastAsia="zh-CN"/>
        </w:rPr>
        <w:t xml:space="preserve"> </w:t>
      </w:r>
      <w:proofErr w:type="spellStart"/>
      <w:r>
        <w:rPr>
          <w:rFonts w:eastAsia="PMingLiU"/>
          <w:lang w:val="fr-FR" w:eastAsia="zh-CN"/>
        </w:rPr>
        <w:t>și</w:t>
      </w:r>
      <w:proofErr w:type="spellEnd"/>
      <w:r>
        <w:rPr>
          <w:rFonts w:eastAsia="PMingLiU"/>
          <w:lang w:val="fr-FR" w:eastAsia="zh-CN"/>
        </w:rPr>
        <w:t xml:space="preserve"> de </w:t>
      </w:r>
      <w:proofErr w:type="spellStart"/>
      <w:r>
        <w:rPr>
          <w:rFonts w:eastAsia="PMingLiU"/>
          <w:lang w:val="fr-FR" w:eastAsia="zh-CN"/>
        </w:rPr>
        <w:t>selecție</w:t>
      </w:r>
      <w:proofErr w:type="spellEnd"/>
      <w:r>
        <w:rPr>
          <w:rFonts w:eastAsia="PMingLiU"/>
          <w:lang w:val="fr-FR" w:eastAsia="zh-CN"/>
        </w:rPr>
        <w:t xml:space="preserve"> a </w:t>
      </w:r>
      <w:proofErr w:type="spellStart"/>
      <w:proofErr w:type="gramStart"/>
      <w:r>
        <w:rPr>
          <w:rFonts w:eastAsia="PMingLiU"/>
          <w:lang w:val="fr-FR" w:eastAsia="zh-CN"/>
        </w:rPr>
        <w:t>candidaților</w:t>
      </w:r>
      <w:proofErr w:type="spellEnd"/>
      <w:r>
        <w:rPr>
          <w:rFonts w:eastAsia="PMingLiU"/>
          <w:lang w:val="fr-FR" w:eastAsia="zh-CN"/>
        </w:rPr>
        <w:t>:</w:t>
      </w:r>
      <w:proofErr w:type="gramEnd"/>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573DD" w14:paraId="292D65BF"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BD65952" w14:textId="77777777" w:rsidR="001573DD" w:rsidRDefault="00BA1BD5">
            <w:pPr>
              <w:rPr>
                <w:bCs/>
                <w:color w:val="000000" w:themeColor="text1"/>
              </w:rPr>
            </w:pPr>
            <w:r>
              <w:rPr>
                <w:bCs/>
                <w:color w:val="000000" w:themeColor="text1"/>
              </w:rPr>
              <w:t>CANDIDAT</w:t>
            </w:r>
          </w:p>
        </w:tc>
      </w:tr>
      <w:tr w:rsidR="001573DD" w14:paraId="63E26BA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DA52AC0" w14:textId="77777777" w:rsidR="001573DD" w:rsidRDefault="00BA1BD5">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465E3D6" w14:textId="77777777" w:rsidR="001573DD" w:rsidRDefault="00BA1BD5">
            <w:pPr>
              <w:jc w:val="center"/>
              <w:rPr>
                <w:bCs/>
                <w:color w:val="000000" w:themeColor="text1"/>
              </w:rPr>
            </w:pPr>
            <w:r>
              <w:rPr>
                <w:bCs/>
                <w:color w:val="000000" w:themeColor="text1"/>
              </w:rPr>
              <w:t xml:space="preserve">Corespundere                                  </w:t>
            </w:r>
          </w:p>
        </w:tc>
      </w:tr>
      <w:tr w:rsidR="001573DD" w14:paraId="727E790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0489028" w14:textId="77777777" w:rsidR="001573DD" w:rsidRDefault="001573D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ACF01A1" w14:textId="77777777" w:rsidR="001573DD" w:rsidRDefault="001573DD">
            <w:pPr>
              <w:jc w:val="center"/>
              <w:rPr>
                <w:bCs/>
                <w:color w:val="000000" w:themeColor="text1"/>
              </w:rPr>
            </w:pPr>
          </w:p>
        </w:tc>
      </w:tr>
      <w:tr w:rsidR="001573DD" w14:paraId="2058405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8F69773" w14:textId="77777777" w:rsidR="001573DD" w:rsidRDefault="001573D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71D0BBE" w14:textId="77777777" w:rsidR="001573DD" w:rsidRDefault="001573DD">
            <w:pPr>
              <w:jc w:val="center"/>
              <w:rPr>
                <w:bCs/>
                <w:color w:val="000000" w:themeColor="text1"/>
              </w:rPr>
            </w:pPr>
          </w:p>
        </w:tc>
      </w:tr>
      <w:tr w:rsidR="001573DD" w14:paraId="49412D8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4A8BB37" w14:textId="77777777" w:rsidR="001573DD" w:rsidRDefault="001573D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82331FB" w14:textId="77777777" w:rsidR="001573DD" w:rsidRDefault="001573DD">
            <w:pPr>
              <w:jc w:val="center"/>
              <w:rPr>
                <w:bCs/>
                <w:color w:val="000000" w:themeColor="text1"/>
              </w:rPr>
            </w:pPr>
          </w:p>
        </w:tc>
      </w:tr>
    </w:tbl>
    <w:p w14:paraId="647D12A6" w14:textId="77777777" w:rsidR="001573DD" w:rsidRDefault="001573DD">
      <w:pPr>
        <w:pStyle w:val="Style3"/>
        <w:tabs>
          <w:tab w:val="left" w:pos="567"/>
        </w:tabs>
        <w:spacing w:before="0" w:beforeAutospacing="0" w:after="0"/>
        <w:ind w:left="0" w:firstLine="0"/>
        <w:rPr>
          <w:rFonts w:eastAsia="PMingLiU"/>
          <w:lang w:eastAsia="zh-CN"/>
        </w:rPr>
      </w:pPr>
    </w:p>
    <w:p w14:paraId="2D414C63"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Constatări</w:t>
      </w:r>
      <w:proofErr w:type="spellEnd"/>
      <w:r>
        <w:rPr>
          <w:rFonts w:eastAsia="PMingLiU"/>
          <w:lang w:val="fr-FR" w:eastAsia="zh-CN"/>
        </w:rPr>
        <w:t>/</w:t>
      </w:r>
      <w:proofErr w:type="spellStart"/>
      <w:r>
        <w:rPr>
          <w:rFonts w:eastAsia="PMingLiU"/>
          <w:lang w:val="fr-FR" w:eastAsia="zh-CN"/>
        </w:rPr>
        <w:t>Comentarii</w:t>
      </w:r>
      <w:proofErr w:type="spellEnd"/>
      <w:r>
        <w:rPr>
          <w:rFonts w:eastAsia="PMingLiU"/>
          <w:lang w:val="fr-FR" w:eastAsia="zh-CN"/>
        </w:rPr>
        <w:t xml:space="preserve"> </w:t>
      </w:r>
      <w:proofErr w:type="spellStart"/>
      <w:r>
        <w:rPr>
          <w:rFonts w:eastAsia="PMingLiU"/>
          <w:lang w:val="fr-FR" w:eastAsia="zh-CN"/>
        </w:rPr>
        <w:t>privind</w:t>
      </w:r>
      <w:proofErr w:type="spellEnd"/>
      <w:r>
        <w:rPr>
          <w:rFonts w:eastAsia="PMingLiU"/>
          <w:lang w:val="fr-FR" w:eastAsia="zh-CN"/>
        </w:rPr>
        <w:t xml:space="preserve"> </w:t>
      </w:r>
      <w:proofErr w:type="spellStart"/>
      <w:r>
        <w:rPr>
          <w:rFonts w:eastAsia="PMingLiU"/>
          <w:lang w:val="fr-FR" w:eastAsia="zh-CN"/>
        </w:rPr>
        <w:t>documentele</w:t>
      </w:r>
      <w:proofErr w:type="spellEnd"/>
      <w:r>
        <w:rPr>
          <w:rFonts w:eastAsia="PMingLiU"/>
          <w:lang w:val="fr-FR" w:eastAsia="zh-CN"/>
        </w:rPr>
        <w:t xml:space="preserve"> de </w:t>
      </w:r>
      <w:proofErr w:type="spellStart"/>
      <w:proofErr w:type="gramStart"/>
      <w:r>
        <w:rPr>
          <w:rFonts w:eastAsia="PMingLiU"/>
          <w:lang w:val="fr-FR" w:eastAsia="zh-CN"/>
        </w:rPr>
        <w:t>calificare</w:t>
      </w:r>
      <w:proofErr w:type="spellEnd"/>
      <w:r>
        <w:rPr>
          <w:rFonts w:eastAsia="PMingLiU"/>
          <w:lang w:val="fr-FR" w:eastAsia="zh-CN"/>
        </w:rPr>
        <w:t>:</w:t>
      </w:r>
      <w:proofErr w:type="gramEnd"/>
    </w:p>
    <w:p w14:paraId="3D1C42E3"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003EDEE7" w14:textId="77777777" w:rsidR="001573DD" w:rsidRDefault="001573DD">
      <w:pPr>
        <w:pStyle w:val="Style3"/>
        <w:tabs>
          <w:tab w:val="left" w:pos="567"/>
        </w:tabs>
        <w:spacing w:before="0" w:beforeAutospacing="0" w:after="0"/>
        <w:ind w:left="0" w:firstLine="0"/>
        <w:rPr>
          <w:rFonts w:eastAsia="PMingLiU"/>
          <w:lang w:val="fr-FR" w:eastAsia="zh-CN"/>
        </w:rPr>
      </w:pPr>
    </w:p>
    <w:p w14:paraId="06F9EEA2"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Candidați</w:t>
      </w:r>
      <w:proofErr w:type="spellEnd"/>
      <w:r>
        <w:rPr>
          <w:rFonts w:eastAsia="PMingLiU"/>
          <w:lang w:val="fr-FR" w:eastAsia="zh-CN"/>
        </w:rPr>
        <w:t xml:space="preserve"> </w:t>
      </w:r>
      <w:proofErr w:type="spellStart"/>
      <w:r>
        <w:rPr>
          <w:rFonts w:eastAsia="PMingLiU"/>
          <w:lang w:val="fr-FR" w:eastAsia="zh-CN"/>
        </w:rPr>
        <w:t>respinși</w:t>
      </w:r>
      <w:proofErr w:type="spellEnd"/>
      <w:r>
        <w:rPr>
          <w:rFonts w:eastAsia="PMingLiU"/>
          <w:lang w:val="fr-FR" w:eastAsia="zh-CN"/>
        </w:rPr>
        <w:t>/</w:t>
      </w:r>
      <w:proofErr w:type="spellStart"/>
      <w:proofErr w:type="gramStart"/>
      <w:r>
        <w:rPr>
          <w:rFonts w:eastAsia="PMingLiU"/>
          <w:lang w:val="fr-FR" w:eastAsia="zh-CN"/>
        </w:rPr>
        <w:t>descalificaţi</w:t>
      </w:r>
      <w:proofErr w:type="spellEnd"/>
      <w:r>
        <w:rPr>
          <w:rFonts w:eastAsia="PMingLiU"/>
          <w:lang w:val="fr-FR" w:eastAsia="zh-CN"/>
        </w:rPr>
        <w:t>:</w:t>
      </w:r>
      <w:proofErr w:type="gramEnd"/>
    </w:p>
    <w:p w14:paraId="3D445E7F"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02EA0559" w14:textId="77777777" w:rsidR="001573DD" w:rsidRDefault="001573DD">
      <w:pPr>
        <w:pStyle w:val="Style3"/>
        <w:tabs>
          <w:tab w:val="left" w:pos="567"/>
        </w:tabs>
        <w:spacing w:before="0" w:beforeAutospacing="0" w:after="0"/>
        <w:ind w:left="0" w:firstLine="0"/>
        <w:rPr>
          <w:rFonts w:eastAsia="PMingLiU"/>
          <w:lang w:val="fr-FR" w:eastAsia="zh-CN"/>
        </w:rPr>
      </w:pPr>
    </w:p>
    <w:p w14:paraId="66DBDC01" w14:textId="77777777" w:rsidR="001573DD" w:rsidRDefault="001573DD">
      <w:pPr>
        <w:pStyle w:val="Style3"/>
        <w:tabs>
          <w:tab w:val="left" w:pos="567"/>
        </w:tabs>
        <w:spacing w:before="0" w:beforeAutospacing="0" w:after="0"/>
        <w:ind w:left="0" w:firstLine="0"/>
        <w:rPr>
          <w:rFonts w:eastAsia="PMingLiU"/>
          <w:lang w:val="fr-FR" w:eastAsia="zh-CN"/>
        </w:rPr>
      </w:pPr>
    </w:p>
    <w:p w14:paraId="1B9406CF"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Candidații</w:t>
      </w:r>
      <w:proofErr w:type="spellEnd"/>
      <w:r>
        <w:rPr>
          <w:rFonts w:eastAsia="PMingLiU"/>
          <w:lang w:val="fr-FR" w:eastAsia="zh-CN"/>
        </w:rPr>
        <w:t xml:space="preserve"> </w:t>
      </w:r>
      <w:proofErr w:type="spellStart"/>
      <w:r>
        <w:rPr>
          <w:rFonts w:eastAsia="PMingLiU"/>
          <w:lang w:val="fr-FR" w:eastAsia="zh-CN"/>
        </w:rPr>
        <w:t>respinși</w:t>
      </w:r>
      <w:proofErr w:type="spellEnd"/>
      <w:r>
        <w:rPr>
          <w:rFonts w:eastAsia="PMingLiU"/>
          <w:lang w:val="fr-FR" w:eastAsia="zh-CN"/>
        </w:rPr>
        <w:t xml:space="preserve"> </w:t>
      </w:r>
      <w:proofErr w:type="spellStart"/>
      <w:r>
        <w:rPr>
          <w:rFonts w:eastAsia="PMingLiU"/>
          <w:lang w:val="fr-FR" w:eastAsia="zh-CN"/>
        </w:rPr>
        <w:t>din</w:t>
      </w:r>
      <w:proofErr w:type="spellEnd"/>
      <w:r>
        <w:rPr>
          <w:rFonts w:eastAsia="PMingLiU"/>
          <w:lang w:val="fr-FR" w:eastAsia="zh-CN"/>
        </w:rPr>
        <w:t xml:space="preserve"> </w:t>
      </w:r>
      <w:proofErr w:type="spellStart"/>
      <w:r>
        <w:rPr>
          <w:rFonts w:eastAsia="PMingLiU"/>
          <w:lang w:val="fr-FR" w:eastAsia="zh-CN"/>
        </w:rPr>
        <w:t>cauza</w:t>
      </w:r>
      <w:proofErr w:type="spellEnd"/>
      <w:r>
        <w:rPr>
          <w:rFonts w:eastAsia="PMingLiU"/>
          <w:lang w:val="fr-FR" w:eastAsia="zh-CN"/>
        </w:rPr>
        <w:t xml:space="preserve"> </w:t>
      </w:r>
      <w:proofErr w:type="spellStart"/>
      <w:r>
        <w:rPr>
          <w:rFonts w:eastAsia="PMingLiU"/>
          <w:lang w:val="fr-FR" w:eastAsia="zh-CN"/>
        </w:rPr>
        <w:t>neprezentării</w:t>
      </w:r>
      <w:proofErr w:type="spellEnd"/>
      <w:r>
        <w:rPr>
          <w:rFonts w:eastAsia="PMingLiU"/>
          <w:lang w:val="fr-FR" w:eastAsia="zh-CN"/>
        </w:rPr>
        <w:t>/</w:t>
      </w:r>
      <w:proofErr w:type="spellStart"/>
      <w:r>
        <w:rPr>
          <w:rFonts w:eastAsia="PMingLiU"/>
          <w:lang w:val="fr-FR" w:eastAsia="zh-CN"/>
        </w:rPr>
        <w:t>necorespunderii</w:t>
      </w:r>
      <w:proofErr w:type="spellEnd"/>
      <w:r>
        <w:rPr>
          <w:rFonts w:eastAsia="PMingLiU"/>
          <w:lang w:val="fr-FR" w:eastAsia="zh-CN"/>
        </w:rPr>
        <w:t xml:space="preserve"> </w:t>
      </w:r>
      <w:proofErr w:type="spellStart"/>
      <w:r>
        <w:rPr>
          <w:rFonts w:eastAsia="PMingLiU"/>
          <w:lang w:val="fr-FR" w:eastAsia="zh-CN"/>
        </w:rPr>
        <w:t>documentelor</w:t>
      </w:r>
      <w:proofErr w:type="spellEnd"/>
      <w:r>
        <w:rPr>
          <w:rFonts w:eastAsia="PMingLiU"/>
          <w:lang w:val="fr-FR" w:eastAsia="zh-CN"/>
        </w:rPr>
        <w:t xml:space="preserve"> de </w:t>
      </w:r>
      <w:proofErr w:type="spellStart"/>
      <w:r>
        <w:rPr>
          <w:rFonts w:eastAsia="PMingLiU"/>
          <w:lang w:val="fr-FR" w:eastAsia="zh-CN"/>
        </w:rPr>
        <w:t>calificare</w:t>
      </w:r>
      <w:proofErr w:type="spellEnd"/>
      <w:r>
        <w:rPr>
          <w:rFonts w:eastAsia="PMingLiU"/>
          <w:lang w:val="fr-FR" w:eastAsia="zh-CN"/>
        </w:rPr>
        <w:t xml:space="preserve"> </w:t>
      </w:r>
      <w:proofErr w:type="spellStart"/>
      <w:r>
        <w:rPr>
          <w:rFonts w:eastAsia="PMingLiU"/>
          <w:lang w:val="fr-FR" w:eastAsia="zh-CN"/>
        </w:rPr>
        <w:t>și</w:t>
      </w:r>
      <w:proofErr w:type="spellEnd"/>
      <w:r>
        <w:rPr>
          <w:rFonts w:eastAsia="PMingLiU"/>
          <w:lang w:val="fr-FR" w:eastAsia="zh-CN"/>
        </w:rPr>
        <w:t xml:space="preserve"> de </w:t>
      </w:r>
      <w:proofErr w:type="spellStart"/>
      <w:proofErr w:type="gramStart"/>
      <w:r>
        <w:rPr>
          <w:rFonts w:eastAsia="PMingLiU"/>
          <w:lang w:val="fr-FR" w:eastAsia="zh-CN"/>
        </w:rPr>
        <w:t>selecție</w:t>
      </w:r>
      <w:proofErr w:type="spellEnd"/>
      <w:r>
        <w:rPr>
          <w:rFonts w:eastAsia="PMingLiU"/>
          <w:lang w:val="fr-FR" w:eastAsia="zh-CN"/>
        </w:rPr>
        <w:t>:</w:t>
      </w:r>
      <w:proofErr w:type="gramEnd"/>
    </w:p>
    <w:p w14:paraId="18D5E1A8"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603EB52F" w14:textId="77777777" w:rsidR="001573DD" w:rsidRDefault="001573DD">
      <w:pPr>
        <w:pStyle w:val="Style3"/>
        <w:tabs>
          <w:tab w:val="left" w:pos="567"/>
        </w:tabs>
        <w:spacing w:before="0" w:beforeAutospacing="0" w:after="0"/>
        <w:ind w:left="0" w:firstLine="0"/>
        <w:rPr>
          <w:rFonts w:eastAsia="PMingLiU"/>
          <w:lang w:val="fr-FR" w:eastAsia="zh-CN"/>
        </w:rPr>
      </w:pPr>
    </w:p>
    <w:p w14:paraId="60B9AD08"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Rezultatele</w:t>
      </w:r>
      <w:proofErr w:type="spellEnd"/>
      <w:r>
        <w:rPr>
          <w:rFonts w:eastAsia="PMingLiU"/>
          <w:lang w:val="fr-FR" w:eastAsia="zh-CN"/>
        </w:rPr>
        <w:t xml:space="preserve"> </w:t>
      </w:r>
      <w:proofErr w:type="spellStart"/>
      <w:proofErr w:type="gramStart"/>
      <w:r>
        <w:rPr>
          <w:rFonts w:eastAsia="PMingLiU"/>
          <w:lang w:val="fr-FR" w:eastAsia="zh-CN"/>
        </w:rPr>
        <w:t>preselecției</w:t>
      </w:r>
      <w:proofErr w:type="spellEnd"/>
      <w:r>
        <w:rPr>
          <w:rFonts w:eastAsia="PMingLiU"/>
          <w:lang w:val="fr-FR" w:eastAsia="zh-CN"/>
        </w:rPr>
        <w:t>:</w:t>
      </w:r>
      <w:proofErr w:type="gramEnd"/>
    </w:p>
    <w:p w14:paraId="4E2FE765"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1ECCDF37" w14:textId="77777777" w:rsidR="001573DD" w:rsidRDefault="00BA1BD5">
      <w:pPr>
        <w:pStyle w:val="Style3"/>
        <w:tabs>
          <w:tab w:val="left" w:pos="567"/>
        </w:tabs>
        <w:ind w:left="0" w:firstLine="0"/>
        <w:jc w:val="both"/>
        <w:rPr>
          <w:rFonts w:eastAsia="PMingLiU"/>
          <w:b w:val="0"/>
          <w:lang w:val="fr-FR" w:eastAsia="zh-CN"/>
        </w:rPr>
      </w:pPr>
      <w:r>
        <w:rPr>
          <w:rFonts w:eastAsia="PMingLiU"/>
          <w:b w:val="0"/>
          <w:lang w:val="fr-FR" w:eastAsia="zh-CN"/>
        </w:rPr>
        <w:t xml:space="preserve">De </w:t>
      </w:r>
      <w:proofErr w:type="spellStart"/>
      <w:r>
        <w:rPr>
          <w:rFonts w:eastAsia="PMingLiU"/>
          <w:b w:val="0"/>
          <w:lang w:val="fr-FR" w:eastAsia="zh-CN"/>
        </w:rPr>
        <w:t>asemenea</w:t>
      </w:r>
      <w:proofErr w:type="spellEnd"/>
      <w:r>
        <w:rPr>
          <w:rFonts w:eastAsia="PMingLiU"/>
          <w:b w:val="0"/>
          <w:lang w:val="fr-FR" w:eastAsia="zh-CN"/>
        </w:rPr>
        <w:t xml:space="preserve">, </w:t>
      </w:r>
      <w:proofErr w:type="spellStart"/>
      <w:r>
        <w:rPr>
          <w:rFonts w:eastAsia="PMingLiU"/>
          <w:b w:val="0"/>
          <w:lang w:val="fr-FR" w:eastAsia="zh-CN"/>
        </w:rPr>
        <w:t>autoritatea</w:t>
      </w:r>
      <w:proofErr w:type="spellEnd"/>
      <w:r>
        <w:rPr>
          <w:rFonts w:eastAsia="PMingLiU"/>
          <w:b w:val="0"/>
          <w:lang w:val="fr-FR" w:eastAsia="zh-CN"/>
        </w:rPr>
        <w:t xml:space="preserve"> </w:t>
      </w:r>
      <w:proofErr w:type="spellStart"/>
      <w:r>
        <w:rPr>
          <w:rFonts w:eastAsia="PMingLiU"/>
          <w:b w:val="0"/>
          <w:lang w:val="fr-FR" w:eastAsia="zh-CN"/>
        </w:rPr>
        <w:t>contractantă</w:t>
      </w:r>
      <w:proofErr w:type="spellEnd"/>
      <w:r>
        <w:rPr>
          <w:rFonts w:eastAsia="PMingLiU"/>
          <w:b w:val="0"/>
          <w:lang w:val="fr-FR" w:eastAsia="zh-CN"/>
        </w:rPr>
        <w:t xml:space="preserve"> va informa </w:t>
      </w:r>
      <w:proofErr w:type="spellStart"/>
      <w:r>
        <w:rPr>
          <w:rFonts w:eastAsia="PMingLiU"/>
          <w:b w:val="0"/>
          <w:lang w:val="fr-FR" w:eastAsia="zh-CN"/>
        </w:rPr>
        <w:t>ceilalți</w:t>
      </w:r>
      <w:proofErr w:type="spellEnd"/>
      <w:r>
        <w:rPr>
          <w:rFonts w:eastAsia="PMingLiU"/>
          <w:b w:val="0"/>
          <w:lang w:val="fr-FR" w:eastAsia="zh-CN"/>
        </w:rPr>
        <w:t xml:space="preserve"> </w:t>
      </w:r>
      <w:proofErr w:type="spellStart"/>
      <w:r>
        <w:rPr>
          <w:rFonts w:eastAsia="PMingLiU"/>
          <w:b w:val="0"/>
          <w:lang w:val="fr-FR" w:eastAsia="zh-CN"/>
        </w:rPr>
        <w:t>candidați</w:t>
      </w:r>
      <w:proofErr w:type="spellEnd"/>
      <w:r>
        <w:rPr>
          <w:rFonts w:eastAsia="PMingLiU"/>
          <w:b w:val="0"/>
          <w:lang w:val="fr-FR" w:eastAsia="zh-CN"/>
        </w:rPr>
        <w:t xml:space="preserve"> </w:t>
      </w:r>
      <w:proofErr w:type="spellStart"/>
      <w:r>
        <w:rPr>
          <w:rFonts w:eastAsia="PMingLiU"/>
          <w:b w:val="0"/>
          <w:lang w:val="fr-FR" w:eastAsia="zh-CN"/>
        </w:rPr>
        <w:t>neselectați</w:t>
      </w:r>
      <w:proofErr w:type="spellEnd"/>
      <w:r>
        <w:rPr>
          <w:rFonts w:eastAsia="PMingLiU"/>
          <w:b w:val="0"/>
          <w:lang w:val="fr-FR" w:eastAsia="zh-CN"/>
        </w:rPr>
        <w:t xml:space="preserve"> </w:t>
      </w:r>
      <w:proofErr w:type="spellStart"/>
      <w:r>
        <w:rPr>
          <w:rFonts w:eastAsia="PMingLiU"/>
          <w:b w:val="0"/>
          <w:lang w:val="fr-FR" w:eastAsia="zh-CN"/>
        </w:rPr>
        <w:t>despre</w:t>
      </w:r>
      <w:proofErr w:type="spellEnd"/>
      <w:r>
        <w:rPr>
          <w:rFonts w:eastAsia="PMingLiU"/>
          <w:b w:val="0"/>
          <w:lang w:val="fr-FR" w:eastAsia="zh-CN"/>
        </w:rPr>
        <w:t xml:space="preserve"> </w:t>
      </w:r>
      <w:proofErr w:type="spellStart"/>
      <w:r>
        <w:rPr>
          <w:rFonts w:eastAsia="PMingLiU"/>
          <w:b w:val="0"/>
          <w:lang w:val="fr-FR" w:eastAsia="zh-CN"/>
        </w:rPr>
        <w:t>rezultatele</w:t>
      </w:r>
      <w:proofErr w:type="spellEnd"/>
      <w:r>
        <w:rPr>
          <w:rFonts w:eastAsia="PMingLiU"/>
          <w:b w:val="0"/>
          <w:lang w:val="fr-FR" w:eastAsia="zh-CN"/>
        </w:rPr>
        <w:t xml:space="preserve"> </w:t>
      </w:r>
      <w:proofErr w:type="spellStart"/>
      <w:r>
        <w:rPr>
          <w:rFonts w:eastAsia="PMingLiU"/>
          <w:b w:val="0"/>
          <w:lang w:val="fr-FR" w:eastAsia="zh-CN"/>
        </w:rPr>
        <w:t>preselecției</w:t>
      </w:r>
      <w:proofErr w:type="spellEnd"/>
      <w:r>
        <w:rPr>
          <w:rFonts w:eastAsia="PMingLiU"/>
          <w:b w:val="0"/>
          <w:lang w:val="fr-FR" w:eastAsia="zh-CN"/>
        </w:rPr>
        <w:t>.</w:t>
      </w:r>
    </w:p>
    <w:p w14:paraId="349C0C6F" w14:textId="77777777" w:rsidR="001573DD" w:rsidRDefault="001573DD">
      <w:pPr>
        <w:pStyle w:val="Style3"/>
        <w:tabs>
          <w:tab w:val="left" w:pos="567"/>
        </w:tabs>
        <w:spacing w:before="0" w:beforeAutospacing="0" w:after="0"/>
        <w:ind w:left="0" w:firstLine="0"/>
        <w:rPr>
          <w:rFonts w:eastAsia="PMingLiU"/>
          <w:lang w:val="fr-FR" w:eastAsia="zh-CN"/>
        </w:rPr>
      </w:pPr>
    </w:p>
    <w:p w14:paraId="6195D4CA"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Candidații</w:t>
      </w:r>
      <w:proofErr w:type="spellEnd"/>
      <w:r>
        <w:rPr>
          <w:rFonts w:eastAsia="PMingLiU"/>
          <w:lang w:val="fr-FR" w:eastAsia="zh-CN"/>
        </w:rPr>
        <w:t xml:space="preserve"> </w:t>
      </w:r>
      <w:proofErr w:type="spellStart"/>
      <w:proofErr w:type="gramStart"/>
      <w:r>
        <w:rPr>
          <w:rFonts w:eastAsia="PMingLiU"/>
          <w:lang w:val="fr-FR" w:eastAsia="zh-CN"/>
        </w:rPr>
        <w:t>preselectați</w:t>
      </w:r>
      <w:proofErr w:type="spellEnd"/>
      <w:r>
        <w:rPr>
          <w:rFonts w:eastAsia="PMingLiU"/>
          <w:lang w:val="fr-FR" w:eastAsia="zh-CN"/>
        </w:rPr>
        <w:t>:</w:t>
      </w:r>
      <w:proofErr w:type="gramEnd"/>
    </w:p>
    <w:p w14:paraId="4C113AC0"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1.</w:t>
      </w:r>
    </w:p>
    <w:p w14:paraId="4C07AAC5"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2.</w:t>
      </w:r>
    </w:p>
    <w:p w14:paraId="5D2F2B4B"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3.</w:t>
      </w:r>
    </w:p>
    <w:p w14:paraId="759CD361"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etc.</w:t>
      </w:r>
    </w:p>
    <w:p w14:paraId="1C66291A" w14:textId="77777777" w:rsidR="001573DD" w:rsidRDefault="001573DD">
      <w:pPr>
        <w:pStyle w:val="Style3"/>
        <w:tabs>
          <w:tab w:val="left" w:pos="567"/>
        </w:tabs>
        <w:spacing w:before="0" w:beforeAutospacing="0" w:after="0"/>
        <w:ind w:left="0" w:firstLine="0"/>
        <w:rPr>
          <w:rFonts w:eastAsia="PMingLiU"/>
          <w:lang w:val="fr-FR" w:eastAsia="zh-CN"/>
        </w:rPr>
      </w:pPr>
    </w:p>
    <w:p w14:paraId="16437D79" w14:textId="77777777" w:rsidR="001573DD" w:rsidRDefault="00BA1BD5">
      <w:pPr>
        <w:pStyle w:val="Style3"/>
        <w:tabs>
          <w:tab w:val="left" w:pos="567"/>
        </w:tabs>
        <w:spacing w:before="0" w:beforeAutospacing="0" w:after="0"/>
        <w:ind w:left="0" w:firstLine="0"/>
        <w:jc w:val="both"/>
        <w:rPr>
          <w:rFonts w:eastAsia="PMingLiU"/>
          <w:lang w:val="fr-FR" w:eastAsia="zh-CN"/>
        </w:rPr>
      </w:pPr>
      <w:proofErr w:type="spellStart"/>
      <w:r>
        <w:rPr>
          <w:rFonts w:eastAsia="PMingLiU"/>
          <w:lang w:val="fr-FR" w:eastAsia="zh-CN"/>
        </w:rPr>
        <w:t>Organizatorul</w:t>
      </w:r>
      <w:proofErr w:type="spellEnd"/>
      <w:r>
        <w:rPr>
          <w:rFonts w:eastAsia="PMingLiU"/>
          <w:lang w:val="fr-FR" w:eastAsia="zh-CN"/>
        </w:rPr>
        <w:t xml:space="preserve"> </w:t>
      </w:r>
      <w:proofErr w:type="spellStart"/>
      <w:r>
        <w:rPr>
          <w:rFonts w:eastAsia="PMingLiU"/>
          <w:lang w:val="fr-FR" w:eastAsia="zh-CN"/>
        </w:rPr>
        <w:t>procedurii</w:t>
      </w:r>
      <w:proofErr w:type="spellEnd"/>
      <w:r>
        <w:rPr>
          <w:rFonts w:eastAsia="PMingLiU"/>
          <w:lang w:val="fr-FR" w:eastAsia="zh-CN"/>
        </w:rPr>
        <w:t xml:space="preserve"> de </w:t>
      </w:r>
      <w:proofErr w:type="spellStart"/>
      <w:r>
        <w:rPr>
          <w:rFonts w:eastAsia="PMingLiU"/>
          <w:lang w:val="fr-FR" w:eastAsia="zh-CN"/>
        </w:rPr>
        <w:t>preselecție</w:t>
      </w:r>
      <w:proofErr w:type="spellEnd"/>
      <w:r>
        <w:rPr>
          <w:rFonts w:eastAsia="PMingLiU"/>
          <w:lang w:val="fr-FR" w:eastAsia="zh-CN"/>
        </w:rPr>
        <w:t xml:space="preserve"> de </w:t>
      </w:r>
      <w:proofErr w:type="spellStart"/>
      <w:r>
        <w:rPr>
          <w:rFonts w:eastAsia="PMingLiU"/>
          <w:lang w:val="fr-FR" w:eastAsia="zh-CN"/>
        </w:rPr>
        <w:t>achiziţie</w:t>
      </w:r>
      <w:proofErr w:type="spellEnd"/>
      <w:r>
        <w:rPr>
          <w:rFonts w:eastAsia="PMingLiU"/>
          <w:lang w:val="fr-FR" w:eastAsia="zh-CN"/>
        </w:rPr>
        <w:t xml:space="preserve"> </w:t>
      </w:r>
      <w:proofErr w:type="spellStart"/>
      <w:r>
        <w:rPr>
          <w:rFonts w:eastAsia="PMingLiU"/>
          <w:lang w:val="fr-FR" w:eastAsia="zh-CN"/>
        </w:rPr>
        <w:t>publică</w:t>
      </w:r>
      <w:proofErr w:type="spellEnd"/>
      <w:r>
        <w:rPr>
          <w:rFonts w:eastAsia="PMingLiU"/>
          <w:lang w:val="fr-FR" w:eastAsia="zh-CN"/>
        </w:rPr>
        <w:t xml:space="preserve"> va </w:t>
      </w:r>
      <w:proofErr w:type="spellStart"/>
      <w:r>
        <w:rPr>
          <w:rFonts w:eastAsia="PMingLiU"/>
          <w:lang w:val="fr-FR" w:eastAsia="zh-CN"/>
        </w:rPr>
        <w:t>anunţa</w:t>
      </w:r>
      <w:proofErr w:type="spellEnd"/>
      <w:r>
        <w:rPr>
          <w:rFonts w:eastAsia="PMingLiU"/>
          <w:lang w:val="fr-FR" w:eastAsia="zh-CN"/>
        </w:rPr>
        <w:t xml:space="preserve"> </w:t>
      </w:r>
      <w:proofErr w:type="spellStart"/>
      <w:r>
        <w:rPr>
          <w:rFonts w:eastAsia="PMingLiU"/>
          <w:lang w:val="fr-FR" w:eastAsia="zh-CN"/>
        </w:rPr>
        <w:t>şi</w:t>
      </w:r>
      <w:proofErr w:type="spellEnd"/>
      <w:r>
        <w:rPr>
          <w:rFonts w:eastAsia="PMingLiU"/>
          <w:lang w:val="fr-FR" w:eastAsia="zh-CN"/>
        </w:rPr>
        <w:t xml:space="preserve"> va invita </w:t>
      </w:r>
      <w:proofErr w:type="spellStart"/>
      <w:r>
        <w:rPr>
          <w:rFonts w:eastAsia="PMingLiU"/>
          <w:lang w:val="fr-FR" w:eastAsia="zh-CN"/>
        </w:rPr>
        <w:t>în</w:t>
      </w:r>
      <w:proofErr w:type="spellEnd"/>
      <w:r>
        <w:rPr>
          <w:rFonts w:eastAsia="PMingLiU"/>
          <w:lang w:val="fr-FR" w:eastAsia="zh-CN"/>
        </w:rPr>
        <w:t xml:space="preserve"> </w:t>
      </w:r>
      <w:proofErr w:type="spellStart"/>
      <w:r>
        <w:rPr>
          <w:rFonts w:eastAsia="PMingLiU"/>
          <w:lang w:val="fr-FR" w:eastAsia="zh-CN"/>
        </w:rPr>
        <w:t>scris</w:t>
      </w:r>
      <w:proofErr w:type="spellEnd"/>
      <w:r>
        <w:rPr>
          <w:rFonts w:eastAsia="PMingLiU"/>
          <w:lang w:val="fr-FR" w:eastAsia="zh-CN"/>
        </w:rPr>
        <w:t>/</w:t>
      </w:r>
      <w:proofErr w:type="spellStart"/>
      <w:r>
        <w:rPr>
          <w:rFonts w:eastAsia="PMingLiU"/>
          <w:lang w:val="fr-FR" w:eastAsia="zh-CN"/>
        </w:rPr>
        <w:t>prin</w:t>
      </w:r>
      <w:proofErr w:type="spellEnd"/>
      <w:r>
        <w:rPr>
          <w:rFonts w:eastAsia="PMingLiU"/>
          <w:lang w:val="fr-FR" w:eastAsia="zh-CN"/>
        </w:rPr>
        <w:t xml:space="preserve"> </w:t>
      </w:r>
      <w:proofErr w:type="spellStart"/>
      <w:r>
        <w:rPr>
          <w:rFonts w:eastAsia="PMingLiU"/>
          <w:lang w:val="fr-FR" w:eastAsia="zh-CN"/>
        </w:rPr>
        <w:t>mijloace</w:t>
      </w:r>
      <w:proofErr w:type="spellEnd"/>
      <w:r>
        <w:rPr>
          <w:rFonts w:eastAsia="PMingLiU"/>
          <w:lang w:val="fr-FR" w:eastAsia="zh-CN"/>
        </w:rPr>
        <w:t xml:space="preserve"> </w:t>
      </w:r>
      <w:proofErr w:type="spellStart"/>
      <w:r>
        <w:rPr>
          <w:rFonts w:eastAsia="PMingLiU"/>
          <w:lang w:val="fr-FR" w:eastAsia="zh-CN"/>
        </w:rPr>
        <w:t>electronice</w:t>
      </w:r>
      <w:proofErr w:type="spellEnd"/>
      <w:r>
        <w:rPr>
          <w:rFonts w:eastAsia="PMingLiU"/>
          <w:lang w:val="fr-FR" w:eastAsia="zh-CN"/>
        </w:rPr>
        <w:t xml:space="preserve"> </w:t>
      </w:r>
      <w:proofErr w:type="spellStart"/>
      <w:r>
        <w:rPr>
          <w:rFonts w:eastAsia="PMingLiU"/>
          <w:lang w:val="fr-FR" w:eastAsia="zh-CN"/>
        </w:rPr>
        <w:t>candidații</w:t>
      </w:r>
      <w:proofErr w:type="spellEnd"/>
      <w:r>
        <w:rPr>
          <w:rFonts w:eastAsia="PMingLiU"/>
          <w:lang w:val="fr-FR" w:eastAsia="zh-CN"/>
        </w:rPr>
        <w:t xml:space="preserve"> </w:t>
      </w:r>
      <w:proofErr w:type="spellStart"/>
      <w:proofErr w:type="gramStart"/>
      <w:r>
        <w:rPr>
          <w:rFonts w:eastAsia="PMingLiU"/>
          <w:lang w:val="fr-FR" w:eastAsia="zh-CN"/>
        </w:rPr>
        <w:t>selectați</w:t>
      </w:r>
      <w:proofErr w:type="spellEnd"/>
      <w:r>
        <w:rPr>
          <w:rFonts w:eastAsia="PMingLiU"/>
          <w:lang w:val="fr-FR" w:eastAsia="zh-CN"/>
        </w:rPr>
        <w:t>:</w:t>
      </w:r>
      <w:proofErr w:type="gramEnd"/>
    </w:p>
    <w:p w14:paraId="3631592F"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1E372BD4" w14:textId="77777777" w:rsidR="001573DD" w:rsidRDefault="001573DD">
      <w:pPr>
        <w:pStyle w:val="Style3"/>
        <w:tabs>
          <w:tab w:val="left" w:pos="567"/>
        </w:tabs>
        <w:spacing w:before="0" w:beforeAutospacing="0" w:after="0"/>
        <w:ind w:left="0" w:firstLine="0"/>
        <w:jc w:val="both"/>
        <w:rPr>
          <w:rFonts w:eastAsia="PMingLiU"/>
          <w:b w:val="0"/>
          <w:i/>
          <w:lang w:val="fr-FR" w:eastAsia="zh-CN"/>
        </w:rPr>
      </w:pPr>
    </w:p>
    <w:p w14:paraId="45992FFE" w14:textId="77777777" w:rsidR="001573DD" w:rsidRDefault="00BA1BD5">
      <w:pPr>
        <w:pStyle w:val="Style3"/>
        <w:tabs>
          <w:tab w:val="left" w:pos="567"/>
        </w:tabs>
        <w:spacing w:before="0" w:beforeAutospacing="0" w:after="0"/>
        <w:ind w:left="0" w:firstLine="0"/>
        <w:jc w:val="both"/>
        <w:rPr>
          <w:rFonts w:eastAsia="PMingLiU"/>
          <w:b w:val="0"/>
          <w:lang w:val="fr-FR" w:eastAsia="zh-CN"/>
        </w:rPr>
      </w:pPr>
      <w:proofErr w:type="spellStart"/>
      <w:r>
        <w:rPr>
          <w:rFonts w:eastAsia="PMingLiU"/>
          <w:b w:val="0"/>
          <w:i/>
          <w:lang w:val="fr-FR" w:eastAsia="zh-CN"/>
        </w:rPr>
        <w:t>Rezultatele</w:t>
      </w:r>
      <w:proofErr w:type="spellEnd"/>
      <w:r>
        <w:rPr>
          <w:rFonts w:eastAsia="PMingLiU"/>
          <w:b w:val="0"/>
          <w:i/>
          <w:lang w:val="fr-FR" w:eastAsia="zh-CN"/>
        </w:rPr>
        <w:t xml:space="preserve"> </w:t>
      </w:r>
      <w:proofErr w:type="spellStart"/>
      <w:r>
        <w:rPr>
          <w:rFonts w:eastAsia="PMingLiU"/>
          <w:b w:val="0"/>
          <w:i/>
          <w:lang w:val="fr-FR" w:eastAsia="zh-CN"/>
        </w:rPr>
        <w:t>în</w:t>
      </w:r>
      <w:proofErr w:type="spellEnd"/>
      <w:r>
        <w:rPr>
          <w:rFonts w:eastAsia="PMingLiU"/>
          <w:b w:val="0"/>
          <w:i/>
          <w:lang w:val="fr-FR" w:eastAsia="zh-CN"/>
        </w:rPr>
        <w:t xml:space="preserve"> </w:t>
      </w:r>
      <w:proofErr w:type="spellStart"/>
      <w:r>
        <w:rPr>
          <w:rFonts w:eastAsia="PMingLiU"/>
          <w:b w:val="0"/>
          <w:i/>
          <w:lang w:val="fr-FR" w:eastAsia="zh-CN"/>
        </w:rPr>
        <w:t>urma</w:t>
      </w:r>
      <w:proofErr w:type="spellEnd"/>
      <w:r>
        <w:rPr>
          <w:rFonts w:eastAsia="PMingLiU"/>
          <w:b w:val="0"/>
          <w:i/>
          <w:lang w:val="fr-FR" w:eastAsia="zh-CN"/>
        </w:rPr>
        <w:t xml:space="preserve"> </w:t>
      </w:r>
      <w:proofErr w:type="spellStart"/>
      <w:r>
        <w:rPr>
          <w:rFonts w:eastAsia="PMingLiU"/>
          <w:b w:val="0"/>
          <w:i/>
          <w:lang w:val="fr-FR" w:eastAsia="zh-CN"/>
        </w:rPr>
        <w:t>dialogului</w:t>
      </w:r>
      <w:proofErr w:type="spellEnd"/>
      <w:r>
        <w:rPr>
          <w:rFonts w:eastAsia="PMingLiU"/>
          <w:b w:val="0"/>
          <w:i/>
          <w:lang w:val="fr-FR" w:eastAsia="zh-CN"/>
        </w:rPr>
        <w:t xml:space="preserve"> </w:t>
      </w:r>
      <w:proofErr w:type="spellStart"/>
      <w:r>
        <w:rPr>
          <w:rFonts w:eastAsia="PMingLiU"/>
          <w:b w:val="0"/>
          <w:i/>
          <w:lang w:val="fr-FR" w:eastAsia="zh-CN"/>
        </w:rPr>
        <w:t>cu</w:t>
      </w:r>
      <w:proofErr w:type="spellEnd"/>
      <w:r>
        <w:rPr>
          <w:rFonts w:eastAsia="PMingLiU"/>
          <w:b w:val="0"/>
          <w:i/>
          <w:lang w:val="fr-FR" w:eastAsia="zh-CN"/>
        </w:rPr>
        <w:t xml:space="preserve"> </w:t>
      </w:r>
      <w:proofErr w:type="spellStart"/>
      <w:r>
        <w:rPr>
          <w:rFonts w:eastAsia="PMingLiU"/>
          <w:b w:val="0"/>
          <w:i/>
          <w:lang w:val="fr-FR" w:eastAsia="zh-CN"/>
        </w:rPr>
        <w:t>candidaţii</w:t>
      </w:r>
      <w:proofErr w:type="spellEnd"/>
      <w:r>
        <w:rPr>
          <w:rFonts w:eastAsia="PMingLiU"/>
          <w:b w:val="0"/>
          <w:i/>
          <w:lang w:val="fr-FR" w:eastAsia="zh-CN"/>
        </w:rPr>
        <w:t xml:space="preserve"> </w:t>
      </w:r>
      <w:proofErr w:type="spellStart"/>
      <w:r>
        <w:rPr>
          <w:rFonts w:eastAsia="PMingLiU"/>
          <w:b w:val="0"/>
          <w:i/>
          <w:lang w:val="fr-FR" w:eastAsia="zh-CN"/>
        </w:rPr>
        <w:t>admişi</w:t>
      </w:r>
      <w:proofErr w:type="spellEnd"/>
      <w:r>
        <w:rPr>
          <w:rFonts w:eastAsia="PMingLiU"/>
          <w:b w:val="0"/>
          <w:i/>
          <w:lang w:val="fr-FR" w:eastAsia="zh-CN"/>
        </w:rPr>
        <w:t xml:space="preserve"> </w:t>
      </w:r>
      <w:proofErr w:type="spellStart"/>
      <w:r>
        <w:rPr>
          <w:rFonts w:eastAsia="PMingLiU"/>
          <w:b w:val="0"/>
          <w:i/>
          <w:lang w:val="fr-FR" w:eastAsia="zh-CN"/>
        </w:rPr>
        <w:t>în</w:t>
      </w:r>
      <w:proofErr w:type="spellEnd"/>
      <w:r>
        <w:rPr>
          <w:rFonts w:eastAsia="PMingLiU"/>
          <w:b w:val="0"/>
          <w:i/>
          <w:lang w:val="fr-FR" w:eastAsia="zh-CN"/>
        </w:rPr>
        <w:t xml:space="preserve"> </w:t>
      </w:r>
      <w:proofErr w:type="spellStart"/>
      <w:r>
        <w:rPr>
          <w:rFonts w:eastAsia="PMingLiU"/>
          <w:b w:val="0"/>
          <w:i/>
          <w:lang w:val="fr-FR" w:eastAsia="zh-CN"/>
        </w:rPr>
        <w:t>urma</w:t>
      </w:r>
      <w:proofErr w:type="spellEnd"/>
      <w:r>
        <w:rPr>
          <w:rFonts w:eastAsia="PMingLiU"/>
          <w:b w:val="0"/>
          <w:i/>
          <w:lang w:val="fr-FR" w:eastAsia="zh-CN"/>
        </w:rPr>
        <w:t xml:space="preserve"> </w:t>
      </w:r>
      <w:proofErr w:type="spellStart"/>
      <w:proofErr w:type="gramStart"/>
      <w:r>
        <w:rPr>
          <w:rFonts w:eastAsia="PMingLiU"/>
          <w:b w:val="0"/>
          <w:i/>
          <w:lang w:val="fr-FR" w:eastAsia="zh-CN"/>
        </w:rPr>
        <w:t>preselecţiei</w:t>
      </w:r>
      <w:proofErr w:type="spellEnd"/>
      <w:r>
        <w:rPr>
          <w:rFonts w:eastAsia="PMingLiU"/>
          <w:b w:val="0"/>
          <w:i/>
          <w:lang w:val="fr-FR" w:eastAsia="zh-CN"/>
        </w:rPr>
        <w:t>(</w:t>
      </w:r>
      <w:proofErr w:type="spellStart"/>
      <w:proofErr w:type="gramEnd"/>
      <w:r>
        <w:rPr>
          <w:rFonts w:eastAsia="PMingLiU"/>
          <w:b w:val="0"/>
          <w:i/>
          <w:lang w:val="fr-FR" w:eastAsia="zh-CN"/>
        </w:rPr>
        <w:t>Dialog</w:t>
      </w:r>
      <w:proofErr w:type="spellEnd"/>
      <w:r>
        <w:rPr>
          <w:rFonts w:eastAsia="PMingLiU"/>
          <w:b w:val="0"/>
          <w:i/>
          <w:lang w:val="fr-FR" w:eastAsia="zh-CN"/>
        </w:rPr>
        <w:t xml:space="preserve"> </w:t>
      </w:r>
      <w:proofErr w:type="spellStart"/>
      <w:r>
        <w:rPr>
          <w:rFonts w:eastAsia="PMingLiU"/>
          <w:b w:val="0"/>
          <w:i/>
          <w:lang w:val="fr-FR" w:eastAsia="zh-CN"/>
        </w:rPr>
        <w:t>competitiv</w:t>
      </w:r>
      <w:proofErr w:type="spellEnd"/>
      <w:r>
        <w:rPr>
          <w:rFonts w:eastAsia="PMingLiU"/>
          <w:b w:val="0"/>
          <w:i/>
          <w:lang w:val="fr-FR" w:eastAsia="zh-CN"/>
        </w:rPr>
        <w:t xml:space="preserve">), </w:t>
      </w:r>
      <w:proofErr w:type="spellStart"/>
      <w:r>
        <w:rPr>
          <w:rFonts w:eastAsia="PMingLiU"/>
          <w:b w:val="0"/>
          <w:i/>
          <w:lang w:val="fr-FR" w:eastAsia="zh-CN"/>
        </w:rPr>
        <w:t>pentru</w:t>
      </w:r>
      <w:proofErr w:type="spellEnd"/>
      <w:r>
        <w:rPr>
          <w:rFonts w:eastAsia="PMingLiU"/>
          <w:b w:val="0"/>
          <w:i/>
          <w:lang w:val="fr-FR" w:eastAsia="zh-CN"/>
        </w:rPr>
        <w:t xml:space="preserve"> </w:t>
      </w:r>
      <w:proofErr w:type="spellStart"/>
      <w:r>
        <w:rPr>
          <w:rFonts w:eastAsia="PMingLiU"/>
          <w:b w:val="0"/>
          <w:i/>
          <w:lang w:val="fr-FR" w:eastAsia="zh-CN"/>
        </w:rPr>
        <w:t>identificarea</w:t>
      </w:r>
      <w:proofErr w:type="spellEnd"/>
      <w:r>
        <w:rPr>
          <w:rFonts w:eastAsia="PMingLiU"/>
          <w:b w:val="0"/>
          <w:i/>
          <w:lang w:val="fr-FR" w:eastAsia="zh-CN"/>
        </w:rPr>
        <w:t xml:space="preserve"> </w:t>
      </w:r>
      <w:proofErr w:type="spellStart"/>
      <w:r>
        <w:rPr>
          <w:rFonts w:eastAsia="PMingLiU"/>
          <w:b w:val="0"/>
          <w:i/>
          <w:lang w:val="fr-FR" w:eastAsia="zh-CN"/>
        </w:rPr>
        <w:t>soluţiei</w:t>
      </w:r>
      <w:proofErr w:type="spellEnd"/>
      <w:r>
        <w:rPr>
          <w:rFonts w:eastAsia="PMingLiU"/>
          <w:b w:val="0"/>
          <w:i/>
          <w:lang w:val="fr-FR" w:eastAsia="zh-CN"/>
        </w:rPr>
        <w:t>/</w:t>
      </w:r>
      <w:proofErr w:type="spellStart"/>
      <w:r>
        <w:rPr>
          <w:rFonts w:eastAsia="PMingLiU"/>
          <w:b w:val="0"/>
          <w:i/>
          <w:lang w:val="fr-FR" w:eastAsia="zh-CN"/>
        </w:rPr>
        <w:t>soluţiilor</w:t>
      </w:r>
      <w:proofErr w:type="spellEnd"/>
      <w:r>
        <w:rPr>
          <w:rFonts w:eastAsia="PMingLiU"/>
          <w:b w:val="0"/>
          <w:i/>
          <w:lang w:val="fr-FR" w:eastAsia="zh-CN"/>
        </w:rPr>
        <w:t xml:space="preserve"> care </w:t>
      </w:r>
      <w:proofErr w:type="spellStart"/>
      <w:r>
        <w:rPr>
          <w:rFonts w:eastAsia="PMingLiU"/>
          <w:b w:val="0"/>
          <w:i/>
          <w:lang w:val="fr-FR" w:eastAsia="zh-CN"/>
        </w:rPr>
        <w:t>să</w:t>
      </w:r>
      <w:proofErr w:type="spellEnd"/>
      <w:r>
        <w:rPr>
          <w:rFonts w:eastAsia="PMingLiU"/>
          <w:b w:val="0"/>
          <w:i/>
          <w:lang w:val="fr-FR" w:eastAsia="zh-CN"/>
        </w:rPr>
        <w:t xml:space="preserve"> </w:t>
      </w:r>
      <w:proofErr w:type="spellStart"/>
      <w:r>
        <w:rPr>
          <w:rFonts w:eastAsia="PMingLiU"/>
          <w:b w:val="0"/>
          <w:i/>
          <w:lang w:val="fr-FR" w:eastAsia="zh-CN"/>
        </w:rPr>
        <w:t>răspundă</w:t>
      </w:r>
      <w:proofErr w:type="spellEnd"/>
      <w:r>
        <w:rPr>
          <w:rFonts w:eastAsia="PMingLiU"/>
          <w:b w:val="0"/>
          <w:i/>
          <w:lang w:val="fr-FR" w:eastAsia="zh-CN"/>
        </w:rPr>
        <w:t xml:space="preserve"> </w:t>
      </w:r>
      <w:proofErr w:type="spellStart"/>
      <w:r>
        <w:rPr>
          <w:rFonts w:eastAsia="PMingLiU"/>
          <w:b w:val="0"/>
          <w:i/>
          <w:lang w:val="fr-FR" w:eastAsia="zh-CN"/>
        </w:rPr>
        <w:t>necesităţilor</w:t>
      </w:r>
      <w:proofErr w:type="spellEnd"/>
      <w:r>
        <w:rPr>
          <w:rFonts w:eastAsia="PMingLiU"/>
          <w:b w:val="0"/>
          <w:i/>
          <w:lang w:val="fr-FR" w:eastAsia="zh-CN"/>
        </w:rPr>
        <w:t xml:space="preserve"> </w:t>
      </w:r>
      <w:proofErr w:type="spellStart"/>
      <w:r>
        <w:rPr>
          <w:rFonts w:eastAsia="PMingLiU"/>
          <w:b w:val="0"/>
          <w:i/>
          <w:lang w:val="fr-FR" w:eastAsia="zh-CN"/>
        </w:rPr>
        <w:t>autorităţii</w:t>
      </w:r>
      <w:proofErr w:type="spellEnd"/>
      <w:r>
        <w:rPr>
          <w:rFonts w:eastAsia="PMingLiU"/>
          <w:b w:val="0"/>
          <w:i/>
          <w:lang w:val="fr-FR" w:eastAsia="zh-CN"/>
        </w:rPr>
        <w:t xml:space="preserve"> contractante </w:t>
      </w:r>
      <w:proofErr w:type="spellStart"/>
      <w:r>
        <w:rPr>
          <w:rFonts w:eastAsia="PMingLiU"/>
          <w:b w:val="0"/>
          <w:i/>
          <w:lang w:val="fr-FR" w:eastAsia="zh-CN"/>
        </w:rPr>
        <w:t>şi</w:t>
      </w:r>
      <w:proofErr w:type="spellEnd"/>
      <w:r>
        <w:rPr>
          <w:rFonts w:eastAsia="PMingLiU"/>
          <w:b w:val="0"/>
          <w:i/>
          <w:lang w:val="fr-FR" w:eastAsia="zh-CN"/>
        </w:rPr>
        <w:t xml:space="preserve"> </w:t>
      </w:r>
      <w:proofErr w:type="spellStart"/>
      <w:r>
        <w:rPr>
          <w:rFonts w:eastAsia="PMingLiU"/>
          <w:b w:val="0"/>
          <w:i/>
          <w:lang w:val="fr-FR" w:eastAsia="zh-CN"/>
        </w:rPr>
        <w:t>în</w:t>
      </w:r>
      <w:proofErr w:type="spellEnd"/>
      <w:r>
        <w:rPr>
          <w:rFonts w:eastAsia="PMingLiU"/>
          <w:b w:val="0"/>
          <w:i/>
          <w:lang w:val="fr-FR" w:eastAsia="zh-CN"/>
        </w:rPr>
        <w:t xml:space="preserve"> </w:t>
      </w:r>
      <w:proofErr w:type="spellStart"/>
      <w:r>
        <w:rPr>
          <w:rFonts w:eastAsia="PMingLiU"/>
          <w:b w:val="0"/>
          <w:i/>
          <w:lang w:val="fr-FR" w:eastAsia="zh-CN"/>
        </w:rPr>
        <w:t>baza</w:t>
      </w:r>
      <w:proofErr w:type="spellEnd"/>
      <w:r>
        <w:rPr>
          <w:rFonts w:eastAsia="PMingLiU"/>
          <w:b w:val="0"/>
          <w:i/>
          <w:lang w:val="fr-FR" w:eastAsia="zh-CN"/>
        </w:rPr>
        <w:t xml:space="preserve"> </w:t>
      </w:r>
      <w:proofErr w:type="spellStart"/>
      <w:r>
        <w:rPr>
          <w:rFonts w:eastAsia="PMingLiU"/>
          <w:b w:val="0"/>
          <w:i/>
          <w:lang w:val="fr-FR" w:eastAsia="zh-CN"/>
        </w:rPr>
        <w:t>căreia</w:t>
      </w:r>
      <w:proofErr w:type="spellEnd"/>
      <w:r>
        <w:rPr>
          <w:rFonts w:eastAsia="PMingLiU"/>
          <w:b w:val="0"/>
          <w:i/>
          <w:lang w:val="fr-FR" w:eastAsia="zh-CN"/>
        </w:rPr>
        <w:t>/</w:t>
      </w:r>
      <w:proofErr w:type="spellStart"/>
      <w:r>
        <w:rPr>
          <w:rFonts w:eastAsia="PMingLiU"/>
          <w:b w:val="0"/>
          <w:i/>
          <w:lang w:val="fr-FR" w:eastAsia="zh-CN"/>
        </w:rPr>
        <w:t>cărora</w:t>
      </w:r>
      <w:proofErr w:type="spellEnd"/>
      <w:r>
        <w:rPr>
          <w:rFonts w:eastAsia="PMingLiU"/>
          <w:b w:val="0"/>
          <w:i/>
          <w:lang w:val="fr-FR" w:eastAsia="zh-CN"/>
        </w:rPr>
        <w:t xml:space="preserve"> </w:t>
      </w:r>
      <w:proofErr w:type="spellStart"/>
      <w:r>
        <w:rPr>
          <w:rFonts w:eastAsia="PMingLiU"/>
          <w:b w:val="0"/>
          <w:i/>
          <w:lang w:val="fr-FR" w:eastAsia="zh-CN"/>
        </w:rPr>
        <w:t>candidaţii</w:t>
      </w:r>
      <w:proofErr w:type="spellEnd"/>
      <w:r>
        <w:rPr>
          <w:rFonts w:eastAsia="PMingLiU"/>
          <w:b w:val="0"/>
          <w:i/>
          <w:lang w:val="fr-FR" w:eastAsia="zh-CN"/>
        </w:rPr>
        <w:t xml:space="preserve"> vor </w:t>
      </w:r>
      <w:proofErr w:type="spellStart"/>
      <w:r>
        <w:rPr>
          <w:rFonts w:eastAsia="PMingLiU"/>
          <w:b w:val="0"/>
          <w:i/>
          <w:lang w:val="fr-FR" w:eastAsia="zh-CN"/>
        </w:rPr>
        <w:t>elabora</w:t>
      </w:r>
      <w:proofErr w:type="spellEnd"/>
      <w:r>
        <w:rPr>
          <w:rFonts w:eastAsia="PMingLiU"/>
          <w:b w:val="0"/>
          <w:i/>
          <w:lang w:val="fr-FR" w:eastAsia="zh-CN"/>
        </w:rPr>
        <w:t xml:space="preserve"> </w:t>
      </w:r>
      <w:proofErr w:type="spellStart"/>
      <w:r>
        <w:rPr>
          <w:rFonts w:eastAsia="PMingLiU"/>
          <w:b w:val="0"/>
          <w:i/>
          <w:lang w:val="fr-FR" w:eastAsia="zh-CN"/>
        </w:rPr>
        <w:t>şi</w:t>
      </w:r>
      <w:proofErr w:type="spellEnd"/>
      <w:r>
        <w:rPr>
          <w:rFonts w:eastAsia="PMingLiU"/>
          <w:b w:val="0"/>
          <w:i/>
          <w:lang w:val="fr-FR" w:eastAsia="zh-CN"/>
        </w:rPr>
        <w:t xml:space="preserve"> vor </w:t>
      </w:r>
      <w:proofErr w:type="spellStart"/>
      <w:r>
        <w:rPr>
          <w:rFonts w:eastAsia="PMingLiU"/>
          <w:b w:val="0"/>
          <w:i/>
          <w:lang w:val="fr-FR" w:eastAsia="zh-CN"/>
        </w:rPr>
        <w:t>depune</w:t>
      </w:r>
      <w:proofErr w:type="spellEnd"/>
      <w:r>
        <w:rPr>
          <w:rFonts w:eastAsia="PMingLiU"/>
          <w:b w:val="0"/>
          <w:i/>
          <w:lang w:val="fr-FR" w:eastAsia="zh-CN"/>
        </w:rPr>
        <w:t xml:space="preserve"> </w:t>
      </w:r>
      <w:proofErr w:type="spellStart"/>
      <w:r>
        <w:rPr>
          <w:rFonts w:eastAsia="PMingLiU"/>
          <w:b w:val="0"/>
          <w:i/>
          <w:lang w:val="fr-FR" w:eastAsia="zh-CN"/>
        </w:rPr>
        <w:t>oferta</w:t>
      </w:r>
      <w:proofErr w:type="spellEnd"/>
      <w:r>
        <w:rPr>
          <w:rFonts w:eastAsia="PMingLiU"/>
          <w:b w:val="0"/>
          <w:i/>
          <w:lang w:val="fr-FR" w:eastAsia="zh-CN"/>
        </w:rPr>
        <w:t xml:space="preserve"> </w:t>
      </w:r>
      <w:proofErr w:type="spellStart"/>
      <w:r>
        <w:rPr>
          <w:rFonts w:eastAsia="PMingLiU"/>
          <w:b w:val="0"/>
          <w:i/>
          <w:lang w:val="fr-FR" w:eastAsia="zh-CN"/>
        </w:rPr>
        <w:t>finală</w:t>
      </w:r>
      <w:proofErr w:type="spellEnd"/>
      <w:r>
        <w:rPr>
          <w:rFonts w:eastAsia="PMingLiU"/>
          <w:b w:val="0"/>
          <w:lang w:val="fr-FR" w:eastAsia="zh-CN"/>
        </w:rPr>
        <w:t>:</w:t>
      </w:r>
    </w:p>
    <w:p w14:paraId="20D30428"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5A53470D" w14:textId="77777777" w:rsidR="001573DD" w:rsidRDefault="001573DD">
      <w:pPr>
        <w:pStyle w:val="Style3"/>
        <w:tabs>
          <w:tab w:val="left" w:pos="567"/>
        </w:tabs>
        <w:spacing w:before="0" w:beforeAutospacing="0" w:after="0"/>
        <w:ind w:left="0" w:firstLine="0"/>
        <w:jc w:val="both"/>
        <w:rPr>
          <w:rFonts w:eastAsia="PMingLiU"/>
          <w:b w:val="0"/>
          <w:lang w:val="fr-FR" w:eastAsia="zh-CN"/>
        </w:rPr>
      </w:pPr>
    </w:p>
    <w:p w14:paraId="47D9935E" w14:textId="77777777" w:rsidR="001573DD" w:rsidRDefault="00BA1BD5">
      <w:pPr>
        <w:pStyle w:val="Style3"/>
        <w:tabs>
          <w:tab w:val="left" w:pos="567"/>
        </w:tabs>
        <w:ind w:hanging="1338"/>
        <w:jc w:val="both"/>
        <w:rPr>
          <w:rFonts w:eastAsia="PMingLiU"/>
          <w:lang w:val="fr-FR" w:eastAsia="zh-CN"/>
        </w:rPr>
      </w:pPr>
      <w:proofErr w:type="spellStart"/>
      <w:r>
        <w:rPr>
          <w:rFonts w:eastAsia="PMingLiU"/>
          <w:lang w:val="fr-FR" w:eastAsia="zh-CN"/>
        </w:rPr>
        <w:t>Semnăturile</w:t>
      </w:r>
      <w:proofErr w:type="spellEnd"/>
      <w:r>
        <w:rPr>
          <w:rFonts w:eastAsia="PMingLiU"/>
          <w:lang w:val="fr-FR" w:eastAsia="zh-CN"/>
        </w:rPr>
        <w:t xml:space="preserve"> </w:t>
      </w:r>
      <w:proofErr w:type="spellStart"/>
      <w:r>
        <w:rPr>
          <w:rFonts w:eastAsia="PMingLiU"/>
          <w:lang w:val="fr-FR" w:eastAsia="zh-CN"/>
        </w:rPr>
        <w:t>membrilor</w:t>
      </w:r>
      <w:proofErr w:type="spellEnd"/>
      <w:r>
        <w:rPr>
          <w:rFonts w:eastAsia="PMingLiU"/>
          <w:lang w:val="fr-FR" w:eastAsia="zh-CN"/>
        </w:rPr>
        <w:t xml:space="preserve"> </w:t>
      </w:r>
      <w:proofErr w:type="spellStart"/>
      <w:r>
        <w:rPr>
          <w:rFonts w:eastAsia="PMingLiU"/>
          <w:lang w:val="fr-FR" w:eastAsia="zh-CN"/>
        </w:rPr>
        <w:t>grupului</w:t>
      </w:r>
      <w:proofErr w:type="spellEnd"/>
      <w:r>
        <w:rPr>
          <w:rFonts w:eastAsia="PMingLiU"/>
          <w:lang w:val="fr-FR" w:eastAsia="zh-CN"/>
        </w:rPr>
        <w:t xml:space="preserve"> de </w:t>
      </w:r>
      <w:proofErr w:type="spellStart"/>
      <w:proofErr w:type="gramStart"/>
      <w:r>
        <w:rPr>
          <w:rFonts w:eastAsia="PMingLiU"/>
          <w:lang w:val="fr-FR" w:eastAsia="zh-CN"/>
        </w:rPr>
        <w:t>lucru</w:t>
      </w:r>
      <w:proofErr w:type="spellEnd"/>
      <w:r>
        <w:rPr>
          <w:rFonts w:eastAsia="PMingLiU"/>
          <w:lang w:val="fr-FR" w:eastAsia="zh-CN"/>
        </w:rPr>
        <w:t>:</w:t>
      </w:r>
      <w:proofErr w:type="gramEnd"/>
    </w:p>
    <w:p w14:paraId="00F7483B" w14:textId="77777777" w:rsidR="001573DD" w:rsidRDefault="00BA1BD5">
      <w:pPr>
        <w:pStyle w:val="Style3"/>
        <w:tabs>
          <w:tab w:val="left" w:pos="567"/>
        </w:tabs>
        <w:spacing w:before="0" w:beforeAutospacing="0" w:after="0"/>
        <w:ind w:hanging="1338"/>
        <w:rPr>
          <w:rFonts w:eastAsia="PMingLiU"/>
          <w:lang w:val="fr-FR" w:eastAsia="zh-CN"/>
        </w:rPr>
      </w:pPr>
      <w:r>
        <w:rPr>
          <w:rFonts w:eastAsia="PMingLiU"/>
          <w:lang w:val="fr-FR" w:eastAsia="zh-CN"/>
        </w:rPr>
        <w:t>1.</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299AB310" w14:textId="77777777" w:rsidR="001573DD" w:rsidRDefault="00BA1BD5">
      <w:pPr>
        <w:pStyle w:val="Style3"/>
        <w:tabs>
          <w:tab w:val="left" w:pos="567"/>
        </w:tabs>
        <w:spacing w:before="0" w:beforeAutospacing="0" w:after="0"/>
        <w:ind w:hanging="1338"/>
        <w:rPr>
          <w:rFonts w:eastAsia="PMingLiU"/>
          <w:lang w:val="fr-FR" w:eastAsia="zh-CN"/>
        </w:rPr>
      </w:pPr>
      <w:r>
        <w:rPr>
          <w:rFonts w:eastAsia="PMingLiU"/>
          <w:lang w:val="fr-FR" w:eastAsia="zh-CN"/>
        </w:rPr>
        <w:t>2.</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2ED4260F" w14:textId="77777777" w:rsidR="001573DD" w:rsidRDefault="00BA1BD5">
      <w:pPr>
        <w:pStyle w:val="Style3"/>
        <w:tabs>
          <w:tab w:val="left" w:pos="567"/>
        </w:tabs>
        <w:spacing w:before="0" w:beforeAutospacing="0" w:after="0"/>
        <w:ind w:hanging="1338"/>
        <w:jc w:val="both"/>
        <w:rPr>
          <w:rFonts w:eastAsia="PMingLiU"/>
          <w:lang w:val="fr-FR" w:eastAsia="zh-CN"/>
        </w:rPr>
      </w:pPr>
      <w:r>
        <w:rPr>
          <w:rFonts w:eastAsia="PMingLiU"/>
          <w:lang w:val="fr-FR" w:eastAsia="zh-CN"/>
        </w:rPr>
        <w:t>3.</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1BC4EA1A" w14:textId="77777777" w:rsidR="001573DD" w:rsidRDefault="00BA1BD5">
      <w:pPr>
        <w:pStyle w:val="Style3"/>
        <w:tabs>
          <w:tab w:val="left" w:pos="567"/>
        </w:tabs>
        <w:spacing w:before="0" w:beforeAutospacing="0" w:after="0"/>
        <w:ind w:hanging="1338"/>
        <w:rPr>
          <w:rFonts w:eastAsia="PMingLiU"/>
          <w:lang w:val="fr-FR" w:eastAsia="zh-CN"/>
        </w:rPr>
      </w:pPr>
      <w:r>
        <w:rPr>
          <w:rFonts w:eastAsia="PMingLiU"/>
          <w:lang w:val="fr-FR" w:eastAsia="zh-CN"/>
        </w:rPr>
        <w:t>4.</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6C559EB4"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5.</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r>
        <w:rPr>
          <w:rFonts w:eastAsia="PMingLiU"/>
          <w:lang w:val="fr-FR" w:eastAsia="zh-CN"/>
        </w:rPr>
        <w:tab/>
      </w:r>
    </w:p>
    <w:p w14:paraId="2BB64AE0"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etc.</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p>
    <w:p w14:paraId="0B634FC4" w14:textId="77777777" w:rsidR="001573DD" w:rsidRDefault="001573DD">
      <w:pPr>
        <w:pStyle w:val="Style3"/>
        <w:tabs>
          <w:tab w:val="left" w:pos="567"/>
        </w:tabs>
        <w:spacing w:before="0" w:beforeAutospacing="0" w:after="0"/>
        <w:ind w:left="0" w:firstLine="0"/>
        <w:rPr>
          <w:rFonts w:eastAsia="PMingLiU"/>
          <w:lang w:val="fr-FR" w:eastAsia="zh-CN"/>
        </w:rPr>
      </w:pPr>
    </w:p>
    <w:p w14:paraId="7BF7C440" w14:textId="77777777" w:rsidR="001573DD" w:rsidRDefault="001573DD">
      <w:pPr>
        <w:pStyle w:val="Style3"/>
        <w:tabs>
          <w:tab w:val="left" w:pos="567"/>
        </w:tabs>
        <w:spacing w:before="0" w:beforeAutospacing="0" w:after="0"/>
        <w:ind w:left="0" w:firstLine="0"/>
        <w:rPr>
          <w:rFonts w:eastAsia="PMingLiU"/>
          <w:lang w:val="fr-FR" w:eastAsia="zh-CN"/>
        </w:rPr>
      </w:pPr>
    </w:p>
    <w:p w14:paraId="6B30D856" w14:textId="77777777" w:rsidR="001573DD" w:rsidRDefault="001573DD">
      <w:pPr>
        <w:pStyle w:val="Style3"/>
        <w:tabs>
          <w:tab w:val="left" w:pos="567"/>
        </w:tabs>
        <w:spacing w:before="0" w:beforeAutospacing="0" w:after="0"/>
        <w:ind w:left="0" w:firstLine="0"/>
        <w:rPr>
          <w:rFonts w:eastAsia="PMingLiU"/>
          <w:lang w:val="fr-FR" w:eastAsia="zh-CN"/>
        </w:rPr>
      </w:pPr>
    </w:p>
    <w:p w14:paraId="4BE85CA5" w14:textId="77777777" w:rsidR="001573DD" w:rsidRDefault="001573DD">
      <w:pPr>
        <w:pStyle w:val="Style3"/>
        <w:tabs>
          <w:tab w:val="left" w:pos="567"/>
        </w:tabs>
        <w:spacing w:before="0" w:beforeAutospacing="0" w:after="0"/>
        <w:ind w:left="0" w:firstLine="0"/>
        <w:rPr>
          <w:rFonts w:eastAsia="PMingLiU"/>
          <w:lang w:val="fr-FR" w:eastAsia="zh-CN"/>
        </w:rPr>
      </w:pPr>
    </w:p>
    <w:p w14:paraId="2C36F418" w14:textId="77777777" w:rsidR="001573DD" w:rsidRDefault="001573DD">
      <w:pPr>
        <w:pStyle w:val="Style3"/>
        <w:tabs>
          <w:tab w:val="left" w:pos="567"/>
        </w:tabs>
        <w:spacing w:before="0" w:beforeAutospacing="0" w:after="0"/>
        <w:ind w:left="0" w:firstLine="0"/>
        <w:rPr>
          <w:rFonts w:eastAsia="PMingLiU"/>
          <w:lang w:val="fr-FR" w:eastAsia="zh-CN"/>
        </w:rPr>
      </w:pPr>
    </w:p>
    <w:p w14:paraId="533F0181" w14:textId="77777777" w:rsidR="001573DD" w:rsidRDefault="001573DD">
      <w:pPr>
        <w:pStyle w:val="Style3"/>
        <w:tabs>
          <w:tab w:val="left" w:pos="567"/>
        </w:tabs>
        <w:spacing w:before="0" w:beforeAutospacing="0" w:after="0"/>
        <w:ind w:left="0" w:firstLine="0"/>
        <w:rPr>
          <w:rFonts w:eastAsia="PMingLiU"/>
          <w:lang w:val="fr-FR" w:eastAsia="zh-CN"/>
        </w:rPr>
      </w:pPr>
    </w:p>
    <w:p w14:paraId="332981F6" w14:textId="77777777" w:rsidR="001573DD" w:rsidRDefault="001573DD">
      <w:pPr>
        <w:pStyle w:val="Style3"/>
        <w:tabs>
          <w:tab w:val="left" w:pos="567"/>
        </w:tabs>
        <w:spacing w:before="0" w:beforeAutospacing="0" w:after="0"/>
        <w:ind w:left="0" w:firstLine="0"/>
        <w:rPr>
          <w:rFonts w:eastAsia="PMingLiU"/>
          <w:lang w:val="fr-FR" w:eastAsia="zh-CN"/>
        </w:rPr>
      </w:pPr>
    </w:p>
    <w:p w14:paraId="5A6B9AE0" w14:textId="77777777" w:rsidR="001573DD" w:rsidRDefault="001573DD">
      <w:pPr>
        <w:pStyle w:val="Style3"/>
        <w:tabs>
          <w:tab w:val="left" w:pos="567"/>
        </w:tabs>
        <w:spacing w:before="0" w:beforeAutospacing="0" w:after="0"/>
        <w:ind w:left="0" w:firstLine="0"/>
        <w:rPr>
          <w:rFonts w:eastAsia="PMingLiU"/>
          <w:lang w:val="fr-FR" w:eastAsia="zh-CN"/>
        </w:rPr>
      </w:pPr>
    </w:p>
    <w:p w14:paraId="6D215B6A" w14:textId="77777777" w:rsidR="001573DD" w:rsidRDefault="001573DD">
      <w:pPr>
        <w:pStyle w:val="Style3"/>
        <w:tabs>
          <w:tab w:val="left" w:pos="567"/>
        </w:tabs>
        <w:spacing w:before="0" w:beforeAutospacing="0" w:after="0"/>
        <w:ind w:left="0" w:firstLine="0"/>
        <w:rPr>
          <w:rFonts w:eastAsia="PMingLiU"/>
          <w:lang w:val="fr-FR" w:eastAsia="zh-CN"/>
        </w:rPr>
      </w:pPr>
    </w:p>
    <w:p w14:paraId="33BCDBC2" w14:textId="77777777" w:rsidR="001573DD" w:rsidRDefault="001573DD">
      <w:pPr>
        <w:pStyle w:val="Style3"/>
        <w:tabs>
          <w:tab w:val="left" w:pos="567"/>
        </w:tabs>
        <w:spacing w:before="0" w:beforeAutospacing="0" w:after="0"/>
        <w:ind w:left="0" w:firstLine="0"/>
        <w:rPr>
          <w:rFonts w:eastAsia="PMingLiU"/>
          <w:lang w:val="fr-FR" w:eastAsia="zh-CN"/>
        </w:rPr>
      </w:pPr>
    </w:p>
    <w:p w14:paraId="6F476AD4" w14:textId="77777777" w:rsidR="001573DD" w:rsidRDefault="001573DD">
      <w:pPr>
        <w:pStyle w:val="Style3"/>
        <w:tabs>
          <w:tab w:val="left" w:pos="567"/>
        </w:tabs>
        <w:spacing w:before="0" w:beforeAutospacing="0" w:after="0"/>
        <w:ind w:left="0" w:firstLine="0"/>
        <w:rPr>
          <w:rFonts w:eastAsia="PMingLiU"/>
          <w:lang w:val="fr-FR" w:eastAsia="zh-CN"/>
        </w:rPr>
      </w:pPr>
    </w:p>
    <w:p w14:paraId="21DA408D" w14:textId="77777777" w:rsidR="001573DD" w:rsidRDefault="001573DD">
      <w:pPr>
        <w:pStyle w:val="Style3"/>
        <w:tabs>
          <w:tab w:val="left" w:pos="567"/>
        </w:tabs>
        <w:spacing w:before="0" w:beforeAutospacing="0" w:after="0"/>
        <w:ind w:left="0" w:firstLine="0"/>
        <w:rPr>
          <w:rFonts w:eastAsia="PMingLiU"/>
          <w:lang w:val="fr-FR" w:eastAsia="zh-CN"/>
        </w:rPr>
      </w:pPr>
    </w:p>
    <w:p w14:paraId="4CEB2CAD" w14:textId="77777777" w:rsidR="001573DD" w:rsidRDefault="001573DD">
      <w:pPr>
        <w:pStyle w:val="Style3"/>
        <w:tabs>
          <w:tab w:val="left" w:pos="567"/>
        </w:tabs>
        <w:spacing w:before="0" w:beforeAutospacing="0" w:after="0"/>
        <w:ind w:left="0" w:firstLine="0"/>
        <w:rPr>
          <w:rFonts w:eastAsia="PMingLiU"/>
          <w:lang w:val="fr-FR" w:eastAsia="zh-CN"/>
        </w:rPr>
      </w:pPr>
    </w:p>
    <w:p w14:paraId="751DBF50" w14:textId="77777777" w:rsidR="001573DD" w:rsidRDefault="001573DD">
      <w:pPr>
        <w:pStyle w:val="Style3"/>
        <w:tabs>
          <w:tab w:val="left" w:pos="567"/>
        </w:tabs>
        <w:spacing w:before="0" w:beforeAutospacing="0" w:after="0"/>
        <w:ind w:left="0" w:firstLine="0"/>
        <w:rPr>
          <w:rFonts w:eastAsia="PMingLiU"/>
          <w:lang w:val="fr-FR" w:eastAsia="zh-CN"/>
        </w:rPr>
      </w:pPr>
    </w:p>
    <w:p w14:paraId="1141516F" w14:textId="77777777" w:rsidR="001573DD" w:rsidRDefault="00BA1BD5">
      <w:pPr>
        <w:jc w:val="right"/>
        <w:rPr>
          <w:sz w:val="22"/>
          <w:szCs w:val="22"/>
        </w:rPr>
      </w:pPr>
      <w:r>
        <w:t>Anexa nr. 5</w:t>
      </w:r>
    </w:p>
    <w:p w14:paraId="11DDBC0F" w14:textId="77777777" w:rsidR="001573DD" w:rsidRDefault="00BA1BD5">
      <w:pPr>
        <w:jc w:val="right"/>
      </w:pPr>
      <w:r>
        <w:t>la Documentația standard nr._____</w:t>
      </w:r>
    </w:p>
    <w:p w14:paraId="02844FCA" w14:textId="77777777" w:rsidR="001573DD" w:rsidRDefault="00BA1BD5">
      <w:pPr>
        <w:jc w:val="right"/>
      </w:pPr>
      <w:r>
        <w:t>din “____” ________ 20___</w:t>
      </w:r>
    </w:p>
    <w:p w14:paraId="28F59EAC" w14:textId="77777777" w:rsidR="001573DD" w:rsidRDefault="001573DD">
      <w:pPr>
        <w:pStyle w:val="Style3"/>
        <w:tabs>
          <w:tab w:val="left" w:pos="567"/>
        </w:tabs>
        <w:spacing w:before="0" w:beforeAutospacing="0" w:after="0"/>
        <w:ind w:left="0" w:firstLine="0"/>
        <w:rPr>
          <w:rFonts w:eastAsia="PMingLiU"/>
          <w:lang w:eastAsia="zh-CN"/>
        </w:rPr>
      </w:pPr>
    </w:p>
    <w:p w14:paraId="71D4FF5B" w14:textId="77777777" w:rsidR="001573DD" w:rsidRDefault="001573DD">
      <w:pPr>
        <w:pStyle w:val="Style3"/>
        <w:tabs>
          <w:tab w:val="left" w:pos="567"/>
        </w:tabs>
        <w:spacing w:before="0" w:beforeAutospacing="0" w:after="0"/>
        <w:ind w:left="0" w:firstLine="0"/>
        <w:rPr>
          <w:rFonts w:eastAsia="PMingLiU"/>
          <w:lang w:eastAsia="zh-CN"/>
        </w:rPr>
      </w:pPr>
    </w:p>
    <w:p w14:paraId="135532DC" w14:textId="77777777" w:rsidR="001573DD" w:rsidRDefault="00BA1BD5">
      <w:pPr>
        <w:spacing w:before="240" w:after="160"/>
        <w:jc w:val="center"/>
        <w:rPr>
          <w:rFonts w:eastAsia="Calibri"/>
          <w:b/>
          <w:sz w:val="28"/>
          <w:szCs w:val="28"/>
        </w:rPr>
      </w:pPr>
      <w:r>
        <w:rPr>
          <w:rFonts w:eastAsia="Calibri"/>
          <w:b/>
          <w:sz w:val="28"/>
          <w:szCs w:val="28"/>
        </w:rPr>
        <w:t>ANUNȚ DE ATRIBUIRE</w:t>
      </w:r>
    </w:p>
    <w:p w14:paraId="468CCB82" w14:textId="77777777" w:rsidR="001573DD" w:rsidRDefault="00BA1BD5">
      <w:pPr>
        <w:spacing w:after="160"/>
        <w:jc w:val="center"/>
        <w:rPr>
          <w:rFonts w:eastAsia="Calibri"/>
          <w:u w:val="single"/>
        </w:rPr>
      </w:pPr>
      <w:proofErr w:type="spellStart"/>
      <w:r>
        <w:rPr>
          <w:rFonts w:eastAsia="Cambria"/>
        </w:rPr>
        <w:t>Nr.din</w:t>
      </w:r>
      <w:proofErr w:type="spellEnd"/>
      <w:r>
        <w:rPr>
          <w:rFonts w:eastAsia="Cambria"/>
        </w:rPr>
        <w:t>___________</w:t>
      </w:r>
    </w:p>
    <w:p w14:paraId="22680CCD" w14:textId="77777777" w:rsidR="001573DD" w:rsidRDefault="00BA1BD5">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573DD" w14:paraId="67FB8443" w14:textId="77777777">
        <w:tc>
          <w:tcPr>
            <w:tcW w:w="4248" w:type="dxa"/>
            <w:shd w:val="clear" w:color="auto" w:fill="FFFFFF" w:themeFill="background1"/>
          </w:tcPr>
          <w:p w14:paraId="0CBFCE65" w14:textId="77777777" w:rsidR="001573DD" w:rsidRDefault="00BA1BD5">
            <w:pPr>
              <w:ind w:right="-1"/>
              <w:jc w:val="both"/>
              <w:rPr>
                <w:rFonts w:eastAsia="Cambria"/>
              </w:rPr>
            </w:pPr>
            <w:r>
              <w:rPr>
                <w:rFonts w:eastAsia="Calibri"/>
              </w:rPr>
              <w:t>Denumirea autorității contractante</w:t>
            </w:r>
          </w:p>
        </w:tc>
        <w:tc>
          <w:tcPr>
            <w:tcW w:w="5528" w:type="dxa"/>
          </w:tcPr>
          <w:p w14:paraId="355DBBD4" w14:textId="77777777" w:rsidR="001573DD" w:rsidRDefault="001573DD">
            <w:pPr>
              <w:ind w:right="-1"/>
              <w:jc w:val="both"/>
              <w:rPr>
                <w:rFonts w:eastAsia="Cambria"/>
              </w:rPr>
            </w:pPr>
          </w:p>
        </w:tc>
      </w:tr>
      <w:tr w:rsidR="001573DD" w14:paraId="6E42FEEC" w14:textId="77777777">
        <w:tc>
          <w:tcPr>
            <w:tcW w:w="4248" w:type="dxa"/>
            <w:shd w:val="clear" w:color="auto" w:fill="FFFFFF" w:themeFill="background1"/>
          </w:tcPr>
          <w:p w14:paraId="370DECC9" w14:textId="77777777" w:rsidR="001573DD" w:rsidRDefault="00BA1BD5">
            <w:pPr>
              <w:ind w:right="-1"/>
              <w:jc w:val="both"/>
              <w:rPr>
                <w:rFonts w:eastAsia="Calibri"/>
              </w:rPr>
            </w:pPr>
            <w:r>
              <w:rPr>
                <w:rFonts w:eastAsia="Cambria"/>
              </w:rPr>
              <w:t>Localitate</w:t>
            </w:r>
          </w:p>
        </w:tc>
        <w:tc>
          <w:tcPr>
            <w:tcW w:w="5528" w:type="dxa"/>
          </w:tcPr>
          <w:p w14:paraId="2C41AAD2" w14:textId="77777777" w:rsidR="001573DD" w:rsidRDefault="001573DD">
            <w:pPr>
              <w:ind w:right="-1"/>
              <w:jc w:val="both"/>
              <w:rPr>
                <w:rFonts w:eastAsia="Cambria"/>
              </w:rPr>
            </w:pPr>
          </w:p>
        </w:tc>
      </w:tr>
      <w:tr w:rsidR="001573DD" w14:paraId="630F9EBB" w14:textId="77777777">
        <w:tc>
          <w:tcPr>
            <w:tcW w:w="4248" w:type="dxa"/>
            <w:shd w:val="clear" w:color="auto" w:fill="FFFFFF" w:themeFill="background1"/>
          </w:tcPr>
          <w:p w14:paraId="1B3A8C43" w14:textId="77777777" w:rsidR="001573DD" w:rsidRDefault="00BA1BD5">
            <w:pPr>
              <w:ind w:right="-1"/>
              <w:jc w:val="both"/>
              <w:rPr>
                <w:rFonts w:eastAsia="Cambria"/>
              </w:rPr>
            </w:pPr>
            <w:r>
              <w:rPr>
                <w:rFonts w:eastAsia="Calibri"/>
              </w:rPr>
              <w:t>IDNO</w:t>
            </w:r>
          </w:p>
        </w:tc>
        <w:tc>
          <w:tcPr>
            <w:tcW w:w="5528" w:type="dxa"/>
          </w:tcPr>
          <w:p w14:paraId="3023A8CD" w14:textId="77777777" w:rsidR="001573DD" w:rsidRDefault="001573DD">
            <w:pPr>
              <w:ind w:right="-1"/>
              <w:jc w:val="both"/>
              <w:rPr>
                <w:rFonts w:eastAsia="Cambria"/>
              </w:rPr>
            </w:pPr>
          </w:p>
        </w:tc>
      </w:tr>
      <w:tr w:rsidR="001573DD" w14:paraId="28903B21" w14:textId="77777777">
        <w:tc>
          <w:tcPr>
            <w:tcW w:w="4248" w:type="dxa"/>
            <w:shd w:val="clear" w:color="auto" w:fill="FFFFFF" w:themeFill="background1"/>
          </w:tcPr>
          <w:p w14:paraId="6949591A" w14:textId="77777777" w:rsidR="001573DD" w:rsidRDefault="00BA1BD5">
            <w:pPr>
              <w:ind w:right="-1"/>
              <w:jc w:val="both"/>
              <w:rPr>
                <w:rFonts w:eastAsia="Calibri"/>
              </w:rPr>
            </w:pPr>
            <w:r>
              <w:rPr>
                <w:rFonts w:eastAsia="Calibri"/>
              </w:rPr>
              <w:t>Adresa</w:t>
            </w:r>
          </w:p>
        </w:tc>
        <w:tc>
          <w:tcPr>
            <w:tcW w:w="5528" w:type="dxa"/>
          </w:tcPr>
          <w:p w14:paraId="3DEC2D3C" w14:textId="77777777" w:rsidR="001573DD" w:rsidRDefault="001573DD">
            <w:pPr>
              <w:ind w:right="-1"/>
              <w:jc w:val="both"/>
              <w:rPr>
                <w:rFonts w:eastAsia="Cambria"/>
              </w:rPr>
            </w:pPr>
          </w:p>
        </w:tc>
      </w:tr>
      <w:tr w:rsidR="001573DD" w14:paraId="4F12632C" w14:textId="77777777">
        <w:tc>
          <w:tcPr>
            <w:tcW w:w="4248" w:type="dxa"/>
            <w:shd w:val="clear" w:color="auto" w:fill="FFFFFF" w:themeFill="background1"/>
          </w:tcPr>
          <w:p w14:paraId="40391CC8" w14:textId="77777777" w:rsidR="001573DD" w:rsidRDefault="00BA1BD5">
            <w:pPr>
              <w:ind w:right="-1"/>
              <w:jc w:val="both"/>
              <w:rPr>
                <w:rFonts w:eastAsia="Calibri"/>
              </w:rPr>
            </w:pPr>
            <w:r>
              <w:rPr>
                <w:rFonts w:eastAsia="Calibri"/>
              </w:rPr>
              <w:t>Număr de telefon/fax</w:t>
            </w:r>
          </w:p>
        </w:tc>
        <w:tc>
          <w:tcPr>
            <w:tcW w:w="5528" w:type="dxa"/>
          </w:tcPr>
          <w:p w14:paraId="6A11FC8B" w14:textId="77777777" w:rsidR="001573DD" w:rsidRDefault="001573DD">
            <w:pPr>
              <w:ind w:right="-1"/>
              <w:jc w:val="both"/>
              <w:rPr>
                <w:rFonts w:eastAsia="Cambria"/>
              </w:rPr>
            </w:pPr>
          </w:p>
        </w:tc>
      </w:tr>
      <w:tr w:rsidR="001573DD" w14:paraId="41744DCA" w14:textId="77777777">
        <w:tc>
          <w:tcPr>
            <w:tcW w:w="4248" w:type="dxa"/>
            <w:shd w:val="clear" w:color="auto" w:fill="FFFFFF" w:themeFill="background1"/>
          </w:tcPr>
          <w:p w14:paraId="0F73606F" w14:textId="77777777" w:rsidR="001573DD" w:rsidRDefault="00BA1BD5">
            <w:pPr>
              <w:ind w:right="-1"/>
              <w:jc w:val="both"/>
              <w:rPr>
                <w:rFonts w:eastAsia="Calibri"/>
              </w:rPr>
            </w:pPr>
            <w:r>
              <w:rPr>
                <w:rFonts w:eastAsia="Calibri"/>
              </w:rPr>
              <w:t>E-mail</w:t>
            </w:r>
          </w:p>
        </w:tc>
        <w:tc>
          <w:tcPr>
            <w:tcW w:w="5528" w:type="dxa"/>
          </w:tcPr>
          <w:p w14:paraId="584746CF" w14:textId="77777777" w:rsidR="001573DD" w:rsidRDefault="001573DD">
            <w:pPr>
              <w:ind w:right="-1"/>
              <w:jc w:val="both"/>
              <w:rPr>
                <w:rFonts w:eastAsia="Cambria"/>
              </w:rPr>
            </w:pPr>
          </w:p>
        </w:tc>
      </w:tr>
      <w:tr w:rsidR="001573DD" w14:paraId="11DBAED4" w14:textId="77777777">
        <w:tc>
          <w:tcPr>
            <w:tcW w:w="4248" w:type="dxa"/>
            <w:shd w:val="clear" w:color="auto" w:fill="FFFFFF" w:themeFill="background1"/>
          </w:tcPr>
          <w:p w14:paraId="25D90903" w14:textId="77777777" w:rsidR="001573DD" w:rsidRDefault="00BA1BD5">
            <w:pPr>
              <w:ind w:right="-1"/>
              <w:jc w:val="both"/>
              <w:rPr>
                <w:rFonts w:eastAsia="Calibri"/>
              </w:rPr>
            </w:pPr>
            <w:r>
              <w:rPr>
                <w:rFonts w:eastAsia="Calibri"/>
              </w:rPr>
              <w:t>Pagina web oficială</w:t>
            </w:r>
          </w:p>
        </w:tc>
        <w:tc>
          <w:tcPr>
            <w:tcW w:w="5528" w:type="dxa"/>
          </w:tcPr>
          <w:p w14:paraId="123B8EA3" w14:textId="77777777" w:rsidR="001573DD" w:rsidRDefault="001573DD">
            <w:pPr>
              <w:ind w:right="-1"/>
              <w:jc w:val="both"/>
              <w:rPr>
                <w:rFonts w:eastAsia="Cambria"/>
              </w:rPr>
            </w:pPr>
          </w:p>
        </w:tc>
      </w:tr>
      <w:tr w:rsidR="001573DD" w14:paraId="5BC82FC4" w14:textId="77777777">
        <w:tc>
          <w:tcPr>
            <w:tcW w:w="4248" w:type="dxa"/>
            <w:shd w:val="clear" w:color="auto" w:fill="FFFFFF" w:themeFill="background1"/>
          </w:tcPr>
          <w:p w14:paraId="33CEA38E" w14:textId="77777777" w:rsidR="001573DD" w:rsidRDefault="00BA1BD5">
            <w:pPr>
              <w:ind w:right="-1"/>
              <w:jc w:val="both"/>
              <w:rPr>
                <w:rFonts w:eastAsia="Calibri"/>
              </w:rPr>
            </w:pPr>
            <w:r>
              <w:rPr>
                <w:rFonts w:eastAsia="Calibri"/>
              </w:rPr>
              <w:t>Persoana de contact</w:t>
            </w:r>
          </w:p>
        </w:tc>
        <w:tc>
          <w:tcPr>
            <w:tcW w:w="5528" w:type="dxa"/>
          </w:tcPr>
          <w:p w14:paraId="19653C54" w14:textId="77777777" w:rsidR="001573DD" w:rsidRDefault="001573DD">
            <w:pPr>
              <w:ind w:right="-1"/>
              <w:jc w:val="both"/>
              <w:rPr>
                <w:rFonts w:eastAsia="Cambria"/>
              </w:rPr>
            </w:pPr>
          </w:p>
        </w:tc>
      </w:tr>
      <w:tr w:rsidR="001573DD" w14:paraId="0668DC01" w14:textId="77777777">
        <w:tc>
          <w:tcPr>
            <w:tcW w:w="4248" w:type="dxa"/>
            <w:shd w:val="clear" w:color="auto" w:fill="FFFFFF" w:themeFill="background1"/>
          </w:tcPr>
          <w:p w14:paraId="29DD5675" w14:textId="77777777" w:rsidR="001573DD" w:rsidRDefault="00BA1BD5">
            <w:pPr>
              <w:ind w:right="-1"/>
              <w:jc w:val="both"/>
              <w:rPr>
                <w:rFonts w:eastAsia="Calibri"/>
              </w:rPr>
            </w:pPr>
            <w:r>
              <w:rPr>
                <w:rFonts w:eastAsia="Calibri"/>
              </w:rPr>
              <w:t xml:space="preserve">Tipul autorității contractante și obiectul principal de activitate </w:t>
            </w:r>
          </w:p>
          <w:p w14:paraId="2B4AA1B1" w14:textId="77777777" w:rsidR="001573DD" w:rsidRDefault="00BA1BD5">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929DF4F" w14:textId="77777777" w:rsidR="001573DD" w:rsidRDefault="001573DD">
            <w:pPr>
              <w:ind w:right="-1"/>
              <w:jc w:val="both"/>
              <w:rPr>
                <w:rFonts w:eastAsia="Cambria"/>
              </w:rPr>
            </w:pPr>
          </w:p>
        </w:tc>
      </w:tr>
    </w:tbl>
    <w:p w14:paraId="7FCCC0F7" w14:textId="77777777" w:rsidR="001573DD" w:rsidRDefault="00BA1BD5">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1573DD" w14:paraId="1D949391" w14:textId="77777777">
        <w:tc>
          <w:tcPr>
            <w:tcW w:w="4248" w:type="dxa"/>
            <w:shd w:val="clear" w:color="auto" w:fill="FFFFFF" w:themeFill="background1"/>
          </w:tcPr>
          <w:p w14:paraId="6D13C32E" w14:textId="77777777" w:rsidR="001573DD" w:rsidRDefault="00BA1BD5">
            <w:pPr>
              <w:spacing w:after="160" w:line="259" w:lineRule="auto"/>
              <w:ind w:right="-1"/>
              <w:jc w:val="both"/>
              <w:rPr>
                <w:lang w:eastAsia="ro-RO"/>
              </w:rPr>
            </w:pPr>
            <w:r>
              <w:rPr>
                <w:lang w:eastAsia="ro-RO"/>
              </w:rPr>
              <w:t>Tipul procedurii de atribuire aplicate</w:t>
            </w:r>
          </w:p>
        </w:tc>
        <w:tc>
          <w:tcPr>
            <w:tcW w:w="5570" w:type="dxa"/>
          </w:tcPr>
          <w:p w14:paraId="2A33BADE" w14:textId="77777777" w:rsidR="001573DD" w:rsidRDefault="001573DD">
            <w:pPr>
              <w:spacing w:after="160" w:line="259" w:lineRule="auto"/>
              <w:ind w:right="-1"/>
              <w:jc w:val="both"/>
              <w:rPr>
                <w:i/>
                <w:lang w:eastAsia="ro-RO"/>
              </w:rPr>
            </w:pPr>
          </w:p>
        </w:tc>
      </w:tr>
      <w:tr w:rsidR="001573DD" w14:paraId="2155F352" w14:textId="77777777">
        <w:tc>
          <w:tcPr>
            <w:tcW w:w="4248" w:type="dxa"/>
            <w:shd w:val="clear" w:color="auto" w:fill="FFFFFF" w:themeFill="background1"/>
          </w:tcPr>
          <w:p w14:paraId="67EDEF00" w14:textId="77777777" w:rsidR="001573DD" w:rsidRDefault="00BA1BD5">
            <w:pPr>
              <w:spacing w:after="160" w:line="259" w:lineRule="auto"/>
              <w:ind w:right="-1"/>
              <w:jc w:val="both"/>
              <w:rPr>
                <w:lang w:eastAsia="ro-RO"/>
              </w:rPr>
            </w:pPr>
            <w:r>
              <w:rPr>
                <w:lang w:eastAsia="ro-RO"/>
              </w:rPr>
              <w:t xml:space="preserve">Justificarea alegerii procedurii de atribuire </w:t>
            </w:r>
          </w:p>
          <w:p w14:paraId="2DF6BE39" w14:textId="77777777" w:rsidR="001573DD" w:rsidRDefault="00BA1BD5">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6DEC67C5" w14:textId="77777777" w:rsidR="001573DD" w:rsidRDefault="001573DD">
            <w:pPr>
              <w:spacing w:after="160" w:line="259" w:lineRule="auto"/>
              <w:ind w:right="-1"/>
              <w:jc w:val="both"/>
              <w:rPr>
                <w:i/>
                <w:lang w:eastAsia="ro-RO"/>
              </w:rPr>
            </w:pPr>
          </w:p>
        </w:tc>
      </w:tr>
      <w:tr w:rsidR="001573DD" w14:paraId="43260D47" w14:textId="77777777">
        <w:tc>
          <w:tcPr>
            <w:tcW w:w="4248" w:type="dxa"/>
            <w:shd w:val="clear" w:color="auto" w:fill="FFFFFF" w:themeFill="background1"/>
          </w:tcPr>
          <w:p w14:paraId="796442EA" w14:textId="77777777" w:rsidR="001573DD" w:rsidRDefault="00BA1BD5">
            <w:pPr>
              <w:spacing w:after="160" w:line="259" w:lineRule="auto"/>
              <w:ind w:right="-1"/>
              <w:jc w:val="both"/>
              <w:rPr>
                <w:lang w:eastAsia="ro-RO"/>
              </w:rPr>
            </w:pPr>
            <w:r>
              <w:rPr>
                <w:lang w:eastAsia="ro-RO"/>
              </w:rPr>
              <w:t>Tipul obiectului contractului de achiziție/acordului-cadru</w:t>
            </w:r>
          </w:p>
        </w:tc>
        <w:tc>
          <w:tcPr>
            <w:tcW w:w="5570" w:type="dxa"/>
          </w:tcPr>
          <w:p w14:paraId="1667F8B5" w14:textId="77777777" w:rsidR="001573DD" w:rsidRDefault="00BA1BD5">
            <w:pPr>
              <w:spacing w:after="160" w:line="259" w:lineRule="auto"/>
              <w:ind w:right="-1"/>
              <w:jc w:val="both"/>
              <w:rPr>
                <w:lang w:eastAsia="ro-RO"/>
              </w:rPr>
            </w:pPr>
            <w:r>
              <w:rPr>
                <w:lang w:eastAsia="ro-RO"/>
              </w:rPr>
              <w:t xml:space="preserve">Servicii de proiectare □  </w:t>
            </w:r>
          </w:p>
          <w:p w14:paraId="2DBCE83C" w14:textId="77777777" w:rsidR="001573DD" w:rsidRDefault="00BA1BD5">
            <w:pPr>
              <w:spacing w:after="160" w:line="259" w:lineRule="auto"/>
              <w:ind w:right="-1"/>
              <w:jc w:val="both"/>
              <w:rPr>
                <w:lang w:eastAsia="ro-RO"/>
              </w:rPr>
            </w:pPr>
            <w:r>
              <w:rPr>
                <w:lang w:eastAsia="ro-RO"/>
              </w:rPr>
              <w:t>Lucrări □</w:t>
            </w:r>
          </w:p>
        </w:tc>
      </w:tr>
      <w:tr w:rsidR="001573DD" w14:paraId="7DF3701A" w14:textId="77777777">
        <w:tc>
          <w:tcPr>
            <w:tcW w:w="4248" w:type="dxa"/>
            <w:shd w:val="clear" w:color="auto" w:fill="FFFFFF" w:themeFill="background1"/>
          </w:tcPr>
          <w:p w14:paraId="25D84193" w14:textId="77777777" w:rsidR="001573DD" w:rsidRDefault="00BA1BD5">
            <w:pPr>
              <w:spacing w:after="160" w:line="259" w:lineRule="auto"/>
              <w:ind w:right="-1"/>
              <w:jc w:val="both"/>
              <w:rPr>
                <w:lang w:eastAsia="ro-RO"/>
              </w:rPr>
            </w:pPr>
            <w:r>
              <w:rPr>
                <w:lang w:eastAsia="ro-RO"/>
              </w:rPr>
              <w:t>Obiectul de achiziție</w:t>
            </w:r>
          </w:p>
        </w:tc>
        <w:tc>
          <w:tcPr>
            <w:tcW w:w="5570" w:type="dxa"/>
          </w:tcPr>
          <w:p w14:paraId="745863A4" w14:textId="77777777" w:rsidR="001573DD" w:rsidRDefault="001573DD">
            <w:pPr>
              <w:spacing w:after="160" w:line="259" w:lineRule="auto"/>
              <w:ind w:right="-1"/>
              <w:jc w:val="both"/>
              <w:rPr>
                <w:lang w:eastAsia="ro-RO"/>
              </w:rPr>
            </w:pPr>
          </w:p>
        </w:tc>
      </w:tr>
      <w:tr w:rsidR="001573DD" w14:paraId="27E92E95" w14:textId="77777777">
        <w:trPr>
          <w:trHeight w:val="255"/>
        </w:trPr>
        <w:tc>
          <w:tcPr>
            <w:tcW w:w="4248" w:type="dxa"/>
            <w:vMerge w:val="restart"/>
            <w:shd w:val="clear" w:color="auto" w:fill="FFFFFF" w:themeFill="background1"/>
          </w:tcPr>
          <w:p w14:paraId="7F209A71" w14:textId="77777777" w:rsidR="001573DD" w:rsidRDefault="00BA1BD5">
            <w:pPr>
              <w:spacing w:after="160" w:line="259" w:lineRule="auto"/>
              <w:ind w:right="-1"/>
              <w:jc w:val="both"/>
              <w:rPr>
                <w:lang w:eastAsia="ro-RO"/>
              </w:rPr>
            </w:pPr>
            <w:r>
              <w:rPr>
                <w:lang w:eastAsia="ro-RO"/>
              </w:rPr>
              <w:t>Anunțul de participare</w:t>
            </w:r>
          </w:p>
          <w:p w14:paraId="20D1CAC7" w14:textId="77777777" w:rsidR="001573DD" w:rsidRDefault="001573DD">
            <w:pPr>
              <w:spacing w:after="160" w:line="259" w:lineRule="auto"/>
              <w:ind w:right="-1"/>
              <w:jc w:val="both"/>
              <w:rPr>
                <w:i/>
                <w:lang w:eastAsia="ro-RO"/>
              </w:rPr>
            </w:pPr>
          </w:p>
        </w:tc>
        <w:tc>
          <w:tcPr>
            <w:tcW w:w="5570" w:type="dxa"/>
          </w:tcPr>
          <w:p w14:paraId="2B5CF329" w14:textId="77777777" w:rsidR="001573DD" w:rsidRDefault="00BA1BD5">
            <w:pPr>
              <w:spacing w:after="160" w:line="259" w:lineRule="auto"/>
              <w:ind w:right="-1"/>
              <w:jc w:val="both"/>
              <w:rPr>
                <w:rFonts w:eastAsia="Cambria"/>
              </w:rPr>
            </w:pPr>
            <w:r>
              <w:rPr>
                <w:rFonts w:eastAsia="Cambria"/>
              </w:rPr>
              <w:t>Nr.:</w:t>
            </w:r>
          </w:p>
        </w:tc>
      </w:tr>
      <w:tr w:rsidR="001573DD" w14:paraId="2B0DA99E" w14:textId="77777777">
        <w:trPr>
          <w:trHeight w:val="255"/>
        </w:trPr>
        <w:tc>
          <w:tcPr>
            <w:tcW w:w="4248" w:type="dxa"/>
            <w:vMerge/>
            <w:shd w:val="clear" w:color="auto" w:fill="FFFFFF" w:themeFill="background1"/>
          </w:tcPr>
          <w:p w14:paraId="37ACD6EE" w14:textId="77777777" w:rsidR="001573DD" w:rsidRDefault="001573DD">
            <w:pPr>
              <w:spacing w:after="160" w:line="259" w:lineRule="auto"/>
              <w:ind w:right="-1"/>
              <w:jc w:val="both"/>
              <w:rPr>
                <w:lang w:eastAsia="ro-RO"/>
              </w:rPr>
            </w:pPr>
          </w:p>
        </w:tc>
        <w:tc>
          <w:tcPr>
            <w:tcW w:w="5570" w:type="dxa"/>
          </w:tcPr>
          <w:p w14:paraId="7CBE4944" w14:textId="77777777" w:rsidR="001573DD" w:rsidRDefault="00BA1BD5">
            <w:pPr>
              <w:spacing w:after="160" w:line="259" w:lineRule="auto"/>
              <w:ind w:right="-1"/>
              <w:jc w:val="both"/>
              <w:rPr>
                <w:rFonts w:eastAsia="Cambria"/>
              </w:rPr>
            </w:pPr>
            <w:r>
              <w:rPr>
                <w:rFonts w:eastAsia="Cambria"/>
              </w:rPr>
              <w:t>Data publicării:</w:t>
            </w:r>
          </w:p>
        </w:tc>
      </w:tr>
      <w:tr w:rsidR="001573DD" w14:paraId="032A11C6" w14:textId="77777777">
        <w:trPr>
          <w:trHeight w:val="255"/>
        </w:trPr>
        <w:tc>
          <w:tcPr>
            <w:tcW w:w="4248" w:type="dxa"/>
            <w:vMerge/>
            <w:shd w:val="clear" w:color="auto" w:fill="FFFFFF" w:themeFill="background1"/>
          </w:tcPr>
          <w:p w14:paraId="4630EC3D" w14:textId="77777777" w:rsidR="001573DD" w:rsidRDefault="001573DD">
            <w:pPr>
              <w:spacing w:after="160" w:line="259" w:lineRule="auto"/>
              <w:ind w:right="-1"/>
              <w:jc w:val="both"/>
              <w:rPr>
                <w:lang w:eastAsia="ro-RO"/>
              </w:rPr>
            </w:pPr>
          </w:p>
        </w:tc>
        <w:tc>
          <w:tcPr>
            <w:tcW w:w="5570" w:type="dxa"/>
          </w:tcPr>
          <w:p w14:paraId="5DE3B1D5" w14:textId="77777777" w:rsidR="001573DD" w:rsidRDefault="00BA1BD5">
            <w:pPr>
              <w:spacing w:after="160" w:line="259" w:lineRule="auto"/>
              <w:ind w:right="-1"/>
              <w:jc w:val="both"/>
              <w:rPr>
                <w:rFonts w:eastAsia="Cambria"/>
              </w:rPr>
            </w:pPr>
            <w:r>
              <w:rPr>
                <w:rFonts w:eastAsia="Cambria"/>
              </w:rPr>
              <w:t>Link:</w:t>
            </w:r>
          </w:p>
        </w:tc>
      </w:tr>
      <w:tr w:rsidR="001573DD" w14:paraId="412266EE" w14:textId="77777777">
        <w:trPr>
          <w:trHeight w:val="281"/>
        </w:trPr>
        <w:tc>
          <w:tcPr>
            <w:tcW w:w="4248" w:type="dxa"/>
            <w:shd w:val="clear" w:color="auto" w:fill="FFFFFF" w:themeFill="background1"/>
          </w:tcPr>
          <w:p w14:paraId="7FF880CA" w14:textId="77777777" w:rsidR="001573DD" w:rsidRDefault="00BA1BD5">
            <w:pPr>
              <w:spacing w:after="160" w:line="259" w:lineRule="auto"/>
              <w:ind w:right="-1"/>
              <w:jc w:val="both"/>
              <w:rPr>
                <w:lang w:eastAsia="ro-RO"/>
              </w:rPr>
            </w:pPr>
            <w:r>
              <w:rPr>
                <w:lang w:eastAsia="ro-RO"/>
              </w:rPr>
              <w:t>Criteriul de atribuire utilizat</w:t>
            </w:r>
          </w:p>
        </w:tc>
        <w:tc>
          <w:tcPr>
            <w:tcW w:w="5570" w:type="dxa"/>
          </w:tcPr>
          <w:p w14:paraId="7B71B77F" w14:textId="77777777" w:rsidR="001573DD" w:rsidRDefault="00BA1BD5">
            <w:pPr>
              <w:spacing w:after="160" w:line="259" w:lineRule="auto"/>
              <w:ind w:right="-1"/>
              <w:jc w:val="both"/>
              <w:rPr>
                <w:lang w:eastAsia="ro-RO"/>
              </w:rPr>
            </w:pPr>
            <w:r>
              <w:rPr>
                <w:lang w:eastAsia="ro-RO"/>
              </w:rPr>
              <w:t>Prețul cel mai scăzut □</w:t>
            </w:r>
          </w:p>
          <w:p w14:paraId="54998C7B" w14:textId="77777777" w:rsidR="001573DD" w:rsidRDefault="00BA1BD5">
            <w:pPr>
              <w:spacing w:after="160" w:line="259" w:lineRule="auto"/>
              <w:ind w:right="-1"/>
              <w:jc w:val="both"/>
              <w:rPr>
                <w:lang w:eastAsia="ro-RO"/>
              </w:rPr>
            </w:pPr>
            <w:r>
              <w:rPr>
                <w:lang w:eastAsia="ro-RO"/>
              </w:rPr>
              <w:t>Costul cel mai scăzut □</w:t>
            </w:r>
          </w:p>
          <w:p w14:paraId="21AF2294" w14:textId="77777777" w:rsidR="001573DD" w:rsidRDefault="00BA1BD5">
            <w:pPr>
              <w:spacing w:after="160" w:line="259" w:lineRule="auto"/>
              <w:ind w:right="-1"/>
              <w:jc w:val="both"/>
              <w:rPr>
                <w:lang w:eastAsia="ro-RO"/>
              </w:rPr>
            </w:pPr>
            <w:r>
              <w:rPr>
                <w:lang w:eastAsia="ro-RO"/>
              </w:rPr>
              <w:t>Cel mai bun raport calitate-preț □</w:t>
            </w:r>
          </w:p>
          <w:p w14:paraId="56CE3DB7" w14:textId="77777777" w:rsidR="001573DD" w:rsidRDefault="00BA1BD5">
            <w:pPr>
              <w:spacing w:after="160" w:line="259" w:lineRule="auto"/>
              <w:ind w:right="-1"/>
              <w:jc w:val="both"/>
              <w:rPr>
                <w:lang w:eastAsia="ro-RO"/>
              </w:rPr>
            </w:pPr>
            <w:r>
              <w:rPr>
                <w:lang w:eastAsia="ro-RO"/>
              </w:rPr>
              <w:t>Cel mai bun raport calitate-cost □</w:t>
            </w:r>
          </w:p>
        </w:tc>
      </w:tr>
      <w:tr w:rsidR="001573DD" w14:paraId="42FBF666" w14:textId="77777777">
        <w:trPr>
          <w:trHeight w:val="281"/>
        </w:trPr>
        <w:tc>
          <w:tcPr>
            <w:tcW w:w="4248" w:type="dxa"/>
            <w:shd w:val="clear" w:color="auto" w:fill="FFFFFF" w:themeFill="background1"/>
          </w:tcPr>
          <w:p w14:paraId="5FD37CF2" w14:textId="77777777" w:rsidR="001573DD" w:rsidRDefault="00BA1BD5">
            <w:pPr>
              <w:spacing w:after="160" w:line="259" w:lineRule="auto"/>
              <w:ind w:right="-1"/>
              <w:jc w:val="both"/>
              <w:rPr>
                <w:lang w:eastAsia="ro-RO"/>
              </w:rPr>
            </w:pPr>
            <w:r>
              <w:t>Tehnici și instrumente specifice de atribuire utilizate</w:t>
            </w:r>
          </w:p>
        </w:tc>
        <w:tc>
          <w:tcPr>
            <w:tcW w:w="5570" w:type="dxa"/>
          </w:tcPr>
          <w:p w14:paraId="4F6D2A80" w14:textId="77777777" w:rsidR="001573DD" w:rsidRDefault="00BA1BD5">
            <w:pPr>
              <w:spacing w:after="160" w:line="259" w:lineRule="auto"/>
              <w:ind w:right="-1"/>
              <w:jc w:val="both"/>
              <w:rPr>
                <w:lang w:eastAsia="ro-RO"/>
              </w:rPr>
            </w:pPr>
            <w:r>
              <w:rPr>
                <w:lang w:eastAsia="ro-RO"/>
              </w:rPr>
              <w:t xml:space="preserve">Acord-cadru □ </w:t>
            </w:r>
          </w:p>
          <w:p w14:paraId="2A04617E" w14:textId="77777777" w:rsidR="001573DD" w:rsidRDefault="00BA1BD5">
            <w:pPr>
              <w:spacing w:after="160" w:line="259" w:lineRule="auto"/>
              <w:ind w:right="-1"/>
              <w:jc w:val="both"/>
              <w:rPr>
                <w:lang w:eastAsia="ro-RO"/>
              </w:rPr>
            </w:pPr>
            <w:r>
              <w:t xml:space="preserve">Sistem dinamic de achiziții </w:t>
            </w:r>
            <w:r>
              <w:rPr>
                <w:lang w:eastAsia="ro-RO"/>
              </w:rPr>
              <w:t xml:space="preserve">□ </w:t>
            </w:r>
          </w:p>
          <w:p w14:paraId="051CF552" w14:textId="77777777" w:rsidR="001573DD" w:rsidRDefault="00BA1BD5">
            <w:pPr>
              <w:spacing w:after="160" w:line="259" w:lineRule="auto"/>
              <w:ind w:right="-1"/>
              <w:jc w:val="both"/>
              <w:rPr>
                <w:lang w:eastAsia="ro-RO"/>
              </w:rPr>
            </w:pPr>
            <w:r>
              <w:rPr>
                <w:lang w:eastAsia="ro-RO"/>
              </w:rPr>
              <w:lastRenderedPageBreak/>
              <w:t xml:space="preserve">Licitație electronică □ </w:t>
            </w:r>
          </w:p>
        </w:tc>
      </w:tr>
      <w:tr w:rsidR="001573DD" w14:paraId="6B7D6DA3" w14:textId="77777777">
        <w:trPr>
          <w:trHeight w:val="281"/>
        </w:trPr>
        <w:tc>
          <w:tcPr>
            <w:tcW w:w="4248" w:type="dxa"/>
            <w:vMerge w:val="restart"/>
            <w:shd w:val="clear" w:color="auto" w:fill="FFFFFF" w:themeFill="background1"/>
          </w:tcPr>
          <w:p w14:paraId="572875F4" w14:textId="77777777" w:rsidR="001573DD" w:rsidRDefault="00BA1BD5">
            <w:pPr>
              <w:tabs>
                <w:tab w:val="left" w:pos="1134"/>
                <w:tab w:val="left" w:pos="2694"/>
              </w:tabs>
              <w:spacing w:after="160" w:line="259" w:lineRule="auto"/>
              <w:jc w:val="both"/>
              <w:rPr>
                <w:rFonts w:eastAsia="Calibri"/>
              </w:rPr>
            </w:pPr>
            <w:r>
              <w:rPr>
                <w:rFonts w:eastAsia="Calibri"/>
              </w:rPr>
              <w:t>Nr. oferte primite</w:t>
            </w:r>
          </w:p>
        </w:tc>
        <w:tc>
          <w:tcPr>
            <w:tcW w:w="5570" w:type="dxa"/>
          </w:tcPr>
          <w:p w14:paraId="4641F5BF" w14:textId="77777777" w:rsidR="001573DD" w:rsidRDefault="00BA1BD5">
            <w:pPr>
              <w:tabs>
                <w:tab w:val="left" w:pos="1134"/>
                <w:tab w:val="left" w:pos="2694"/>
              </w:tabs>
              <w:spacing w:after="160" w:line="259" w:lineRule="auto"/>
              <w:jc w:val="both"/>
              <w:rPr>
                <w:rFonts w:eastAsia="Calibri"/>
              </w:rPr>
            </w:pPr>
            <w:r>
              <w:rPr>
                <w:rFonts w:eastAsia="Calibri"/>
              </w:rPr>
              <w:t>Total:</w:t>
            </w:r>
          </w:p>
        </w:tc>
      </w:tr>
      <w:tr w:rsidR="001573DD" w14:paraId="42DD0C69" w14:textId="77777777">
        <w:trPr>
          <w:trHeight w:val="281"/>
        </w:trPr>
        <w:tc>
          <w:tcPr>
            <w:tcW w:w="4248" w:type="dxa"/>
            <w:vMerge/>
            <w:shd w:val="clear" w:color="auto" w:fill="FFFFFF" w:themeFill="background1"/>
          </w:tcPr>
          <w:p w14:paraId="45E3EA78" w14:textId="77777777" w:rsidR="001573DD" w:rsidRDefault="001573DD">
            <w:pPr>
              <w:spacing w:after="160" w:line="259" w:lineRule="auto"/>
              <w:ind w:right="-1"/>
              <w:jc w:val="both"/>
            </w:pPr>
          </w:p>
        </w:tc>
        <w:tc>
          <w:tcPr>
            <w:tcW w:w="5570" w:type="dxa"/>
          </w:tcPr>
          <w:p w14:paraId="53A6D8EE" w14:textId="77777777" w:rsidR="001573DD" w:rsidRDefault="00BA1BD5">
            <w:pPr>
              <w:spacing w:after="160" w:line="259" w:lineRule="auto"/>
              <w:ind w:right="-1"/>
              <w:jc w:val="both"/>
              <w:rPr>
                <w:lang w:eastAsia="ro-RO"/>
              </w:rPr>
            </w:pPr>
            <w:r>
              <w:rPr>
                <w:rFonts w:eastAsia="Calibri"/>
              </w:rPr>
              <w:t>De la operatori economici care sunt întreprinderi mici și mijlocii:</w:t>
            </w:r>
          </w:p>
        </w:tc>
      </w:tr>
      <w:tr w:rsidR="001573DD" w14:paraId="1E28ACB4" w14:textId="77777777">
        <w:trPr>
          <w:trHeight w:val="281"/>
        </w:trPr>
        <w:tc>
          <w:tcPr>
            <w:tcW w:w="4248" w:type="dxa"/>
            <w:vMerge/>
            <w:shd w:val="clear" w:color="auto" w:fill="FFFFFF" w:themeFill="background1"/>
          </w:tcPr>
          <w:p w14:paraId="3531EBD7" w14:textId="77777777" w:rsidR="001573DD" w:rsidRDefault="001573DD">
            <w:pPr>
              <w:spacing w:after="160" w:line="259" w:lineRule="auto"/>
              <w:ind w:right="-1"/>
              <w:jc w:val="both"/>
            </w:pPr>
          </w:p>
        </w:tc>
        <w:tc>
          <w:tcPr>
            <w:tcW w:w="5570" w:type="dxa"/>
          </w:tcPr>
          <w:p w14:paraId="57316CD3" w14:textId="77777777" w:rsidR="001573DD" w:rsidRDefault="00BA1BD5">
            <w:pPr>
              <w:spacing w:after="160" w:line="259" w:lineRule="auto"/>
              <w:ind w:right="-1"/>
              <w:jc w:val="both"/>
              <w:rPr>
                <w:lang w:eastAsia="ro-RO"/>
              </w:rPr>
            </w:pPr>
            <w:r>
              <w:rPr>
                <w:rFonts w:eastAsia="Calibri"/>
              </w:rPr>
              <w:t>De la operatori economici dintr-un alt stat:</w:t>
            </w:r>
          </w:p>
        </w:tc>
      </w:tr>
      <w:tr w:rsidR="001573DD" w14:paraId="0ED49CFA" w14:textId="77777777">
        <w:trPr>
          <w:trHeight w:val="281"/>
        </w:trPr>
        <w:tc>
          <w:tcPr>
            <w:tcW w:w="4248" w:type="dxa"/>
            <w:vMerge/>
            <w:shd w:val="clear" w:color="auto" w:fill="FFFFFF" w:themeFill="background1"/>
          </w:tcPr>
          <w:p w14:paraId="197624E6" w14:textId="77777777" w:rsidR="001573DD" w:rsidRDefault="001573DD">
            <w:pPr>
              <w:spacing w:after="160" w:line="259" w:lineRule="auto"/>
              <w:ind w:right="-1"/>
              <w:jc w:val="both"/>
            </w:pPr>
          </w:p>
        </w:tc>
        <w:tc>
          <w:tcPr>
            <w:tcW w:w="5570" w:type="dxa"/>
          </w:tcPr>
          <w:p w14:paraId="6472452C" w14:textId="77777777" w:rsidR="001573DD" w:rsidRDefault="00BA1BD5">
            <w:pPr>
              <w:spacing w:after="160" w:line="259" w:lineRule="auto"/>
              <w:ind w:right="-1"/>
              <w:jc w:val="both"/>
              <w:rPr>
                <w:lang w:eastAsia="ro-RO"/>
              </w:rPr>
            </w:pPr>
            <w:r>
              <w:rPr>
                <w:rFonts w:eastAsia="Calibri"/>
              </w:rPr>
              <w:t>Pe cale electronică:</w:t>
            </w:r>
          </w:p>
        </w:tc>
      </w:tr>
    </w:tbl>
    <w:p w14:paraId="0D96DD31" w14:textId="77777777" w:rsidR="001573DD" w:rsidRDefault="00BA1BD5">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6FB06761" w14:textId="77777777" w:rsidR="001573DD" w:rsidRDefault="00BA1BD5">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573DD" w14:paraId="5A021C90" w14:textId="77777777">
        <w:trPr>
          <w:trHeight w:val="269"/>
        </w:trPr>
        <w:tc>
          <w:tcPr>
            <w:tcW w:w="4253" w:type="dxa"/>
            <w:shd w:val="clear" w:color="auto" w:fill="FFFFFF" w:themeFill="background1"/>
          </w:tcPr>
          <w:p w14:paraId="5D7AF87C" w14:textId="77777777" w:rsidR="001573DD" w:rsidRDefault="00BA1BD5">
            <w:pPr>
              <w:tabs>
                <w:tab w:val="left" w:pos="1134"/>
                <w:tab w:val="left" w:pos="2694"/>
              </w:tabs>
              <w:jc w:val="both"/>
              <w:rPr>
                <w:rFonts w:eastAsia="Calibri"/>
              </w:rPr>
            </w:pPr>
            <w:r>
              <w:rPr>
                <w:rFonts w:eastAsia="Calibri"/>
              </w:rPr>
              <w:t>Denumire</w:t>
            </w:r>
          </w:p>
        </w:tc>
        <w:tc>
          <w:tcPr>
            <w:tcW w:w="5528" w:type="dxa"/>
          </w:tcPr>
          <w:p w14:paraId="519B9DD0" w14:textId="77777777" w:rsidR="001573DD" w:rsidRDefault="001573DD">
            <w:pPr>
              <w:tabs>
                <w:tab w:val="left" w:pos="1134"/>
                <w:tab w:val="left" w:pos="2694"/>
              </w:tabs>
              <w:jc w:val="both"/>
              <w:rPr>
                <w:rFonts w:eastAsia="Calibri"/>
              </w:rPr>
            </w:pPr>
          </w:p>
        </w:tc>
      </w:tr>
      <w:tr w:rsidR="001573DD" w14:paraId="55B431EF" w14:textId="77777777">
        <w:trPr>
          <w:trHeight w:val="269"/>
        </w:trPr>
        <w:tc>
          <w:tcPr>
            <w:tcW w:w="4253" w:type="dxa"/>
            <w:shd w:val="clear" w:color="auto" w:fill="FFFFFF" w:themeFill="background1"/>
          </w:tcPr>
          <w:p w14:paraId="1E0E9EA6" w14:textId="77777777" w:rsidR="001573DD" w:rsidRDefault="00BA1BD5">
            <w:pPr>
              <w:tabs>
                <w:tab w:val="left" w:pos="1134"/>
                <w:tab w:val="left" w:pos="2694"/>
              </w:tabs>
              <w:jc w:val="both"/>
              <w:rPr>
                <w:rFonts w:eastAsia="Calibri"/>
              </w:rPr>
            </w:pPr>
            <w:r>
              <w:rPr>
                <w:rFonts w:eastAsia="Calibri"/>
              </w:rPr>
              <w:t>IDNO</w:t>
            </w:r>
          </w:p>
        </w:tc>
        <w:tc>
          <w:tcPr>
            <w:tcW w:w="5528" w:type="dxa"/>
          </w:tcPr>
          <w:p w14:paraId="31E91415" w14:textId="77777777" w:rsidR="001573DD" w:rsidRDefault="001573DD">
            <w:pPr>
              <w:tabs>
                <w:tab w:val="left" w:pos="1134"/>
                <w:tab w:val="left" w:pos="2694"/>
              </w:tabs>
              <w:jc w:val="both"/>
              <w:rPr>
                <w:rFonts w:eastAsia="Calibri"/>
              </w:rPr>
            </w:pPr>
          </w:p>
        </w:tc>
      </w:tr>
      <w:tr w:rsidR="001573DD" w14:paraId="7BA2AF30" w14:textId="77777777">
        <w:trPr>
          <w:trHeight w:val="269"/>
        </w:trPr>
        <w:tc>
          <w:tcPr>
            <w:tcW w:w="4253" w:type="dxa"/>
            <w:shd w:val="clear" w:color="auto" w:fill="FFFFFF" w:themeFill="background1"/>
          </w:tcPr>
          <w:p w14:paraId="7CEC8286" w14:textId="77777777" w:rsidR="001573DD" w:rsidRDefault="00BA1BD5">
            <w:pPr>
              <w:tabs>
                <w:tab w:val="left" w:pos="1134"/>
                <w:tab w:val="left" w:pos="2694"/>
              </w:tabs>
              <w:jc w:val="both"/>
              <w:rPr>
                <w:rFonts w:eastAsia="Calibri"/>
              </w:rPr>
            </w:pPr>
            <w:r>
              <w:rPr>
                <w:rFonts w:eastAsia="Calibri"/>
              </w:rPr>
              <w:t xml:space="preserve">Date de contact </w:t>
            </w:r>
          </w:p>
          <w:p w14:paraId="185853AE" w14:textId="77777777" w:rsidR="001573DD" w:rsidRDefault="00BA1BD5">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0F8EFD93" w14:textId="77777777" w:rsidR="001573DD" w:rsidRDefault="001573DD">
            <w:pPr>
              <w:tabs>
                <w:tab w:val="left" w:pos="1134"/>
                <w:tab w:val="left" w:pos="2694"/>
              </w:tabs>
              <w:jc w:val="both"/>
              <w:rPr>
                <w:rFonts w:eastAsia="Calibri"/>
              </w:rPr>
            </w:pPr>
          </w:p>
        </w:tc>
      </w:tr>
      <w:tr w:rsidR="001573DD" w14:paraId="60DB657B" w14:textId="77777777">
        <w:trPr>
          <w:trHeight w:val="269"/>
        </w:trPr>
        <w:tc>
          <w:tcPr>
            <w:tcW w:w="4253" w:type="dxa"/>
            <w:shd w:val="clear" w:color="auto" w:fill="FFFFFF" w:themeFill="background1"/>
          </w:tcPr>
          <w:p w14:paraId="2B27CCE2" w14:textId="77777777" w:rsidR="001573DD" w:rsidRDefault="00BA1BD5">
            <w:pPr>
              <w:ind w:right="-1"/>
              <w:jc w:val="both"/>
              <w:rPr>
                <w:rFonts w:eastAsia="Calibri"/>
              </w:rPr>
            </w:pPr>
            <w:r>
              <w:rPr>
                <w:lang w:eastAsia="ro-RO"/>
              </w:rPr>
              <w:t xml:space="preserve">Întreprindere mică sau mijlocie </w:t>
            </w:r>
          </w:p>
        </w:tc>
        <w:tc>
          <w:tcPr>
            <w:tcW w:w="5528" w:type="dxa"/>
          </w:tcPr>
          <w:p w14:paraId="30EBCB1A" w14:textId="77777777" w:rsidR="001573DD" w:rsidRDefault="00BA1BD5">
            <w:pPr>
              <w:ind w:right="-1"/>
              <w:jc w:val="both"/>
              <w:rPr>
                <w:lang w:eastAsia="ro-RO"/>
              </w:rPr>
            </w:pPr>
            <w:r>
              <w:rPr>
                <w:lang w:eastAsia="ro-RO"/>
              </w:rPr>
              <w:t xml:space="preserve">Da □       Nu □       </w:t>
            </w:r>
          </w:p>
        </w:tc>
      </w:tr>
      <w:tr w:rsidR="001573DD" w14:paraId="7BB5D87F" w14:textId="77777777">
        <w:trPr>
          <w:trHeight w:val="269"/>
        </w:trPr>
        <w:tc>
          <w:tcPr>
            <w:tcW w:w="4253" w:type="dxa"/>
            <w:shd w:val="clear" w:color="auto" w:fill="FFFFFF" w:themeFill="background1"/>
          </w:tcPr>
          <w:p w14:paraId="5BD112FF" w14:textId="77777777" w:rsidR="001573DD" w:rsidRDefault="00BA1BD5">
            <w:pPr>
              <w:tabs>
                <w:tab w:val="left" w:pos="1134"/>
                <w:tab w:val="left" w:pos="2694"/>
              </w:tabs>
              <w:jc w:val="both"/>
              <w:rPr>
                <w:lang w:eastAsia="ro-RO"/>
              </w:rPr>
            </w:pPr>
            <w:r>
              <w:rPr>
                <w:rFonts w:eastAsia="Calibri"/>
              </w:rPr>
              <w:t xml:space="preserve">Asociație de operatori economici </w:t>
            </w:r>
          </w:p>
          <w:p w14:paraId="7ED2AF61" w14:textId="77777777" w:rsidR="001573DD" w:rsidRDefault="00BA1BD5">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739F07E8" w14:textId="77777777" w:rsidR="001573DD" w:rsidRDefault="00BA1BD5">
            <w:pPr>
              <w:tabs>
                <w:tab w:val="left" w:pos="1134"/>
                <w:tab w:val="left" w:pos="2694"/>
              </w:tabs>
              <w:jc w:val="both"/>
              <w:rPr>
                <w:lang w:eastAsia="ro-RO"/>
              </w:rPr>
            </w:pPr>
            <w:r>
              <w:rPr>
                <w:lang w:eastAsia="ro-RO"/>
              </w:rPr>
              <w:t xml:space="preserve">Da □       Nu □       </w:t>
            </w:r>
          </w:p>
          <w:p w14:paraId="36FF503C" w14:textId="77777777" w:rsidR="001573DD" w:rsidRDefault="001573DD">
            <w:pPr>
              <w:tabs>
                <w:tab w:val="left" w:pos="1134"/>
                <w:tab w:val="left" w:pos="2694"/>
              </w:tabs>
              <w:jc w:val="both"/>
              <w:rPr>
                <w:rFonts w:eastAsia="Calibri"/>
              </w:rPr>
            </w:pPr>
          </w:p>
        </w:tc>
      </w:tr>
      <w:tr w:rsidR="001573DD" w14:paraId="2DF84FCF" w14:textId="77777777">
        <w:trPr>
          <w:trHeight w:val="604"/>
        </w:trPr>
        <w:tc>
          <w:tcPr>
            <w:tcW w:w="4253" w:type="dxa"/>
            <w:shd w:val="clear" w:color="auto" w:fill="FFFFFF" w:themeFill="background1"/>
          </w:tcPr>
          <w:p w14:paraId="0A3F8404" w14:textId="77777777" w:rsidR="001573DD" w:rsidRDefault="00BA1BD5">
            <w:pPr>
              <w:tabs>
                <w:tab w:val="left" w:pos="1134"/>
                <w:tab w:val="left" w:pos="2694"/>
              </w:tabs>
              <w:jc w:val="both"/>
              <w:rPr>
                <w:rFonts w:eastAsia="Calibri"/>
              </w:rPr>
            </w:pPr>
            <w:r>
              <w:rPr>
                <w:rFonts w:eastAsia="Calibri"/>
              </w:rPr>
              <w:t>Subcontractanți</w:t>
            </w:r>
          </w:p>
          <w:p w14:paraId="41B834F1" w14:textId="77777777" w:rsidR="001573DD" w:rsidRDefault="00BA1BD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2D3D0D3" w14:textId="77777777" w:rsidR="001573DD" w:rsidRDefault="00BA1BD5">
            <w:pPr>
              <w:tabs>
                <w:tab w:val="left" w:pos="1134"/>
                <w:tab w:val="left" w:pos="2694"/>
              </w:tabs>
              <w:jc w:val="both"/>
              <w:rPr>
                <w:lang w:eastAsia="ro-RO"/>
              </w:rPr>
            </w:pPr>
            <w:r>
              <w:rPr>
                <w:lang w:eastAsia="ro-RO"/>
              </w:rPr>
              <w:t xml:space="preserve">Da □       Nu □      </w:t>
            </w:r>
          </w:p>
          <w:p w14:paraId="22FF0F3D" w14:textId="77777777" w:rsidR="001573DD" w:rsidRDefault="001573DD">
            <w:pPr>
              <w:tabs>
                <w:tab w:val="left" w:pos="1134"/>
                <w:tab w:val="left" w:pos="2694"/>
              </w:tabs>
              <w:jc w:val="both"/>
              <w:rPr>
                <w:lang w:eastAsia="ro-RO"/>
              </w:rPr>
            </w:pPr>
          </w:p>
        </w:tc>
      </w:tr>
    </w:tbl>
    <w:p w14:paraId="2A1A77F7" w14:textId="77777777" w:rsidR="001573DD" w:rsidRDefault="00BA1BD5">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1573DD" w14:paraId="16E02CFD" w14:textId="77777777">
        <w:tc>
          <w:tcPr>
            <w:tcW w:w="562" w:type="dxa"/>
            <w:shd w:val="clear" w:color="auto" w:fill="F2F2F2"/>
          </w:tcPr>
          <w:p w14:paraId="5479084F" w14:textId="77777777" w:rsidR="001573DD" w:rsidRDefault="00BA1BD5">
            <w:pPr>
              <w:tabs>
                <w:tab w:val="left" w:pos="1134"/>
                <w:tab w:val="left" w:pos="2694"/>
              </w:tabs>
              <w:jc w:val="center"/>
              <w:rPr>
                <w:rFonts w:eastAsia="Calibri"/>
              </w:rPr>
            </w:pPr>
            <w:r>
              <w:rPr>
                <w:rFonts w:eastAsia="Calibri"/>
              </w:rPr>
              <w:t>Nr. crt.</w:t>
            </w:r>
          </w:p>
        </w:tc>
        <w:tc>
          <w:tcPr>
            <w:tcW w:w="3402" w:type="dxa"/>
            <w:shd w:val="clear" w:color="auto" w:fill="F2F2F2"/>
          </w:tcPr>
          <w:p w14:paraId="4240A6C6" w14:textId="77777777" w:rsidR="001573DD" w:rsidRDefault="00BA1BD5">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454ADF3C" w14:textId="77777777" w:rsidR="001573DD" w:rsidRDefault="00BA1BD5">
            <w:pPr>
              <w:tabs>
                <w:tab w:val="left" w:pos="1134"/>
                <w:tab w:val="left" w:pos="2694"/>
              </w:tabs>
              <w:jc w:val="center"/>
              <w:rPr>
                <w:rFonts w:eastAsia="Calibri"/>
              </w:rPr>
            </w:pPr>
            <w:r>
              <w:rPr>
                <w:rFonts w:eastAsia="Calibri"/>
              </w:rPr>
              <w:t>Cod CPV</w:t>
            </w:r>
          </w:p>
        </w:tc>
        <w:tc>
          <w:tcPr>
            <w:tcW w:w="1417" w:type="dxa"/>
            <w:shd w:val="clear" w:color="auto" w:fill="F2F2F2"/>
          </w:tcPr>
          <w:p w14:paraId="6462CA73" w14:textId="77777777" w:rsidR="001573DD" w:rsidRDefault="00BA1BD5">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CFD8CD2" w14:textId="77777777" w:rsidR="001573DD" w:rsidRDefault="00BA1BD5">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6103578" w14:textId="77777777" w:rsidR="001573DD" w:rsidRDefault="00BA1BD5">
            <w:pPr>
              <w:tabs>
                <w:tab w:val="left" w:pos="1134"/>
                <w:tab w:val="left" w:pos="2694"/>
              </w:tabs>
              <w:jc w:val="center"/>
              <w:rPr>
                <w:rFonts w:eastAsia="Calibri"/>
              </w:rPr>
            </w:pPr>
            <w:r>
              <w:rPr>
                <w:rFonts w:eastAsia="Calibri"/>
              </w:rPr>
              <w:t>Suma, inclusiv TVA</w:t>
            </w:r>
          </w:p>
        </w:tc>
      </w:tr>
      <w:tr w:rsidR="001573DD" w14:paraId="212C975E" w14:textId="77777777">
        <w:tc>
          <w:tcPr>
            <w:tcW w:w="562" w:type="dxa"/>
          </w:tcPr>
          <w:p w14:paraId="312AAB12" w14:textId="77777777" w:rsidR="001573DD" w:rsidRDefault="00BA1BD5">
            <w:pPr>
              <w:tabs>
                <w:tab w:val="left" w:pos="1134"/>
                <w:tab w:val="left" w:pos="2694"/>
              </w:tabs>
              <w:spacing w:before="240"/>
              <w:jc w:val="center"/>
              <w:rPr>
                <w:rFonts w:eastAsia="Calibri"/>
              </w:rPr>
            </w:pPr>
            <w:r>
              <w:rPr>
                <w:rFonts w:eastAsia="Calibri"/>
              </w:rPr>
              <w:t>1</w:t>
            </w:r>
          </w:p>
        </w:tc>
        <w:tc>
          <w:tcPr>
            <w:tcW w:w="3402" w:type="dxa"/>
          </w:tcPr>
          <w:p w14:paraId="4CF19E1E" w14:textId="77777777" w:rsidR="001573DD" w:rsidRDefault="00BA1BD5">
            <w:pPr>
              <w:tabs>
                <w:tab w:val="left" w:pos="1134"/>
                <w:tab w:val="left" w:pos="2694"/>
              </w:tabs>
              <w:spacing w:before="240"/>
              <w:jc w:val="both"/>
              <w:rPr>
                <w:rFonts w:eastAsia="Calibri"/>
              </w:rPr>
            </w:pPr>
            <w:r>
              <w:rPr>
                <w:rFonts w:eastAsia="Calibri"/>
              </w:rPr>
              <w:t>Denumire lot nr. 1</w:t>
            </w:r>
          </w:p>
        </w:tc>
        <w:tc>
          <w:tcPr>
            <w:tcW w:w="1418" w:type="dxa"/>
          </w:tcPr>
          <w:p w14:paraId="6C4BB0CC" w14:textId="77777777" w:rsidR="001573DD" w:rsidRDefault="001573DD">
            <w:pPr>
              <w:tabs>
                <w:tab w:val="left" w:pos="1134"/>
                <w:tab w:val="left" w:pos="2694"/>
              </w:tabs>
              <w:spacing w:before="240"/>
              <w:jc w:val="center"/>
              <w:rPr>
                <w:rFonts w:eastAsia="Calibri"/>
              </w:rPr>
            </w:pPr>
          </w:p>
        </w:tc>
        <w:tc>
          <w:tcPr>
            <w:tcW w:w="1417" w:type="dxa"/>
          </w:tcPr>
          <w:p w14:paraId="2ECA8263" w14:textId="77777777" w:rsidR="001573DD" w:rsidRDefault="001573DD">
            <w:pPr>
              <w:tabs>
                <w:tab w:val="left" w:pos="1134"/>
                <w:tab w:val="left" w:pos="2694"/>
              </w:tabs>
              <w:spacing w:before="240"/>
              <w:jc w:val="center"/>
              <w:rPr>
                <w:rFonts w:eastAsia="Calibri"/>
              </w:rPr>
            </w:pPr>
          </w:p>
        </w:tc>
        <w:tc>
          <w:tcPr>
            <w:tcW w:w="1560" w:type="dxa"/>
          </w:tcPr>
          <w:p w14:paraId="29F8E89B" w14:textId="77777777" w:rsidR="001573DD" w:rsidRDefault="001573DD">
            <w:pPr>
              <w:tabs>
                <w:tab w:val="left" w:pos="1134"/>
                <w:tab w:val="left" w:pos="2694"/>
              </w:tabs>
              <w:spacing w:before="240"/>
              <w:jc w:val="center"/>
              <w:rPr>
                <w:rFonts w:eastAsia="Calibri"/>
              </w:rPr>
            </w:pPr>
          </w:p>
        </w:tc>
        <w:tc>
          <w:tcPr>
            <w:tcW w:w="1417" w:type="dxa"/>
          </w:tcPr>
          <w:p w14:paraId="4D005794" w14:textId="77777777" w:rsidR="001573DD" w:rsidRDefault="001573DD">
            <w:pPr>
              <w:tabs>
                <w:tab w:val="left" w:pos="1134"/>
                <w:tab w:val="left" w:pos="2694"/>
              </w:tabs>
              <w:spacing w:before="240"/>
              <w:jc w:val="center"/>
              <w:rPr>
                <w:rFonts w:eastAsia="Calibri"/>
              </w:rPr>
            </w:pPr>
          </w:p>
        </w:tc>
      </w:tr>
      <w:tr w:rsidR="001573DD" w14:paraId="7E1806A7" w14:textId="77777777">
        <w:tc>
          <w:tcPr>
            <w:tcW w:w="562" w:type="dxa"/>
          </w:tcPr>
          <w:p w14:paraId="46B7B961" w14:textId="77777777" w:rsidR="001573DD" w:rsidRDefault="00BA1BD5">
            <w:pPr>
              <w:tabs>
                <w:tab w:val="left" w:pos="1134"/>
                <w:tab w:val="left" w:pos="2694"/>
              </w:tabs>
              <w:spacing w:before="240"/>
              <w:jc w:val="center"/>
              <w:rPr>
                <w:rFonts w:eastAsia="Calibri"/>
              </w:rPr>
            </w:pPr>
            <w:r>
              <w:rPr>
                <w:rFonts w:eastAsia="Calibri"/>
              </w:rPr>
              <w:t>N</w:t>
            </w:r>
          </w:p>
        </w:tc>
        <w:tc>
          <w:tcPr>
            <w:tcW w:w="3402" w:type="dxa"/>
          </w:tcPr>
          <w:p w14:paraId="114F9BFA" w14:textId="77777777" w:rsidR="001573DD" w:rsidRDefault="00BA1BD5">
            <w:pPr>
              <w:tabs>
                <w:tab w:val="left" w:pos="1134"/>
                <w:tab w:val="left" w:pos="2694"/>
              </w:tabs>
              <w:spacing w:before="240"/>
              <w:jc w:val="both"/>
              <w:rPr>
                <w:rFonts w:eastAsia="Calibri"/>
              </w:rPr>
            </w:pPr>
            <w:r>
              <w:rPr>
                <w:rFonts w:eastAsia="Calibri"/>
              </w:rPr>
              <w:t>Denumire lot nr. n</w:t>
            </w:r>
          </w:p>
        </w:tc>
        <w:tc>
          <w:tcPr>
            <w:tcW w:w="1418" w:type="dxa"/>
          </w:tcPr>
          <w:p w14:paraId="361F8237" w14:textId="77777777" w:rsidR="001573DD" w:rsidRDefault="001573DD">
            <w:pPr>
              <w:tabs>
                <w:tab w:val="left" w:pos="1134"/>
                <w:tab w:val="left" w:pos="2694"/>
              </w:tabs>
              <w:spacing w:before="240"/>
              <w:jc w:val="center"/>
              <w:rPr>
                <w:rFonts w:eastAsia="Calibri"/>
              </w:rPr>
            </w:pPr>
          </w:p>
        </w:tc>
        <w:tc>
          <w:tcPr>
            <w:tcW w:w="1417" w:type="dxa"/>
          </w:tcPr>
          <w:p w14:paraId="71D33AE4" w14:textId="77777777" w:rsidR="001573DD" w:rsidRDefault="001573DD">
            <w:pPr>
              <w:tabs>
                <w:tab w:val="left" w:pos="1134"/>
                <w:tab w:val="left" w:pos="2694"/>
              </w:tabs>
              <w:spacing w:before="240"/>
              <w:jc w:val="center"/>
              <w:rPr>
                <w:rFonts w:eastAsia="Calibri"/>
              </w:rPr>
            </w:pPr>
          </w:p>
        </w:tc>
        <w:tc>
          <w:tcPr>
            <w:tcW w:w="1560" w:type="dxa"/>
          </w:tcPr>
          <w:p w14:paraId="4F871E89" w14:textId="77777777" w:rsidR="001573DD" w:rsidRDefault="001573DD">
            <w:pPr>
              <w:tabs>
                <w:tab w:val="left" w:pos="1134"/>
                <w:tab w:val="left" w:pos="2694"/>
              </w:tabs>
              <w:spacing w:before="240"/>
              <w:jc w:val="center"/>
              <w:rPr>
                <w:rFonts w:eastAsia="Calibri"/>
              </w:rPr>
            </w:pPr>
          </w:p>
        </w:tc>
        <w:tc>
          <w:tcPr>
            <w:tcW w:w="1417" w:type="dxa"/>
          </w:tcPr>
          <w:p w14:paraId="0DAB4238" w14:textId="77777777" w:rsidR="001573DD" w:rsidRDefault="001573DD">
            <w:pPr>
              <w:tabs>
                <w:tab w:val="left" w:pos="1134"/>
                <w:tab w:val="left" w:pos="2694"/>
              </w:tabs>
              <w:spacing w:before="240"/>
              <w:jc w:val="center"/>
              <w:rPr>
                <w:rFonts w:eastAsia="Calibri"/>
              </w:rPr>
            </w:pPr>
          </w:p>
        </w:tc>
      </w:tr>
    </w:tbl>
    <w:p w14:paraId="7AC42A3A" w14:textId="77777777" w:rsidR="001573DD" w:rsidRDefault="00BA1BD5">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5294F31F" w14:textId="77777777" w:rsidR="001573DD" w:rsidRDefault="00BA1BD5">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1573DD" w14:paraId="0B9AB651" w14:textId="77777777">
        <w:tc>
          <w:tcPr>
            <w:tcW w:w="5524" w:type="dxa"/>
            <w:shd w:val="clear" w:color="auto" w:fill="FFFFFF" w:themeFill="background1"/>
          </w:tcPr>
          <w:p w14:paraId="373FD670" w14:textId="77777777" w:rsidR="001573DD" w:rsidRDefault="00BA1BD5">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271248ED" w14:textId="77777777" w:rsidR="001573DD" w:rsidRDefault="00BA1BD5">
            <w:pPr>
              <w:ind w:right="-1"/>
              <w:jc w:val="both"/>
              <w:rPr>
                <w:lang w:eastAsia="ro-RO"/>
              </w:rPr>
            </w:pPr>
            <w:r>
              <w:rPr>
                <w:lang w:eastAsia="ro-RO"/>
              </w:rPr>
              <w:t xml:space="preserve">Nu □        </w:t>
            </w:r>
          </w:p>
          <w:p w14:paraId="03847575" w14:textId="77777777" w:rsidR="001573DD" w:rsidRDefault="00BA1BD5">
            <w:pPr>
              <w:ind w:right="-1"/>
              <w:jc w:val="both"/>
              <w:rPr>
                <w:lang w:eastAsia="ro-RO"/>
              </w:rPr>
            </w:pPr>
            <w:r>
              <w:rPr>
                <w:lang w:eastAsia="ro-RO"/>
              </w:rPr>
              <w:t xml:space="preserve">Da □        </w:t>
            </w:r>
          </w:p>
        </w:tc>
      </w:tr>
      <w:tr w:rsidR="001573DD" w14:paraId="55302275" w14:textId="77777777">
        <w:tc>
          <w:tcPr>
            <w:tcW w:w="5524" w:type="dxa"/>
            <w:vMerge w:val="restart"/>
            <w:shd w:val="clear" w:color="auto" w:fill="FFFFFF" w:themeFill="background1"/>
          </w:tcPr>
          <w:p w14:paraId="4950E65D" w14:textId="77777777" w:rsidR="001573DD" w:rsidRDefault="00BA1BD5">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3FA26CAE" w14:textId="77777777" w:rsidR="001573DD" w:rsidRDefault="00BA1BD5">
            <w:pPr>
              <w:ind w:right="-1"/>
              <w:jc w:val="both"/>
              <w:rPr>
                <w:lang w:eastAsia="ro-RO"/>
              </w:rPr>
            </w:pPr>
            <w:r>
              <w:rPr>
                <w:lang w:eastAsia="ro-RO"/>
              </w:rPr>
              <w:t xml:space="preserve">Nu □        </w:t>
            </w:r>
          </w:p>
        </w:tc>
      </w:tr>
      <w:tr w:rsidR="001573DD" w14:paraId="6FAB9F02" w14:textId="77777777">
        <w:tc>
          <w:tcPr>
            <w:tcW w:w="5524" w:type="dxa"/>
            <w:vMerge/>
            <w:shd w:val="clear" w:color="auto" w:fill="FFFFFF" w:themeFill="background1"/>
          </w:tcPr>
          <w:p w14:paraId="32A6B4C7" w14:textId="77777777" w:rsidR="001573DD" w:rsidRDefault="001573DD">
            <w:pPr>
              <w:jc w:val="both"/>
              <w:rPr>
                <w:rFonts w:eastAsia="Calibri"/>
              </w:rPr>
            </w:pPr>
          </w:p>
        </w:tc>
        <w:tc>
          <w:tcPr>
            <w:tcW w:w="4394" w:type="dxa"/>
          </w:tcPr>
          <w:p w14:paraId="4071FAB4" w14:textId="77777777" w:rsidR="001573DD" w:rsidRDefault="00BA1BD5">
            <w:pPr>
              <w:jc w:val="both"/>
              <w:rPr>
                <w:rFonts w:eastAsia="Calibri"/>
              </w:rPr>
            </w:pPr>
            <w:r>
              <w:rPr>
                <w:lang w:eastAsia="ro-RO"/>
              </w:rPr>
              <w:t>Data (datele) și referința (referințele) publicărilor:</w:t>
            </w:r>
          </w:p>
        </w:tc>
      </w:tr>
      <w:tr w:rsidR="001573DD" w14:paraId="6C1C6C4B" w14:textId="77777777">
        <w:tc>
          <w:tcPr>
            <w:tcW w:w="5524" w:type="dxa"/>
            <w:shd w:val="clear" w:color="auto" w:fill="FFFFFF" w:themeFill="background1"/>
          </w:tcPr>
          <w:p w14:paraId="260004D7" w14:textId="77777777" w:rsidR="001573DD" w:rsidRDefault="00BA1BD5">
            <w:pPr>
              <w:jc w:val="both"/>
              <w:rPr>
                <w:rFonts w:eastAsia="Calibri"/>
              </w:rPr>
            </w:pPr>
            <w:r>
              <w:rPr>
                <w:rFonts w:eastAsia="Calibri"/>
              </w:rPr>
              <w:t>Agenția Națională pentru Soluționarea Contestațiilor</w:t>
            </w:r>
          </w:p>
          <w:p w14:paraId="69C68259" w14:textId="77777777" w:rsidR="001573DD" w:rsidRDefault="001573DD">
            <w:pPr>
              <w:contextualSpacing/>
              <w:jc w:val="both"/>
              <w:rPr>
                <w:lang w:eastAsia="zh-CN"/>
              </w:rPr>
            </w:pPr>
          </w:p>
        </w:tc>
        <w:tc>
          <w:tcPr>
            <w:tcW w:w="4394" w:type="dxa"/>
          </w:tcPr>
          <w:p w14:paraId="7F836CCA" w14:textId="77777777" w:rsidR="001573DD" w:rsidRDefault="00BA1BD5">
            <w:pPr>
              <w:jc w:val="both"/>
              <w:rPr>
                <w:rFonts w:eastAsia="Calibri"/>
              </w:rPr>
            </w:pPr>
            <w:r>
              <w:rPr>
                <w:rFonts w:eastAsia="Calibri"/>
              </w:rPr>
              <w:t>mun. Chișinău, bd. Ștefan cel Mare și Sfânt, 124, MD-2001;</w:t>
            </w:r>
          </w:p>
          <w:p w14:paraId="6FF18721" w14:textId="77777777" w:rsidR="001573DD" w:rsidRDefault="00BA1BD5">
            <w:pPr>
              <w:jc w:val="both"/>
              <w:rPr>
                <w:rFonts w:eastAsia="Calibri"/>
              </w:rPr>
            </w:pPr>
            <w:r>
              <w:rPr>
                <w:rFonts w:eastAsia="Calibri"/>
              </w:rPr>
              <w:t xml:space="preserve">tel/fax: (022) 820 652, 820-651 </w:t>
            </w:r>
          </w:p>
          <w:p w14:paraId="1FD9DFAC" w14:textId="77777777" w:rsidR="001573DD" w:rsidRDefault="00BA1BD5">
            <w:pPr>
              <w:jc w:val="both"/>
              <w:rPr>
                <w:rFonts w:eastAsia="Calibri"/>
                <w:color w:val="0563C1"/>
                <w:u w:val="single"/>
              </w:rPr>
            </w:pPr>
            <w:r>
              <w:rPr>
                <w:rFonts w:eastAsia="Calibri"/>
              </w:rPr>
              <w:t xml:space="preserve">e-mail: </w:t>
            </w:r>
            <w:hyperlink r:id="rId17" w:history="1">
              <w:r>
                <w:rPr>
                  <w:rFonts w:eastAsia="Calibri"/>
                  <w:color w:val="0563C1"/>
                  <w:u w:val="single"/>
                </w:rPr>
                <w:t>contestatii@ansc.md</w:t>
              </w:r>
            </w:hyperlink>
          </w:p>
          <w:p w14:paraId="04668582" w14:textId="77777777" w:rsidR="001573DD" w:rsidRDefault="00BA1BD5">
            <w:pPr>
              <w:jc w:val="both"/>
              <w:rPr>
                <w:rFonts w:eastAsia="Calibri"/>
              </w:rPr>
            </w:pPr>
            <w:r>
              <w:rPr>
                <w:rFonts w:eastAsia="Calibri"/>
              </w:rPr>
              <w:t xml:space="preserve">pagina web: </w:t>
            </w:r>
            <w:r>
              <w:rPr>
                <w:rFonts w:eastAsia="Calibri"/>
                <w:color w:val="0563C1"/>
                <w:u w:val="single"/>
              </w:rPr>
              <w:t>www.ansc.md</w:t>
            </w:r>
          </w:p>
        </w:tc>
      </w:tr>
      <w:tr w:rsidR="001573DD" w14:paraId="11AA1579" w14:textId="77777777">
        <w:tc>
          <w:tcPr>
            <w:tcW w:w="5524" w:type="dxa"/>
            <w:shd w:val="clear" w:color="auto" w:fill="FFFFFF" w:themeFill="background1"/>
          </w:tcPr>
          <w:p w14:paraId="19736F90" w14:textId="77777777" w:rsidR="001573DD" w:rsidRDefault="00BA1BD5">
            <w:pPr>
              <w:jc w:val="both"/>
              <w:rPr>
                <w:rFonts w:eastAsia="Calibri"/>
              </w:rPr>
            </w:pPr>
            <w:r>
              <w:rPr>
                <w:rFonts w:eastAsia="Calibri"/>
              </w:rPr>
              <w:t>Alte informații relevante</w:t>
            </w:r>
          </w:p>
        </w:tc>
        <w:tc>
          <w:tcPr>
            <w:tcW w:w="4394" w:type="dxa"/>
          </w:tcPr>
          <w:p w14:paraId="7C8B9397" w14:textId="77777777" w:rsidR="001573DD" w:rsidRDefault="001573DD">
            <w:pPr>
              <w:jc w:val="both"/>
              <w:rPr>
                <w:rFonts w:eastAsia="Calibri"/>
              </w:rPr>
            </w:pPr>
          </w:p>
        </w:tc>
      </w:tr>
    </w:tbl>
    <w:p w14:paraId="4506821F" w14:textId="77777777" w:rsidR="001573DD" w:rsidRDefault="001573DD">
      <w:pPr>
        <w:jc w:val="both"/>
        <w:rPr>
          <w:rFonts w:eastAsia="Calibri"/>
        </w:rPr>
      </w:pPr>
    </w:p>
    <w:p w14:paraId="25BABDD3" w14:textId="77777777" w:rsidR="001573DD" w:rsidRDefault="00BA1BD5">
      <w:pPr>
        <w:spacing w:before="120"/>
        <w:ind w:firstLine="567"/>
        <w:rPr>
          <w:rFonts w:eastAsia="Calibri"/>
          <w:b/>
        </w:rPr>
      </w:pPr>
      <w:r>
        <w:rPr>
          <w:rFonts w:eastAsia="Calibri"/>
          <w:b/>
        </w:rPr>
        <w:t xml:space="preserve">Conducătorul grupului de lucru:  ___________________________                </w:t>
      </w:r>
    </w:p>
    <w:p w14:paraId="081103F9" w14:textId="77777777" w:rsidR="001573DD" w:rsidRDefault="001573DD">
      <w:pPr>
        <w:jc w:val="both"/>
        <w:rPr>
          <w:rFonts w:eastAsia="Calibri"/>
        </w:rPr>
      </w:pPr>
    </w:p>
    <w:p w14:paraId="0FD22367" w14:textId="77777777" w:rsidR="001573DD" w:rsidRDefault="00BA1BD5">
      <w:pPr>
        <w:jc w:val="both"/>
        <w:rPr>
          <w:rFonts w:eastAsia="Calibri"/>
        </w:rPr>
      </w:pPr>
      <w:r>
        <w:rPr>
          <w:rFonts w:eastAsia="Calibri"/>
          <w:b/>
          <w:i/>
          <w:color w:val="FF0000"/>
        </w:rPr>
        <w:lastRenderedPageBreak/>
        <w:t xml:space="preserve">Notă: </w:t>
      </w:r>
      <w:r>
        <w:rPr>
          <w:rFonts w:eastAsia="Calibri"/>
          <w:i/>
        </w:rPr>
        <w:t>A</w:t>
      </w:r>
      <w:r>
        <w:rPr>
          <w:rFonts w:eastAsia="Calibri"/>
          <w:i/>
          <w:shd w:val="clear" w:color="auto" w:fill="FFFFFF"/>
        </w:rPr>
        <w:t xml:space="preserve">nunțurile de atribuire se publică în Buletinul </w:t>
      </w:r>
      <w:proofErr w:type="spellStart"/>
      <w:r>
        <w:rPr>
          <w:rFonts w:eastAsia="Calibri"/>
          <w:i/>
          <w:shd w:val="clear" w:color="auto" w:fill="FFFFFF"/>
        </w:rPr>
        <w:t>achiziţiilor</w:t>
      </w:r>
      <w:proofErr w:type="spellEnd"/>
      <w:r>
        <w:rPr>
          <w:rFonts w:eastAsia="Calibri"/>
          <w:i/>
          <w:shd w:val="clear" w:color="auto" w:fill="FFFFFF"/>
        </w:rPr>
        <w:t xml:space="preserve"> publice în cel mult 30 de zile de la data la care se va remite informația cu privire la </w:t>
      </w:r>
      <w:r>
        <w:rPr>
          <w:i/>
        </w:rPr>
        <w:t xml:space="preserve">finalizarea procedurii de achiziție publică prin atribuirea contractului de </w:t>
      </w:r>
      <w:proofErr w:type="spellStart"/>
      <w:r>
        <w:rPr>
          <w:i/>
        </w:rPr>
        <w:t>achiziţii</w:t>
      </w:r>
      <w:proofErr w:type="spellEnd"/>
      <w:r>
        <w:rPr>
          <w:i/>
        </w:rPr>
        <w:t xml:space="preserve"> publice sau prin încheierea acordului-cadru, finalizarea unui concurs de soluții prin stabilirea concurentului câștigător, atribuirea unui contract de </w:t>
      </w:r>
      <w:proofErr w:type="spellStart"/>
      <w:r>
        <w:rPr>
          <w:i/>
        </w:rPr>
        <w:t>achiziţii</w:t>
      </w:r>
      <w:proofErr w:type="spellEnd"/>
      <w:r>
        <w:rPr>
          <w:i/>
        </w:rPr>
        <w:t xml:space="preserve"> publice printr-un sistem dinamic de </w:t>
      </w:r>
      <w:proofErr w:type="spellStart"/>
      <w:r>
        <w:rPr>
          <w:i/>
        </w:rPr>
        <w:t>achiziţie</w:t>
      </w:r>
      <w:proofErr w:type="spellEnd"/>
      <w:r>
        <w:rPr>
          <w:rFonts w:eastAsia="Calibri"/>
          <w:i/>
          <w:shd w:val="clear" w:color="auto" w:fill="FFFFFF"/>
        </w:rPr>
        <w:t xml:space="preserve"> (art. 30 al Legii nr. 131/2015 privind achizițiile publice).</w:t>
      </w:r>
    </w:p>
    <w:p w14:paraId="0BA4E5E3" w14:textId="77777777" w:rsidR="001573DD" w:rsidRDefault="00BA1BD5">
      <w:pPr>
        <w:jc w:val="right"/>
        <w:rPr>
          <w:sz w:val="22"/>
          <w:szCs w:val="22"/>
        </w:rPr>
      </w:pPr>
      <w:r>
        <w:t>Anexa nr. 6</w:t>
      </w:r>
    </w:p>
    <w:p w14:paraId="5013E32C" w14:textId="77777777" w:rsidR="001573DD" w:rsidRDefault="00BA1BD5">
      <w:pPr>
        <w:jc w:val="right"/>
      </w:pPr>
      <w:r>
        <w:t>la Documentația standard nr._____</w:t>
      </w:r>
    </w:p>
    <w:p w14:paraId="25FEE12F" w14:textId="77777777" w:rsidR="001573DD" w:rsidRDefault="00BA1BD5">
      <w:pPr>
        <w:jc w:val="right"/>
      </w:pPr>
      <w:r>
        <w:t>din “____” ________ 20___</w:t>
      </w:r>
    </w:p>
    <w:p w14:paraId="3E118584" w14:textId="77777777" w:rsidR="001573DD" w:rsidRDefault="001573DD">
      <w:pPr>
        <w:jc w:val="right"/>
        <w:rPr>
          <w:sz w:val="22"/>
          <w:szCs w:val="22"/>
        </w:rPr>
      </w:pPr>
    </w:p>
    <w:p w14:paraId="413BF0B2" w14:textId="77777777" w:rsidR="001573DD" w:rsidRDefault="001573DD">
      <w:pPr>
        <w:jc w:val="right"/>
        <w:rPr>
          <w:i/>
          <w:sz w:val="22"/>
          <w:szCs w:val="22"/>
        </w:rPr>
      </w:pPr>
    </w:p>
    <w:p w14:paraId="338DAB0A" w14:textId="77777777" w:rsidR="001573DD" w:rsidRDefault="001573DD">
      <w:pPr>
        <w:ind w:right="-1"/>
        <w:jc w:val="center"/>
        <w:rPr>
          <w:b/>
          <w:bCs/>
          <w:color w:val="000000"/>
          <w:sz w:val="22"/>
          <w:szCs w:val="22"/>
        </w:rPr>
      </w:pPr>
    </w:p>
    <w:p w14:paraId="5CE77852" w14:textId="77777777" w:rsidR="001573DD" w:rsidRDefault="00BA1BD5">
      <w:pPr>
        <w:ind w:right="-1"/>
        <w:jc w:val="center"/>
        <w:rPr>
          <w:b/>
          <w:bCs/>
          <w:color w:val="000000"/>
          <w:sz w:val="28"/>
          <w:szCs w:val="28"/>
        </w:rPr>
      </w:pPr>
      <w:r>
        <w:rPr>
          <w:b/>
          <w:bCs/>
          <w:color w:val="000000"/>
          <w:sz w:val="28"/>
          <w:szCs w:val="28"/>
        </w:rPr>
        <w:t>ANUNȚ</w:t>
      </w:r>
    </w:p>
    <w:p w14:paraId="36FFCBE3" w14:textId="77777777" w:rsidR="001573DD" w:rsidRDefault="00BA1BD5">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14:paraId="0E3DA51A" w14:textId="77777777" w:rsidR="001573DD" w:rsidRDefault="00BA1BD5">
      <w:pPr>
        <w:spacing w:before="240" w:after="240"/>
        <w:ind w:right="-1"/>
        <w:jc w:val="center"/>
        <w:rPr>
          <w:rFonts w:eastAsia="Cambria"/>
          <w:sz w:val="22"/>
          <w:szCs w:val="22"/>
        </w:rPr>
      </w:pPr>
      <w:r>
        <w:rPr>
          <w:rFonts w:eastAsia="Cambria"/>
          <w:sz w:val="22"/>
          <w:szCs w:val="22"/>
        </w:rPr>
        <w:t>Nr. ___________ din _____________</w:t>
      </w:r>
    </w:p>
    <w:p w14:paraId="6DF37D8E"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573DD" w14:paraId="5D067B9F" w14:textId="77777777">
        <w:tc>
          <w:tcPr>
            <w:tcW w:w="5353" w:type="dxa"/>
            <w:shd w:val="clear" w:color="auto" w:fill="FFFFFF" w:themeFill="background1"/>
          </w:tcPr>
          <w:p w14:paraId="3124A9BF" w14:textId="77777777" w:rsidR="001573DD" w:rsidRDefault="00BA1BD5">
            <w:pPr>
              <w:jc w:val="both"/>
              <w:rPr>
                <w:rFonts w:eastAsia="Cambria"/>
                <w:b/>
              </w:rPr>
            </w:pPr>
            <w:r>
              <w:rPr>
                <w:b/>
              </w:rPr>
              <w:t>Denumirea autorității contractante</w:t>
            </w:r>
          </w:p>
        </w:tc>
        <w:tc>
          <w:tcPr>
            <w:tcW w:w="4218" w:type="dxa"/>
          </w:tcPr>
          <w:p w14:paraId="6690D349" w14:textId="77777777" w:rsidR="001573DD" w:rsidRDefault="001573DD">
            <w:pPr>
              <w:jc w:val="both"/>
              <w:rPr>
                <w:rFonts w:eastAsia="Cambria"/>
              </w:rPr>
            </w:pPr>
          </w:p>
        </w:tc>
      </w:tr>
      <w:tr w:rsidR="001573DD" w14:paraId="32883E2D" w14:textId="77777777">
        <w:tc>
          <w:tcPr>
            <w:tcW w:w="5353" w:type="dxa"/>
            <w:shd w:val="clear" w:color="auto" w:fill="FFFFFF" w:themeFill="background1"/>
          </w:tcPr>
          <w:p w14:paraId="5CC17660" w14:textId="77777777" w:rsidR="001573DD" w:rsidRDefault="00BA1BD5">
            <w:pPr>
              <w:jc w:val="both"/>
              <w:rPr>
                <w:b/>
              </w:rPr>
            </w:pPr>
            <w:r>
              <w:rPr>
                <w:rFonts w:eastAsia="Cambria"/>
                <w:b/>
              </w:rPr>
              <w:t>Localitate</w:t>
            </w:r>
          </w:p>
        </w:tc>
        <w:tc>
          <w:tcPr>
            <w:tcW w:w="4218" w:type="dxa"/>
          </w:tcPr>
          <w:p w14:paraId="04E72522" w14:textId="77777777" w:rsidR="001573DD" w:rsidRDefault="001573DD">
            <w:pPr>
              <w:jc w:val="both"/>
              <w:rPr>
                <w:rFonts w:eastAsia="Cambria"/>
              </w:rPr>
            </w:pPr>
          </w:p>
        </w:tc>
      </w:tr>
      <w:tr w:rsidR="001573DD" w14:paraId="1075AF65" w14:textId="77777777">
        <w:tc>
          <w:tcPr>
            <w:tcW w:w="5353" w:type="dxa"/>
            <w:shd w:val="clear" w:color="auto" w:fill="FFFFFF" w:themeFill="background1"/>
          </w:tcPr>
          <w:p w14:paraId="2FC6205C" w14:textId="77777777" w:rsidR="001573DD" w:rsidRDefault="00BA1BD5">
            <w:pPr>
              <w:jc w:val="both"/>
              <w:rPr>
                <w:rFonts w:eastAsia="Cambria"/>
                <w:b/>
              </w:rPr>
            </w:pPr>
            <w:r>
              <w:rPr>
                <w:b/>
              </w:rPr>
              <w:t>IDNO</w:t>
            </w:r>
          </w:p>
        </w:tc>
        <w:tc>
          <w:tcPr>
            <w:tcW w:w="4218" w:type="dxa"/>
          </w:tcPr>
          <w:p w14:paraId="5ED4455B" w14:textId="77777777" w:rsidR="001573DD" w:rsidRDefault="001573DD">
            <w:pPr>
              <w:jc w:val="both"/>
              <w:rPr>
                <w:rFonts w:eastAsia="Cambria"/>
              </w:rPr>
            </w:pPr>
          </w:p>
        </w:tc>
      </w:tr>
      <w:tr w:rsidR="001573DD" w14:paraId="7E26BBBA" w14:textId="77777777">
        <w:tc>
          <w:tcPr>
            <w:tcW w:w="5353" w:type="dxa"/>
            <w:shd w:val="clear" w:color="auto" w:fill="FFFFFF" w:themeFill="background1"/>
          </w:tcPr>
          <w:p w14:paraId="0DD6686C" w14:textId="77777777" w:rsidR="001573DD" w:rsidRDefault="00BA1BD5">
            <w:pPr>
              <w:jc w:val="both"/>
              <w:rPr>
                <w:b/>
              </w:rPr>
            </w:pPr>
            <w:r>
              <w:rPr>
                <w:b/>
              </w:rPr>
              <w:t>Adresa</w:t>
            </w:r>
          </w:p>
        </w:tc>
        <w:tc>
          <w:tcPr>
            <w:tcW w:w="4218" w:type="dxa"/>
          </w:tcPr>
          <w:p w14:paraId="7570A995" w14:textId="77777777" w:rsidR="001573DD" w:rsidRDefault="001573DD">
            <w:pPr>
              <w:jc w:val="both"/>
              <w:rPr>
                <w:rFonts w:eastAsia="Cambria"/>
              </w:rPr>
            </w:pPr>
          </w:p>
        </w:tc>
      </w:tr>
      <w:tr w:rsidR="001573DD" w14:paraId="229B9283" w14:textId="77777777">
        <w:tc>
          <w:tcPr>
            <w:tcW w:w="5353" w:type="dxa"/>
            <w:shd w:val="clear" w:color="auto" w:fill="FFFFFF" w:themeFill="background1"/>
          </w:tcPr>
          <w:p w14:paraId="2EFCBF7D" w14:textId="77777777" w:rsidR="001573DD" w:rsidRDefault="00BA1BD5">
            <w:pPr>
              <w:jc w:val="both"/>
              <w:rPr>
                <w:b/>
              </w:rPr>
            </w:pPr>
            <w:r>
              <w:rPr>
                <w:b/>
              </w:rPr>
              <w:t>Număr de telefon</w:t>
            </w:r>
          </w:p>
        </w:tc>
        <w:tc>
          <w:tcPr>
            <w:tcW w:w="4218" w:type="dxa"/>
          </w:tcPr>
          <w:p w14:paraId="314AEE0F" w14:textId="77777777" w:rsidR="001573DD" w:rsidRDefault="001573DD">
            <w:pPr>
              <w:jc w:val="both"/>
              <w:rPr>
                <w:rFonts w:eastAsia="Cambria"/>
              </w:rPr>
            </w:pPr>
          </w:p>
        </w:tc>
      </w:tr>
      <w:tr w:rsidR="001573DD" w14:paraId="2AF850C4" w14:textId="77777777">
        <w:tc>
          <w:tcPr>
            <w:tcW w:w="5353" w:type="dxa"/>
            <w:shd w:val="clear" w:color="auto" w:fill="FFFFFF" w:themeFill="background1"/>
          </w:tcPr>
          <w:p w14:paraId="455075FE" w14:textId="77777777" w:rsidR="001573DD" w:rsidRDefault="00BA1BD5">
            <w:pPr>
              <w:jc w:val="both"/>
              <w:rPr>
                <w:b/>
              </w:rPr>
            </w:pPr>
            <w:r>
              <w:rPr>
                <w:b/>
              </w:rPr>
              <w:t>Număr de fax</w:t>
            </w:r>
          </w:p>
        </w:tc>
        <w:tc>
          <w:tcPr>
            <w:tcW w:w="4218" w:type="dxa"/>
          </w:tcPr>
          <w:p w14:paraId="3ACB7946" w14:textId="77777777" w:rsidR="001573DD" w:rsidRDefault="001573DD">
            <w:pPr>
              <w:jc w:val="both"/>
              <w:rPr>
                <w:rFonts w:eastAsia="Cambria"/>
              </w:rPr>
            </w:pPr>
          </w:p>
        </w:tc>
      </w:tr>
      <w:tr w:rsidR="001573DD" w14:paraId="075E6D1E" w14:textId="77777777">
        <w:tc>
          <w:tcPr>
            <w:tcW w:w="5353" w:type="dxa"/>
            <w:shd w:val="clear" w:color="auto" w:fill="FFFFFF" w:themeFill="background1"/>
          </w:tcPr>
          <w:p w14:paraId="133F3CFB" w14:textId="77777777" w:rsidR="001573DD" w:rsidRDefault="00BA1BD5">
            <w:pPr>
              <w:jc w:val="both"/>
              <w:rPr>
                <w:b/>
              </w:rPr>
            </w:pPr>
            <w:r>
              <w:rPr>
                <w:b/>
              </w:rPr>
              <w:t xml:space="preserve">E-mail </w:t>
            </w:r>
          </w:p>
        </w:tc>
        <w:tc>
          <w:tcPr>
            <w:tcW w:w="4218" w:type="dxa"/>
          </w:tcPr>
          <w:p w14:paraId="7C13317C" w14:textId="77777777" w:rsidR="001573DD" w:rsidRDefault="001573DD">
            <w:pPr>
              <w:jc w:val="both"/>
              <w:rPr>
                <w:rFonts w:eastAsia="Cambria"/>
              </w:rPr>
            </w:pPr>
          </w:p>
        </w:tc>
      </w:tr>
      <w:tr w:rsidR="001573DD" w14:paraId="10C09441" w14:textId="77777777">
        <w:tc>
          <w:tcPr>
            <w:tcW w:w="5353" w:type="dxa"/>
            <w:shd w:val="clear" w:color="auto" w:fill="FFFFFF" w:themeFill="background1"/>
          </w:tcPr>
          <w:p w14:paraId="4C8CD02B" w14:textId="77777777" w:rsidR="001573DD" w:rsidRDefault="00BA1BD5">
            <w:pPr>
              <w:jc w:val="both"/>
              <w:rPr>
                <w:b/>
              </w:rPr>
            </w:pPr>
            <w:r>
              <w:rPr>
                <w:b/>
              </w:rPr>
              <w:t>Pagina web oficială</w:t>
            </w:r>
          </w:p>
        </w:tc>
        <w:tc>
          <w:tcPr>
            <w:tcW w:w="4218" w:type="dxa"/>
          </w:tcPr>
          <w:p w14:paraId="511AEB45" w14:textId="77777777" w:rsidR="001573DD" w:rsidRDefault="001573DD">
            <w:pPr>
              <w:jc w:val="both"/>
              <w:rPr>
                <w:rFonts w:eastAsia="Cambria"/>
              </w:rPr>
            </w:pPr>
          </w:p>
        </w:tc>
      </w:tr>
      <w:tr w:rsidR="001573DD" w14:paraId="78E0EE81" w14:textId="77777777">
        <w:tc>
          <w:tcPr>
            <w:tcW w:w="5353" w:type="dxa"/>
            <w:shd w:val="clear" w:color="auto" w:fill="FFFFFF" w:themeFill="background1"/>
          </w:tcPr>
          <w:p w14:paraId="47044174" w14:textId="77777777" w:rsidR="001573DD" w:rsidRDefault="00BA1BD5">
            <w:pPr>
              <w:jc w:val="both"/>
              <w:rPr>
                <w:b/>
              </w:rPr>
            </w:pPr>
            <w:r>
              <w:rPr>
                <w:b/>
              </w:rPr>
              <w:t xml:space="preserve">Persoana de contact </w:t>
            </w:r>
          </w:p>
          <w:p w14:paraId="094FCFB1" w14:textId="77777777" w:rsidR="001573DD" w:rsidRDefault="00BA1BD5">
            <w:pPr>
              <w:jc w:val="both"/>
              <w:rPr>
                <w:b/>
              </w:rPr>
            </w:pPr>
            <w:r>
              <w:rPr>
                <w:i/>
              </w:rPr>
              <w:t>(nume, prenume, telefon, e-mail)</w:t>
            </w:r>
          </w:p>
        </w:tc>
        <w:tc>
          <w:tcPr>
            <w:tcW w:w="4218" w:type="dxa"/>
          </w:tcPr>
          <w:p w14:paraId="55DF76E4" w14:textId="77777777" w:rsidR="001573DD" w:rsidRDefault="001573DD">
            <w:pPr>
              <w:jc w:val="both"/>
              <w:rPr>
                <w:rFonts w:eastAsia="Cambria"/>
              </w:rPr>
            </w:pPr>
          </w:p>
        </w:tc>
      </w:tr>
    </w:tbl>
    <w:p w14:paraId="682AB75B"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573DD" w14:paraId="165AAC89" w14:textId="77777777">
        <w:tc>
          <w:tcPr>
            <w:tcW w:w="5353" w:type="dxa"/>
            <w:shd w:val="clear" w:color="auto" w:fill="FFFFFF" w:themeFill="background1"/>
          </w:tcPr>
          <w:p w14:paraId="49C91EDC" w14:textId="77777777" w:rsidR="001573DD" w:rsidRDefault="00BA1BD5">
            <w:pPr>
              <w:jc w:val="both"/>
              <w:rPr>
                <w:b/>
                <w:lang w:eastAsia="ro-RO"/>
              </w:rPr>
            </w:pPr>
            <w:r>
              <w:rPr>
                <w:b/>
                <w:lang w:eastAsia="ro-RO"/>
              </w:rPr>
              <w:t>Tipul procedurii de achiziție</w:t>
            </w:r>
          </w:p>
        </w:tc>
        <w:tc>
          <w:tcPr>
            <w:tcW w:w="4218" w:type="dxa"/>
          </w:tcPr>
          <w:p w14:paraId="43B1C0FA" w14:textId="77777777" w:rsidR="001573DD" w:rsidRDefault="00BA1BD5">
            <w:pPr>
              <w:jc w:val="both"/>
              <w:rPr>
                <w:lang w:eastAsia="ro-RO"/>
              </w:rPr>
            </w:pPr>
            <w:r>
              <w:rPr>
                <w:lang w:eastAsia="ro-RO"/>
              </w:rPr>
              <w:t xml:space="preserve">Cererea ofertelor de prețuri □  </w:t>
            </w:r>
          </w:p>
          <w:p w14:paraId="1545159C" w14:textId="77777777" w:rsidR="001573DD" w:rsidRDefault="00BA1BD5">
            <w:pPr>
              <w:jc w:val="both"/>
              <w:rPr>
                <w:i/>
                <w:lang w:eastAsia="ro-RO"/>
              </w:rPr>
            </w:pPr>
            <w:r>
              <w:rPr>
                <w:lang w:eastAsia="ro-RO"/>
              </w:rPr>
              <w:t xml:space="preserve">Licitație deschisă □  Altele: </w:t>
            </w:r>
            <w:r>
              <w:rPr>
                <w:i/>
                <w:lang w:eastAsia="ro-RO"/>
              </w:rPr>
              <w:t>[Indicați]</w:t>
            </w:r>
          </w:p>
        </w:tc>
      </w:tr>
      <w:tr w:rsidR="001573DD" w14:paraId="3E826E06" w14:textId="77777777">
        <w:tc>
          <w:tcPr>
            <w:tcW w:w="5353" w:type="dxa"/>
            <w:shd w:val="clear" w:color="auto" w:fill="FFFFFF" w:themeFill="background1"/>
          </w:tcPr>
          <w:p w14:paraId="2F99B35A" w14:textId="77777777" w:rsidR="001573DD" w:rsidRDefault="00BA1BD5">
            <w:pPr>
              <w:jc w:val="both"/>
              <w:rPr>
                <w:b/>
                <w:lang w:eastAsia="ro-RO"/>
              </w:rPr>
            </w:pPr>
            <w:r>
              <w:rPr>
                <w:b/>
                <w:lang w:eastAsia="ro-RO"/>
              </w:rPr>
              <w:t>Obiectul achiziției</w:t>
            </w:r>
          </w:p>
        </w:tc>
        <w:tc>
          <w:tcPr>
            <w:tcW w:w="4218" w:type="dxa"/>
          </w:tcPr>
          <w:p w14:paraId="36824449" w14:textId="77777777" w:rsidR="001573DD" w:rsidRDefault="001573DD">
            <w:pPr>
              <w:jc w:val="both"/>
              <w:rPr>
                <w:lang w:eastAsia="ro-RO"/>
              </w:rPr>
            </w:pPr>
          </w:p>
        </w:tc>
      </w:tr>
      <w:tr w:rsidR="001573DD" w14:paraId="28494732" w14:textId="77777777">
        <w:tc>
          <w:tcPr>
            <w:tcW w:w="5353" w:type="dxa"/>
            <w:shd w:val="clear" w:color="auto" w:fill="FFFFFF" w:themeFill="background1"/>
          </w:tcPr>
          <w:p w14:paraId="2CC3BD4A" w14:textId="77777777" w:rsidR="001573DD" w:rsidRDefault="00BA1BD5">
            <w:pPr>
              <w:jc w:val="both"/>
              <w:rPr>
                <w:b/>
                <w:lang w:eastAsia="ro-RO"/>
              </w:rPr>
            </w:pPr>
            <w:r>
              <w:rPr>
                <w:b/>
                <w:lang w:eastAsia="ro-RO"/>
              </w:rPr>
              <w:t>Cod CPV</w:t>
            </w:r>
          </w:p>
        </w:tc>
        <w:tc>
          <w:tcPr>
            <w:tcW w:w="4218" w:type="dxa"/>
          </w:tcPr>
          <w:p w14:paraId="6C4182F1" w14:textId="77777777" w:rsidR="001573DD" w:rsidRDefault="001573DD">
            <w:pPr>
              <w:jc w:val="both"/>
              <w:rPr>
                <w:lang w:eastAsia="ro-RO"/>
              </w:rPr>
            </w:pPr>
          </w:p>
        </w:tc>
      </w:tr>
      <w:tr w:rsidR="001573DD" w14:paraId="4FE95157" w14:textId="77777777">
        <w:tc>
          <w:tcPr>
            <w:tcW w:w="5353" w:type="dxa"/>
            <w:shd w:val="clear" w:color="auto" w:fill="FFFFFF" w:themeFill="background1"/>
          </w:tcPr>
          <w:p w14:paraId="1E3D1585" w14:textId="77777777" w:rsidR="001573DD" w:rsidRDefault="00BA1BD5">
            <w:pPr>
              <w:jc w:val="both"/>
              <w:rPr>
                <w:b/>
                <w:lang w:eastAsia="ro-RO"/>
              </w:rPr>
            </w:pPr>
            <w:r>
              <w:rPr>
                <w:b/>
                <w:lang w:eastAsia="ro-RO"/>
              </w:rPr>
              <w:t xml:space="preserve">Valoarea estimată a achiziției </w:t>
            </w:r>
          </w:p>
        </w:tc>
        <w:tc>
          <w:tcPr>
            <w:tcW w:w="4218" w:type="dxa"/>
          </w:tcPr>
          <w:p w14:paraId="286F4651" w14:textId="77777777" w:rsidR="001573DD" w:rsidRDefault="001573DD">
            <w:pPr>
              <w:jc w:val="both"/>
              <w:rPr>
                <w:rFonts w:eastAsia="Cambria"/>
              </w:rPr>
            </w:pPr>
          </w:p>
        </w:tc>
      </w:tr>
      <w:tr w:rsidR="001573DD" w14:paraId="65710DC5" w14:textId="77777777">
        <w:tc>
          <w:tcPr>
            <w:tcW w:w="5353" w:type="dxa"/>
            <w:vMerge w:val="restart"/>
            <w:shd w:val="clear" w:color="auto" w:fill="FFFFFF" w:themeFill="background1"/>
          </w:tcPr>
          <w:p w14:paraId="44E24E1F" w14:textId="77777777" w:rsidR="001573DD" w:rsidRDefault="00BA1BD5">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8" w:history="1">
              <w:r>
                <w:rPr>
                  <w:i/>
                  <w:color w:val="0000FF"/>
                  <w:u w:val="single"/>
                  <w:lang w:eastAsia="ro-RO"/>
                </w:rPr>
                <w:t>www.mtender.gov.md</w:t>
              </w:r>
            </w:hyperlink>
            <w:r>
              <w:rPr>
                <w:i/>
                <w:lang w:eastAsia="ro-RO"/>
              </w:rPr>
              <w:t>)</w:t>
            </w:r>
          </w:p>
        </w:tc>
        <w:tc>
          <w:tcPr>
            <w:tcW w:w="4218" w:type="dxa"/>
          </w:tcPr>
          <w:p w14:paraId="38DBDB19" w14:textId="77777777" w:rsidR="001573DD" w:rsidRDefault="00BA1BD5">
            <w:pPr>
              <w:jc w:val="both"/>
              <w:rPr>
                <w:rFonts w:eastAsia="Cambria"/>
              </w:rPr>
            </w:pPr>
            <w:r>
              <w:rPr>
                <w:rFonts w:eastAsia="Cambria"/>
              </w:rPr>
              <w:t>Nr:</w:t>
            </w:r>
          </w:p>
        </w:tc>
      </w:tr>
      <w:tr w:rsidR="001573DD" w14:paraId="310E0C72" w14:textId="77777777">
        <w:tc>
          <w:tcPr>
            <w:tcW w:w="5353" w:type="dxa"/>
            <w:vMerge/>
            <w:shd w:val="clear" w:color="auto" w:fill="FFFFFF" w:themeFill="background1"/>
          </w:tcPr>
          <w:p w14:paraId="3D2A278B" w14:textId="77777777" w:rsidR="001573DD" w:rsidRDefault="001573DD">
            <w:pPr>
              <w:jc w:val="both"/>
              <w:rPr>
                <w:b/>
                <w:lang w:eastAsia="ro-RO"/>
              </w:rPr>
            </w:pPr>
          </w:p>
        </w:tc>
        <w:tc>
          <w:tcPr>
            <w:tcW w:w="4218" w:type="dxa"/>
          </w:tcPr>
          <w:p w14:paraId="153BC555" w14:textId="77777777" w:rsidR="001573DD" w:rsidRDefault="00BA1BD5">
            <w:pPr>
              <w:jc w:val="both"/>
              <w:rPr>
                <w:rFonts w:eastAsia="Cambria"/>
              </w:rPr>
            </w:pPr>
            <w:r>
              <w:rPr>
                <w:rFonts w:eastAsia="Cambria"/>
              </w:rPr>
              <w:t>Link:</w:t>
            </w:r>
          </w:p>
        </w:tc>
      </w:tr>
      <w:tr w:rsidR="001573DD" w14:paraId="06A1B865" w14:textId="77777777">
        <w:tc>
          <w:tcPr>
            <w:tcW w:w="5353" w:type="dxa"/>
            <w:shd w:val="clear" w:color="auto" w:fill="FFFFFF" w:themeFill="background1"/>
          </w:tcPr>
          <w:p w14:paraId="03003E98" w14:textId="77777777" w:rsidR="001573DD" w:rsidRDefault="00BA1BD5">
            <w:pPr>
              <w:jc w:val="both"/>
              <w:rPr>
                <w:b/>
              </w:rPr>
            </w:pPr>
            <w:r>
              <w:rPr>
                <w:b/>
                <w:lang w:eastAsia="ro-RO"/>
              </w:rPr>
              <w:t>Data publicării anunțului de participare</w:t>
            </w:r>
          </w:p>
        </w:tc>
        <w:tc>
          <w:tcPr>
            <w:tcW w:w="4218" w:type="dxa"/>
          </w:tcPr>
          <w:p w14:paraId="3B6E0424" w14:textId="77777777" w:rsidR="001573DD" w:rsidRDefault="001573DD">
            <w:pPr>
              <w:jc w:val="both"/>
              <w:rPr>
                <w:rFonts w:eastAsia="Cambria"/>
              </w:rPr>
            </w:pPr>
          </w:p>
        </w:tc>
      </w:tr>
      <w:tr w:rsidR="001573DD" w14:paraId="76022D6C" w14:textId="77777777">
        <w:trPr>
          <w:trHeight w:val="1040"/>
        </w:trPr>
        <w:tc>
          <w:tcPr>
            <w:tcW w:w="5353" w:type="dxa"/>
            <w:shd w:val="clear" w:color="auto" w:fill="FFFFFF" w:themeFill="background1"/>
          </w:tcPr>
          <w:p w14:paraId="052BA09C" w14:textId="77777777" w:rsidR="001573DD" w:rsidRDefault="00BA1BD5">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5BD30B3" w14:textId="77777777" w:rsidR="001573DD" w:rsidRDefault="001573DD">
            <w:pPr>
              <w:jc w:val="both"/>
              <w:rPr>
                <w:rFonts w:eastAsia="Cambria"/>
              </w:rPr>
            </w:pPr>
          </w:p>
        </w:tc>
      </w:tr>
    </w:tbl>
    <w:p w14:paraId="4C9585BD"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573DD" w14:paraId="538B8861" w14:textId="77777777">
        <w:trPr>
          <w:trHeight w:val="304"/>
        </w:trPr>
        <w:tc>
          <w:tcPr>
            <w:tcW w:w="5353" w:type="dxa"/>
            <w:shd w:val="clear" w:color="auto" w:fill="FFFFFF" w:themeFill="background1"/>
          </w:tcPr>
          <w:p w14:paraId="1F388718" w14:textId="77777777" w:rsidR="001573DD" w:rsidRDefault="00BA1BD5">
            <w:pPr>
              <w:jc w:val="both"/>
              <w:rPr>
                <w:b/>
                <w:lang w:eastAsia="ro-RO"/>
              </w:rPr>
            </w:pPr>
            <w:r>
              <w:rPr>
                <w:b/>
                <w:lang w:eastAsia="ro-RO"/>
              </w:rPr>
              <w:t>Tipul contractului de achiziție/acordului-cadru</w:t>
            </w:r>
          </w:p>
        </w:tc>
        <w:tc>
          <w:tcPr>
            <w:tcW w:w="4218" w:type="dxa"/>
          </w:tcPr>
          <w:p w14:paraId="56A3589E" w14:textId="77777777" w:rsidR="001573DD" w:rsidRDefault="00BA1BD5">
            <w:pPr>
              <w:jc w:val="both"/>
              <w:rPr>
                <w:lang w:eastAsia="ro-RO"/>
              </w:rPr>
            </w:pPr>
            <w:r>
              <w:rPr>
                <w:lang w:eastAsia="ro-RO"/>
              </w:rPr>
              <w:t xml:space="preserve"> Servicii de proiectare □      Lucrări □</w:t>
            </w:r>
          </w:p>
        </w:tc>
      </w:tr>
      <w:tr w:rsidR="001573DD" w14:paraId="40F39888" w14:textId="77777777">
        <w:trPr>
          <w:trHeight w:val="315"/>
        </w:trPr>
        <w:tc>
          <w:tcPr>
            <w:tcW w:w="5353" w:type="dxa"/>
            <w:shd w:val="clear" w:color="auto" w:fill="FFFFFF" w:themeFill="background1"/>
          </w:tcPr>
          <w:p w14:paraId="2AFBC90E" w14:textId="77777777" w:rsidR="001573DD" w:rsidRDefault="00BA1BD5">
            <w:pPr>
              <w:jc w:val="both"/>
              <w:rPr>
                <w:b/>
                <w:lang w:eastAsia="ro-RO"/>
              </w:rPr>
            </w:pPr>
            <w:r>
              <w:rPr>
                <w:b/>
                <w:color w:val="000000"/>
              </w:rPr>
              <w:t>Contractul de achiziție/acordul-cadru se referă la un proiect și/sau program finanțat din fonduri ale Uniunii Europene</w:t>
            </w:r>
          </w:p>
        </w:tc>
        <w:tc>
          <w:tcPr>
            <w:tcW w:w="4218" w:type="dxa"/>
          </w:tcPr>
          <w:p w14:paraId="185CF36F" w14:textId="77777777" w:rsidR="001573DD" w:rsidRDefault="00BA1BD5">
            <w:pPr>
              <w:jc w:val="both"/>
              <w:rPr>
                <w:lang w:eastAsia="ro-RO"/>
              </w:rPr>
            </w:pPr>
            <w:r>
              <w:rPr>
                <w:lang w:eastAsia="ro-RO"/>
              </w:rPr>
              <w:t>Nu □    Da □</w:t>
            </w:r>
          </w:p>
        </w:tc>
      </w:tr>
      <w:tr w:rsidR="001573DD" w14:paraId="679BC51F" w14:textId="77777777">
        <w:trPr>
          <w:trHeight w:val="525"/>
        </w:trPr>
        <w:tc>
          <w:tcPr>
            <w:tcW w:w="5353" w:type="dxa"/>
            <w:shd w:val="clear" w:color="auto" w:fill="FFFFFF" w:themeFill="background1"/>
          </w:tcPr>
          <w:p w14:paraId="5C2F5D84" w14:textId="77777777" w:rsidR="001573DD" w:rsidRDefault="00BA1BD5">
            <w:pPr>
              <w:jc w:val="both"/>
              <w:rPr>
                <w:b/>
                <w:lang w:eastAsia="ro-RO"/>
              </w:rPr>
            </w:pPr>
            <w:r>
              <w:rPr>
                <w:b/>
                <w:lang w:eastAsia="ro-RO"/>
              </w:rPr>
              <w:t>Sursa de finanțare</w:t>
            </w:r>
          </w:p>
        </w:tc>
        <w:tc>
          <w:tcPr>
            <w:tcW w:w="4218" w:type="dxa"/>
          </w:tcPr>
          <w:p w14:paraId="20236F11" w14:textId="77777777" w:rsidR="001573DD" w:rsidRDefault="00BA1BD5">
            <w:pPr>
              <w:jc w:val="both"/>
              <w:rPr>
                <w:lang w:eastAsia="ro-RO"/>
              </w:rPr>
            </w:pPr>
            <w:r>
              <w:rPr>
                <w:lang w:eastAsia="ro-RO"/>
              </w:rPr>
              <w:t xml:space="preserve">Bugetul de stat □     FAOAM □ </w:t>
            </w:r>
          </w:p>
          <w:p w14:paraId="0A68980D" w14:textId="77777777" w:rsidR="001573DD" w:rsidRDefault="00BA1BD5">
            <w:pPr>
              <w:jc w:val="both"/>
              <w:rPr>
                <w:lang w:eastAsia="ro-RO"/>
              </w:rPr>
            </w:pPr>
            <w:r>
              <w:rPr>
                <w:lang w:eastAsia="ro-RO"/>
              </w:rPr>
              <w:t xml:space="preserve">BASS □     Surse externe □ </w:t>
            </w:r>
          </w:p>
          <w:p w14:paraId="699DD907" w14:textId="77777777" w:rsidR="001573DD" w:rsidRDefault="00BA1BD5">
            <w:pPr>
              <w:jc w:val="both"/>
              <w:rPr>
                <w:lang w:eastAsia="ro-RO"/>
              </w:rPr>
            </w:pPr>
            <w:r>
              <w:rPr>
                <w:lang w:eastAsia="ro-RO"/>
              </w:rPr>
              <w:t xml:space="preserve">Alte surse: </w:t>
            </w:r>
            <w:r>
              <w:rPr>
                <w:i/>
                <w:lang w:eastAsia="ro-RO"/>
              </w:rPr>
              <w:t>[Indicați]</w:t>
            </w:r>
          </w:p>
        </w:tc>
      </w:tr>
      <w:tr w:rsidR="001573DD" w14:paraId="3D232EE0" w14:textId="77777777">
        <w:trPr>
          <w:trHeight w:val="353"/>
        </w:trPr>
        <w:tc>
          <w:tcPr>
            <w:tcW w:w="5353" w:type="dxa"/>
            <w:shd w:val="clear" w:color="auto" w:fill="FFFFFF" w:themeFill="background1"/>
          </w:tcPr>
          <w:p w14:paraId="5DE61F76" w14:textId="77777777" w:rsidR="001573DD" w:rsidRDefault="00BA1BD5">
            <w:pPr>
              <w:jc w:val="both"/>
              <w:rPr>
                <w:b/>
                <w:lang w:eastAsia="ro-RO"/>
              </w:rPr>
            </w:pPr>
            <w:r>
              <w:rPr>
                <w:b/>
                <w:lang w:eastAsia="ro-RO"/>
              </w:rPr>
              <w:t xml:space="preserve">Data deciziei de atribuire a contractului de </w:t>
            </w:r>
            <w:r>
              <w:rPr>
                <w:b/>
                <w:lang w:eastAsia="ro-RO"/>
              </w:rPr>
              <w:lastRenderedPageBreak/>
              <w:t>achiziție/ acordului-cadru</w:t>
            </w:r>
          </w:p>
        </w:tc>
        <w:tc>
          <w:tcPr>
            <w:tcW w:w="4218" w:type="dxa"/>
          </w:tcPr>
          <w:p w14:paraId="6051CC9B" w14:textId="77777777" w:rsidR="001573DD" w:rsidRDefault="001573DD">
            <w:pPr>
              <w:jc w:val="both"/>
              <w:rPr>
                <w:lang w:eastAsia="ro-RO"/>
              </w:rPr>
            </w:pPr>
          </w:p>
        </w:tc>
      </w:tr>
      <w:tr w:rsidR="001573DD" w14:paraId="44BB88E5" w14:textId="77777777">
        <w:trPr>
          <w:trHeight w:val="140"/>
        </w:trPr>
        <w:tc>
          <w:tcPr>
            <w:tcW w:w="5353" w:type="dxa"/>
            <w:shd w:val="clear" w:color="auto" w:fill="FFFFFF" w:themeFill="background1"/>
          </w:tcPr>
          <w:p w14:paraId="09CA15AE" w14:textId="77777777" w:rsidR="001573DD" w:rsidRDefault="00BA1BD5">
            <w:pPr>
              <w:jc w:val="both"/>
              <w:rPr>
                <w:b/>
                <w:lang w:eastAsia="ro-RO"/>
              </w:rPr>
            </w:pPr>
            <w:r>
              <w:rPr>
                <w:b/>
                <w:lang w:eastAsia="ro-RO"/>
              </w:rPr>
              <w:t>Denumirea operatorului economic</w:t>
            </w:r>
          </w:p>
        </w:tc>
        <w:tc>
          <w:tcPr>
            <w:tcW w:w="4218" w:type="dxa"/>
          </w:tcPr>
          <w:p w14:paraId="28AE6092" w14:textId="77777777" w:rsidR="001573DD" w:rsidRDefault="001573DD">
            <w:pPr>
              <w:jc w:val="both"/>
              <w:rPr>
                <w:i/>
                <w:lang w:eastAsia="ro-RO"/>
              </w:rPr>
            </w:pPr>
          </w:p>
        </w:tc>
      </w:tr>
      <w:tr w:rsidR="001573DD" w14:paraId="5ABED954" w14:textId="77777777">
        <w:trPr>
          <w:trHeight w:val="188"/>
        </w:trPr>
        <w:tc>
          <w:tcPr>
            <w:tcW w:w="5353" w:type="dxa"/>
            <w:vMerge w:val="restart"/>
            <w:shd w:val="clear" w:color="auto" w:fill="FFFFFF" w:themeFill="background1"/>
          </w:tcPr>
          <w:p w14:paraId="697F9A72" w14:textId="77777777" w:rsidR="001573DD" w:rsidRDefault="00BA1BD5">
            <w:pPr>
              <w:jc w:val="both"/>
              <w:rPr>
                <w:b/>
                <w:lang w:eastAsia="ro-RO"/>
              </w:rPr>
            </w:pPr>
            <w:r>
              <w:rPr>
                <w:b/>
                <w:lang w:eastAsia="ro-RO"/>
              </w:rPr>
              <w:t>Nr. și data contractului de achiziție/acordului-cadru</w:t>
            </w:r>
          </w:p>
        </w:tc>
        <w:tc>
          <w:tcPr>
            <w:tcW w:w="4218" w:type="dxa"/>
          </w:tcPr>
          <w:p w14:paraId="5F54FEC6" w14:textId="77777777" w:rsidR="001573DD" w:rsidRDefault="00BA1BD5">
            <w:pPr>
              <w:jc w:val="both"/>
              <w:rPr>
                <w:lang w:eastAsia="ro-RO"/>
              </w:rPr>
            </w:pPr>
            <w:r>
              <w:rPr>
                <w:lang w:eastAsia="ro-RO"/>
              </w:rPr>
              <w:t>Nr:</w:t>
            </w:r>
          </w:p>
        </w:tc>
      </w:tr>
      <w:tr w:rsidR="001573DD" w14:paraId="2F6CD326" w14:textId="77777777">
        <w:trPr>
          <w:trHeight w:val="219"/>
        </w:trPr>
        <w:tc>
          <w:tcPr>
            <w:tcW w:w="5353" w:type="dxa"/>
            <w:vMerge/>
            <w:shd w:val="clear" w:color="auto" w:fill="FFFFFF" w:themeFill="background1"/>
          </w:tcPr>
          <w:p w14:paraId="66A45ED4" w14:textId="77777777" w:rsidR="001573DD" w:rsidRDefault="001573DD">
            <w:pPr>
              <w:jc w:val="both"/>
              <w:rPr>
                <w:b/>
                <w:lang w:eastAsia="ro-RO"/>
              </w:rPr>
            </w:pPr>
          </w:p>
        </w:tc>
        <w:tc>
          <w:tcPr>
            <w:tcW w:w="4218" w:type="dxa"/>
          </w:tcPr>
          <w:p w14:paraId="4AD6D9C2" w14:textId="77777777" w:rsidR="001573DD" w:rsidRDefault="00BA1BD5">
            <w:pPr>
              <w:jc w:val="both"/>
              <w:rPr>
                <w:lang w:eastAsia="ro-RO"/>
              </w:rPr>
            </w:pPr>
            <w:r>
              <w:rPr>
                <w:lang w:eastAsia="ro-RO"/>
              </w:rPr>
              <w:t>Data:</w:t>
            </w:r>
          </w:p>
        </w:tc>
      </w:tr>
      <w:tr w:rsidR="001573DD" w14:paraId="6D09DA83" w14:textId="77777777">
        <w:trPr>
          <w:trHeight w:val="207"/>
        </w:trPr>
        <w:tc>
          <w:tcPr>
            <w:tcW w:w="5353" w:type="dxa"/>
            <w:vMerge w:val="restart"/>
            <w:shd w:val="clear" w:color="auto" w:fill="FFFFFF" w:themeFill="background1"/>
          </w:tcPr>
          <w:p w14:paraId="7CED3351" w14:textId="77777777" w:rsidR="001573DD" w:rsidRDefault="00BA1BD5">
            <w:pPr>
              <w:jc w:val="both"/>
              <w:rPr>
                <w:b/>
                <w:lang w:eastAsia="ro-RO"/>
              </w:rPr>
            </w:pPr>
            <w:r>
              <w:rPr>
                <w:b/>
                <w:lang w:eastAsia="ro-RO"/>
              </w:rPr>
              <w:t>Valoarea contractului de achiziție/acordului-cadru</w:t>
            </w:r>
          </w:p>
        </w:tc>
        <w:tc>
          <w:tcPr>
            <w:tcW w:w="4218" w:type="dxa"/>
          </w:tcPr>
          <w:p w14:paraId="32D69473" w14:textId="77777777" w:rsidR="001573DD" w:rsidRDefault="00BA1BD5">
            <w:pPr>
              <w:jc w:val="both"/>
              <w:rPr>
                <w:lang w:eastAsia="ro-RO"/>
              </w:rPr>
            </w:pPr>
            <w:r>
              <w:rPr>
                <w:lang w:eastAsia="ro-RO"/>
              </w:rPr>
              <w:t>Fără TVA:</w:t>
            </w:r>
          </w:p>
        </w:tc>
      </w:tr>
      <w:tr w:rsidR="001573DD" w14:paraId="16356DDD" w14:textId="77777777">
        <w:trPr>
          <w:trHeight w:val="207"/>
        </w:trPr>
        <w:tc>
          <w:tcPr>
            <w:tcW w:w="5353" w:type="dxa"/>
            <w:vMerge/>
            <w:shd w:val="clear" w:color="auto" w:fill="FFFFFF" w:themeFill="background1"/>
          </w:tcPr>
          <w:p w14:paraId="2E10D285" w14:textId="77777777" w:rsidR="001573DD" w:rsidRDefault="001573DD">
            <w:pPr>
              <w:jc w:val="both"/>
              <w:rPr>
                <w:b/>
                <w:lang w:eastAsia="ro-RO"/>
              </w:rPr>
            </w:pPr>
          </w:p>
        </w:tc>
        <w:tc>
          <w:tcPr>
            <w:tcW w:w="4218" w:type="dxa"/>
          </w:tcPr>
          <w:p w14:paraId="566906C4" w14:textId="77777777" w:rsidR="001573DD" w:rsidRDefault="00BA1BD5">
            <w:pPr>
              <w:jc w:val="both"/>
              <w:rPr>
                <w:lang w:eastAsia="ro-RO"/>
              </w:rPr>
            </w:pPr>
            <w:r>
              <w:rPr>
                <w:lang w:eastAsia="ro-RO"/>
              </w:rPr>
              <w:t>Inclusiv TVA:</w:t>
            </w:r>
          </w:p>
        </w:tc>
      </w:tr>
      <w:tr w:rsidR="001573DD" w14:paraId="1BEA5945" w14:textId="77777777">
        <w:trPr>
          <w:trHeight w:val="115"/>
        </w:trPr>
        <w:tc>
          <w:tcPr>
            <w:tcW w:w="5353" w:type="dxa"/>
            <w:shd w:val="clear" w:color="auto" w:fill="FFFFFF" w:themeFill="background1"/>
          </w:tcPr>
          <w:p w14:paraId="1AC476E7" w14:textId="77777777" w:rsidR="001573DD" w:rsidRDefault="00BA1BD5">
            <w:pPr>
              <w:jc w:val="both"/>
              <w:rPr>
                <w:b/>
                <w:lang w:eastAsia="ro-RO"/>
              </w:rPr>
            </w:pPr>
            <w:r>
              <w:rPr>
                <w:b/>
                <w:lang w:eastAsia="ro-RO"/>
              </w:rPr>
              <w:t>Termen de valabilitate</w:t>
            </w:r>
          </w:p>
        </w:tc>
        <w:tc>
          <w:tcPr>
            <w:tcW w:w="4218" w:type="dxa"/>
          </w:tcPr>
          <w:p w14:paraId="7E12378F" w14:textId="77777777" w:rsidR="001573DD" w:rsidRDefault="001573DD">
            <w:pPr>
              <w:jc w:val="both"/>
              <w:rPr>
                <w:lang w:eastAsia="ro-RO"/>
              </w:rPr>
            </w:pPr>
          </w:p>
        </w:tc>
      </w:tr>
      <w:tr w:rsidR="001573DD" w14:paraId="3620C044" w14:textId="77777777">
        <w:trPr>
          <w:trHeight w:val="70"/>
        </w:trPr>
        <w:tc>
          <w:tcPr>
            <w:tcW w:w="5353" w:type="dxa"/>
            <w:shd w:val="clear" w:color="auto" w:fill="FFFFFF" w:themeFill="background1"/>
          </w:tcPr>
          <w:p w14:paraId="086F6A56" w14:textId="77777777" w:rsidR="001573DD" w:rsidRDefault="00BA1BD5">
            <w:pPr>
              <w:jc w:val="both"/>
              <w:rPr>
                <w:b/>
                <w:lang w:eastAsia="ro-RO"/>
              </w:rPr>
            </w:pPr>
            <w:r>
              <w:rPr>
                <w:b/>
                <w:lang w:eastAsia="ro-RO"/>
              </w:rPr>
              <w:t>Termen de execuție</w:t>
            </w:r>
          </w:p>
        </w:tc>
        <w:tc>
          <w:tcPr>
            <w:tcW w:w="4218" w:type="dxa"/>
          </w:tcPr>
          <w:p w14:paraId="354F168C" w14:textId="77777777" w:rsidR="001573DD" w:rsidRDefault="001573DD">
            <w:pPr>
              <w:jc w:val="both"/>
              <w:rPr>
                <w:lang w:eastAsia="ro-RO"/>
              </w:rPr>
            </w:pPr>
          </w:p>
        </w:tc>
      </w:tr>
    </w:tbl>
    <w:p w14:paraId="217CCE84"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573DD" w14:paraId="199DB85F" w14:textId="77777777">
        <w:tc>
          <w:tcPr>
            <w:tcW w:w="4785" w:type="dxa"/>
            <w:shd w:val="clear" w:color="auto" w:fill="FFFFFF" w:themeFill="background1"/>
          </w:tcPr>
          <w:p w14:paraId="4C0B6150" w14:textId="77777777" w:rsidR="001573DD" w:rsidRDefault="00BA1BD5">
            <w:pPr>
              <w:ind w:right="-1"/>
              <w:jc w:val="both"/>
              <w:rPr>
                <w:b/>
                <w:lang w:eastAsia="ro-RO"/>
              </w:rPr>
            </w:pPr>
            <w:r>
              <w:rPr>
                <w:b/>
                <w:lang w:eastAsia="ro-RO"/>
              </w:rPr>
              <w:t xml:space="preserve">Tipul modificărilor </w:t>
            </w:r>
          </w:p>
        </w:tc>
        <w:tc>
          <w:tcPr>
            <w:tcW w:w="4786" w:type="dxa"/>
          </w:tcPr>
          <w:p w14:paraId="6BA11F37" w14:textId="77777777" w:rsidR="001573DD" w:rsidRDefault="00BA1BD5">
            <w:pPr>
              <w:ind w:right="-1"/>
              <w:jc w:val="both"/>
            </w:pPr>
            <w:proofErr w:type="spellStart"/>
            <w:r>
              <w:t>Micşorarea</w:t>
            </w:r>
            <w:proofErr w:type="spellEnd"/>
            <w:r>
              <w:t xml:space="preserve"> valorii contractului </w:t>
            </w:r>
            <w:r>
              <w:rPr>
                <w:lang w:eastAsia="ro-RO"/>
              </w:rPr>
              <w:t xml:space="preserve"> □</w:t>
            </w:r>
          </w:p>
          <w:p w14:paraId="1F376310" w14:textId="77777777" w:rsidR="001573DD" w:rsidRDefault="00BA1BD5">
            <w:pPr>
              <w:ind w:right="-1"/>
              <w:jc w:val="both"/>
            </w:pPr>
            <w:r>
              <w:t xml:space="preserve">Majorarea valorii contractului </w:t>
            </w:r>
            <w:r>
              <w:rPr>
                <w:lang w:eastAsia="ro-RO"/>
              </w:rPr>
              <w:t xml:space="preserve"> □</w:t>
            </w:r>
          </w:p>
          <w:p w14:paraId="2AE02DD0" w14:textId="77777777" w:rsidR="001573DD" w:rsidRDefault="00BA1BD5">
            <w:pPr>
              <w:ind w:right="-1"/>
            </w:pPr>
            <w:r>
              <w:t xml:space="preserve">Modificarea termenului de executare/ prestare </w:t>
            </w:r>
            <w:r>
              <w:rPr>
                <w:lang w:eastAsia="ro-RO"/>
              </w:rPr>
              <w:t xml:space="preserve"> □</w:t>
            </w:r>
          </w:p>
          <w:p w14:paraId="754A4599" w14:textId="77777777" w:rsidR="001573DD" w:rsidRDefault="00BA1BD5">
            <w:pPr>
              <w:ind w:right="-1"/>
              <w:jc w:val="both"/>
            </w:pPr>
            <w:r>
              <w:t xml:space="preserve">Modificarea termenului de valabilitate </w:t>
            </w:r>
            <w:r>
              <w:rPr>
                <w:lang w:eastAsia="ro-RO"/>
              </w:rPr>
              <w:t xml:space="preserve"> □</w:t>
            </w:r>
          </w:p>
          <w:p w14:paraId="3D5CF1E6" w14:textId="77777777" w:rsidR="001573DD" w:rsidRDefault="00BA1BD5">
            <w:pPr>
              <w:ind w:right="-1"/>
              <w:jc w:val="both"/>
              <w:rPr>
                <w:lang w:eastAsia="ro-RO"/>
              </w:rPr>
            </w:pPr>
            <w:r>
              <w:t xml:space="preserve">Rezoluțiunea contractului </w:t>
            </w:r>
            <w:r>
              <w:rPr>
                <w:lang w:eastAsia="ro-RO"/>
              </w:rPr>
              <w:t xml:space="preserve"> □</w:t>
            </w:r>
          </w:p>
          <w:p w14:paraId="31B8CD03" w14:textId="77777777" w:rsidR="001573DD" w:rsidRDefault="00BA1BD5">
            <w:pPr>
              <w:ind w:right="-1"/>
              <w:jc w:val="both"/>
              <w:rPr>
                <w:lang w:eastAsia="ro-RO"/>
              </w:rPr>
            </w:pPr>
            <w:r>
              <w:rPr>
                <w:lang w:eastAsia="ro-RO"/>
              </w:rPr>
              <w:t xml:space="preserve">Altele:  </w:t>
            </w:r>
            <w:r>
              <w:rPr>
                <w:i/>
                <w:lang w:eastAsia="ro-RO"/>
              </w:rPr>
              <w:t>[Indicați]</w:t>
            </w:r>
          </w:p>
        </w:tc>
      </w:tr>
      <w:tr w:rsidR="001573DD" w14:paraId="0F19548D" w14:textId="77777777">
        <w:tc>
          <w:tcPr>
            <w:tcW w:w="4785" w:type="dxa"/>
            <w:shd w:val="clear" w:color="auto" w:fill="FFFFFF" w:themeFill="background1"/>
          </w:tcPr>
          <w:p w14:paraId="52B6C48A" w14:textId="77777777" w:rsidR="001573DD" w:rsidRDefault="00BA1BD5">
            <w:pPr>
              <w:ind w:right="-1"/>
              <w:jc w:val="both"/>
              <w:rPr>
                <w:b/>
                <w:lang w:eastAsia="ro-RO"/>
              </w:rPr>
            </w:pPr>
            <w:r>
              <w:rPr>
                <w:b/>
                <w:lang w:eastAsia="ro-RO"/>
              </w:rPr>
              <w:t>Temeiul juridic</w:t>
            </w:r>
          </w:p>
        </w:tc>
        <w:tc>
          <w:tcPr>
            <w:tcW w:w="4786" w:type="dxa"/>
          </w:tcPr>
          <w:p w14:paraId="489ECC88" w14:textId="77777777" w:rsidR="001573DD" w:rsidRDefault="00BA1BD5">
            <w:pPr>
              <w:ind w:right="-1"/>
              <w:jc w:val="both"/>
            </w:pPr>
            <w:r>
              <w:rPr>
                <w:i/>
                <w:lang w:eastAsia="ro-RO"/>
              </w:rPr>
              <w:t>[Indicați actul normativ, articol, alineat]</w:t>
            </w:r>
          </w:p>
        </w:tc>
      </w:tr>
      <w:tr w:rsidR="001573DD" w14:paraId="5406E088" w14:textId="77777777">
        <w:tc>
          <w:tcPr>
            <w:tcW w:w="4785" w:type="dxa"/>
            <w:shd w:val="clear" w:color="auto" w:fill="FFFFFF" w:themeFill="background1"/>
          </w:tcPr>
          <w:p w14:paraId="59CD6237" w14:textId="77777777" w:rsidR="001573DD" w:rsidRDefault="00BA1BD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373DAC47" w14:textId="77777777" w:rsidR="001573DD" w:rsidRDefault="00BA1BD5">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1573DD" w14:paraId="74FFB7D6" w14:textId="77777777">
        <w:tc>
          <w:tcPr>
            <w:tcW w:w="4785" w:type="dxa"/>
            <w:shd w:val="clear" w:color="auto" w:fill="FFFFFF" w:themeFill="background1"/>
          </w:tcPr>
          <w:p w14:paraId="26E098D9" w14:textId="77777777" w:rsidR="001573DD" w:rsidRDefault="00BA1BD5">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115495B3" w14:textId="77777777" w:rsidR="001573DD" w:rsidRDefault="00BA1BD5">
            <w:pPr>
              <w:ind w:right="-1"/>
              <w:jc w:val="both"/>
              <w:rPr>
                <w:i/>
                <w:lang w:eastAsia="ro-RO"/>
              </w:rPr>
            </w:pPr>
            <w:r>
              <w:rPr>
                <w:i/>
                <w:lang w:eastAsia="ro-RO"/>
              </w:rPr>
              <w:t>[Se vor indica toate modificările operate anterior și valoarea acestora]</w:t>
            </w:r>
          </w:p>
        </w:tc>
      </w:tr>
      <w:tr w:rsidR="001573DD" w14:paraId="44579553" w14:textId="77777777">
        <w:tc>
          <w:tcPr>
            <w:tcW w:w="4785" w:type="dxa"/>
            <w:shd w:val="clear" w:color="auto" w:fill="FFFFFF" w:themeFill="background1"/>
          </w:tcPr>
          <w:p w14:paraId="113C7558" w14:textId="77777777" w:rsidR="001573DD" w:rsidRDefault="00BA1BD5">
            <w:pPr>
              <w:ind w:right="-1"/>
              <w:jc w:val="both"/>
              <w:rPr>
                <w:b/>
                <w:lang w:eastAsia="ro-RO"/>
              </w:rPr>
            </w:pPr>
            <w:r>
              <w:rPr>
                <w:b/>
                <w:lang w:eastAsia="ro-RO"/>
              </w:rPr>
              <w:t>Alte informații relevante</w:t>
            </w:r>
          </w:p>
        </w:tc>
        <w:tc>
          <w:tcPr>
            <w:tcW w:w="4786" w:type="dxa"/>
          </w:tcPr>
          <w:p w14:paraId="576E7A53" w14:textId="77777777" w:rsidR="001573DD" w:rsidRDefault="001573DD">
            <w:pPr>
              <w:ind w:right="-1"/>
              <w:jc w:val="both"/>
              <w:rPr>
                <w:lang w:eastAsia="ro-RO"/>
              </w:rPr>
            </w:pPr>
          </w:p>
        </w:tc>
      </w:tr>
    </w:tbl>
    <w:p w14:paraId="6F085C74" w14:textId="77777777" w:rsidR="001573DD" w:rsidRDefault="00BA1BD5">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ECFBD09" w14:textId="77777777" w:rsidR="001573DD" w:rsidRDefault="00BA1BD5">
      <w:pPr>
        <w:ind w:right="-1"/>
        <w:jc w:val="both"/>
        <w:rPr>
          <w:i/>
          <w:color w:val="000000"/>
          <w:sz w:val="22"/>
          <w:szCs w:val="22"/>
        </w:rPr>
      </w:pPr>
      <w:r>
        <w:rPr>
          <w:i/>
          <w:color w:val="000000"/>
          <w:sz w:val="22"/>
          <w:szCs w:val="22"/>
        </w:rPr>
        <w:t>(Se vor indica natura și amploarea lucrărilor, natura și amploarea serviciilor de proiectare)</w:t>
      </w:r>
    </w:p>
    <w:p w14:paraId="7293D583" w14:textId="77777777" w:rsidR="001573DD" w:rsidRDefault="00BA1BD5">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72FB3A" w14:textId="77777777" w:rsidR="001573DD" w:rsidRDefault="00BA1BD5">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521CA4A1" w14:textId="77777777" w:rsidR="001573DD" w:rsidRDefault="00BA1BD5">
      <w:pPr>
        <w:ind w:right="-1"/>
        <w:jc w:val="both"/>
        <w:rPr>
          <w:color w:val="000000"/>
          <w:sz w:val="22"/>
          <w:szCs w:val="22"/>
        </w:rPr>
      </w:pPr>
      <w:r>
        <w:rPr>
          <w:i/>
          <w:color w:val="000000"/>
          <w:sz w:val="22"/>
          <w:szCs w:val="22"/>
        </w:rPr>
        <w:t>(Se vor indica motivele/argumentele modificării contractului de achiziție/acordului-cadru)</w:t>
      </w:r>
    </w:p>
    <w:p w14:paraId="2FE4960C" w14:textId="77777777" w:rsidR="001573DD" w:rsidRDefault="00BA1BD5">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5D10DD" w14:textId="77777777" w:rsidR="001573DD" w:rsidRDefault="00BA1BD5">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05CEB90" w14:textId="77777777" w:rsidR="001573DD" w:rsidRDefault="00BA1BD5">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573DD" w14:paraId="73C67E5B" w14:textId="77777777">
        <w:tc>
          <w:tcPr>
            <w:tcW w:w="2093" w:type="dxa"/>
            <w:vMerge w:val="restart"/>
            <w:shd w:val="clear" w:color="auto" w:fill="FFFFFF" w:themeFill="background1"/>
            <w:vAlign w:val="center"/>
          </w:tcPr>
          <w:p w14:paraId="67C5E820" w14:textId="77777777" w:rsidR="001573DD" w:rsidRDefault="00BA1BD5">
            <w:pPr>
              <w:ind w:right="-1"/>
              <w:jc w:val="center"/>
              <w:rPr>
                <w:b/>
              </w:rPr>
            </w:pPr>
            <w:r>
              <w:rPr>
                <w:b/>
              </w:rPr>
              <w:t>Denumire operator economic</w:t>
            </w:r>
          </w:p>
        </w:tc>
        <w:tc>
          <w:tcPr>
            <w:tcW w:w="3402" w:type="dxa"/>
            <w:gridSpan w:val="2"/>
            <w:vMerge w:val="restart"/>
            <w:shd w:val="clear" w:color="auto" w:fill="FFFFFF" w:themeFill="background1"/>
            <w:vAlign w:val="center"/>
          </w:tcPr>
          <w:p w14:paraId="2E66F449" w14:textId="77777777" w:rsidR="001573DD" w:rsidRDefault="00BA1BD5">
            <w:pPr>
              <w:ind w:right="-1"/>
              <w:jc w:val="center"/>
              <w:rPr>
                <w:b/>
              </w:rPr>
            </w:pPr>
            <w:r>
              <w:rPr>
                <w:b/>
              </w:rPr>
              <w:t>Nr. și data acordului adițional</w:t>
            </w:r>
          </w:p>
        </w:tc>
        <w:tc>
          <w:tcPr>
            <w:tcW w:w="4076" w:type="dxa"/>
            <w:gridSpan w:val="2"/>
            <w:shd w:val="clear" w:color="auto" w:fill="FFFFFF" w:themeFill="background1"/>
            <w:vAlign w:val="center"/>
          </w:tcPr>
          <w:p w14:paraId="3EB65422" w14:textId="77777777" w:rsidR="001573DD" w:rsidRDefault="00BA1BD5">
            <w:pPr>
              <w:ind w:right="-1"/>
              <w:jc w:val="center"/>
              <w:rPr>
                <w:b/>
              </w:rPr>
            </w:pPr>
            <w:r>
              <w:rPr>
                <w:b/>
              </w:rPr>
              <w:t xml:space="preserve">Valoarea modificărilor </w:t>
            </w:r>
            <w:r>
              <w:t>(după caz)</w:t>
            </w:r>
          </w:p>
        </w:tc>
      </w:tr>
      <w:tr w:rsidR="001573DD" w14:paraId="6808295F" w14:textId="77777777">
        <w:tc>
          <w:tcPr>
            <w:tcW w:w="2093" w:type="dxa"/>
            <w:vMerge/>
            <w:shd w:val="clear" w:color="auto" w:fill="FFFFFF" w:themeFill="background1"/>
            <w:vAlign w:val="center"/>
          </w:tcPr>
          <w:p w14:paraId="20EA5961" w14:textId="77777777" w:rsidR="001573DD" w:rsidRDefault="001573DD">
            <w:pPr>
              <w:ind w:right="-1"/>
              <w:jc w:val="center"/>
              <w:rPr>
                <w:b/>
              </w:rPr>
            </w:pPr>
          </w:p>
        </w:tc>
        <w:tc>
          <w:tcPr>
            <w:tcW w:w="3402" w:type="dxa"/>
            <w:gridSpan w:val="2"/>
            <w:vMerge/>
            <w:shd w:val="clear" w:color="auto" w:fill="FFFFFF" w:themeFill="background1"/>
            <w:vAlign w:val="center"/>
          </w:tcPr>
          <w:p w14:paraId="59739C81" w14:textId="77777777" w:rsidR="001573DD" w:rsidRDefault="001573DD">
            <w:pPr>
              <w:ind w:right="-1"/>
              <w:jc w:val="center"/>
              <w:rPr>
                <w:b/>
              </w:rPr>
            </w:pPr>
          </w:p>
        </w:tc>
        <w:tc>
          <w:tcPr>
            <w:tcW w:w="2161" w:type="dxa"/>
            <w:shd w:val="clear" w:color="auto" w:fill="FFFFFF" w:themeFill="background1"/>
            <w:vAlign w:val="center"/>
          </w:tcPr>
          <w:p w14:paraId="4347D888" w14:textId="77777777" w:rsidR="001573DD" w:rsidRDefault="00BA1BD5">
            <w:pPr>
              <w:ind w:right="-1"/>
              <w:jc w:val="center"/>
              <w:rPr>
                <w:b/>
              </w:rPr>
            </w:pPr>
            <w:r>
              <w:rPr>
                <w:b/>
              </w:rPr>
              <w:t>Fără TVA</w:t>
            </w:r>
          </w:p>
        </w:tc>
        <w:tc>
          <w:tcPr>
            <w:tcW w:w="1915" w:type="dxa"/>
            <w:shd w:val="clear" w:color="auto" w:fill="FFFFFF" w:themeFill="background1"/>
            <w:vAlign w:val="center"/>
          </w:tcPr>
          <w:p w14:paraId="364AA0D0" w14:textId="77777777" w:rsidR="001573DD" w:rsidRDefault="00BA1BD5">
            <w:pPr>
              <w:ind w:right="-1"/>
              <w:jc w:val="center"/>
              <w:rPr>
                <w:b/>
              </w:rPr>
            </w:pPr>
            <w:r>
              <w:rPr>
                <w:b/>
              </w:rPr>
              <w:t>Inclusiv TVA</w:t>
            </w:r>
          </w:p>
        </w:tc>
      </w:tr>
      <w:tr w:rsidR="001573DD" w14:paraId="70D1277D" w14:textId="77777777">
        <w:tc>
          <w:tcPr>
            <w:tcW w:w="2093" w:type="dxa"/>
          </w:tcPr>
          <w:p w14:paraId="1C280B3D" w14:textId="77777777" w:rsidR="001573DD" w:rsidRDefault="001573DD">
            <w:pPr>
              <w:jc w:val="both"/>
            </w:pPr>
          </w:p>
        </w:tc>
        <w:tc>
          <w:tcPr>
            <w:tcW w:w="1735" w:type="dxa"/>
          </w:tcPr>
          <w:p w14:paraId="4743E1F3" w14:textId="77777777" w:rsidR="001573DD" w:rsidRDefault="001573DD">
            <w:pPr>
              <w:jc w:val="both"/>
            </w:pPr>
          </w:p>
        </w:tc>
        <w:tc>
          <w:tcPr>
            <w:tcW w:w="1667" w:type="dxa"/>
          </w:tcPr>
          <w:p w14:paraId="1240095D" w14:textId="77777777" w:rsidR="001573DD" w:rsidRDefault="001573DD">
            <w:pPr>
              <w:jc w:val="both"/>
            </w:pPr>
          </w:p>
        </w:tc>
        <w:tc>
          <w:tcPr>
            <w:tcW w:w="2161" w:type="dxa"/>
          </w:tcPr>
          <w:p w14:paraId="3DB3DF58" w14:textId="77777777" w:rsidR="001573DD" w:rsidRDefault="001573DD">
            <w:pPr>
              <w:jc w:val="both"/>
            </w:pPr>
          </w:p>
        </w:tc>
        <w:tc>
          <w:tcPr>
            <w:tcW w:w="1915" w:type="dxa"/>
          </w:tcPr>
          <w:p w14:paraId="388C1367" w14:textId="77777777" w:rsidR="001573DD" w:rsidRDefault="001573DD">
            <w:pPr>
              <w:jc w:val="both"/>
            </w:pPr>
          </w:p>
        </w:tc>
      </w:tr>
    </w:tbl>
    <w:p w14:paraId="22E4D4C8" w14:textId="77777777" w:rsidR="001573DD" w:rsidRDefault="00BA1BD5">
      <w:pPr>
        <w:spacing w:before="240"/>
        <w:ind w:right="-1"/>
        <w:jc w:val="both"/>
        <w:rPr>
          <w:b/>
          <w:sz w:val="22"/>
          <w:szCs w:val="22"/>
        </w:rPr>
      </w:pPr>
      <w:r>
        <w:rPr>
          <w:b/>
          <w:sz w:val="22"/>
          <w:szCs w:val="22"/>
        </w:rPr>
        <w:t>Conducătorul grupului de lucru:</w:t>
      </w:r>
    </w:p>
    <w:p w14:paraId="3FC3C590" w14:textId="77777777" w:rsidR="001573DD" w:rsidRDefault="00BA1BD5">
      <w:pPr>
        <w:tabs>
          <w:tab w:val="left" w:pos="567"/>
        </w:tabs>
        <w:spacing w:before="240"/>
        <w:ind w:right="-1"/>
        <w:jc w:val="both"/>
        <w:rPr>
          <w:sz w:val="22"/>
          <w:szCs w:val="22"/>
        </w:rPr>
      </w:pPr>
      <w:r>
        <w:rPr>
          <w:sz w:val="22"/>
          <w:szCs w:val="22"/>
        </w:rPr>
        <w:lastRenderedPageBreak/>
        <w:t xml:space="preserve">______________________________________                               </w:t>
      </w:r>
      <w:r>
        <w:rPr>
          <w:sz w:val="22"/>
          <w:szCs w:val="22"/>
        </w:rPr>
        <w:tab/>
        <w:t>____________________</w:t>
      </w:r>
    </w:p>
    <w:p w14:paraId="547EF509" w14:textId="77777777" w:rsidR="001573DD" w:rsidRDefault="00BA1BD5">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258B3E4D" w14:textId="77777777" w:rsidR="001573DD" w:rsidRDefault="001573DD">
      <w:pPr>
        <w:keepNext/>
        <w:tabs>
          <w:tab w:val="left" w:pos="1134"/>
        </w:tabs>
        <w:suppressAutoHyphens/>
        <w:ind w:right="-1"/>
        <w:jc w:val="both"/>
        <w:outlineLvl w:val="1"/>
        <w:rPr>
          <w:b/>
          <w:iCs/>
          <w:color w:val="000000"/>
          <w:sz w:val="22"/>
          <w:szCs w:val="22"/>
          <w:lang w:eastAsia="zh-CN"/>
        </w:rPr>
      </w:pPr>
    </w:p>
    <w:p w14:paraId="69E1D641" w14:textId="77777777" w:rsidR="001573DD" w:rsidRDefault="001573DD">
      <w:pPr>
        <w:keepNext/>
        <w:tabs>
          <w:tab w:val="left" w:pos="1134"/>
        </w:tabs>
        <w:suppressAutoHyphens/>
        <w:ind w:right="-1"/>
        <w:jc w:val="center"/>
        <w:outlineLvl w:val="1"/>
        <w:rPr>
          <w:b/>
          <w:iCs/>
          <w:color w:val="000000"/>
          <w:sz w:val="22"/>
          <w:szCs w:val="22"/>
          <w:lang w:eastAsia="zh-CN"/>
        </w:rPr>
      </w:pPr>
    </w:p>
    <w:p w14:paraId="17E563FE" w14:textId="77777777" w:rsidR="001573DD" w:rsidRDefault="001573DD">
      <w:pPr>
        <w:rPr>
          <w:lang w:eastAsia="zh-CN"/>
        </w:rPr>
      </w:pPr>
    </w:p>
    <w:p w14:paraId="5639BBB9" w14:textId="77777777" w:rsidR="001573DD" w:rsidRDefault="001573DD">
      <w:pPr>
        <w:tabs>
          <w:tab w:val="decimal" w:pos="8364"/>
        </w:tabs>
        <w:spacing w:line="276" w:lineRule="auto"/>
        <w:ind w:right="-144"/>
        <w:jc w:val="center"/>
        <w:rPr>
          <w:b/>
          <w:bCs/>
          <w:color w:val="000000"/>
        </w:rPr>
      </w:pPr>
    </w:p>
    <w:p w14:paraId="7FE387BD" w14:textId="77777777" w:rsidR="001573DD" w:rsidRDefault="001573DD">
      <w:pPr>
        <w:tabs>
          <w:tab w:val="decimal" w:pos="8364"/>
        </w:tabs>
        <w:spacing w:line="276" w:lineRule="auto"/>
        <w:ind w:right="-144"/>
        <w:jc w:val="center"/>
        <w:rPr>
          <w:b/>
          <w:bCs/>
          <w:color w:val="000000"/>
        </w:rPr>
      </w:pPr>
    </w:p>
    <w:p w14:paraId="56DB4E34" w14:textId="77777777" w:rsidR="001573DD" w:rsidRDefault="00BA1BD5">
      <w:pPr>
        <w:jc w:val="right"/>
        <w:rPr>
          <w:sz w:val="22"/>
          <w:szCs w:val="22"/>
        </w:rPr>
      </w:pPr>
      <w:bookmarkStart w:id="49" w:name="_Toc449692095"/>
      <w:r>
        <w:t>Anexa nr. 7</w:t>
      </w:r>
    </w:p>
    <w:p w14:paraId="3653F423" w14:textId="77777777" w:rsidR="001573DD" w:rsidRDefault="00BA1BD5">
      <w:pPr>
        <w:jc w:val="right"/>
      </w:pPr>
      <w:r>
        <w:t>la Documentația standard nr._____</w:t>
      </w:r>
    </w:p>
    <w:p w14:paraId="4DC9B4FC" w14:textId="77777777" w:rsidR="001573DD" w:rsidRDefault="00BA1BD5">
      <w:pPr>
        <w:jc w:val="right"/>
      </w:pPr>
      <w:r>
        <w:t>din “____” ________ 20___</w:t>
      </w:r>
    </w:p>
    <w:p w14:paraId="4E311252" w14:textId="77777777" w:rsidR="001573DD" w:rsidRDefault="001573DD">
      <w:pPr>
        <w:pStyle w:val="Style3"/>
        <w:tabs>
          <w:tab w:val="left" w:pos="567"/>
        </w:tabs>
        <w:spacing w:before="0" w:beforeAutospacing="0" w:after="0"/>
        <w:ind w:left="0" w:firstLine="0"/>
        <w:rPr>
          <w:rFonts w:eastAsia="PMingLiU"/>
          <w:lang w:eastAsia="zh-CN"/>
        </w:rPr>
      </w:pPr>
    </w:p>
    <w:p w14:paraId="4B98A769" w14:textId="77777777" w:rsidR="001573DD" w:rsidRDefault="001573DD">
      <w:pPr>
        <w:pStyle w:val="Style3"/>
        <w:tabs>
          <w:tab w:val="left" w:pos="567"/>
        </w:tabs>
        <w:spacing w:before="0" w:beforeAutospacing="0" w:after="0"/>
        <w:ind w:left="0" w:firstLine="0"/>
        <w:jc w:val="center"/>
        <w:rPr>
          <w:rFonts w:eastAsia="PMingLiU"/>
          <w:lang w:eastAsia="zh-CN"/>
        </w:rPr>
      </w:pPr>
    </w:p>
    <w:p w14:paraId="3A5B35E5" w14:textId="77777777" w:rsidR="001573DD" w:rsidRDefault="001573DD">
      <w:pPr>
        <w:pStyle w:val="a6"/>
        <w:tabs>
          <w:tab w:val="left" w:pos="567"/>
        </w:tabs>
        <w:rPr>
          <w:rFonts w:asciiTheme="majorHAnsi" w:hAnsiTheme="majorHAnsi" w:cstheme="majorHAnsi"/>
          <w:b/>
          <w:szCs w:val="24"/>
        </w:rPr>
      </w:pPr>
      <w:bookmarkStart w:id="50" w:name="_Toc449692096"/>
      <w:bookmarkEnd w:id="49"/>
    </w:p>
    <w:p w14:paraId="582F685C" w14:textId="77777777" w:rsidR="001573DD" w:rsidRDefault="00BA1BD5">
      <w:pPr>
        <w:pStyle w:val="a6"/>
        <w:tabs>
          <w:tab w:val="left" w:pos="567"/>
        </w:tabs>
        <w:jc w:val="center"/>
        <w:rPr>
          <w:rFonts w:ascii="Times New Roman" w:hAnsi="Times New Roman"/>
          <w:sz w:val="28"/>
          <w:szCs w:val="28"/>
        </w:rPr>
      </w:pPr>
      <w:r>
        <w:rPr>
          <w:rFonts w:ascii="Times New Roman" w:hAnsi="Times New Roman"/>
          <w:b/>
          <w:sz w:val="28"/>
          <w:szCs w:val="28"/>
        </w:rPr>
        <w:t>CERERE DE PARTICIPARE</w:t>
      </w:r>
    </w:p>
    <w:p w14:paraId="2DC366EB" w14:textId="77777777" w:rsidR="001573DD" w:rsidRDefault="001573DD">
      <w:pPr>
        <w:pStyle w:val="a6"/>
        <w:tabs>
          <w:tab w:val="left" w:pos="-142"/>
        </w:tabs>
        <w:spacing w:before="240"/>
        <w:jc w:val="center"/>
        <w:rPr>
          <w:rFonts w:asciiTheme="majorHAnsi" w:hAnsiTheme="majorHAnsi" w:cstheme="majorHAnsi"/>
          <w:szCs w:val="24"/>
        </w:rPr>
      </w:pPr>
    </w:p>
    <w:p w14:paraId="3C500283" w14:textId="77777777" w:rsidR="001573DD" w:rsidRDefault="00BA1BD5">
      <w:pPr>
        <w:pStyle w:val="a6"/>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 </w:t>
      </w:r>
      <w:proofErr w:type="spellStart"/>
      <w:r>
        <w:rPr>
          <w:rFonts w:ascii="Times New Roman" w:hAnsi="Times New Roman"/>
          <w:szCs w:val="24"/>
        </w:rPr>
        <w:t>şi</w:t>
      </w:r>
      <w:proofErr w:type="spellEnd"/>
      <w:r>
        <w:rPr>
          <w:rFonts w:ascii="Times New Roman" w:hAnsi="Times New Roman"/>
          <w:szCs w:val="24"/>
        </w:rPr>
        <w:t xml:space="preserve"> adresa completă)</w:t>
      </w:r>
    </w:p>
    <w:p w14:paraId="647D3DD2" w14:textId="77777777" w:rsidR="001573DD" w:rsidRDefault="001573DD">
      <w:pPr>
        <w:pStyle w:val="a6"/>
        <w:tabs>
          <w:tab w:val="left" w:pos="567"/>
        </w:tabs>
        <w:spacing w:line="360" w:lineRule="auto"/>
        <w:jc w:val="both"/>
        <w:rPr>
          <w:rFonts w:ascii="Times New Roman" w:hAnsi="Times New Roman"/>
          <w:szCs w:val="24"/>
        </w:rPr>
      </w:pPr>
    </w:p>
    <w:p w14:paraId="33B98026" w14:textId="77777777" w:rsidR="001573DD" w:rsidRDefault="00BA1BD5">
      <w:pPr>
        <w:pStyle w:val="a6"/>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E7609FE" w14:textId="77777777" w:rsidR="001573DD" w:rsidRDefault="00BA1BD5">
      <w:pPr>
        <w:pStyle w:val="a6"/>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416A4D75" w14:textId="77777777" w:rsidR="001573DD" w:rsidRDefault="001573DD">
      <w:pPr>
        <w:pStyle w:val="a6"/>
        <w:tabs>
          <w:tab w:val="left" w:pos="567"/>
        </w:tabs>
        <w:spacing w:line="360" w:lineRule="auto"/>
        <w:rPr>
          <w:rFonts w:ascii="Times New Roman" w:hAnsi="Times New Roman"/>
          <w:szCs w:val="24"/>
        </w:rPr>
      </w:pPr>
    </w:p>
    <w:p w14:paraId="262A68D5" w14:textId="77777777" w:rsidR="001573DD" w:rsidRDefault="00BA1BD5">
      <w:pPr>
        <w:pStyle w:val="a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404795D"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Ofertant/candidat</w:t>
      </w:r>
    </w:p>
    <w:p w14:paraId="7AB0B149"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78E28D1"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C0B7F6" w14:textId="77777777" w:rsidR="001573DD" w:rsidRDefault="001573DD">
      <w:pPr>
        <w:pStyle w:val="a6"/>
        <w:tabs>
          <w:tab w:val="left" w:pos="567"/>
        </w:tabs>
        <w:spacing w:line="360" w:lineRule="auto"/>
        <w:rPr>
          <w:rFonts w:ascii="Times New Roman" w:hAnsi="Times New Roman"/>
          <w:szCs w:val="24"/>
        </w:rPr>
      </w:pPr>
    </w:p>
    <w:p w14:paraId="235E30A3" w14:textId="77777777" w:rsidR="001573DD" w:rsidRDefault="001573DD">
      <w:pPr>
        <w:pStyle w:val="a6"/>
        <w:tabs>
          <w:tab w:val="left" w:pos="567"/>
        </w:tabs>
        <w:spacing w:line="360" w:lineRule="auto"/>
        <w:rPr>
          <w:rFonts w:ascii="Times New Roman" w:hAnsi="Times New Roman"/>
          <w:szCs w:val="24"/>
        </w:rPr>
      </w:pPr>
    </w:p>
    <w:p w14:paraId="6F7C8FA4" w14:textId="77777777" w:rsidR="001573DD" w:rsidRDefault="001573DD">
      <w:pPr>
        <w:pStyle w:val="a6"/>
        <w:tabs>
          <w:tab w:val="left" w:pos="567"/>
        </w:tabs>
        <w:spacing w:line="360" w:lineRule="auto"/>
        <w:rPr>
          <w:rFonts w:ascii="Times New Roman" w:hAnsi="Times New Roman"/>
          <w:szCs w:val="24"/>
        </w:rPr>
      </w:pPr>
    </w:p>
    <w:p w14:paraId="189F69C9" w14:textId="77777777" w:rsidR="001573DD" w:rsidRDefault="001573DD">
      <w:pPr>
        <w:pStyle w:val="a6"/>
        <w:tabs>
          <w:tab w:val="left" w:pos="567"/>
        </w:tabs>
        <w:spacing w:line="360" w:lineRule="auto"/>
        <w:rPr>
          <w:rFonts w:ascii="Times New Roman" w:hAnsi="Times New Roman"/>
          <w:szCs w:val="24"/>
        </w:rPr>
      </w:pPr>
    </w:p>
    <w:p w14:paraId="36AA0A61" w14:textId="77777777" w:rsidR="001573DD" w:rsidRDefault="001573DD">
      <w:pPr>
        <w:pStyle w:val="a6"/>
        <w:tabs>
          <w:tab w:val="left" w:pos="567"/>
        </w:tabs>
        <w:spacing w:line="360" w:lineRule="auto"/>
        <w:rPr>
          <w:rFonts w:ascii="Times New Roman" w:hAnsi="Times New Roman"/>
          <w:szCs w:val="24"/>
        </w:rPr>
      </w:pPr>
    </w:p>
    <w:p w14:paraId="345CF438" w14:textId="77777777" w:rsidR="001573DD" w:rsidRDefault="001573DD">
      <w:pPr>
        <w:pStyle w:val="a6"/>
        <w:tabs>
          <w:tab w:val="left" w:pos="567"/>
        </w:tabs>
        <w:spacing w:line="360" w:lineRule="auto"/>
        <w:rPr>
          <w:rFonts w:ascii="Times New Roman" w:hAnsi="Times New Roman"/>
          <w:szCs w:val="24"/>
        </w:rPr>
      </w:pPr>
    </w:p>
    <w:p w14:paraId="6D11DF09" w14:textId="77777777" w:rsidR="001573DD" w:rsidRDefault="001573DD">
      <w:pPr>
        <w:pStyle w:val="a6"/>
        <w:tabs>
          <w:tab w:val="left" w:pos="567"/>
        </w:tabs>
        <w:spacing w:line="360" w:lineRule="auto"/>
        <w:rPr>
          <w:rFonts w:ascii="Times New Roman" w:hAnsi="Times New Roman"/>
          <w:szCs w:val="24"/>
        </w:rPr>
      </w:pPr>
    </w:p>
    <w:p w14:paraId="61A63C2D" w14:textId="77777777" w:rsidR="001573DD" w:rsidRDefault="001573DD">
      <w:pPr>
        <w:pStyle w:val="a6"/>
        <w:tabs>
          <w:tab w:val="left" w:pos="567"/>
        </w:tabs>
        <w:spacing w:line="360" w:lineRule="auto"/>
        <w:rPr>
          <w:rFonts w:ascii="Times New Roman" w:hAnsi="Times New Roman"/>
          <w:szCs w:val="24"/>
        </w:rPr>
      </w:pPr>
    </w:p>
    <w:p w14:paraId="415F775E" w14:textId="77777777" w:rsidR="001573DD" w:rsidRDefault="001573DD">
      <w:pPr>
        <w:pStyle w:val="a6"/>
        <w:tabs>
          <w:tab w:val="left" w:pos="567"/>
        </w:tabs>
        <w:spacing w:line="360" w:lineRule="auto"/>
        <w:rPr>
          <w:rFonts w:ascii="Times New Roman" w:hAnsi="Times New Roman"/>
          <w:szCs w:val="24"/>
        </w:rPr>
      </w:pPr>
    </w:p>
    <w:p w14:paraId="06733601" w14:textId="77777777" w:rsidR="001573DD" w:rsidRDefault="001573DD">
      <w:pPr>
        <w:pStyle w:val="a6"/>
        <w:tabs>
          <w:tab w:val="left" w:pos="567"/>
        </w:tabs>
        <w:spacing w:line="360" w:lineRule="auto"/>
        <w:rPr>
          <w:rFonts w:ascii="Times New Roman" w:hAnsi="Times New Roman"/>
          <w:szCs w:val="24"/>
        </w:rPr>
      </w:pPr>
    </w:p>
    <w:p w14:paraId="0CEB8A93" w14:textId="77777777" w:rsidR="001573DD" w:rsidRDefault="001573DD">
      <w:pPr>
        <w:pStyle w:val="a6"/>
        <w:tabs>
          <w:tab w:val="left" w:pos="567"/>
        </w:tabs>
        <w:spacing w:line="360" w:lineRule="auto"/>
        <w:rPr>
          <w:rFonts w:ascii="Times New Roman" w:hAnsi="Times New Roman"/>
          <w:szCs w:val="24"/>
        </w:rPr>
      </w:pPr>
    </w:p>
    <w:p w14:paraId="432FE472" w14:textId="77777777" w:rsidR="001573DD" w:rsidRDefault="001573DD">
      <w:pPr>
        <w:pStyle w:val="a6"/>
        <w:tabs>
          <w:tab w:val="left" w:pos="567"/>
        </w:tabs>
        <w:spacing w:line="360" w:lineRule="auto"/>
        <w:rPr>
          <w:rFonts w:ascii="Times New Roman" w:hAnsi="Times New Roman"/>
          <w:szCs w:val="24"/>
        </w:rPr>
      </w:pPr>
    </w:p>
    <w:p w14:paraId="1F5BC85A" w14:textId="77777777" w:rsidR="001573DD" w:rsidRDefault="001573DD">
      <w:pPr>
        <w:pStyle w:val="a6"/>
        <w:tabs>
          <w:tab w:val="left" w:pos="567"/>
        </w:tabs>
        <w:spacing w:line="360" w:lineRule="auto"/>
        <w:rPr>
          <w:rFonts w:ascii="Times New Roman" w:hAnsi="Times New Roman"/>
          <w:szCs w:val="24"/>
        </w:rPr>
      </w:pPr>
    </w:p>
    <w:p w14:paraId="1F21DD7E" w14:textId="77777777" w:rsidR="001573DD" w:rsidRDefault="001573DD">
      <w:pPr>
        <w:pStyle w:val="a6"/>
        <w:tabs>
          <w:tab w:val="left" w:pos="567"/>
        </w:tabs>
        <w:spacing w:line="360" w:lineRule="auto"/>
        <w:rPr>
          <w:rFonts w:ascii="Times New Roman" w:hAnsi="Times New Roman"/>
          <w:szCs w:val="24"/>
        </w:rPr>
      </w:pPr>
    </w:p>
    <w:p w14:paraId="713AF879" w14:textId="77777777" w:rsidR="001573DD" w:rsidRDefault="001573DD">
      <w:pPr>
        <w:pStyle w:val="a6"/>
        <w:tabs>
          <w:tab w:val="left" w:pos="567"/>
        </w:tabs>
        <w:spacing w:line="360" w:lineRule="auto"/>
        <w:rPr>
          <w:rFonts w:ascii="Times New Roman" w:hAnsi="Times New Roman"/>
          <w:szCs w:val="24"/>
        </w:rPr>
      </w:pPr>
    </w:p>
    <w:p w14:paraId="7E5B21A8" w14:textId="77777777" w:rsidR="001573DD" w:rsidRDefault="00BA1BD5">
      <w:pPr>
        <w:jc w:val="right"/>
        <w:rPr>
          <w:sz w:val="22"/>
          <w:szCs w:val="22"/>
        </w:rPr>
      </w:pPr>
      <w:r>
        <w:t>Anexa nr. 8</w:t>
      </w:r>
    </w:p>
    <w:p w14:paraId="092712DC" w14:textId="77777777" w:rsidR="001573DD" w:rsidRDefault="00BA1BD5">
      <w:pPr>
        <w:jc w:val="right"/>
      </w:pPr>
      <w:r>
        <w:t>la Documentația standard nr._____</w:t>
      </w:r>
    </w:p>
    <w:p w14:paraId="3B0B39E5" w14:textId="77777777" w:rsidR="001573DD" w:rsidRDefault="00BA1BD5">
      <w:pPr>
        <w:jc w:val="right"/>
      </w:pPr>
      <w:r>
        <w:t>din “____” ________ 20___</w:t>
      </w:r>
    </w:p>
    <w:p w14:paraId="38B8D3F8" w14:textId="77777777" w:rsidR="001573DD" w:rsidRDefault="001573DD">
      <w:pPr>
        <w:pStyle w:val="a6"/>
        <w:tabs>
          <w:tab w:val="left" w:pos="567"/>
        </w:tabs>
        <w:spacing w:line="360" w:lineRule="auto"/>
        <w:rPr>
          <w:rFonts w:ascii="Times New Roman" w:hAnsi="Times New Roman"/>
          <w:szCs w:val="24"/>
        </w:rPr>
      </w:pPr>
    </w:p>
    <w:p w14:paraId="25A89967" w14:textId="77777777" w:rsidR="001573DD" w:rsidRDefault="001573DD">
      <w:pPr>
        <w:pStyle w:val="a6"/>
        <w:tabs>
          <w:tab w:val="left" w:pos="567"/>
        </w:tabs>
        <w:spacing w:line="360" w:lineRule="auto"/>
        <w:rPr>
          <w:rFonts w:ascii="Times New Roman" w:hAnsi="Times New Roman"/>
          <w:szCs w:val="24"/>
        </w:rPr>
      </w:pPr>
    </w:p>
    <w:p w14:paraId="5011C2C2" w14:textId="77777777" w:rsidR="001573DD" w:rsidRDefault="00BA1BD5">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4696B1C" w14:textId="77777777" w:rsidR="001573DD" w:rsidRDefault="00BA1BD5">
      <w:pPr>
        <w:pStyle w:val="a6"/>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6B3EFAD2" w14:textId="77777777" w:rsidR="001573DD" w:rsidRDefault="001573DD">
      <w:pPr>
        <w:pStyle w:val="a6"/>
        <w:tabs>
          <w:tab w:val="left" w:pos="567"/>
        </w:tabs>
        <w:spacing w:line="360" w:lineRule="auto"/>
        <w:rPr>
          <w:rFonts w:ascii="Times New Roman" w:hAnsi="Times New Roman"/>
          <w:szCs w:val="24"/>
        </w:rPr>
      </w:pPr>
    </w:p>
    <w:p w14:paraId="6A292879" w14:textId="77777777" w:rsidR="001573DD" w:rsidRDefault="00BA1BD5">
      <w:pPr>
        <w:pStyle w:val="a6"/>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4802903C" w14:textId="77777777" w:rsidR="001573DD" w:rsidRDefault="001573DD">
      <w:pPr>
        <w:pStyle w:val="a6"/>
        <w:tabs>
          <w:tab w:val="left" w:pos="567"/>
        </w:tabs>
        <w:spacing w:line="360" w:lineRule="auto"/>
        <w:jc w:val="both"/>
        <w:rPr>
          <w:rFonts w:ascii="Times New Roman" w:hAnsi="Times New Roman"/>
          <w:szCs w:val="24"/>
        </w:rPr>
      </w:pPr>
    </w:p>
    <w:p w14:paraId="25642551" w14:textId="77777777" w:rsidR="001573DD" w:rsidRDefault="001573DD">
      <w:pPr>
        <w:pStyle w:val="a6"/>
        <w:tabs>
          <w:tab w:val="left" w:pos="567"/>
        </w:tabs>
        <w:spacing w:line="360" w:lineRule="auto"/>
        <w:jc w:val="both"/>
        <w:rPr>
          <w:rFonts w:ascii="Times New Roman" w:hAnsi="Times New Roman"/>
          <w:szCs w:val="24"/>
        </w:rPr>
      </w:pPr>
    </w:p>
    <w:p w14:paraId="0DF84DE6" w14:textId="77777777" w:rsidR="001573DD" w:rsidRDefault="00BA1BD5">
      <w:pPr>
        <w:pStyle w:val="a6"/>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09D1303F" w14:textId="77777777" w:rsidR="001573DD" w:rsidRDefault="001573DD">
      <w:pPr>
        <w:pStyle w:val="a6"/>
        <w:tabs>
          <w:tab w:val="left" w:pos="567"/>
        </w:tabs>
        <w:spacing w:line="360" w:lineRule="auto"/>
        <w:rPr>
          <w:rFonts w:ascii="Times New Roman" w:hAnsi="Times New Roman"/>
          <w:szCs w:val="24"/>
        </w:rPr>
      </w:pPr>
    </w:p>
    <w:p w14:paraId="3934A380" w14:textId="77777777" w:rsidR="001573DD" w:rsidRDefault="00BA1BD5">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33712B56" w14:textId="77777777" w:rsidR="001573DD" w:rsidRDefault="00BA1BD5">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79840CF" w14:textId="77777777" w:rsidR="001573DD" w:rsidRDefault="001573DD">
      <w:pPr>
        <w:pStyle w:val="a6"/>
        <w:tabs>
          <w:tab w:val="left" w:pos="567"/>
        </w:tabs>
        <w:spacing w:line="360" w:lineRule="auto"/>
        <w:rPr>
          <w:rFonts w:ascii="Times New Roman" w:hAnsi="Times New Roman"/>
          <w:szCs w:val="24"/>
        </w:rPr>
      </w:pPr>
    </w:p>
    <w:p w14:paraId="46FB1260" w14:textId="77777777" w:rsidR="001573DD" w:rsidRDefault="001573DD">
      <w:pPr>
        <w:pStyle w:val="a6"/>
        <w:tabs>
          <w:tab w:val="left" w:pos="567"/>
        </w:tabs>
        <w:spacing w:line="360" w:lineRule="auto"/>
        <w:rPr>
          <w:rFonts w:ascii="Times New Roman" w:hAnsi="Times New Roman"/>
          <w:szCs w:val="24"/>
        </w:rPr>
      </w:pPr>
    </w:p>
    <w:p w14:paraId="28FCCA2A" w14:textId="77777777" w:rsidR="001573DD" w:rsidRDefault="001573DD">
      <w:pPr>
        <w:pStyle w:val="a6"/>
        <w:tabs>
          <w:tab w:val="left" w:pos="567"/>
        </w:tabs>
        <w:spacing w:line="360" w:lineRule="auto"/>
        <w:rPr>
          <w:rFonts w:ascii="Times New Roman" w:hAnsi="Times New Roman"/>
          <w:szCs w:val="24"/>
        </w:rPr>
      </w:pPr>
    </w:p>
    <w:p w14:paraId="04E46635" w14:textId="77777777" w:rsidR="001573DD" w:rsidRDefault="001573DD">
      <w:pPr>
        <w:pStyle w:val="a6"/>
        <w:tabs>
          <w:tab w:val="left" w:pos="567"/>
        </w:tabs>
        <w:spacing w:line="360" w:lineRule="auto"/>
        <w:rPr>
          <w:rFonts w:ascii="Times New Roman" w:hAnsi="Times New Roman"/>
          <w:szCs w:val="24"/>
        </w:rPr>
      </w:pPr>
    </w:p>
    <w:p w14:paraId="4931B487" w14:textId="77777777" w:rsidR="001573DD" w:rsidRDefault="001573DD">
      <w:pPr>
        <w:pStyle w:val="a6"/>
        <w:tabs>
          <w:tab w:val="left" w:pos="567"/>
        </w:tabs>
        <w:spacing w:line="360" w:lineRule="auto"/>
        <w:rPr>
          <w:rFonts w:ascii="Times New Roman" w:hAnsi="Times New Roman"/>
          <w:szCs w:val="24"/>
        </w:rPr>
      </w:pPr>
    </w:p>
    <w:p w14:paraId="12E77E81" w14:textId="77777777" w:rsidR="001573DD" w:rsidRDefault="001573DD">
      <w:pPr>
        <w:pStyle w:val="a6"/>
        <w:tabs>
          <w:tab w:val="left" w:pos="567"/>
        </w:tabs>
        <w:spacing w:line="360" w:lineRule="auto"/>
        <w:rPr>
          <w:rFonts w:ascii="Times New Roman" w:hAnsi="Times New Roman"/>
          <w:szCs w:val="24"/>
        </w:rPr>
      </w:pPr>
    </w:p>
    <w:p w14:paraId="55ECDE13" w14:textId="77777777" w:rsidR="001573DD" w:rsidRDefault="00BA1BD5">
      <w:pPr>
        <w:pStyle w:val="a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B10561E"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Ofertant/candidat</w:t>
      </w:r>
    </w:p>
    <w:p w14:paraId="3CC4A739"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F5005F4"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C015016" w14:textId="77777777" w:rsidR="001573DD" w:rsidRDefault="001573DD">
      <w:pPr>
        <w:pStyle w:val="a6"/>
        <w:tabs>
          <w:tab w:val="left" w:pos="567"/>
        </w:tabs>
        <w:spacing w:line="360" w:lineRule="auto"/>
        <w:rPr>
          <w:rFonts w:ascii="Times New Roman" w:hAnsi="Times New Roman"/>
          <w:szCs w:val="24"/>
        </w:rPr>
      </w:pPr>
    </w:p>
    <w:p w14:paraId="796A2BCA" w14:textId="77777777" w:rsidR="001573DD" w:rsidRDefault="001573DD">
      <w:pPr>
        <w:pStyle w:val="a6"/>
        <w:tabs>
          <w:tab w:val="left" w:pos="567"/>
        </w:tabs>
        <w:spacing w:line="360" w:lineRule="auto"/>
        <w:rPr>
          <w:rFonts w:ascii="Times New Roman" w:hAnsi="Times New Roman"/>
          <w:szCs w:val="24"/>
        </w:rPr>
      </w:pPr>
    </w:p>
    <w:p w14:paraId="791ECF61" w14:textId="77777777" w:rsidR="001573DD" w:rsidRDefault="001573DD">
      <w:pPr>
        <w:pStyle w:val="a6"/>
        <w:tabs>
          <w:tab w:val="left" w:pos="567"/>
        </w:tabs>
        <w:spacing w:line="360" w:lineRule="auto"/>
        <w:rPr>
          <w:rFonts w:ascii="Times New Roman" w:hAnsi="Times New Roman"/>
          <w:szCs w:val="24"/>
        </w:rPr>
      </w:pPr>
    </w:p>
    <w:p w14:paraId="2E06A4C4" w14:textId="77777777" w:rsidR="001573DD" w:rsidRDefault="001573DD">
      <w:pPr>
        <w:pStyle w:val="a6"/>
        <w:tabs>
          <w:tab w:val="left" w:pos="567"/>
        </w:tabs>
        <w:spacing w:line="360" w:lineRule="auto"/>
        <w:rPr>
          <w:rFonts w:ascii="Times New Roman" w:hAnsi="Times New Roman"/>
          <w:szCs w:val="24"/>
        </w:rPr>
      </w:pPr>
    </w:p>
    <w:p w14:paraId="4FEBB5AA" w14:textId="77777777" w:rsidR="001573DD" w:rsidRDefault="001573DD">
      <w:pPr>
        <w:pStyle w:val="a6"/>
        <w:tabs>
          <w:tab w:val="left" w:pos="567"/>
        </w:tabs>
        <w:spacing w:line="360" w:lineRule="auto"/>
        <w:rPr>
          <w:rFonts w:ascii="Times New Roman" w:hAnsi="Times New Roman"/>
          <w:szCs w:val="24"/>
        </w:rPr>
      </w:pPr>
    </w:p>
    <w:p w14:paraId="20A51905" w14:textId="77777777" w:rsidR="001573DD" w:rsidRDefault="001573DD">
      <w:pPr>
        <w:pStyle w:val="a6"/>
        <w:tabs>
          <w:tab w:val="left" w:pos="567"/>
        </w:tabs>
        <w:spacing w:line="360" w:lineRule="auto"/>
        <w:rPr>
          <w:rFonts w:ascii="Times New Roman" w:hAnsi="Times New Roman"/>
          <w:szCs w:val="24"/>
        </w:rPr>
      </w:pPr>
    </w:p>
    <w:p w14:paraId="78BD9B9F" w14:textId="77777777" w:rsidR="001573DD" w:rsidRDefault="001573DD">
      <w:pPr>
        <w:pStyle w:val="a6"/>
        <w:tabs>
          <w:tab w:val="left" w:pos="567"/>
        </w:tabs>
        <w:spacing w:line="360" w:lineRule="auto"/>
        <w:rPr>
          <w:rFonts w:ascii="Times New Roman" w:hAnsi="Times New Roman"/>
          <w:szCs w:val="24"/>
        </w:rPr>
      </w:pPr>
    </w:p>
    <w:p w14:paraId="1D08158E" w14:textId="77777777" w:rsidR="001573DD" w:rsidRDefault="001573DD">
      <w:pPr>
        <w:pStyle w:val="a6"/>
        <w:tabs>
          <w:tab w:val="left" w:pos="567"/>
        </w:tabs>
        <w:spacing w:line="360" w:lineRule="auto"/>
        <w:rPr>
          <w:rFonts w:ascii="Times New Roman" w:hAnsi="Times New Roman"/>
          <w:szCs w:val="24"/>
        </w:rPr>
      </w:pPr>
    </w:p>
    <w:p w14:paraId="5A2FA68D" w14:textId="77777777" w:rsidR="001573DD" w:rsidRDefault="001573DD">
      <w:pPr>
        <w:pStyle w:val="a6"/>
        <w:tabs>
          <w:tab w:val="left" w:pos="567"/>
        </w:tabs>
        <w:spacing w:line="360" w:lineRule="auto"/>
        <w:rPr>
          <w:rFonts w:ascii="Times New Roman" w:hAnsi="Times New Roman"/>
          <w:szCs w:val="24"/>
        </w:rPr>
      </w:pPr>
    </w:p>
    <w:p w14:paraId="71155160" w14:textId="77777777" w:rsidR="001573DD" w:rsidRDefault="001573DD">
      <w:pPr>
        <w:pStyle w:val="a6"/>
        <w:tabs>
          <w:tab w:val="left" w:pos="567"/>
        </w:tabs>
        <w:spacing w:line="360" w:lineRule="auto"/>
        <w:rPr>
          <w:rFonts w:ascii="Times New Roman" w:hAnsi="Times New Roman"/>
          <w:szCs w:val="24"/>
        </w:rPr>
      </w:pPr>
    </w:p>
    <w:p w14:paraId="59DFCE21" w14:textId="77777777" w:rsidR="001573DD" w:rsidRDefault="00BA1BD5">
      <w:pPr>
        <w:jc w:val="right"/>
        <w:rPr>
          <w:sz w:val="22"/>
          <w:szCs w:val="22"/>
        </w:rPr>
      </w:pPr>
      <w:r>
        <w:t>Anexa nr. 9</w:t>
      </w:r>
    </w:p>
    <w:p w14:paraId="79F3A45F" w14:textId="77777777" w:rsidR="001573DD" w:rsidRDefault="00BA1BD5">
      <w:pPr>
        <w:jc w:val="right"/>
      </w:pPr>
      <w:r>
        <w:t>la Documentația standard nr._____</w:t>
      </w:r>
    </w:p>
    <w:p w14:paraId="12F5CF4B" w14:textId="77777777" w:rsidR="001573DD" w:rsidRDefault="00BA1BD5">
      <w:pPr>
        <w:jc w:val="right"/>
      </w:pPr>
      <w:r>
        <w:t>din “____” ________ 20___</w:t>
      </w:r>
    </w:p>
    <w:p w14:paraId="7B1E309B" w14:textId="77777777" w:rsidR="001573DD" w:rsidRDefault="001573DD">
      <w:pPr>
        <w:pStyle w:val="a6"/>
        <w:tabs>
          <w:tab w:val="left" w:pos="567"/>
        </w:tabs>
        <w:spacing w:line="360" w:lineRule="auto"/>
        <w:rPr>
          <w:rFonts w:ascii="Times New Roman" w:hAnsi="Times New Roman"/>
          <w:szCs w:val="24"/>
        </w:rPr>
      </w:pPr>
    </w:p>
    <w:bookmarkEnd w:id="50"/>
    <w:p w14:paraId="503BABA2" w14:textId="77777777" w:rsidR="001573DD" w:rsidRDefault="001573DD">
      <w:pPr>
        <w:pStyle w:val="a6"/>
        <w:tabs>
          <w:tab w:val="left" w:pos="567"/>
        </w:tabs>
        <w:rPr>
          <w:rFonts w:ascii="Times New Roman" w:hAnsi="Times New Roman"/>
          <w:b/>
          <w:szCs w:val="24"/>
        </w:rPr>
      </w:pPr>
    </w:p>
    <w:p w14:paraId="1C345379" w14:textId="77777777" w:rsidR="001573DD" w:rsidRDefault="00BA1BD5">
      <w:pPr>
        <w:pStyle w:val="a6"/>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E7318D5"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w:t>
      </w:r>
    </w:p>
    <w:p w14:paraId="408C6EFB"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(denumirea)</w:t>
      </w:r>
    </w:p>
    <w:p w14:paraId="668A7796" w14:textId="77777777" w:rsidR="001573DD" w:rsidRDefault="001573DD">
      <w:pPr>
        <w:pStyle w:val="a6"/>
        <w:tabs>
          <w:tab w:val="left" w:pos="567"/>
        </w:tabs>
        <w:rPr>
          <w:rFonts w:ascii="Times New Roman" w:hAnsi="Times New Roman"/>
          <w:b/>
          <w:szCs w:val="24"/>
        </w:rPr>
      </w:pPr>
    </w:p>
    <w:p w14:paraId="691A9E9D" w14:textId="77777777" w:rsidR="001573DD" w:rsidRDefault="00BA1BD5">
      <w:pPr>
        <w:pStyle w:val="a6"/>
        <w:tabs>
          <w:tab w:val="left" w:pos="567"/>
        </w:tabs>
        <w:jc w:val="center"/>
        <w:rPr>
          <w:rFonts w:ascii="Times New Roman" w:hAnsi="Times New Roman"/>
          <w:szCs w:val="24"/>
        </w:rPr>
      </w:pPr>
      <w:r>
        <w:rPr>
          <w:rFonts w:ascii="Times New Roman" w:hAnsi="Times New Roman"/>
          <w:b/>
          <w:szCs w:val="24"/>
        </w:rPr>
        <w:t>SCRISOARE  DE  GARANŢIE  BANCARĂ</w:t>
      </w:r>
    </w:p>
    <w:p w14:paraId="3D43E72B"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108394E" w14:textId="77777777" w:rsidR="001573DD" w:rsidRDefault="001573DD">
      <w:pPr>
        <w:pStyle w:val="a6"/>
        <w:tabs>
          <w:tab w:val="left" w:pos="567"/>
        </w:tabs>
        <w:rPr>
          <w:rFonts w:ascii="Times New Roman" w:hAnsi="Times New Roman"/>
          <w:szCs w:val="24"/>
        </w:rPr>
      </w:pPr>
    </w:p>
    <w:p w14:paraId="638B599F" w14:textId="77777777" w:rsidR="001573DD" w:rsidRDefault="001573DD">
      <w:pPr>
        <w:pStyle w:val="a6"/>
        <w:tabs>
          <w:tab w:val="left" w:pos="567"/>
        </w:tabs>
        <w:rPr>
          <w:rFonts w:ascii="Times New Roman" w:hAnsi="Times New Roman"/>
          <w:szCs w:val="24"/>
        </w:rPr>
      </w:pPr>
    </w:p>
    <w:p w14:paraId="73FA255D" w14:textId="77777777" w:rsidR="001573DD" w:rsidRDefault="00BA1BD5">
      <w:pPr>
        <w:pStyle w:val="a6"/>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E78639C" w14:textId="77777777" w:rsidR="001573DD" w:rsidRDefault="00BA1BD5">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 </w:t>
      </w:r>
      <w:proofErr w:type="spellStart"/>
      <w:r>
        <w:rPr>
          <w:rFonts w:ascii="Times New Roman" w:hAnsi="Times New Roman"/>
          <w:szCs w:val="24"/>
        </w:rPr>
        <w:t>şi</w:t>
      </w:r>
      <w:proofErr w:type="spellEnd"/>
      <w:r>
        <w:rPr>
          <w:rFonts w:ascii="Times New Roman" w:hAnsi="Times New Roman"/>
          <w:szCs w:val="24"/>
        </w:rPr>
        <w:t xml:space="preserve"> adresa completă)</w:t>
      </w:r>
    </w:p>
    <w:p w14:paraId="4B923734"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435CB66F" w14:textId="77777777" w:rsidR="001573DD" w:rsidRDefault="00BA1BD5">
      <w:pPr>
        <w:pStyle w:val="a6"/>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56CF936B" w14:textId="77777777" w:rsidR="001573DD" w:rsidRDefault="00BA1BD5">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4575A91"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563A5FB1"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 xml:space="preserve"> (denumirea băncii)</w:t>
      </w:r>
    </w:p>
    <w:p w14:paraId="1875DC40"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7C8F39A5"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(adresa băncii)</w:t>
      </w:r>
    </w:p>
    <w:p w14:paraId="1DA36A33"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___________________________________________________________ să </w:t>
      </w:r>
    </w:p>
    <w:p w14:paraId="212DF8BA"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w:t>
      </w:r>
    </w:p>
    <w:p w14:paraId="7BABB502"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 xml:space="preserve">plătim suma de__________________________________________,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(suma în litere </w:t>
      </w:r>
      <w:proofErr w:type="spellStart"/>
      <w:r>
        <w:rPr>
          <w:rFonts w:ascii="Times New Roman" w:hAnsi="Times New Roman"/>
          <w:szCs w:val="24"/>
        </w:rPr>
        <w:t>şi</w:t>
      </w:r>
      <w:proofErr w:type="spellEnd"/>
      <w:r>
        <w:rPr>
          <w:rFonts w:ascii="Times New Roman" w:hAnsi="Times New Roman"/>
          <w:szCs w:val="24"/>
        </w:rPr>
        <w:t xml:space="preserve"> în cifre)</w:t>
      </w:r>
    </w:p>
    <w:p w14:paraId="054C0BD6" w14:textId="77777777" w:rsidR="001573DD" w:rsidRDefault="00BA1BD5">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16EB8D4" w14:textId="77777777" w:rsidR="001573DD" w:rsidRDefault="00BA1BD5">
      <w:pPr>
        <w:pStyle w:val="a6"/>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1FB57DAD" w14:textId="77777777" w:rsidR="001573DD" w:rsidRDefault="00BA1BD5">
      <w:pPr>
        <w:pStyle w:val="a6"/>
        <w:numPr>
          <w:ilvl w:val="0"/>
          <w:numId w:val="16"/>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10A31577" w14:textId="77777777" w:rsidR="001573DD" w:rsidRDefault="00BA1BD5">
      <w:pPr>
        <w:pStyle w:val="a6"/>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14:paraId="5B7B31DF" w14:textId="77777777" w:rsidR="001573DD" w:rsidRDefault="00BA1BD5">
      <w:pPr>
        <w:pStyle w:val="a6"/>
        <w:tabs>
          <w:tab w:val="left" w:pos="567"/>
        </w:tabs>
        <w:ind w:hanging="349"/>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0352855" w14:textId="77777777" w:rsidR="001573DD" w:rsidRDefault="00BA1BD5">
      <w:pPr>
        <w:pStyle w:val="a6"/>
        <w:tabs>
          <w:tab w:val="left" w:pos="567"/>
        </w:tabs>
        <w:ind w:left="-284"/>
        <w:jc w:val="both"/>
        <w:rPr>
          <w:rFonts w:ascii="Times New Roman" w:hAnsi="Times New Roman"/>
          <w:szCs w:val="24"/>
        </w:rPr>
      </w:pPr>
      <w:r>
        <w:rPr>
          <w:rFonts w:ascii="Times New Roman" w:hAnsi="Times New Roman"/>
          <w:szCs w:val="24"/>
        </w:rPr>
        <w:t xml:space="preserve">Prezenta ofertă rămâne valabilă pentru perioada de timp specificată în Anunțul de participare (anexa nr.2),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Anunțul de participare (anexa nr.2)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32590312" w14:textId="77777777" w:rsidR="001573DD" w:rsidRDefault="00BA1BD5">
      <w:pPr>
        <w:pStyle w:val="a6"/>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_______________________________________</w:t>
      </w:r>
    </w:p>
    <w:p w14:paraId="1BD79A3D"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(denumirea ofertantului)</w:t>
      </w:r>
    </w:p>
    <w:p w14:paraId="3944E1B0" w14:textId="77777777" w:rsidR="001573DD" w:rsidRDefault="00BA1BD5">
      <w:pPr>
        <w:pStyle w:val="a6"/>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2292FA60" w14:textId="77777777" w:rsidR="001573DD" w:rsidRDefault="00BA1BD5">
      <w:pPr>
        <w:pStyle w:val="a6"/>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_______________________________________</w:t>
      </w:r>
    </w:p>
    <w:p w14:paraId="7B9BFBC1" w14:textId="77777777" w:rsidR="001573DD" w:rsidRDefault="00BA1BD5">
      <w:pPr>
        <w:pStyle w:val="a6"/>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14:paraId="2A1614E0" w14:textId="77777777" w:rsidR="001573DD" w:rsidRDefault="00BA1BD5">
      <w:pPr>
        <w:pStyle w:val="a6"/>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lucrări;</w:t>
      </w:r>
    </w:p>
    <w:p w14:paraId="2C2B8F4C" w14:textId="77777777" w:rsidR="001573DD" w:rsidRDefault="001573DD">
      <w:pPr>
        <w:pStyle w:val="a6"/>
        <w:tabs>
          <w:tab w:val="left" w:pos="567"/>
        </w:tabs>
        <w:ind w:hanging="502"/>
        <w:rPr>
          <w:rFonts w:ascii="Times New Roman" w:hAnsi="Times New Roman"/>
          <w:szCs w:val="24"/>
        </w:rPr>
      </w:pPr>
    </w:p>
    <w:p w14:paraId="1E2519BF" w14:textId="77777777" w:rsidR="001573DD" w:rsidRDefault="00BA1BD5">
      <w:pPr>
        <w:pStyle w:val="a6"/>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lucrări.</w:t>
      </w:r>
    </w:p>
    <w:p w14:paraId="105984A3"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_______________________________________</w:t>
      </w:r>
    </w:p>
    <w:p w14:paraId="5542294B"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Parafată de Banca___________________________________ în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66371868" w14:textId="77777777" w:rsidR="001573DD" w:rsidRDefault="00BA1BD5">
      <w:pPr>
        <w:pStyle w:val="a6"/>
        <w:tabs>
          <w:tab w:val="left" w:pos="567"/>
        </w:tabs>
        <w:rPr>
          <w:rFonts w:ascii="Times New Roman" w:hAnsi="Times New Roman"/>
          <w:szCs w:val="24"/>
        </w:rPr>
      </w:pPr>
      <w:r>
        <w:rPr>
          <w:rFonts w:ascii="Times New Roman" w:hAnsi="Times New Roman"/>
          <w:szCs w:val="24"/>
        </w:rPr>
        <w:lastRenderedPageBreak/>
        <w:t xml:space="preserve">                                          (semnătura autorizată)</w:t>
      </w:r>
    </w:p>
    <w:p w14:paraId="6AB038C7" w14:textId="77777777" w:rsidR="001573DD" w:rsidRDefault="001573DD">
      <w:pPr>
        <w:spacing w:after="200" w:line="276" w:lineRule="auto"/>
        <w:jc w:val="center"/>
        <w:rPr>
          <w:lang w:eastAsia="zh-CN"/>
        </w:rPr>
      </w:pPr>
      <w:bookmarkStart w:id="51" w:name="_Toc449692097"/>
    </w:p>
    <w:p w14:paraId="057F12D2" w14:textId="77777777" w:rsidR="001573DD" w:rsidRDefault="001573DD">
      <w:pPr>
        <w:spacing w:after="200" w:line="276" w:lineRule="auto"/>
        <w:jc w:val="center"/>
        <w:rPr>
          <w:lang w:eastAsia="zh-CN"/>
        </w:rPr>
      </w:pPr>
    </w:p>
    <w:p w14:paraId="7701C4AC" w14:textId="77777777" w:rsidR="001573DD" w:rsidRDefault="001573DD">
      <w:pPr>
        <w:spacing w:after="200" w:line="276" w:lineRule="auto"/>
        <w:jc w:val="center"/>
        <w:rPr>
          <w:lang w:eastAsia="zh-CN"/>
        </w:rPr>
      </w:pPr>
    </w:p>
    <w:p w14:paraId="19E2F824" w14:textId="77777777" w:rsidR="001573DD" w:rsidRDefault="00BA1BD5">
      <w:pPr>
        <w:jc w:val="right"/>
        <w:rPr>
          <w:sz w:val="22"/>
          <w:szCs w:val="22"/>
        </w:rPr>
      </w:pPr>
      <w:r>
        <w:t>Anexa nr. 10</w:t>
      </w:r>
    </w:p>
    <w:p w14:paraId="33564815" w14:textId="77777777" w:rsidR="001573DD" w:rsidRDefault="00BA1BD5">
      <w:pPr>
        <w:jc w:val="right"/>
      </w:pPr>
      <w:r>
        <w:t>la Documentația standard nr._____</w:t>
      </w:r>
    </w:p>
    <w:p w14:paraId="101820A7" w14:textId="77777777" w:rsidR="001573DD" w:rsidRDefault="00BA1BD5">
      <w:pPr>
        <w:jc w:val="right"/>
      </w:pPr>
      <w:r>
        <w:t>din “____” ________ 20___</w:t>
      </w:r>
    </w:p>
    <w:p w14:paraId="08A9640A" w14:textId="77777777" w:rsidR="001573DD" w:rsidRDefault="001573DD">
      <w:pPr>
        <w:spacing w:after="200" w:line="276" w:lineRule="auto"/>
        <w:jc w:val="center"/>
        <w:rPr>
          <w:lang w:eastAsia="zh-CN"/>
        </w:rPr>
      </w:pPr>
    </w:p>
    <w:p w14:paraId="656F7E0A" w14:textId="77777777" w:rsidR="001573DD" w:rsidRDefault="001573DD">
      <w:pPr>
        <w:rPr>
          <w:lang w:eastAsia="zh-CN"/>
        </w:rPr>
      </w:pPr>
    </w:p>
    <w:bookmarkEnd w:id="51"/>
    <w:p w14:paraId="01433E7F" w14:textId="77777777" w:rsidR="001573DD" w:rsidRDefault="001573DD">
      <w:pPr>
        <w:jc w:val="center"/>
        <w:rPr>
          <w:b/>
        </w:rPr>
      </w:pPr>
    </w:p>
    <w:p w14:paraId="0BC14117" w14:textId="77777777" w:rsidR="001573DD" w:rsidRDefault="00BA1BD5">
      <w:pPr>
        <w:pStyle w:val="a6"/>
        <w:tabs>
          <w:tab w:val="left" w:pos="567"/>
        </w:tabs>
        <w:jc w:val="center"/>
        <w:rPr>
          <w:rFonts w:ascii="Times New Roman" w:hAnsi="Times New Roman"/>
          <w:b/>
          <w:szCs w:val="24"/>
        </w:rPr>
      </w:pPr>
      <w:r>
        <w:rPr>
          <w:rFonts w:ascii="Times New Roman" w:hAnsi="Times New Roman"/>
          <w:b/>
          <w:szCs w:val="24"/>
        </w:rPr>
        <w:t>GRAFIC DE  EXECUTARE A LUCRĂRILOR</w:t>
      </w:r>
    </w:p>
    <w:p w14:paraId="0FEAD69E"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F382069"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(denumirea lucrărilor)</w:t>
      </w:r>
    </w:p>
    <w:p w14:paraId="67403665" w14:textId="77777777" w:rsidR="001573DD" w:rsidRDefault="001573DD">
      <w:pPr>
        <w:pStyle w:val="a6"/>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1573DD" w14:paraId="173DF63C" w14:textId="77777777">
        <w:trPr>
          <w:cantSplit/>
          <w:trHeight w:val="300"/>
        </w:trPr>
        <w:tc>
          <w:tcPr>
            <w:tcW w:w="709" w:type="dxa"/>
            <w:vMerge w:val="restart"/>
          </w:tcPr>
          <w:p w14:paraId="2573A58C" w14:textId="77777777" w:rsidR="001573DD" w:rsidRDefault="00BA1BD5">
            <w:pPr>
              <w:pStyle w:val="a6"/>
              <w:tabs>
                <w:tab w:val="left" w:pos="567"/>
              </w:tabs>
              <w:rPr>
                <w:rFonts w:ascii="Times New Roman" w:hAnsi="Times New Roman"/>
                <w:b/>
                <w:szCs w:val="24"/>
              </w:rPr>
            </w:pPr>
            <w:r>
              <w:rPr>
                <w:rFonts w:ascii="Times New Roman" w:hAnsi="Times New Roman"/>
                <w:b/>
                <w:szCs w:val="24"/>
              </w:rPr>
              <w:t>Nr.</w:t>
            </w:r>
          </w:p>
          <w:p w14:paraId="60A2B211" w14:textId="77777777" w:rsidR="001573DD" w:rsidRDefault="00BA1BD5">
            <w:pPr>
              <w:pStyle w:val="a6"/>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5C961795" w14:textId="77777777" w:rsidR="001573DD" w:rsidRDefault="00BA1BD5">
            <w:pPr>
              <w:pStyle w:val="a6"/>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5138E11"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5A3DDAF8"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320" w:type="dxa"/>
            <w:gridSpan w:val="2"/>
          </w:tcPr>
          <w:p w14:paraId="12065029"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(n)</w:t>
            </w:r>
          </w:p>
        </w:tc>
      </w:tr>
      <w:tr w:rsidR="001573DD" w14:paraId="6FF8E085" w14:textId="77777777">
        <w:trPr>
          <w:cantSplit/>
          <w:trHeight w:val="240"/>
        </w:trPr>
        <w:tc>
          <w:tcPr>
            <w:tcW w:w="709" w:type="dxa"/>
            <w:vMerge/>
          </w:tcPr>
          <w:p w14:paraId="3F1C1E42" w14:textId="77777777" w:rsidR="001573DD" w:rsidRDefault="001573DD">
            <w:pPr>
              <w:pStyle w:val="a6"/>
              <w:tabs>
                <w:tab w:val="left" w:pos="567"/>
              </w:tabs>
              <w:rPr>
                <w:rFonts w:ascii="Times New Roman" w:hAnsi="Times New Roman"/>
                <w:b/>
                <w:szCs w:val="24"/>
              </w:rPr>
            </w:pPr>
          </w:p>
        </w:tc>
        <w:tc>
          <w:tcPr>
            <w:tcW w:w="2825" w:type="dxa"/>
            <w:vMerge/>
          </w:tcPr>
          <w:p w14:paraId="34C1A83D" w14:textId="77777777" w:rsidR="001573DD" w:rsidRDefault="001573DD">
            <w:pPr>
              <w:pStyle w:val="a6"/>
              <w:tabs>
                <w:tab w:val="left" w:pos="567"/>
              </w:tabs>
              <w:rPr>
                <w:rFonts w:ascii="Times New Roman" w:hAnsi="Times New Roman"/>
                <w:b/>
                <w:szCs w:val="24"/>
              </w:rPr>
            </w:pPr>
          </w:p>
        </w:tc>
        <w:tc>
          <w:tcPr>
            <w:tcW w:w="5490" w:type="dxa"/>
            <w:gridSpan w:val="7"/>
          </w:tcPr>
          <w:p w14:paraId="045FF2F9" w14:textId="77777777" w:rsidR="001573DD" w:rsidRDefault="00BA1BD5">
            <w:pPr>
              <w:pStyle w:val="a6"/>
              <w:tabs>
                <w:tab w:val="left" w:pos="567"/>
              </w:tabs>
              <w:rPr>
                <w:rFonts w:ascii="Times New Roman" w:hAnsi="Times New Roman"/>
                <w:b/>
                <w:szCs w:val="24"/>
              </w:rPr>
            </w:pPr>
            <w:r>
              <w:rPr>
                <w:rFonts w:ascii="Times New Roman" w:hAnsi="Times New Roman"/>
                <w:b/>
                <w:szCs w:val="24"/>
              </w:rPr>
              <w:t>Luna</w:t>
            </w:r>
          </w:p>
        </w:tc>
      </w:tr>
      <w:tr w:rsidR="001573DD" w14:paraId="1CC9A042" w14:textId="77777777">
        <w:trPr>
          <w:cantSplit/>
          <w:trHeight w:val="120"/>
        </w:trPr>
        <w:tc>
          <w:tcPr>
            <w:tcW w:w="709" w:type="dxa"/>
            <w:vMerge/>
          </w:tcPr>
          <w:p w14:paraId="39CA32A5" w14:textId="77777777" w:rsidR="001573DD" w:rsidRDefault="001573DD">
            <w:pPr>
              <w:pStyle w:val="a6"/>
              <w:tabs>
                <w:tab w:val="left" w:pos="567"/>
              </w:tabs>
              <w:rPr>
                <w:rFonts w:ascii="Times New Roman" w:hAnsi="Times New Roman"/>
                <w:b/>
                <w:szCs w:val="24"/>
              </w:rPr>
            </w:pPr>
          </w:p>
        </w:tc>
        <w:tc>
          <w:tcPr>
            <w:tcW w:w="2825" w:type="dxa"/>
            <w:vMerge/>
          </w:tcPr>
          <w:p w14:paraId="1D05C62D" w14:textId="77777777" w:rsidR="001573DD" w:rsidRDefault="001573DD">
            <w:pPr>
              <w:pStyle w:val="a6"/>
              <w:tabs>
                <w:tab w:val="left" w:pos="567"/>
              </w:tabs>
              <w:rPr>
                <w:rFonts w:ascii="Times New Roman" w:hAnsi="Times New Roman"/>
                <w:b/>
                <w:szCs w:val="24"/>
              </w:rPr>
            </w:pPr>
          </w:p>
        </w:tc>
        <w:tc>
          <w:tcPr>
            <w:tcW w:w="1035" w:type="dxa"/>
          </w:tcPr>
          <w:p w14:paraId="019064D9" w14:textId="77777777" w:rsidR="001573DD" w:rsidRDefault="00BA1BD5">
            <w:pPr>
              <w:pStyle w:val="a6"/>
              <w:tabs>
                <w:tab w:val="left" w:pos="567"/>
              </w:tabs>
              <w:rPr>
                <w:rFonts w:ascii="Times New Roman" w:hAnsi="Times New Roman"/>
                <w:b/>
                <w:szCs w:val="24"/>
              </w:rPr>
            </w:pPr>
            <w:r>
              <w:rPr>
                <w:rFonts w:ascii="Times New Roman" w:hAnsi="Times New Roman"/>
                <w:b/>
                <w:szCs w:val="24"/>
              </w:rPr>
              <w:t>1</w:t>
            </w:r>
          </w:p>
        </w:tc>
        <w:tc>
          <w:tcPr>
            <w:tcW w:w="1215" w:type="dxa"/>
          </w:tcPr>
          <w:p w14:paraId="1B798AA9" w14:textId="77777777" w:rsidR="001573DD" w:rsidRDefault="00BA1BD5">
            <w:pPr>
              <w:pStyle w:val="a6"/>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0C94738" w14:textId="77777777" w:rsidR="001573DD" w:rsidRDefault="00BA1BD5">
            <w:pPr>
              <w:pStyle w:val="a6"/>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4BDFBCE"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245" w:type="dxa"/>
          </w:tcPr>
          <w:p w14:paraId="677208D4" w14:textId="77777777" w:rsidR="001573DD" w:rsidRDefault="00BA1BD5">
            <w:pPr>
              <w:pStyle w:val="a6"/>
              <w:tabs>
                <w:tab w:val="left" w:pos="567"/>
              </w:tabs>
              <w:rPr>
                <w:rFonts w:ascii="Times New Roman" w:hAnsi="Times New Roman"/>
                <w:b/>
                <w:szCs w:val="24"/>
              </w:rPr>
            </w:pPr>
            <w:r>
              <w:rPr>
                <w:rFonts w:ascii="Times New Roman" w:hAnsi="Times New Roman"/>
                <w:b/>
                <w:szCs w:val="24"/>
              </w:rPr>
              <w:t>n</w:t>
            </w:r>
          </w:p>
        </w:tc>
      </w:tr>
      <w:tr w:rsidR="001573DD" w14:paraId="3CB8A99F" w14:textId="77777777">
        <w:trPr>
          <w:cantSplit/>
          <w:trHeight w:val="180"/>
        </w:trPr>
        <w:tc>
          <w:tcPr>
            <w:tcW w:w="709" w:type="dxa"/>
          </w:tcPr>
          <w:p w14:paraId="7E15C563" w14:textId="77777777" w:rsidR="001573DD" w:rsidRDefault="00BA1BD5">
            <w:pPr>
              <w:pStyle w:val="a6"/>
              <w:tabs>
                <w:tab w:val="left" w:pos="567"/>
              </w:tabs>
              <w:rPr>
                <w:rFonts w:ascii="Times New Roman" w:hAnsi="Times New Roman"/>
                <w:szCs w:val="24"/>
              </w:rPr>
            </w:pPr>
            <w:r>
              <w:rPr>
                <w:rFonts w:ascii="Times New Roman" w:hAnsi="Times New Roman"/>
                <w:szCs w:val="24"/>
              </w:rPr>
              <w:t>1.</w:t>
            </w:r>
          </w:p>
        </w:tc>
        <w:tc>
          <w:tcPr>
            <w:tcW w:w="2825" w:type="dxa"/>
          </w:tcPr>
          <w:p w14:paraId="244256C3"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Organizare de </w:t>
            </w:r>
            <w:proofErr w:type="spellStart"/>
            <w:r>
              <w:rPr>
                <w:rFonts w:ascii="Times New Roman" w:hAnsi="Times New Roman"/>
                <w:szCs w:val="24"/>
              </w:rPr>
              <w:t>şantier</w:t>
            </w:r>
            <w:proofErr w:type="spellEnd"/>
          </w:p>
        </w:tc>
        <w:tc>
          <w:tcPr>
            <w:tcW w:w="1035" w:type="dxa"/>
          </w:tcPr>
          <w:p w14:paraId="20072A9E" w14:textId="77777777" w:rsidR="001573DD" w:rsidRDefault="001573DD">
            <w:pPr>
              <w:pStyle w:val="a6"/>
              <w:tabs>
                <w:tab w:val="left" w:pos="567"/>
              </w:tabs>
              <w:rPr>
                <w:rFonts w:ascii="Times New Roman" w:hAnsi="Times New Roman"/>
                <w:szCs w:val="24"/>
              </w:rPr>
            </w:pPr>
          </w:p>
        </w:tc>
        <w:tc>
          <w:tcPr>
            <w:tcW w:w="1215" w:type="dxa"/>
          </w:tcPr>
          <w:p w14:paraId="4DFAB694" w14:textId="77777777" w:rsidR="001573DD" w:rsidRDefault="001573DD">
            <w:pPr>
              <w:pStyle w:val="a6"/>
              <w:tabs>
                <w:tab w:val="left" w:pos="567"/>
              </w:tabs>
              <w:rPr>
                <w:rFonts w:ascii="Times New Roman" w:hAnsi="Times New Roman"/>
                <w:szCs w:val="24"/>
              </w:rPr>
            </w:pPr>
          </w:p>
        </w:tc>
        <w:tc>
          <w:tcPr>
            <w:tcW w:w="1005" w:type="dxa"/>
            <w:gridSpan w:val="2"/>
          </w:tcPr>
          <w:p w14:paraId="263B3B09" w14:textId="77777777" w:rsidR="001573DD" w:rsidRDefault="001573DD">
            <w:pPr>
              <w:pStyle w:val="a6"/>
              <w:tabs>
                <w:tab w:val="left" w:pos="567"/>
              </w:tabs>
              <w:rPr>
                <w:rFonts w:ascii="Times New Roman" w:hAnsi="Times New Roman"/>
                <w:szCs w:val="24"/>
              </w:rPr>
            </w:pPr>
          </w:p>
        </w:tc>
        <w:tc>
          <w:tcPr>
            <w:tcW w:w="990" w:type="dxa"/>
            <w:gridSpan w:val="2"/>
          </w:tcPr>
          <w:p w14:paraId="495497FE" w14:textId="77777777" w:rsidR="001573DD" w:rsidRDefault="001573DD">
            <w:pPr>
              <w:pStyle w:val="a6"/>
              <w:tabs>
                <w:tab w:val="left" w:pos="567"/>
              </w:tabs>
              <w:rPr>
                <w:rFonts w:ascii="Times New Roman" w:hAnsi="Times New Roman"/>
                <w:szCs w:val="24"/>
              </w:rPr>
            </w:pPr>
          </w:p>
        </w:tc>
        <w:tc>
          <w:tcPr>
            <w:tcW w:w="1245" w:type="dxa"/>
          </w:tcPr>
          <w:p w14:paraId="4D57CF4D" w14:textId="77777777" w:rsidR="001573DD" w:rsidRDefault="001573DD">
            <w:pPr>
              <w:pStyle w:val="a6"/>
              <w:tabs>
                <w:tab w:val="left" w:pos="567"/>
              </w:tabs>
              <w:rPr>
                <w:rFonts w:ascii="Times New Roman" w:hAnsi="Times New Roman"/>
                <w:szCs w:val="24"/>
              </w:rPr>
            </w:pPr>
          </w:p>
        </w:tc>
      </w:tr>
      <w:tr w:rsidR="001573DD" w14:paraId="52771BE1" w14:textId="77777777">
        <w:trPr>
          <w:cantSplit/>
          <w:trHeight w:val="1372"/>
        </w:trPr>
        <w:tc>
          <w:tcPr>
            <w:tcW w:w="709" w:type="dxa"/>
          </w:tcPr>
          <w:p w14:paraId="134FFAC7"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2. </w:t>
            </w:r>
          </w:p>
          <w:p w14:paraId="7E5458BD" w14:textId="77777777" w:rsidR="001573DD" w:rsidRDefault="001573DD">
            <w:pPr>
              <w:pStyle w:val="a6"/>
              <w:tabs>
                <w:tab w:val="left" w:pos="567"/>
              </w:tabs>
              <w:rPr>
                <w:rFonts w:ascii="Times New Roman" w:hAnsi="Times New Roman"/>
                <w:szCs w:val="24"/>
              </w:rPr>
            </w:pPr>
          </w:p>
          <w:p w14:paraId="04DD5090" w14:textId="77777777" w:rsidR="001573DD" w:rsidRDefault="001573DD">
            <w:pPr>
              <w:pStyle w:val="a6"/>
              <w:tabs>
                <w:tab w:val="left" w:pos="567"/>
              </w:tabs>
              <w:rPr>
                <w:rFonts w:ascii="Times New Roman" w:hAnsi="Times New Roman"/>
                <w:szCs w:val="24"/>
              </w:rPr>
            </w:pPr>
          </w:p>
          <w:p w14:paraId="39684834" w14:textId="77777777" w:rsidR="001573DD" w:rsidRDefault="001573DD">
            <w:pPr>
              <w:pStyle w:val="a6"/>
              <w:tabs>
                <w:tab w:val="left" w:pos="567"/>
              </w:tabs>
              <w:rPr>
                <w:rFonts w:ascii="Times New Roman" w:hAnsi="Times New Roman"/>
                <w:szCs w:val="24"/>
              </w:rPr>
            </w:pPr>
          </w:p>
          <w:p w14:paraId="70A6CCF4" w14:textId="77777777" w:rsidR="001573DD" w:rsidRDefault="001573DD">
            <w:pPr>
              <w:pStyle w:val="a6"/>
              <w:tabs>
                <w:tab w:val="left" w:pos="567"/>
              </w:tabs>
              <w:rPr>
                <w:rFonts w:ascii="Times New Roman" w:hAnsi="Times New Roman"/>
                <w:szCs w:val="24"/>
              </w:rPr>
            </w:pPr>
          </w:p>
        </w:tc>
        <w:tc>
          <w:tcPr>
            <w:tcW w:w="2825" w:type="dxa"/>
          </w:tcPr>
          <w:p w14:paraId="4A119338" w14:textId="77777777" w:rsidR="001573DD" w:rsidRDefault="00BA1BD5">
            <w:pPr>
              <w:pStyle w:val="a6"/>
              <w:tabs>
                <w:tab w:val="left" w:pos="567"/>
              </w:tabs>
              <w:rPr>
                <w:rFonts w:ascii="Times New Roman" w:hAnsi="Times New Roman"/>
                <w:szCs w:val="24"/>
              </w:rPr>
            </w:pPr>
            <w:r>
              <w:rPr>
                <w:rFonts w:ascii="Times New Roman" w:hAnsi="Times New Roman"/>
                <w:szCs w:val="24"/>
              </w:rPr>
              <w:t>Obiect 01</w:t>
            </w:r>
          </w:p>
          <w:p w14:paraId="1F499873" w14:textId="77777777" w:rsidR="001573DD" w:rsidRDefault="00BA1BD5">
            <w:pPr>
              <w:pStyle w:val="a6"/>
              <w:tabs>
                <w:tab w:val="left" w:pos="567"/>
              </w:tabs>
              <w:rPr>
                <w:rFonts w:ascii="Times New Roman" w:hAnsi="Times New Roman"/>
                <w:szCs w:val="24"/>
              </w:rPr>
            </w:pPr>
            <w:r>
              <w:rPr>
                <w:rFonts w:ascii="Times New Roman" w:hAnsi="Times New Roman"/>
                <w:szCs w:val="24"/>
              </w:rPr>
              <w:t>Categoria de lucrări:</w:t>
            </w:r>
          </w:p>
          <w:p w14:paraId="656A23BB"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33E9A05D"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24B9EB0D" w14:textId="77777777" w:rsidR="001573DD" w:rsidRDefault="001573DD">
            <w:pPr>
              <w:pStyle w:val="a6"/>
              <w:tabs>
                <w:tab w:val="left" w:pos="567"/>
              </w:tabs>
              <w:rPr>
                <w:rFonts w:ascii="Times New Roman" w:hAnsi="Times New Roman"/>
                <w:szCs w:val="24"/>
              </w:rPr>
            </w:pPr>
          </w:p>
        </w:tc>
        <w:tc>
          <w:tcPr>
            <w:tcW w:w="1035" w:type="dxa"/>
          </w:tcPr>
          <w:p w14:paraId="0B7B0E58" w14:textId="77777777" w:rsidR="001573DD" w:rsidRDefault="001573DD">
            <w:pPr>
              <w:pStyle w:val="a6"/>
              <w:tabs>
                <w:tab w:val="left" w:pos="567"/>
              </w:tabs>
              <w:rPr>
                <w:rFonts w:ascii="Times New Roman" w:hAnsi="Times New Roman"/>
                <w:szCs w:val="24"/>
              </w:rPr>
            </w:pPr>
          </w:p>
        </w:tc>
        <w:tc>
          <w:tcPr>
            <w:tcW w:w="1215" w:type="dxa"/>
          </w:tcPr>
          <w:p w14:paraId="0AE1F76D" w14:textId="77777777" w:rsidR="001573DD" w:rsidRDefault="001573DD">
            <w:pPr>
              <w:pStyle w:val="a6"/>
              <w:tabs>
                <w:tab w:val="left" w:pos="567"/>
              </w:tabs>
              <w:rPr>
                <w:rFonts w:ascii="Times New Roman" w:hAnsi="Times New Roman"/>
                <w:szCs w:val="24"/>
              </w:rPr>
            </w:pPr>
          </w:p>
        </w:tc>
        <w:tc>
          <w:tcPr>
            <w:tcW w:w="1005" w:type="dxa"/>
            <w:gridSpan w:val="2"/>
          </w:tcPr>
          <w:p w14:paraId="19DDBF95" w14:textId="77777777" w:rsidR="001573DD" w:rsidRDefault="001573DD">
            <w:pPr>
              <w:pStyle w:val="a6"/>
              <w:tabs>
                <w:tab w:val="left" w:pos="567"/>
              </w:tabs>
              <w:rPr>
                <w:rFonts w:ascii="Times New Roman" w:hAnsi="Times New Roman"/>
                <w:szCs w:val="24"/>
              </w:rPr>
            </w:pPr>
          </w:p>
        </w:tc>
        <w:tc>
          <w:tcPr>
            <w:tcW w:w="990" w:type="dxa"/>
            <w:gridSpan w:val="2"/>
          </w:tcPr>
          <w:p w14:paraId="6B0B6655" w14:textId="77777777" w:rsidR="001573DD" w:rsidRDefault="001573DD">
            <w:pPr>
              <w:pStyle w:val="a6"/>
              <w:tabs>
                <w:tab w:val="left" w:pos="567"/>
              </w:tabs>
              <w:rPr>
                <w:rFonts w:ascii="Times New Roman" w:hAnsi="Times New Roman"/>
                <w:szCs w:val="24"/>
              </w:rPr>
            </w:pPr>
          </w:p>
        </w:tc>
        <w:tc>
          <w:tcPr>
            <w:tcW w:w="1245" w:type="dxa"/>
          </w:tcPr>
          <w:p w14:paraId="2F61B55A" w14:textId="77777777" w:rsidR="001573DD" w:rsidRDefault="001573DD">
            <w:pPr>
              <w:pStyle w:val="a6"/>
              <w:tabs>
                <w:tab w:val="left" w:pos="567"/>
              </w:tabs>
              <w:rPr>
                <w:rFonts w:ascii="Times New Roman" w:hAnsi="Times New Roman"/>
                <w:szCs w:val="24"/>
              </w:rPr>
            </w:pPr>
          </w:p>
        </w:tc>
      </w:tr>
      <w:tr w:rsidR="001573DD" w14:paraId="7B9DFD26" w14:textId="77777777">
        <w:trPr>
          <w:cantSplit/>
          <w:trHeight w:val="1412"/>
        </w:trPr>
        <w:tc>
          <w:tcPr>
            <w:tcW w:w="709" w:type="dxa"/>
          </w:tcPr>
          <w:p w14:paraId="3E756CF1" w14:textId="77777777" w:rsidR="001573DD" w:rsidRDefault="00BA1BD5">
            <w:pPr>
              <w:pStyle w:val="a6"/>
              <w:tabs>
                <w:tab w:val="left" w:pos="567"/>
              </w:tabs>
              <w:rPr>
                <w:rFonts w:ascii="Times New Roman" w:hAnsi="Times New Roman"/>
                <w:szCs w:val="24"/>
              </w:rPr>
            </w:pPr>
            <w:r>
              <w:rPr>
                <w:rFonts w:ascii="Times New Roman" w:hAnsi="Times New Roman"/>
                <w:szCs w:val="24"/>
              </w:rPr>
              <w:t>3.</w:t>
            </w:r>
          </w:p>
          <w:p w14:paraId="39E12A19" w14:textId="77777777" w:rsidR="001573DD" w:rsidRDefault="001573DD">
            <w:pPr>
              <w:pStyle w:val="a6"/>
              <w:tabs>
                <w:tab w:val="left" w:pos="567"/>
              </w:tabs>
              <w:rPr>
                <w:rFonts w:ascii="Times New Roman" w:hAnsi="Times New Roman"/>
                <w:szCs w:val="24"/>
              </w:rPr>
            </w:pPr>
          </w:p>
          <w:p w14:paraId="0E18E50A" w14:textId="77777777" w:rsidR="001573DD" w:rsidRDefault="001573DD">
            <w:pPr>
              <w:pStyle w:val="a6"/>
              <w:tabs>
                <w:tab w:val="left" w:pos="567"/>
              </w:tabs>
              <w:rPr>
                <w:rFonts w:ascii="Times New Roman" w:hAnsi="Times New Roman"/>
                <w:szCs w:val="24"/>
              </w:rPr>
            </w:pPr>
          </w:p>
          <w:p w14:paraId="6C176FF2" w14:textId="77777777" w:rsidR="001573DD" w:rsidRDefault="001573DD">
            <w:pPr>
              <w:pStyle w:val="a6"/>
              <w:tabs>
                <w:tab w:val="left" w:pos="567"/>
              </w:tabs>
              <w:rPr>
                <w:rFonts w:ascii="Times New Roman" w:hAnsi="Times New Roman"/>
                <w:szCs w:val="24"/>
              </w:rPr>
            </w:pPr>
          </w:p>
          <w:p w14:paraId="5A2E8369" w14:textId="77777777" w:rsidR="001573DD" w:rsidRDefault="001573DD">
            <w:pPr>
              <w:pStyle w:val="a6"/>
              <w:tabs>
                <w:tab w:val="left" w:pos="567"/>
              </w:tabs>
              <w:rPr>
                <w:rFonts w:ascii="Times New Roman" w:hAnsi="Times New Roman"/>
                <w:szCs w:val="24"/>
              </w:rPr>
            </w:pPr>
          </w:p>
        </w:tc>
        <w:tc>
          <w:tcPr>
            <w:tcW w:w="2825" w:type="dxa"/>
          </w:tcPr>
          <w:p w14:paraId="45742D95" w14:textId="77777777" w:rsidR="001573DD" w:rsidRDefault="00BA1BD5">
            <w:pPr>
              <w:pStyle w:val="a6"/>
              <w:tabs>
                <w:tab w:val="left" w:pos="567"/>
              </w:tabs>
              <w:rPr>
                <w:rFonts w:ascii="Times New Roman" w:hAnsi="Times New Roman"/>
                <w:szCs w:val="24"/>
              </w:rPr>
            </w:pPr>
            <w:r>
              <w:rPr>
                <w:rFonts w:ascii="Times New Roman" w:hAnsi="Times New Roman"/>
                <w:szCs w:val="24"/>
              </w:rPr>
              <w:t>Obiect 02</w:t>
            </w:r>
          </w:p>
          <w:p w14:paraId="15059030" w14:textId="77777777" w:rsidR="001573DD" w:rsidRDefault="00BA1BD5">
            <w:pPr>
              <w:pStyle w:val="a6"/>
              <w:tabs>
                <w:tab w:val="left" w:pos="567"/>
              </w:tabs>
              <w:rPr>
                <w:rFonts w:ascii="Times New Roman" w:hAnsi="Times New Roman"/>
                <w:szCs w:val="24"/>
              </w:rPr>
            </w:pPr>
            <w:r>
              <w:rPr>
                <w:rFonts w:ascii="Times New Roman" w:hAnsi="Times New Roman"/>
                <w:szCs w:val="24"/>
              </w:rPr>
              <w:t>Categoria de lucrări:</w:t>
            </w:r>
          </w:p>
          <w:p w14:paraId="117939DD"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72AD7E24"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04CD2763" w14:textId="77777777" w:rsidR="001573DD" w:rsidRDefault="001573DD">
            <w:pPr>
              <w:pStyle w:val="a6"/>
              <w:tabs>
                <w:tab w:val="left" w:pos="567"/>
              </w:tabs>
              <w:rPr>
                <w:rFonts w:ascii="Times New Roman" w:hAnsi="Times New Roman"/>
                <w:szCs w:val="24"/>
              </w:rPr>
            </w:pPr>
          </w:p>
        </w:tc>
        <w:tc>
          <w:tcPr>
            <w:tcW w:w="1035" w:type="dxa"/>
          </w:tcPr>
          <w:p w14:paraId="4D6CC1A1" w14:textId="77777777" w:rsidR="001573DD" w:rsidRDefault="001573DD">
            <w:pPr>
              <w:pStyle w:val="a6"/>
              <w:tabs>
                <w:tab w:val="left" w:pos="567"/>
              </w:tabs>
              <w:rPr>
                <w:rFonts w:ascii="Times New Roman" w:hAnsi="Times New Roman"/>
                <w:szCs w:val="24"/>
              </w:rPr>
            </w:pPr>
          </w:p>
        </w:tc>
        <w:tc>
          <w:tcPr>
            <w:tcW w:w="1215" w:type="dxa"/>
          </w:tcPr>
          <w:p w14:paraId="604D0DF6" w14:textId="77777777" w:rsidR="001573DD" w:rsidRDefault="001573DD">
            <w:pPr>
              <w:pStyle w:val="a6"/>
              <w:tabs>
                <w:tab w:val="left" w:pos="567"/>
              </w:tabs>
              <w:rPr>
                <w:rFonts w:ascii="Times New Roman" w:hAnsi="Times New Roman"/>
                <w:szCs w:val="24"/>
              </w:rPr>
            </w:pPr>
          </w:p>
        </w:tc>
        <w:tc>
          <w:tcPr>
            <w:tcW w:w="1005" w:type="dxa"/>
            <w:gridSpan w:val="2"/>
          </w:tcPr>
          <w:p w14:paraId="071D735B" w14:textId="77777777" w:rsidR="001573DD" w:rsidRDefault="001573DD">
            <w:pPr>
              <w:pStyle w:val="a6"/>
              <w:tabs>
                <w:tab w:val="left" w:pos="567"/>
              </w:tabs>
              <w:rPr>
                <w:rFonts w:ascii="Times New Roman" w:hAnsi="Times New Roman"/>
                <w:szCs w:val="24"/>
              </w:rPr>
            </w:pPr>
          </w:p>
        </w:tc>
        <w:tc>
          <w:tcPr>
            <w:tcW w:w="990" w:type="dxa"/>
            <w:gridSpan w:val="2"/>
          </w:tcPr>
          <w:p w14:paraId="0FDF2D7F" w14:textId="77777777" w:rsidR="001573DD" w:rsidRDefault="001573DD">
            <w:pPr>
              <w:pStyle w:val="a6"/>
              <w:tabs>
                <w:tab w:val="left" w:pos="567"/>
              </w:tabs>
              <w:rPr>
                <w:rFonts w:ascii="Times New Roman" w:hAnsi="Times New Roman"/>
                <w:szCs w:val="24"/>
              </w:rPr>
            </w:pPr>
          </w:p>
        </w:tc>
        <w:tc>
          <w:tcPr>
            <w:tcW w:w="1245" w:type="dxa"/>
          </w:tcPr>
          <w:p w14:paraId="7FE126E4" w14:textId="77777777" w:rsidR="001573DD" w:rsidRDefault="001573DD">
            <w:pPr>
              <w:pStyle w:val="a6"/>
              <w:tabs>
                <w:tab w:val="left" w:pos="567"/>
              </w:tabs>
              <w:rPr>
                <w:rFonts w:ascii="Times New Roman" w:hAnsi="Times New Roman"/>
                <w:szCs w:val="24"/>
              </w:rPr>
            </w:pPr>
          </w:p>
        </w:tc>
      </w:tr>
      <w:tr w:rsidR="001573DD" w14:paraId="083772FF" w14:textId="77777777">
        <w:trPr>
          <w:cantSplit/>
          <w:trHeight w:val="1593"/>
        </w:trPr>
        <w:tc>
          <w:tcPr>
            <w:tcW w:w="709" w:type="dxa"/>
          </w:tcPr>
          <w:p w14:paraId="7705929D" w14:textId="77777777" w:rsidR="001573DD" w:rsidRDefault="00BA1BD5">
            <w:pPr>
              <w:pStyle w:val="a6"/>
              <w:tabs>
                <w:tab w:val="left" w:pos="567"/>
              </w:tabs>
              <w:rPr>
                <w:rFonts w:ascii="Times New Roman" w:hAnsi="Times New Roman"/>
                <w:szCs w:val="24"/>
              </w:rPr>
            </w:pPr>
            <w:r>
              <w:rPr>
                <w:rFonts w:ascii="Times New Roman" w:hAnsi="Times New Roman"/>
                <w:szCs w:val="24"/>
              </w:rPr>
              <w:t>…</w:t>
            </w:r>
          </w:p>
        </w:tc>
        <w:tc>
          <w:tcPr>
            <w:tcW w:w="2825" w:type="dxa"/>
          </w:tcPr>
          <w:p w14:paraId="2BD67BF6" w14:textId="77777777" w:rsidR="001573DD" w:rsidRDefault="00BA1BD5">
            <w:pPr>
              <w:pStyle w:val="a6"/>
              <w:tabs>
                <w:tab w:val="left" w:pos="567"/>
              </w:tabs>
              <w:rPr>
                <w:rFonts w:ascii="Times New Roman" w:hAnsi="Times New Roman"/>
                <w:szCs w:val="24"/>
              </w:rPr>
            </w:pPr>
            <w:r>
              <w:rPr>
                <w:rFonts w:ascii="Times New Roman" w:hAnsi="Times New Roman"/>
                <w:szCs w:val="24"/>
              </w:rPr>
              <w:t>Obiect n …</w:t>
            </w:r>
          </w:p>
          <w:p w14:paraId="5E5E47A2" w14:textId="77777777" w:rsidR="001573DD" w:rsidRDefault="00BA1BD5">
            <w:pPr>
              <w:pStyle w:val="a6"/>
              <w:tabs>
                <w:tab w:val="left" w:pos="567"/>
              </w:tabs>
              <w:rPr>
                <w:rFonts w:ascii="Times New Roman" w:hAnsi="Times New Roman"/>
                <w:szCs w:val="24"/>
              </w:rPr>
            </w:pPr>
            <w:r>
              <w:rPr>
                <w:rFonts w:ascii="Times New Roman" w:hAnsi="Times New Roman"/>
                <w:szCs w:val="24"/>
              </w:rPr>
              <w:t>Categoria de lucrări:</w:t>
            </w:r>
          </w:p>
          <w:p w14:paraId="61EF05B0"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29BA2A19"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65EDCFE8" w14:textId="77777777" w:rsidR="001573DD" w:rsidRDefault="001573DD">
            <w:pPr>
              <w:pStyle w:val="a6"/>
              <w:tabs>
                <w:tab w:val="left" w:pos="567"/>
              </w:tabs>
              <w:rPr>
                <w:rFonts w:ascii="Times New Roman" w:hAnsi="Times New Roman"/>
                <w:szCs w:val="24"/>
              </w:rPr>
            </w:pPr>
          </w:p>
        </w:tc>
        <w:tc>
          <w:tcPr>
            <w:tcW w:w="1035" w:type="dxa"/>
          </w:tcPr>
          <w:p w14:paraId="6F4DD46A" w14:textId="77777777" w:rsidR="001573DD" w:rsidRDefault="001573DD">
            <w:pPr>
              <w:pStyle w:val="a6"/>
              <w:tabs>
                <w:tab w:val="left" w:pos="567"/>
              </w:tabs>
              <w:rPr>
                <w:rFonts w:ascii="Times New Roman" w:hAnsi="Times New Roman"/>
                <w:szCs w:val="24"/>
              </w:rPr>
            </w:pPr>
          </w:p>
        </w:tc>
        <w:tc>
          <w:tcPr>
            <w:tcW w:w="1215" w:type="dxa"/>
          </w:tcPr>
          <w:p w14:paraId="17DADE3F" w14:textId="77777777" w:rsidR="001573DD" w:rsidRDefault="001573DD">
            <w:pPr>
              <w:pStyle w:val="a6"/>
              <w:tabs>
                <w:tab w:val="left" w:pos="567"/>
              </w:tabs>
              <w:rPr>
                <w:rFonts w:ascii="Times New Roman" w:hAnsi="Times New Roman"/>
                <w:szCs w:val="24"/>
              </w:rPr>
            </w:pPr>
          </w:p>
        </w:tc>
        <w:tc>
          <w:tcPr>
            <w:tcW w:w="1005" w:type="dxa"/>
            <w:gridSpan w:val="2"/>
          </w:tcPr>
          <w:p w14:paraId="428CD48E" w14:textId="77777777" w:rsidR="001573DD" w:rsidRDefault="001573DD">
            <w:pPr>
              <w:pStyle w:val="a6"/>
              <w:tabs>
                <w:tab w:val="left" w:pos="567"/>
              </w:tabs>
              <w:rPr>
                <w:rFonts w:ascii="Times New Roman" w:hAnsi="Times New Roman"/>
                <w:szCs w:val="24"/>
              </w:rPr>
            </w:pPr>
          </w:p>
        </w:tc>
        <w:tc>
          <w:tcPr>
            <w:tcW w:w="990" w:type="dxa"/>
            <w:gridSpan w:val="2"/>
          </w:tcPr>
          <w:p w14:paraId="2FC311DF" w14:textId="77777777" w:rsidR="001573DD" w:rsidRDefault="001573DD">
            <w:pPr>
              <w:pStyle w:val="a6"/>
              <w:tabs>
                <w:tab w:val="left" w:pos="567"/>
              </w:tabs>
              <w:rPr>
                <w:rFonts w:ascii="Times New Roman" w:hAnsi="Times New Roman"/>
                <w:szCs w:val="24"/>
              </w:rPr>
            </w:pPr>
          </w:p>
        </w:tc>
        <w:tc>
          <w:tcPr>
            <w:tcW w:w="1245" w:type="dxa"/>
          </w:tcPr>
          <w:p w14:paraId="69915A05" w14:textId="77777777" w:rsidR="001573DD" w:rsidRDefault="001573DD">
            <w:pPr>
              <w:pStyle w:val="a6"/>
              <w:tabs>
                <w:tab w:val="left" w:pos="567"/>
              </w:tabs>
              <w:rPr>
                <w:rFonts w:ascii="Times New Roman" w:hAnsi="Times New Roman"/>
                <w:szCs w:val="24"/>
              </w:rPr>
            </w:pPr>
          </w:p>
        </w:tc>
      </w:tr>
    </w:tbl>
    <w:p w14:paraId="524359CE" w14:textId="77777777" w:rsidR="001573DD" w:rsidRDefault="001573DD">
      <w:pPr>
        <w:jc w:val="both"/>
      </w:pPr>
    </w:p>
    <w:p w14:paraId="7CD92460" w14:textId="77777777" w:rsidR="001573DD" w:rsidRDefault="001573DD">
      <w:pPr>
        <w:jc w:val="both"/>
      </w:pPr>
    </w:p>
    <w:p w14:paraId="31557056" w14:textId="77777777" w:rsidR="001573DD" w:rsidRDefault="00BA1BD5">
      <w:pPr>
        <w:jc w:val="both"/>
        <w:rPr>
          <w:rFonts w:eastAsia="PMingLiU"/>
          <w:lang w:eastAsia="zh-CN"/>
        </w:rPr>
      </w:pPr>
      <w:r>
        <w:rPr>
          <w:rFonts w:eastAsia="PMingLiU"/>
          <w:lang w:eastAsia="zh-CN"/>
        </w:rPr>
        <w:t>Semnat: _________________________________________</w:t>
      </w:r>
    </w:p>
    <w:p w14:paraId="35C357A7" w14:textId="77777777" w:rsidR="001573DD" w:rsidRDefault="00BA1BD5">
      <w:pPr>
        <w:jc w:val="both"/>
        <w:rPr>
          <w:rFonts w:eastAsia="PMingLiU"/>
          <w:lang w:eastAsia="zh-CN"/>
        </w:rPr>
      </w:pPr>
      <w:r>
        <w:rPr>
          <w:rFonts w:eastAsia="PMingLiU"/>
          <w:lang w:eastAsia="zh-CN"/>
        </w:rPr>
        <w:t>Nume: __________________________________________</w:t>
      </w:r>
    </w:p>
    <w:p w14:paraId="2206754A"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6CCE66A1" w14:textId="77777777" w:rsidR="001573DD" w:rsidRDefault="00BA1BD5">
      <w:pPr>
        <w:jc w:val="both"/>
        <w:rPr>
          <w:rFonts w:eastAsia="PMingLiU"/>
          <w:lang w:eastAsia="zh-CN"/>
        </w:rPr>
      </w:pPr>
      <w:r>
        <w:rPr>
          <w:rFonts w:eastAsia="PMingLiU"/>
          <w:lang w:eastAsia="zh-CN"/>
        </w:rPr>
        <w:t>Denumirea întreprinderii: _____________________________</w:t>
      </w:r>
      <w:bookmarkStart w:id="52" w:name="_Toc449692098"/>
      <w:r>
        <w:rPr>
          <w:rFonts w:eastAsia="PMingLiU"/>
          <w:lang w:eastAsia="zh-CN"/>
        </w:rPr>
        <w:t>____</w:t>
      </w:r>
    </w:p>
    <w:p w14:paraId="45442B05" w14:textId="77777777" w:rsidR="001573DD" w:rsidRDefault="001573DD">
      <w:pPr>
        <w:jc w:val="both"/>
        <w:rPr>
          <w:rFonts w:eastAsia="PMingLiU"/>
          <w:lang w:eastAsia="zh-CN"/>
        </w:rPr>
      </w:pPr>
    </w:p>
    <w:p w14:paraId="63333475" w14:textId="77777777" w:rsidR="001573DD" w:rsidRDefault="001573DD">
      <w:pPr>
        <w:jc w:val="both"/>
        <w:rPr>
          <w:rFonts w:eastAsia="PMingLiU"/>
          <w:lang w:eastAsia="zh-CN"/>
        </w:rPr>
      </w:pPr>
    </w:p>
    <w:p w14:paraId="3E705DF2" w14:textId="77777777" w:rsidR="001573DD" w:rsidRDefault="001573DD">
      <w:pPr>
        <w:jc w:val="both"/>
        <w:rPr>
          <w:rFonts w:eastAsia="PMingLiU"/>
          <w:lang w:eastAsia="zh-CN"/>
        </w:rPr>
      </w:pPr>
    </w:p>
    <w:p w14:paraId="77D0E6E6" w14:textId="77777777" w:rsidR="001573DD" w:rsidRDefault="001573DD">
      <w:pPr>
        <w:jc w:val="both"/>
        <w:rPr>
          <w:rFonts w:eastAsia="PMingLiU"/>
          <w:lang w:eastAsia="zh-CN"/>
        </w:rPr>
      </w:pPr>
    </w:p>
    <w:p w14:paraId="24370B87" w14:textId="77777777" w:rsidR="001573DD" w:rsidRDefault="001573DD">
      <w:pPr>
        <w:jc w:val="both"/>
        <w:rPr>
          <w:rFonts w:eastAsia="PMingLiU"/>
          <w:lang w:eastAsia="zh-CN"/>
        </w:rPr>
      </w:pPr>
    </w:p>
    <w:p w14:paraId="6EC20B30" w14:textId="77777777" w:rsidR="001573DD" w:rsidRDefault="001573DD">
      <w:pPr>
        <w:jc w:val="both"/>
        <w:rPr>
          <w:rFonts w:eastAsia="PMingLiU"/>
          <w:lang w:eastAsia="zh-CN"/>
        </w:rPr>
      </w:pPr>
    </w:p>
    <w:p w14:paraId="253425C7" w14:textId="77777777" w:rsidR="001573DD" w:rsidRDefault="001573DD">
      <w:pPr>
        <w:jc w:val="both"/>
        <w:rPr>
          <w:rFonts w:eastAsia="PMingLiU"/>
          <w:lang w:eastAsia="zh-CN"/>
        </w:rPr>
      </w:pPr>
    </w:p>
    <w:p w14:paraId="5C9A0827" w14:textId="77777777" w:rsidR="001573DD" w:rsidRDefault="001573DD">
      <w:pPr>
        <w:jc w:val="both"/>
        <w:rPr>
          <w:rFonts w:eastAsia="PMingLiU"/>
          <w:lang w:eastAsia="zh-CN"/>
        </w:rPr>
      </w:pPr>
    </w:p>
    <w:p w14:paraId="1C37973D" w14:textId="77777777" w:rsidR="001573DD" w:rsidRDefault="001573DD">
      <w:pPr>
        <w:jc w:val="both"/>
        <w:rPr>
          <w:rFonts w:eastAsia="PMingLiU"/>
          <w:lang w:eastAsia="zh-CN"/>
        </w:rPr>
      </w:pPr>
    </w:p>
    <w:p w14:paraId="1BB1B530" w14:textId="77777777" w:rsidR="001573DD" w:rsidRDefault="001573DD">
      <w:pPr>
        <w:jc w:val="both"/>
        <w:rPr>
          <w:rFonts w:eastAsia="PMingLiU"/>
          <w:lang w:eastAsia="zh-CN"/>
        </w:rPr>
      </w:pPr>
    </w:p>
    <w:p w14:paraId="0B80A47E" w14:textId="77777777" w:rsidR="001573DD" w:rsidRDefault="001573DD">
      <w:pPr>
        <w:jc w:val="both"/>
        <w:rPr>
          <w:rFonts w:eastAsia="PMingLiU"/>
          <w:lang w:eastAsia="zh-CN"/>
        </w:rPr>
      </w:pPr>
    </w:p>
    <w:p w14:paraId="61333623" w14:textId="77777777" w:rsidR="001573DD" w:rsidRDefault="001573DD">
      <w:pPr>
        <w:jc w:val="both"/>
        <w:rPr>
          <w:rFonts w:eastAsia="PMingLiU"/>
          <w:lang w:eastAsia="zh-CN"/>
        </w:rPr>
      </w:pPr>
    </w:p>
    <w:p w14:paraId="04B0B7AF" w14:textId="77777777" w:rsidR="001573DD" w:rsidRDefault="001573DD">
      <w:pPr>
        <w:jc w:val="both"/>
        <w:rPr>
          <w:rFonts w:eastAsia="PMingLiU"/>
          <w:lang w:eastAsia="zh-CN"/>
        </w:rPr>
      </w:pPr>
    </w:p>
    <w:p w14:paraId="0A835552" w14:textId="77777777" w:rsidR="001573DD" w:rsidRDefault="001573DD">
      <w:pPr>
        <w:jc w:val="both"/>
        <w:rPr>
          <w:rFonts w:eastAsia="PMingLiU"/>
          <w:lang w:eastAsia="zh-CN"/>
        </w:rPr>
      </w:pPr>
    </w:p>
    <w:p w14:paraId="6B6CECB9" w14:textId="77777777" w:rsidR="001573DD" w:rsidRDefault="001573DD">
      <w:pPr>
        <w:jc w:val="both"/>
        <w:rPr>
          <w:rFonts w:eastAsia="PMingLiU"/>
          <w:lang w:eastAsia="zh-CN"/>
        </w:rPr>
      </w:pPr>
    </w:p>
    <w:p w14:paraId="4CC26F6A" w14:textId="77777777" w:rsidR="001573DD" w:rsidRDefault="001573DD">
      <w:pPr>
        <w:jc w:val="both"/>
        <w:rPr>
          <w:rFonts w:eastAsia="PMingLiU"/>
          <w:lang w:eastAsia="zh-CN"/>
        </w:rPr>
      </w:pPr>
    </w:p>
    <w:p w14:paraId="5A39193C" w14:textId="77777777" w:rsidR="001573DD" w:rsidRDefault="001573DD">
      <w:pPr>
        <w:jc w:val="both"/>
        <w:rPr>
          <w:rFonts w:eastAsia="PMingLiU"/>
          <w:lang w:eastAsia="zh-CN"/>
        </w:rPr>
      </w:pPr>
    </w:p>
    <w:p w14:paraId="5B8A09EE" w14:textId="77777777" w:rsidR="001573DD" w:rsidRDefault="001573DD">
      <w:pPr>
        <w:jc w:val="both"/>
        <w:rPr>
          <w:rFonts w:eastAsia="PMingLiU"/>
          <w:lang w:eastAsia="zh-CN"/>
        </w:rPr>
      </w:pPr>
    </w:p>
    <w:p w14:paraId="59ABE852" w14:textId="77777777" w:rsidR="001573DD" w:rsidRDefault="001573DD">
      <w:pPr>
        <w:jc w:val="both"/>
        <w:rPr>
          <w:rFonts w:eastAsia="PMingLiU"/>
          <w:lang w:eastAsia="zh-CN"/>
        </w:rPr>
      </w:pPr>
    </w:p>
    <w:p w14:paraId="32FC6B1B" w14:textId="77777777" w:rsidR="001573DD" w:rsidRDefault="00BA1BD5">
      <w:pPr>
        <w:jc w:val="right"/>
        <w:rPr>
          <w:sz w:val="22"/>
          <w:szCs w:val="22"/>
        </w:rPr>
      </w:pPr>
      <w:r>
        <w:t>Anexa nr. 11</w:t>
      </w:r>
    </w:p>
    <w:p w14:paraId="18A5B211" w14:textId="77777777" w:rsidR="001573DD" w:rsidRDefault="00BA1BD5">
      <w:pPr>
        <w:jc w:val="right"/>
      </w:pPr>
      <w:r>
        <w:t>la Documentația standard nr._____</w:t>
      </w:r>
    </w:p>
    <w:p w14:paraId="27AD060D" w14:textId="77777777" w:rsidR="001573DD" w:rsidRDefault="00BA1BD5">
      <w:pPr>
        <w:jc w:val="right"/>
      </w:pPr>
      <w:r>
        <w:t>din “____” ________ 20___</w:t>
      </w:r>
    </w:p>
    <w:p w14:paraId="33CDEC54" w14:textId="77777777" w:rsidR="001573DD" w:rsidRDefault="001573DD">
      <w:pPr>
        <w:jc w:val="both"/>
        <w:rPr>
          <w:rFonts w:eastAsia="PMingLiU"/>
          <w:lang w:eastAsia="zh-CN"/>
        </w:rPr>
      </w:pPr>
    </w:p>
    <w:p w14:paraId="7DF0108E" w14:textId="77777777" w:rsidR="001573DD" w:rsidRDefault="001573DD">
      <w:pPr>
        <w:jc w:val="both"/>
        <w:rPr>
          <w:rFonts w:eastAsia="PMingLiU"/>
          <w:lang w:eastAsia="zh-CN"/>
        </w:rPr>
      </w:pPr>
    </w:p>
    <w:p w14:paraId="7DB800B5" w14:textId="77777777" w:rsidR="001573DD" w:rsidRDefault="001573DD">
      <w:pPr>
        <w:jc w:val="both"/>
        <w:rPr>
          <w:rFonts w:eastAsia="PMingLiU"/>
          <w:lang w:eastAsia="zh-CN"/>
        </w:rPr>
      </w:pPr>
    </w:p>
    <w:p w14:paraId="170019F7" w14:textId="77777777" w:rsidR="001573DD" w:rsidRDefault="001573DD">
      <w:pPr>
        <w:jc w:val="center"/>
        <w:rPr>
          <w:rFonts w:eastAsia="PMingLiU"/>
          <w:lang w:eastAsia="zh-CN"/>
        </w:rPr>
      </w:pPr>
    </w:p>
    <w:p w14:paraId="79F0D618" w14:textId="77777777" w:rsidR="001573DD" w:rsidRDefault="00BA1BD5">
      <w:pPr>
        <w:pStyle w:val="a6"/>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27524DDB"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B819D35"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(denumirea serviciilor)</w:t>
      </w:r>
    </w:p>
    <w:p w14:paraId="5678BB24" w14:textId="77777777" w:rsidR="001573DD" w:rsidRDefault="001573DD">
      <w:pPr>
        <w:pStyle w:val="a6"/>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1573DD" w14:paraId="7BE90BFA" w14:textId="77777777">
        <w:trPr>
          <w:cantSplit/>
          <w:trHeight w:val="300"/>
        </w:trPr>
        <w:tc>
          <w:tcPr>
            <w:tcW w:w="709" w:type="dxa"/>
            <w:vMerge w:val="restart"/>
          </w:tcPr>
          <w:p w14:paraId="70B03974" w14:textId="77777777" w:rsidR="001573DD" w:rsidRDefault="00BA1BD5">
            <w:pPr>
              <w:pStyle w:val="a6"/>
              <w:tabs>
                <w:tab w:val="left" w:pos="567"/>
              </w:tabs>
              <w:rPr>
                <w:rFonts w:ascii="Times New Roman" w:hAnsi="Times New Roman"/>
                <w:b/>
                <w:szCs w:val="24"/>
              </w:rPr>
            </w:pPr>
            <w:r>
              <w:rPr>
                <w:rFonts w:ascii="Times New Roman" w:hAnsi="Times New Roman"/>
                <w:b/>
                <w:szCs w:val="24"/>
              </w:rPr>
              <w:t>Nr.</w:t>
            </w:r>
          </w:p>
          <w:p w14:paraId="33990E21" w14:textId="77777777" w:rsidR="001573DD" w:rsidRDefault="00BA1BD5">
            <w:pPr>
              <w:pStyle w:val="a6"/>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11BFCC8D" w14:textId="77777777" w:rsidR="001573DD" w:rsidRDefault="00BA1BD5">
            <w:pPr>
              <w:pStyle w:val="a6"/>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616F86B"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3A44E761"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320" w:type="dxa"/>
            <w:gridSpan w:val="2"/>
          </w:tcPr>
          <w:p w14:paraId="006D4B29"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(n)</w:t>
            </w:r>
          </w:p>
        </w:tc>
      </w:tr>
      <w:tr w:rsidR="001573DD" w14:paraId="7C436F54" w14:textId="77777777">
        <w:trPr>
          <w:cantSplit/>
          <w:trHeight w:val="240"/>
        </w:trPr>
        <w:tc>
          <w:tcPr>
            <w:tcW w:w="709" w:type="dxa"/>
            <w:vMerge/>
          </w:tcPr>
          <w:p w14:paraId="367D7CD8" w14:textId="77777777" w:rsidR="001573DD" w:rsidRDefault="001573DD">
            <w:pPr>
              <w:pStyle w:val="a6"/>
              <w:tabs>
                <w:tab w:val="left" w:pos="567"/>
              </w:tabs>
              <w:rPr>
                <w:rFonts w:ascii="Times New Roman" w:hAnsi="Times New Roman"/>
                <w:b/>
                <w:szCs w:val="24"/>
              </w:rPr>
            </w:pPr>
          </w:p>
        </w:tc>
        <w:tc>
          <w:tcPr>
            <w:tcW w:w="2825" w:type="dxa"/>
            <w:vMerge/>
          </w:tcPr>
          <w:p w14:paraId="072B35A0" w14:textId="77777777" w:rsidR="001573DD" w:rsidRDefault="001573DD">
            <w:pPr>
              <w:pStyle w:val="a6"/>
              <w:tabs>
                <w:tab w:val="left" w:pos="567"/>
              </w:tabs>
              <w:rPr>
                <w:rFonts w:ascii="Times New Roman" w:hAnsi="Times New Roman"/>
                <w:b/>
                <w:szCs w:val="24"/>
              </w:rPr>
            </w:pPr>
          </w:p>
        </w:tc>
        <w:tc>
          <w:tcPr>
            <w:tcW w:w="5490" w:type="dxa"/>
            <w:gridSpan w:val="7"/>
          </w:tcPr>
          <w:p w14:paraId="1FB4F5B9" w14:textId="77777777" w:rsidR="001573DD" w:rsidRDefault="00BA1BD5">
            <w:pPr>
              <w:pStyle w:val="a6"/>
              <w:tabs>
                <w:tab w:val="left" w:pos="567"/>
              </w:tabs>
              <w:rPr>
                <w:rFonts w:ascii="Times New Roman" w:hAnsi="Times New Roman"/>
                <w:b/>
                <w:szCs w:val="24"/>
              </w:rPr>
            </w:pPr>
            <w:r>
              <w:rPr>
                <w:rFonts w:ascii="Times New Roman" w:hAnsi="Times New Roman"/>
                <w:b/>
                <w:szCs w:val="24"/>
              </w:rPr>
              <w:t>Luna</w:t>
            </w:r>
          </w:p>
        </w:tc>
      </w:tr>
      <w:tr w:rsidR="001573DD" w14:paraId="63D12709" w14:textId="77777777">
        <w:trPr>
          <w:cantSplit/>
          <w:trHeight w:val="120"/>
        </w:trPr>
        <w:tc>
          <w:tcPr>
            <w:tcW w:w="709" w:type="dxa"/>
            <w:vMerge/>
          </w:tcPr>
          <w:p w14:paraId="4212E167" w14:textId="77777777" w:rsidR="001573DD" w:rsidRDefault="001573DD">
            <w:pPr>
              <w:pStyle w:val="a6"/>
              <w:tabs>
                <w:tab w:val="left" w:pos="567"/>
              </w:tabs>
              <w:rPr>
                <w:rFonts w:ascii="Times New Roman" w:hAnsi="Times New Roman"/>
                <w:b/>
                <w:szCs w:val="24"/>
              </w:rPr>
            </w:pPr>
          </w:p>
        </w:tc>
        <w:tc>
          <w:tcPr>
            <w:tcW w:w="2825" w:type="dxa"/>
            <w:vMerge/>
          </w:tcPr>
          <w:p w14:paraId="695DF7DE" w14:textId="77777777" w:rsidR="001573DD" w:rsidRDefault="001573DD">
            <w:pPr>
              <w:pStyle w:val="a6"/>
              <w:tabs>
                <w:tab w:val="left" w:pos="567"/>
              </w:tabs>
              <w:rPr>
                <w:rFonts w:ascii="Times New Roman" w:hAnsi="Times New Roman"/>
                <w:b/>
                <w:szCs w:val="24"/>
              </w:rPr>
            </w:pPr>
          </w:p>
        </w:tc>
        <w:tc>
          <w:tcPr>
            <w:tcW w:w="1035" w:type="dxa"/>
          </w:tcPr>
          <w:p w14:paraId="54FAFC7A" w14:textId="77777777" w:rsidR="001573DD" w:rsidRDefault="00BA1BD5">
            <w:pPr>
              <w:pStyle w:val="a6"/>
              <w:tabs>
                <w:tab w:val="left" w:pos="567"/>
              </w:tabs>
              <w:rPr>
                <w:rFonts w:ascii="Times New Roman" w:hAnsi="Times New Roman"/>
                <w:b/>
                <w:szCs w:val="24"/>
              </w:rPr>
            </w:pPr>
            <w:r>
              <w:rPr>
                <w:rFonts w:ascii="Times New Roman" w:hAnsi="Times New Roman"/>
                <w:b/>
                <w:szCs w:val="24"/>
              </w:rPr>
              <w:t>1</w:t>
            </w:r>
          </w:p>
        </w:tc>
        <w:tc>
          <w:tcPr>
            <w:tcW w:w="1215" w:type="dxa"/>
          </w:tcPr>
          <w:p w14:paraId="3BB4C5B0" w14:textId="77777777" w:rsidR="001573DD" w:rsidRDefault="00BA1BD5">
            <w:pPr>
              <w:pStyle w:val="a6"/>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110C3F6" w14:textId="77777777" w:rsidR="001573DD" w:rsidRDefault="00BA1BD5">
            <w:pPr>
              <w:pStyle w:val="a6"/>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B3A71BC"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245" w:type="dxa"/>
          </w:tcPr>
          <w:p w14:paraId="2C2A0A12" w14:textId="77777777" w:rsidR="001573DD" w:rsidRDefault="00BA1BD5">
            <w:pPr>
              <w:pStyle w:val="a6"/>
              <w:tabs>
                <w:tab w:val="left" w:pos="567"/>
              </w:tabs>
              <w:rPr>
                <w:rFonts w:ascii="Times New Roman" w:hAnsi="Times New Roman"/>
                <w:b/>
                <w:szCs w:val="24"/>
              </w:rPr>
            </w:pPr>
            <w:r>
              <w:rPr>
                <w:rFonts w:ascii="Times New Roman" w:hAnsi="Times New Roman"/>
                <w:b/>
                <w:szCs w:val="24"/>
              </w:rPr>
              <w:t>n</w:t>
            </w:r>
          </w:p>
        </w:tc>
      </w:tr>
      <w:tr w:rsidR="001573DD" w14:paraId="555ED143" w14:textId="77777777">
        <w:trPr>
          <w:cantSplit/>
          <w:trHeight w:val="180"/>
        </w:trPr>
        <w:tc>
          <w:tcPr>
            <w:tcW w:w="709" w:type="dxa"/>
          </w:tcPr>
          <w:p w14:paraId="69D35D95" w14:textId="77777777" w:rsidR="001573DD" w:rsidRDefault="00BA1BD5">
            <w:pPr>
              <w:pStyle w:val="a6"/>
              <w:tabs>
                <w:tab w:val="left" w:pos="567"/>
              </w:tabs>
              <w:rPr>
                <w:rFonts w:ascii="Times New Roman" w:hAnsi="Times New Roman"/>
                <w:szCs w:val="24"/>
              </w:rPr>
            </w:pPr>
            <w:r>
              <w:rPr>
                <w:rFonts w:ascii="Times New Roman" w:hAnsi="Times New Roman"/>
                <w:szCs w:val="24"/>
              </w:rPr>
              <w:t>1.</w:t>
            </w:r>
          </w:p>
        </w:tc>
        <w:tc>
          <w:tcPr>
            <w:tcW w:w="2825" w:type="dxa"/>
          </w:tcPr>
          <w:p w14:paraId="6CBA0ABF" w14:textId="77777777" w:rsidR="001573DD" w:rsidRDefault="00BA1BD5">
            <w:pPr>
              <w:pStyle w:val="a6"/>
              <w:tabs>
                <w:tab w:val="left" w:pos="567"/>
              </w:tabs>
              <w:rPr>
                <w:rFonts w:ascii="Times New Roman" w:hAnsi="Times New Roman"/>
                <w:szCs w:val="24"/>
              </w:rPr>
            </w:pPr>
            <w:r>
              <w:rPr>
                <w:rFonts w:ascii="Times New Roman" w:hAnsi="Times New Roman"/>
                <w:szCs w:val="24"/>
              </w:rPr>
              <w:t>Faza 1</w:t>
            </w:r>
          </w:p>
          <w:p w14:paraId="383B37A0"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Studii, </w:t>
            </w:r>
            <w:proofErr w:type="spellStart"/>
            <w:r>
              <w:rPr>
                <w:rFonts w:ascii="Times New Roman" w:hAnsi="Times New Roman"/>
                <w:szCs w:val="24"/>
              </w:rPr>
              <w:t>foto</w:t>
            </w:r>
            <w:proofErr w:type="spellEnd"/>
            <w:r>
              <w:rPr>
                <w:rFonts w:ascii="Times New Roman" w:hAnsi="Times New Roman"/>
                <w:szCs w:val="24"/>
              </w:rPr>
              <w:t xml:space="preserve"> fixarea, releveu, investigații inginerești etc.</w:t>
            </w:r>
          </w:p>
        </w:tc>
        <w:tc>
          <w:tcPr>
            <w:tcW w:w="1035" w:type="dxa"/>
          </w:tcPr>
          <w:p w14:paraId="52D1C0E0" w14:textId="77777777" w:rsidR="001573DD" w:rsidRDefault="001573DD">
            <w:pPr>
              <w:pStyle w:val="a6"/>
              <w:tabs>
                <w:tab w:val="left" w:pos="567"/>
              </w:tabs>
              <w:rPr>
                <w:rFonts w:ascii="Times New Roman" w:hAnsi="Times New Roman"/>
                <w:szCs w:val="24"/>
              </w:rPr>
            </w:pPr>
          </w:p>
        </w:tc>
        <w:tc>
          <w:tcPr>
            <w:tcW w:w="1215" w:type="dxa"/>
          </w:tcPr>
          <w:p w14:paraId="53E143B7" w14:textId="77777777" w:rsidR="001573DD" w:rsidRDefault="001573DD">
            <w:pPr>
              <w:pStyle w:val="a6"/>
              <w:tabs>
                <w:tab w:val="left" w:pos="567"/>
              </w:tabs>
              <w:rPr>
                <w:rFonts w:ascii="Times New Roman" w:hAnsi="Times New Roman"/>
                <w:szCs w:val="24"/>
              </w:rPr>
            </w:pPr>
          </w:p>
        </w:tc>
        <w:tc>
          <w:tcPr>
            <w:tcW w:w="1005" w:type="dxa"/>
            <w:gridSpan w:val="2"/>
          </w:tcPr>
          <w:p w14:paraId="03EFA45E" w14:textId="77777777" w:rsidR="001573DD" w:rsidRDefault="001573DD">
            <w:pPr>
              <w:pStyle w:val="a6"/>
              <w:tabs>
                <w:tab w:val="left" w:pos="567"/>
              </w:tabs>
              <w:rPr>
                <w:rFonts w:ascii="Times New Roman" w:hAnsi="Times New Roman"/>
                <w:szCs w:val="24"/>
              </w:rPr>
            </w:pPr>
          </w:p>
        </w:tc>
        <w:tc>
          <w:tcPr>
            <w:tcW w:w="990" w:type="dxa"/>
            <w:gridSpan w:val="2"/>
          </w:tcPr>
          <w:p w14:paraId="1B81584F" w14:textId="77777777" w:rsidR="001573DD" w:rsidRDefault="001573DD">
            <w:pPr>
              <w:pStyle w:val="a6"/>
              <w:tabs>
                <w:tab w:val="left" w:pos="567"/>
              </w:tabs>
              <w:rPr>
                <w:rFonts w:ascii="Times New Roman" w:hAnsi="Times New Roman"/>
                <w:szCs w:val="24"/>
              </w:rPr>
            </w:pPr>
          </w:p>
        </w:tc>
        <w:tc>
          <w:tcPr>
            <w:tcW w:w="1245" w:type="dxa"/>
          </w:tcPr>
          <w:p w14:paraId="4C257DFB" w14:textId="77777777" w:rsidR="001573DD" w:rsidRDefault="001573DD">
            <w:pPr>
              <w:pStyle w:val="a6"/>
              <w:tabs>
                <w:tab w:val="left" w:pos="567"/>
              </w:tabs>
              <w:rPr>
                <w:rFonts w:ascii="Times New Roman" w:hAnsi="Times New Roman"/>
                <w:szCs w:val="24"/>
              </w:rPr>
            </w:pPr>
          </w:p>
        </w:tc>
      </w:tr>
      <w:tr w:rsidR="001573DD" w14:paraId="1DFD70A1" w14:textId="77777777">
        <w:trPr>
          <w:cantSplit/>
          <w:trHeight w:val="1372"/>
        </w:trPr>
        <w:tc>
          <w:tcPr>
            <w:tcW w:w="709" w:type="dxa"/>
          </w:tcPr>
          <w:p w14:paraId="318ED154"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2. </w:t>
            </w:r>
          </w:p>
          <w:p w14:paraId="4F016320" w14:textId="77777777" w:rsidR="001573DD" w:rsidRDefault="001573DD">
            <w:pPr>
              <w:pStyle w:val="a6"/>
              <w:tabs>
                <w:tab w:val="left" w:pos="567"/>
              </w:tabs>
              <w:rPr>
                <w:rFonts w:ascii="Times New Roman" w:hAnsi="Times New Roman"/>
                <w:szCs w:val="24"/>
              </w:rPr>
            </w:pPr>
          </w:p>
          <w:p w14:paraId="034493C7" w14:textId="77777777" w:rsidR="001573DD" w:rsidRDefault="001573DD">
            <w:pPr>
              <w:pStyle w:val="a6"/>
              <w:tabs>
                <w:tab w:val="left" w:pos="567"/>
              </w:tabs>
              <w:rPr>
                <w:rFonts w:ascii="Times New Roman" w:hAnsi="Times New Roman"/>
                <w:szCs w:val="24"/>
              </w:rPr>
            </w:pPr>
          </w:p>
          <w:p w14:paraId="78E5E1E7" w14:textId="77777777" w:rsidR="001573DD" w:rsidRDefault="001573DD">
            <w:pPr>
              <w:pStyle w:val="a6"/>
              <w:tabs>
                <w:tab w:val="left" w:pos="567"/>
              </w:tabs>
              <w:rPr>
                <w:rFonts w:ascii="Times New Roman" w:hAnsi="Times New Roman"/>
                <w:szCs w:val="24"/>
              </w:rPr>
            </w:pPr>
          </w:p>
          <w:p w14:paraId="261845FF" w14:textId="77777777" w:rsidR="001573DD" w:rsidRDefault="001573DD">
            <w:pPr>
              <w:pStyle w:val="a6"/>
              <w:tabs>
                <w:tab w:val="left" w:pos="567"/>
              </w:tabs>
              <w:rPr>
                <w:rFonts w:ascii="Times New Roman" w:hAnsi="Times New Roman"/>
                <w:szCs w:val="24"/>
              </w:rPr>
            </w:pPr>
          </w:p>
        </w:tc>
        <w:tc>
          <w:tcPr>
            <w:tcW w:w="2825" w:type="dxa"/>
          </w:tcPr>
          <w:p w14:paraId="0C420169" w14:textId="77777777" w:rsidR="001573DD" w:rsidRDefault="00BA1BD5">
            <w:pPr>
              <w:pStyle w:val="a6"/>
              <w:tabs>
                <w:tab w:val="left" w:pos="567"/>
              </w:tabs>
              <w:rPr>
                <w:rFonts w:ascii="Times New Roman" w:hAnsi="Times New Roman"/>
                <w:szCs w:val="24"/>
              </w:rPr>
            </w:pPr>
            <w:r>
              <w:rPr>
                <w:rFonts w:ascii="Times New Roman" w:hAnsi="Times New Roman"/>
                <w:szCs w:val="24"/>
              </w:rPr>
              <w:t>Faza 2</w:t>
            </w:r>
          </w:p>
          <w:p w14:paraId="5B3CCE58" w14:textId="77777777" w:rsidR="001573DD" w:rsidRDefault="00BA1BD5">
            <w:pPr>
              <w:pStyle w:val="a6"/>
              <w:tabs>
                <w:tab w:val="left" w:pos="567"/>
              </w:tabs>
              <w:rPr>
                <w:rFonts w:ascii="Times New Roman" w:hAnsi="Times New Roman"/>
                <w:szCs w:val="24"/>
              </w:rPr>
            </w:pPr>
            <w:r>
              <w:rPr>
                <w:rFonts w:ascii="Times New Roman" w:hAnsi="Times New Roman"/>
                <w:szCs w:val="24"/>
              </w:rPr>
              <w:t>Schiță de proiect __________________</w:t>
            </w:r>
          </w:p>
          <w:p w14:paraId="46C4DE75" w14:textId="77777777" w:rsidR="001573DD" w:rsidRDefault="001573DD">
            <w:pPr>
              <w:pStyle w:val="a6"/>
              <w:tabs>
                <w:tab w:val="left" w:pos="567"/>
              </w:tabs>
              <w:rPr>
                <w:rFonts w:ascii="Times New Roman" w:hAnsi="Times New Roman"/>
                <w:szCs w:val="24"/>
              </w:rPr>
            </w:pPr>
          </w:p>
        </w:tc>
        <w:tc>
          <w:tcPr>
            <w:tcW w:w="1035" w:type="dxa"/>
          </w:tcPr>
          <w:p w14:paraId="09971C34" w14:textId="77777777" w:rsidR="001573DD" w:rsidRDefault="001573DD">
            <w:pPr>
              <w:pStyle w:val="a6"/>
              <w:tabs>
                <w:tab w:val="left" w:pos="567"/>
              </w:tabs>
              <w:rPr>
                <w:rFonts w:ascii="Times New Roman" w:hAnsi="Times New Roman"/>
                <w:szCs w:val="24"/>
              </w:rPr>
            </w:pPr>
          </w:p>
        </w:tc>
        <w:tc>
          <w:tcPr>
            <w:tcW w:w="1215" w:type="dxa"/>
          </w:tcPr>
          <w:p w14:paraId="0521A760" w14:textId="77777777" w:rsidR="001573DD" w:rsidRDefault="001573DD">
            <w:pPr>
              <w:pStyle w:val="a6"/>
              <w:tabs>
                <w:tab w:val="left" w:pos="567"/>
              </w:tabs>
              <w:rPr>
                <w:rFonts w:ascii="Times New Roman" w:hAnsi="Times New Roman"/>
                <w:szCs w:val="24"/>
              </w:rPr>
            </w:pPr>
          </w:p>
        </w:tc>
        <w:tc>
          <w:tcPr>
            <w:tcW w:w="1005" w:type="dxa"/>
            <w:gridSpan w:val="2"/>
          </w:tcPr>
          <w:p w14:paraId="771EAEFE" w14:textId="77777777" w:rsidR="001573DD" w:rsidRDefault="001573DD">
            <w:pPr>
              <w:pStyle w:val="a6"/>
              <w:tabs>
                <w:tab w:val="left" w:pos="567"/>
              </w:tabs>
              <w:rPr>
                <w:rFonts w:ascii="Times New Roman" w:hAnsi="Times New Roman"/>
                <w:szCs w:val="24"/>
              </w:rPr>
            </w:pPr>
          </w:p>
        </w:tc>
        <w:tc>
          <w:tcPr>
            <w:tcW w:w="990" w:type="dxa"/>
            <w:gridSpan w:val="2"/>
          </w:tcPr>
          <w:p w14:paraId="6F2C2B0D" w14:textId="77777777" w:rsidR="001573DD" w:rsidRDefault="001573DD">
            <w:pPr>
              <w:pStyle w:val="a6"/>
              <w:tabs>
                <w:tab w:val="left" w:pos="567"/>
              </w:tabs>
              <w:rPr>
                <w:rFonts w:ascii="Times New Roman" w:hAnsi="Times New Roman"/>
                <w:szCs w:val="24"/>
              </w:rPr>
            </w:pPr>
          </w:p>
        </w:tc>
        <w:tc>
          <w:tcPr>
            <w:tcW w:w="1245" w:type="dxa"/>
          </w:tcPr>
          <w:p w14:paraId="0C7C7767" w14:textId="77777777" w:rsidR="001573DD" w:rsidRDefault="001573DD">
            <w:pPr>
              <w:pStyle w:val="a6"/>
              <w:tabs>
                <w:tab w:val="left" w:pos="567"/>
              </w:tabs>
              <w:rPr>
                <w:rFonts w:ascii="Times New Roman" w:hAnsi="Times New Roman"/>
                <w:szCs w:val="24"/>
              </w:rPr>
            </w:pPr>
          </w:p>
        </w:tc>
      </w:tr>
      <w:tr w:rsidR="001573DD" w14:paraId="121A203E" w14:textId="77777777">
        <w:trPr>
          <w:cantSplit/>
          <w:trHeight w:val="1412"/>
        </w:trPr>
        <w:tc>
          <w:tcPr>
            <w:tcW w:w="709" w:type="dxa"/>
          </w:tcPr>
          <w:p w14:paraId="1ED68B89" w14:textId="77777777" w:rsidR="001573DD" w:rsidRDefault="00BA1BD5">
            <w:pPr>
              <w:pStyle w:val="a6"/>
              <w:tabs>
                <w:tab w:val="left" w:pos="567"/>
              </w:tabs>
              <w:rPr>
                <w:rFonts w:ascii="Times New Roman" w:hAnsi="Times New Roman"/>
                <w:szCs w:val="24"/>
              </w:rPr>
            </w:pPr>
            <w:r>
              <w:rPr>
                <w:rFonts w:ascii="Times New Roman" w:hAnsi="Times New Roman"/>
                <w:szCs w:val="24"/>
              </w:rPr>
              <w:t>3.</w:t>
            </w:r>
          </w:p>
          <w:p w14:paraId="27B3BF58" w14:textId="77777777" w:rsidR="001573DD" w:rsidRDefault="001573DD">
            <w:pPr>
              <w:pStyle w:val="a6"/>
              <w:tabs>
                <w:tab w:val="left" w:pos="567"/>
              </w:tabs>
              <w:rPr>
                <w:rFonts w:ascii="Times New Roman" w:hAnsi="Times New Roman"/>
                <w:szCs w:val="24"/>
              </w:rPr>
            </w:pPr>
          </w:p>
          <w:p w14:paraId="35C04BC4" w14:textId="77777777" w:rsidR="001573DD" w:rsidRDefault="001573DD">
            <w:pPr>
              <w:pStyle w:val="a6"/>
              <w:tabs>
                <w:tab w:val="left" w:pos="567"/>
              </w:tabs>
              <w:rPr>
                <w:rFonts w:ascii="Times New Roman" w:hAnsi="Times New Roman"/>
                <w:szCs w:val="24"/>
              </w:rPr>
            </w:pPr>
          </w:p>
          <w:p w14:paraId="2D276BE8" w14:textId="77777777" w:rsidR="001573DD" w:rsidRDefault="001573DD">
            <w:pPr>
              <w:pStyle w:val="a6"/>
              <w:tabs>
                <w:tab w:val="left" w:pos="567"/>
              </w:tabs>
              <w:rPr>
                <w:rFonts w:ascii="Times New Roman" w:hAnsi="Times New Roman"/>
                <w:szCs w:val="24"/>
              </w:rPr>
            </w:pPr>
          </w:p>
          <w:p w14:paraId="5C63649E" w14:textId="77777777" w:rsidR="001573DD" w:rsidRDefault="001573DD">
            <w:pPr>
              <w:pStyle w:val="a6"/>
              <w:tabs>
                <w:tab w:val="left" w:pos="567"/>
              </w:tabs>
              <w:rPr>
                <w:rFonts w:ascii="Times New Roman" w:hAnsi="Times New Roman"/>
                <w:szCs w:val="24"/>
              </w:rPr>
            </w:pPr>
          </w:p>
        </w:tc>
        <w:tc>
          <w:tcPr>
            <w:tcW w:w="2825" w:type="dxa"/>
          </w:tcPr>
          <w:p w14:paraId="6C17EA39" w14:textId="77777777" w:rsidR="001573DD" w:rsidRDefault="00BA1BD5">
            <w:pPr>
              <w:pStyle w:val="a6"/>
              <w:tabs>
                <w:tab w:val="left" w:pos="567"/>
              </w:tabs>
              <w:rPr>
                <w:rFonts w:ascii="Times New Roman" w:hAnsi="Times New Roman"/>
                <w:szCs w:val="24"/>
              </w:rPr>
            </w:pPr>
            <w:r>
              <w:rPr>
                <w:rFonts w:ascii="Times New Roman" w:hAnsi="Times New Roman"/>
                <w:szCs w:val="24"/>
              </w:rPr>
              <w:t>Faza 3</w:t>
            </w:r>
          </w:p>
          <w:p w14:paraId="6C816AF7" w14:textId="77777777" w:rsidR="001573DD" w:rsidRDefault="00BA1BD5">
            <w:pPr>
              <w:pStyle w:val="a6"/>
              <w:tabs>
                <w:tab w:val="left" w:pos="567"/>
              </w:tabs>
              <w:rPr>
                <w:rFonts w:ascii="Times New Roman" w:hAnsi="Times New Roman"/>
                <w:szCs w:val="24"/>
              </w:rPr>
            </w:pPr>
            <w:r>
              <w:rPr>
                <w:rFonts w:ascii="Times New Roman" w:hAnsi="Times New Roman"/>
                <w:szCs w:val="24"/>
              </w:rPr>
              <w:t>Proiect de execuție (desene și deviz):</w:t>
            </w:r>
          </w:p>
          <w:p w14:paraId="3BF1730D"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38D79429"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415BCBF3"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79AC080F" w14:textId="77777777" w:rsidR="001573DD" w:rsidRDefault="001573DD">
            <w:pPr>
              <w:pStyle w:val="a6"/>
              <w:tabs>
                <w:tab w:val="left" w:pos="567"/>
              </w:tabs>
              <w:rPr>
                <w:rFonts w:ascii="Times New Roman" w:hAnsi="Times New Roman"/>
                <w:szCs w:val="24"/>
              </w:rPr>
            </w:pPr>
          </w:p>
        </w:tc>
        <w:tc>
          <w:tcPr>
            <w:tcW w:w="1035" w:type="dxa"/>
          </w:tcPr>
          <w:p w14:paraId="57BE1F09" w14:textId="77777777" w:rsidR="001573DD" w:rsidRDefault="001573DD">
            <w:pPr>
              <w:pStyle w:val="a6"/>
              <w:tabs>
                <w:tab w:val="left" w:pos="567"/>
              </w:tabs>
              <w:rPr>
                <w:rFonts w:ascii="Times New Roman" w:hAnsi="Times New Roman"/>
                <w:szCs w:val="24"/>
              </w:rPr>
            </w:pPr>
          </w:p>
        </w:tc>
        <w:tc>
          <w:tcPr>
            <w:tcW w:w="1215" w:type="dxa"/>
          </w:tcPr>
          <w:p w14:paraId="33B97237" w14:textId="77777777" w:rsidR="001573DD" w:rsidRDefault="001573DD">
            <w:pPr>
              <w:pStyle w:val="a6"/>
              <w:tabs>
                <w:tab w:val="left" w:pos="567"/>
              </w:tabs>
              <w:rPr>
                <w:rFonts w:ascii="Times New Roman" w:hAnsi="Times New Roman"/>
                <w:szCs w:val="24"/>
              </w:rPr>
            </w:pPr>
          </w:p>
        </w:tc>
        <w:tc>
          <w:tcPr>
            <w:tcW w:w="1005" w:type="dxa"/>
            <w:gridSpan w:val="2"/>
          </w:tcPr>
          <w:p w14:paraId="6C5F6891" w14:textId="77777777" w:rsidR="001573DD" w:rsidRDefault="001573DD">
            <w:pPr>
              <w:pStyle w:val="a6"/>
              <w:tabs>
                <w:tab w:val="left" w:pos="567"/>
              </w:tabs>
              <w:rPr>
                <w:rFonts w:ascii="Times New Roman" w:hAnsi="Times New Roman"/>
                <w:szCs w:val="24"/>
              </w:rPr>
            </w:pPr>
          </w:p>
        </w:tc>
        <w:tc>
          <w:tcPr>
            <w:tcW w:w="990" w:type="dxa"/>
            <w:gridSpan w:val="2"/>
          </w:tcPr>
          <w:p w14:paraId="233B728C" w14:textId="77777777" w:rsidR="001573DD" w:rsidRDefault="001573DD">
            <w:pPr>
              <w:pStyle w:val="a6"/>
              <w:tabs>
                <w:tab w:val="left" w:pos="567"/>
              </w:tabs>
              <w:rPr>
                <w:rFonts w:ascii="Times New Roman" w:hAnsi="Times New Roman"/>
                <w:szCs w:val="24"/>
              </w:rPr>
            </w:pPr>
          </w:p>
        </w:tc>
        <w:tc>
          <w:tcPr>
            <w:tcW w:w="1245" w:type="dxa"/>
          </w:tcPr>
          <w:p w14:paraId="3AA61FAE" w14:textId="77777777" w:rsidR="001573DD" w:rsidRDefault="001573DD">
            <w:pPr>
              <w:pStyle w:val="a6"/>
              <w:tabs>
                <w:tab w:val="left" w:pos="567"/>
              </w:tabs>
              <w:rPr>
                <w:rFonts w:ascii="Times New Roman" w:hAnsi="Times New Roman"/>
                <w:szCs w:val="24"/>
              </w:rPr>
            </w:pPr>
          </w:p>
        </w:tc>
      </w:tr>
      <w:tr w:rsidR="001573DD" w14:paraId="29ACB73B" w14:textId="77777777">
        <w:trPr>
          <w:cantSplit/>
          <w:trHeight w:val="1593"/>
        </w:trPr>
        <w:tc>
          <w:tcPr>
            <w:tcW w:w="709" w:type="dxa"/>
          </w:tcPr>
          <w:p w14:paraId="0F53AFB0" w14:textId="77777777" w:rsidR="001573DD" w:rsidRDefault="00BA1BD5">
            <w:pPr>
              <w:pStyle w:val="a6"/>
              <w:tabs>
                <w:tab w:val="left" w:pos="567"/>
              </w:tabs>
              <w:rPr>
                <w:rFonts w:ascii="Times New Roman" w:hAnsi="Times New Roman"/>
                <w:szCs w:val="24"/>
              </w:rPr>
            </w:pPr>
            <w:r>
              <w:rPr>
                <w:rFonts w:ascii="Times New Roman" w:hAnsi="Times New Roman"/>
                <w:szCs w:val="24"/>
              </w:rPr>
              <w:t>…</w:t>
            </w:r>
          </w:p>
        </w:tc>
        <w:tc>
          <w:tcPr>
            <w:tcW w:w="2825" w:type="dxa"/>
          </w:tcPr>
          <w:p w14:paraId="18879927" w14:textId="77777777" w:rsidR="001573DD" w:rsidRDefault="00BA1BD5">
            <w:pPr>
              <w:pStyle w:val="a6"/>
              <w:tabs>
                <w:tab w:val="left" w:pos="567"/>
              </w:tabs>
              <w:rPr>
                <w:rFonts w:ascii="Times New Roman" w:hAnsi="Times New Roman"/>
                <w:szCs w:val="24"/>
              </w:rPr>
            </w:pPr>
            <w:r>
              <w:rPr>
                <w:rFonts w:ascii="Times New Roman" w:hAnsi="Times New Roman"/>
                <w:szCs w:val="24"/>
              </w:rPr>
              <w:t>Faza n</w:t>
            </w:r>
          </w:p>
          <w:p w14:paraId="250B3913" w14:textId="77777777" w:rsidR="001573DD" w:rsidRDefault="00BA1BD5">
            <w:pPr>
              <w:pStyle w:val="a6"/>
              <w:tabs>
                <w:tab w:val="left" w:pos="567"/>
              </w:tabs>
              <w:rPr>
                <w:rFonts w:ascii="Times New Roman" w:hAnsi="Times New Roman"/>
                <w:szCs w:val="24"/>
              </w:rPr>
            </w:pPr>
            <w:r>
              <w:rPr>
                <w:rFonts w:ascii="Times New Roman" w:hAnsi="Times New Roman"/>
                <w:szCs w:val="24"/>
              </w:rPr>
              <w:t>:</w:t>
            </w:r>
          </w:p>
          <w:p w14:paraId="3A994174"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2470D7C8"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1812E8ED" w14:textId="77777777" w:rsidR="001573DD" w:rsidRDefault="001573DD">
            <w:pPr>
              <w:pStyle w:val="a6"/>
              <w:tabs>
                <w:tab w:val="left" w:pos="567"/>
              </w:tabs>
              <w:rPr>
                <w:rFonts w:ascii="Times New Roman" w:hAnsi="Times New Roman"/>
                <w:szCs w:val="24"/>
              </w:rPr>
            </w:pPr>
          </w:p>
        </w:tc>
        <w:tc>
          <w:tcPr>
            <w:tcW w:w="1035" w:type="dxa"/>
          </w:tcPr>
          <w:p w14:paraId="287E9AB3" w14:textId="77777777" w:rsidR="001573DD" w:rsidRDefault="001573DD">
            <w:pPr>
              <w:pStyle w:val="a6"/>
              <w:tabs>
                <w:tab w:val="left" w:pos="567"/>
              </w:tabs>
              <w:rPr>
                <w:rFonts w:ascii="Times New Roman" w:hAnsi="Times New Roman"/>
                <w:szCs w:val="24"/>
              </w:rPr>
            </w:pPr>
          </w:p>
        </w:tc>
        <w:tc>
          <w:tcPr>
            <w:tcW w:w="1215" w:type="dxa"/>
          </w:tcPr>
          <w:p w14:paraId="1C018D43" w14:textId="77777777" w:rsidR="001573DD" w:rsidRDefault="001573DD">
            <w:pPr>
              <w:pStyle w:val="a6"/>
              <w:tabs>
                <w:tab w:val="left" w:pos="567"/>
              </w:tabs>
              <w:rPr>
                <w:rFonts w:ascii="Times New Roman" w:hAnsi="Times New Roman"/>
                <w:szCs w:val="24"/>
              </w:rPr>
            </w:pPr>
          </w:p>
        </w:tc>
        <w:tc>
          <w:tcPr>
            <w:tcW w:w="1005" w:type="dxa"/>
            <w:gridSpan w:val="2"/>
          </w:tcPr>
          <w:p w14:paraId="0294FAB7" w14:textId="77777777" w:rsidR="001573DD" w:rsidRDefault="001573DD">
            <w:pPr>
              <w:pStyle w:val="a6"/>
              <w:tabs>
                <w:tab w:val="left" w:pos="567"/>
              </w:tabs>
              <w:rPr>
                <w:rFonts w:ascii="Times New Roman" w:hAnsi="Times New Roman"/>
                <w:szCs w:val="24"/>
              </w:rPr>
            </w:pPr>
          </w:p>
        </w:tc>
        <w:tc>
          <w:tcPr>
            <w:tcW w:w="990" w:type="dxa"/>
            <w:gridSpan w:val="2"/>
          </w:tcPr>
          <w:p w14:paraId="2862FAE0" w14:textId="77777777" w:rsidR="001573DD" w:rsidRDefault="001573DD">
            <w:pPr>
              <w:pStyle w:val="a6"/>
              <w:tabs>
                <w:tab w:val="left" w:pos="567"/>
              </w:tabs>
              <w:rPr>
                <w:rFonts w:ascii="Times New Roman" w:hAnsi="Times New Roman"/>
                <w:szCs w:val="24"/>
              </w:rPr>
            </w:pPr>
          </w:p>
        </w:tc>
        <w:tc>
          <w:tcPr>
            <w:tcW w:w="1245" w:type="dxa"/>
          </w:tcPr>
          <w:p w14:paraId="783F2649" w14:textId="77777777" w:rsidR="001573DD" w:rsidRDefault="001573DD">
            <w:pPr>
              <w:pStyle w:val="a6"/>
              <w:tabs>
                <w:tab w:val="left" w:pos="567"/>
              </w:tabs>
              <w:rPr>
                <w:rFonts w:ascii="Times New Roman" w:hAnsi="Times New Roman"/>
                <w:szCs w:val="24"/>
              </w:rPr>
            </w:pPr>
          </w:p>
        </w:tc>
      </w:tr>
    </w:tbl>
    <w:p w14:paraId="61FE1DE2" w14:textId="77777777" w:rsidR="001573DD" w:rsidRDefault="001573DD">
      <w:pPr>
        <w:jc w:val="both"/>
        <w:rPr>
          <w:rFonts w:eastAsia="PMingLiU"/>
          <w:lang w:eastAsia="zh-CN"/>
        </w:rPr>
      </w:pPr>
    </w:p>
    <w:p w14:paraId="6CCD63EE" w14:textId="77777777" w:rsidR="001573DD" w:rsidRDefault="00BA1BD5">
      <w:pPr>
        <w:jc w:val="both"/>
        <w:rPr>
          <w:rFonts w:eastAsia="PMingLiU"/>
          <w:lang w:eastAsia="zh-CN"/>
        </w:rPr>
      </w:pPr>
      <w:r>
        <w:rPr>
          <w:rFonts w:eastAsia="PMingLiU"/>
          <w:lang w:eastAsia="zh-CN"/>
        </w:rPr>
        <w:t>Semnat: _________________________________________</w:t>
      </w:r>
    </w:p>
    <w:p w14:paraId="1E7F92D4" w14:textId="77777777" w:rsidR="001573DD" w:rsidRDefault="00BA1BD5">
      <w:pPr>
        <w:jc w:val="both"/>
        <w:rPr>
          <w:rFonts w:eastAsia="PMingLiU"/>
          <w:lang w:eastAsia="zh-CN"/>
        </w:rPr>
      </w:pPr>
      <w:r>
        <w:rPr>
          <w:rFonts w:eastAsia="PMingLiU"/>
          <w:lang w:eastAsia="zh-CN"/>
        </w:rPr>
        <w:t>Nume: __________________________________________</w:t>
      </w:r>
    </w:p>
    <w:p w14:paraId="1F30A21D"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27C7F6DF" w14:textId="77777777" w:rsidR="001573DD" w:rsidRDefault="00BA1BD5">
      <w:pPr>
        <w:jc w:val="both"/>
        <w:rPr>
          <w:rFonts w:eastAsia="PMingLiU"/>
          <w:lang w:eastAsia="zh-CN"/>
        </w:rPr>
      </w:pPr>
      <w:r>
        <w:rPr>
          <w:rFonts w:eastAsia="PMingLiU"/>
          <w:lang w:eastAsia="zh-CN"/>
        </w:rPr>
        <w:t>Denumirea întreprinderii:  ________________________________</w:t>
      </w:r>
    </w:p>
    <w:p w14:paraId="3D5695AA" w14:textId="77777777" w:rsidR="001573DD" w:rsidRDefault="001573DD">
      <w:pPr>
        <w:pStyle w:val="Style3"/>
        <w:tabs>
          <w:tab w:val="left" w:pos="567"/>
        </w:tabs>
        <w:spacing w:before="0" w:beforeAutospacing="0" w:after="0"/>
        <w:ind w:left="0" w:firstLine="0"/>
        <w:jc w:val="center"/>
        <w:rPr>
          <w:rFonts w:eastAsia="PMingLiU"/>
          <w:lang w:eastAsia="zh-CN"/>
        </w:rPr>
      </w:pPr>
    </w:p>
    <w:p w14:paraId="3DB86DA1" w14:textId="77777777" w:rsidR="001573DD" w:rsidRDefault="001573DD">
      <w:pPr>
        <w:pStyle w:val="Style3"/>
        <w:tabs>
          <w:tab w:val="left" w:pos="567"/>
        </w:tabs>
        <w:ind w:left="0" w:firstLine="0"/>
        <w:rPr>
          <w:rFonts w:eastAsia="PMingLiU"/>
          <w:lang w:eastAsia="zh-CN"/>
        </w:rPr>
      </w:pPr>
    </w:p>
    <w:p w14:paraId="67528F47" w14:textId="77777777" w:rsidR="001573DD" w:rsidRDefault="001573DD">
      <w:pPr>
        <w:pStyle w:val="Style3"/>
        <w:tabs>
          <w:tab w:val="left" w:pos="567"/>
        </w:tabs>
        <w:ind w:left="0" w:firstLine="0"/>
        <w:rPr>
          <w:rFonts w:eastAsia="PMingLiU"/>
          <w:lang w:eastAsia="zh-CN"/>
        </w:rPr>
      </w:pPr>
    </w:p>
    <w:p w14:paraId="654F962B" w14:textId="77777777" w:rsidR="001573DD" w:rsidRDefault="001573DD">
      <w:pPr>
        <w:pStyle w:val="Style3"/>
        <w:tabs>
          <w:tab w:val="left" w:pos="567"/>
        </w:tabs>
        <w:ind w:left="0" w:firstLine="0"/>
        <w:rPr>
          <w:rFonts w:eastAsia="PMingLiU"/>
          <w:lang w:eastAsia="zh-CN"/>
        </w:rPr>
      </w:pPr>
    </w:p>
    <w:p w14:paraId="3940E7BB" w14:textId="77777777" w:rsidR="001573DD" w:rsidRDefault="001573DD">
      <w:pPr>
        <w:pStyle w:val="Style3"/>
        <w:tabs>
          <w:tab w:val="left" w:pos="567"/>
        </w:tabs>
        <w:ind w:left="0" w:firstLine="0"/>
        <w:rPr>
          <w:rFonts w:eastAsia="PMingLiU"/>
          <w:lang w:eastAsia="zh-CN"/>
        </w:rPr>
      </w:pPr>
    </w:p>
    <w:p w14:paraId="0A06D14C" w14:textId="77777777" w:rsidR="001573DD" w:rsidRDefault="001573DD">
      <w:pPr>
        <w:pStyle w:val="Style3"/>
        <w:tabs>
          <w:tab w:val="left" w:pos="567"/>
        </w:tabs>
        <w:ind w:left="0" w:firstLine="0"/>
        <w:rPr>
          <w:rFonts w:eastAsia="PMingLiU"/>
          <w:lang w:eastAsia="zh-CN"/>
        </w:rPr>
      </w:pPr>
    </w:p>
    <w:p w14:paraId="4297F45A" w14:textId="77777777" w:rsidR="001573DD" w:rsidRDefault="001573DD">
      <w:pPr>
        <w:pStyle w:val="Style3"/>
        <w:tabs>
          <w:tab w:val="left" w:pos="567"/>
        </w:tabs>
        <w:ind w:left="0" w:firstLine="0"/>
        <w:rPr>
          <w:rFonts w:eastAsia="PMingLiU"/>
          <w:lang w:eastAsia="zh-CN"/>
        </w:rPr>
      </w:pPr>
    </w:p>
    <w:p w14:paraId="5A85ECD2" w14:textId="77777777" w:rsidR="001573DD" w:rsidRDefault="001573DD">
      <w:pPr>
        <w:pStyle w:val="Style3"/>
        <w:tabs>
          <w:tab w:val="left" w:pos="567"/>
        </w:tabs>
        <w:ind w:left="0" w:firstLine="0"/>
        <w:rPr>
          <w:rFonts w:eastAsia="PMingLiU"/>
          <w:lang w:eastAsia="zh-CN"/>
        </w:rPr>
      </w:pPr>
    </w:p>
    <w:p w14:paraId="5EDB231B" w14:textId="77777777" w:rsidR="001573DD" w:rsidRDefault="00BA1BD5">
      <w:pPr>
        <w:jc w:val="right"/>
        <w:rPr>
          <w:sz w:val="22"/>
          <w:szCs w:val="22"/>
        </w:rPr>
      </w:pPr>
      <w:r>
        <w:t>Anexa nr. 12</w:t>
      </w:r>
    </w:p>
    <w:p w14:paraId="17DEB574" w14:textId="77777777" w:rsidR="001573DD" w:rsidRDefault="00BA1BD5">
      <w:pPr>
        <w:jc w:val="right"/>
      </w:pPr>
      <w:r>
        <w:t>la Documentația standard nr._____</w:t>
      </w:r>
    </w:p>
    <w:p w14:paraId="55E3D32B" w14:textId="77777777" w:rsidR="001573DD" w:rsidRDefault="00BA1BD5">
      <w:pPr>
        <w:jc w:val="right"/>
      </w:pPr>
      <w:r>
        <w:t>din “____” ________ 20___</w:t>
      </w:r>
    </w:p>
    <w:bookmarkEnd w:id="52"/>
    <w:p w14:paraId="20290306" w14:textId="77777777" w:rsidR="001573DD" w:rsidRDefault="001573DD">
      <w:pPr>
        <w:rPr>
          <w:rFonts w:eastAsia="PMingLiU"/>
          <w:b/>
          <w:lang w:eastAsia="zh-CN"/>
        </w:rPr>
      </w:pPr>
    </w:p>
    <w:p w14:paraId="6065ADF5" w14:textId="77777777" w:rsidR="001573DD" w:rsidRDefault="00BA1BD5">
      <w:pPr>
        <w:jc w:val="center"/>
        <w:rPr>
          <w:rFonts w:eastAsia="PMingLiU"/>
          <w:b/>
          <w:lang w:eastAsia="zh-CN"/>
        </w:rPr>
      </w:pPr>
      <w:r>
        <w:rPr>
          <w:rFonts w:eastAsia="PMingLiU"/>
          <w:b/>
          <w:lang w:eastAsia="zh-CN"/>
        </w:rPr>
        <w:t>DECLARAȚIE</w:t>
      </w:r>
    </w:p>
    <w:p w14:paraId="37CF735C" w14:textId="77777777" w:rsidR="001573DD" w:rsidRDefault="00BA1BD5">
      <w:pPr>
        <w:pStyle w:val="a6"/>
        <w:tabs>
          <w:tab w:val="left" w:pos="567"/>
        </w:tabs>
        <w:jc w:val="center"/>
        <w:rPr>
          <w:b/>
        </w:rPr>
      </w:pPr>
      <w:r>
        <w:rPr>
          <w:b/>
        </w:rPr>
        <w:t xml:space="preserve">privind </w:t>
      </w:r>
      <w:proofErr w:type="spellStart"/>
      <w:r>
        <w:rPr>
          <w:b/>
        </w:rPr>
        <w:t>experien</w:t>
      </w:r>
      <w:r>
        <w:rPr>
          <w:rFonts w:hint="eastAsia"/>
          <w:b/>
        </w:rPr>
        <w:t>ţ</w:t>
      </w:r>
      <w:r>
        <w:rPr>
          <w:b/>
        </w:rPr>
        <w:t>a</w:t>
      </w:r>
      <w:proofErr w:type="spellEnd"/>
      <w:r>
        <w:rPr>
          <w:b/>
        </w:rPr>
        <w:t xml:space="preserve"> similar</w:t>
      </w:r>
      <w:r>
        <w:rPr>
          <w:rFonts w:hint="eastAsia"/>
          <w:b/>
        </w:rPr>
        <w:t>ă</w:t>
      </w:r>
    </w:p>
    <w:p w14:paraId="2C8964B8" w14:textId="77777777" w:rsidR="001573DD" w:rsidRDefault="001573DD">
      <w:pPr>
        <w:pStyle w:val="a6"/>
        <w:tabs>
          <w:tab w:val="left" w:pos="567"/>
        </w:tabs>
        <w:jc w:val="center"/>
        <w:rPr>
          <w:rFonts w:ascii="Times New Roman" w:hAnsi="Times New Roman"/>
          <w:b/>
          <w:szCs w:val="24"/>
        </w:rPr>
      </w:pPr>
    </w:p>
    <w:p w14:paraId="2DE9A795"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 xml:space="preserve">1. Denumirea </w:t>
      </w:r>
      <w:proofErr w:type="spellStart"/>
      <w:r>
        <w:rPr>
          <w:rFonts w:ascii="Times New Roman" w:hAnsi="Times New Roman"/>
          <w:szCs w:val="24"/>
        </w:rPr>
        <w:t>şi</w:t>
      </w:r>
      <w:proofErr w:type="spellEnd"/>
      <w:r>
        <w:rPr>
          <w:rFonts w:ascii="Times New Roman" w:hAnsi="Times New Roman"/>
          <w:szCs w:val="24"/>
        </w:rPr>
        <w:t xml:space="preserve"> obiectul contractului______________________________________________</w:t>
      </w:r>
    </w:p>
    <w:p w14:paraId="77CED691"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 xml:space="preserve">2. Numărul </w:t>
      </w:r>
      <w:proofErr w:type="spellStart"/>
      <w:r>
        <w:rPr>
          <w:rFonts w:ascii="Times New Roman" w:hAnsi="Times New Roman"/>
          <w:szCs w:val="24"/>
        </w:rPr>
        <w:t>şi</w:t>
      </w:r>
      <w:proofErr w:type="spellEnd"/>
      <w:r>
        <w:rPr>
          <w:rFonts w:ascii="Times New Roman" w:hAnsi="Times New Roman"/>
          <w:szCs w:val="24"/>
        </w:rPr>
        <w:t xml:space="preserve"> data contractului___________________________________________________</w:t>
      </w:r>
    </w:p>
    <w:p w14:paraId="550A77E7"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0DA6C33F"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519CF1B2"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0CF12125"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19913600" w14:textId="77777777" w:rsidR="001573DD" w:rsidRDefault="00BA1BD5">
      <w:pPr>
        <w:pStyle w:val="a6"/>
        <w:tabs>
          <w:tab w:val="left" w:pos="567"/>
        </w:tabs>
        <w:jc w:val="right"/>
        <w:rPr>
          <w:rFonts w:ascii="Times New Roman" w:hAnsi="Times New Roman"/>
          <w:szCs w:val="24"/>
        </w:rPr>
      </w:pPr>
      <w:r>
        <w:rPr>
          <w:rFonts w:ascii="Times New Roman" w:hAnsi="Times New Roman"/>
          <w:szCs w:val="24"/>
        </w:rPr>
        <w:t xml:space="preserve">(se notează </w:t>
      </w:r>
      <w:proofErr w:type="spellStart"/>
      <w:r>
        <w:rPr>
          <w:rFonts w:ascii="Times New Roman" w:hAnsi="Times New Roman"/>
          <w:szCs w:val="24"/>
        </w:rPr>
        <w:t>opţiunea</w:t>
      </w:r>
      <w:proofErr w:type="spellEnd"/>
      <w:r>
        <w:rPr>
          <w:rFonts w:ascii="Times New Roman" w:hAnsi="Times New Roman"/>
          <w:szCs w:val="24"/>
        </w:rPr>
        <w:t xml:space="preserve"> corespunzătoare)</w:t>
      </w:r>
    </w:p>
    <w:p w14:paraId="72D16242" w14:textId="77777777" w:rsidR="001573DD" w:rsidRDefault="00BA1BD5">
      <w:pPr>
        <w:pStyle w:val="a6"/>
        <w:numPr>
          <w:ilvl w:val="0"/>
          <w:numId w:val="17"/>
        </w:numPr>
        <w:tabs>
          <w:tab w:val="left" w:pos="567"/>
        </w:tabs>
        <w:ind w:hanging="1429"/>
        <w:jc w:val="both"/>
        <w:rPr>
          <w:rFonts w:ascii="Times New Roman" w:hAnsi="Times New Roman"/>
          <w:szCs w:val="24"/>
        </w:rPr>
      </w:pPr>
      <w:r>
        <w:rPr>
          <w:rFonts w:ascii="Times New Roman" w:hAnsi="Times New Roman"/>
          <w:szCs w:val="24"/>
        </w:rPr>
        <w:t xml:space="preserve">antreprenorul sau antreprenorul general (lider de </w:t>
      </w:r>
      <w:proofErr w:type="spellStart"/>
      <w:r>
        <w:rPr>
          <w:rFonts w:ascii="Times New Roman" w:hAnsi="Times New Roman"/>
          <w:szCs w:val="24"/>
        </w:rPr>
        <w:t>asociaţie</w:t>
      </w:r>
      <w:proofErr w:type="spellEnd"/>
      <w:r>
        <w:rPr>
          <w:rFonts w:ascii="Times New Roman" w:hAnsi="Times New Roman"/>
          <w:szCs w:val="24"/>
        </w:rPr>
        <w:t>)</w:t>
      </w:r>
    </w:p>
    <w:p w14:paraId="65B36A05" w14:textId="77777777" w:rsidR="001573DD" w:rsidRDefault="00BA1BD5">
      <w:pPr>
        <w:pStyle w:val="a6"/>
        <w:numPr>
          <w:ilvl w:val="0"/>
          <w:numId w:val="17"/>
        </w:numPr>
        <w:tabs>
          <w:tab w:val="left" w:pos="567"/>
        </w:tabs>
        <w:ind w:left="0" w:firstLine="0"/>
        <w:jc w:val="both"/>
        <w:rPr>
          <w:rFonts w:ascii="Times New Roman" w:hAnsi="Times New Roman"/>
          <w:szCs w:val="24"/>
        </w:rPr>
      </w:pPr>
      <w:r>
        <w:rPr>
          <w:rFonts w:ascii="Times New Roman" w:hAnsi="Times New Roman"/>
          <w:szCs w:val="24"/>
        </w:rPr>
        <w:t>antreprenor asociat</w:t>
      </w:r>
    </w:p>
    <w:p w14:paraId="2EF73F53" w14:textId="77777777" w:rsidR="001573DD" w:rsidRDefault="00BA1BD5">
      <w:pPr>
        <w:pStyle w:val="a6"/>
        <w:numPr>
          <w:ilvl w:val="0"/>
          <w:numId w:val="17"/>
        </w:numPr>
        <w:tabs>
          <w:tab w:val="left" w:pos="567"/>
        </w:tabs>
        <w:ind w:left="0" w:firstLine="0"/>
        <w:jc w:val="both"/>
        <w:rPr>
          <w:rFonts w:ascii="Times New Roman" w:hAnsi="Times New Roman"/>
          <w:szCs w:val="24"/>
        </w:rPr>
      </w:pPr>
      <w:r>
        <w:rPr>
          <w:rFonts w:ascii="Times New Roman" w:hAnsi="Times New Roman"/>
          <w:szCs w:val="24"/>
        </w:rPr>
        <w:t>subantreprenor</w:t>
      </w:r>
    </w:p>
    <w:p w14:paraId="5E451024" w14:textId="77777777" w:rsidR="001573DD" w:rsidRDefault="00BA1BD5">
      <w:pPr>
        <w:pStyle w:val="a6"/>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1A892FBD"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1BF92667" w14:textId="77777777" w:rsidR="001573DD" w:rsidRDefault="00BA1BD5">
      <w:pPr>
        <w:pStyle w:val="a6"/>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4042EE7F"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a) </w:t>
      </w:r>
      <w:proofErr w:type="spellStart"/>
      <w:r>
        <w:rPr>
          <w:rFonts w:ascii="Times New Roman" w:hAnsi="Times New Roman"/>
          <w:szCs w:val="24"/>
        </w:rPr>
        <w:t>iniţială</w:t>
      </w:r>
      <w:proofErr w:type="spellEnd"/>
      <w:r>
        <w:rPr>
          <w:rFonts w:ascii="Times New Roman" w:hAnsi="Times New Roman"/>
          <w:szCs w:val="24"/>
        </w:rPr>
        <w:t xml:space="preserve"> (la data semnării contractului )    _________________ </w:t>
      </w:r>
      <w:r>
        <w:rPr>
          <w:rFonts w:ascii="Times New Roman" w:hAnsi="Times New Roman"/>
          <w:szCs w:val="24"/>
        </w:rPr>
        <w:tab/>
        <w:t xml:space="preserve">        __________________</w:t>
      </w:r>
    </w:p>
    <w:p w14:paraId="62C45700"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214A852D"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8. Dacă au fost litigii privind îndeplinirea contractului, natura acestora </w:t>
      </w:r>
      <w:proofErr w:type="spellStart"/>
      <w:r>
        <w:rPr>
          <w:rFonts w:ascii="Times New Roman" w:hAnsi="Times New Roman"/>
          <w:szCs w:val="24"/>
        </w:rPr>
        <w:t>şi</w:t>
      </w:r>
      <w:proofErr w:type="spellEnd"/>
      <w:r>
        <w:rPr>
          <w:rFonts w:ascii="Times New Roman" w:hAnsi="Times New Roman"/>
          <w:szCs w:val="24"/>
        </w:rPr>
        <w:t xml:space="preserve"> modul lor de soluţionare:___________________________________________________________________</w:t>
      </w:r>
    </w:p>
    <w:p w14:paraId="42E3D196" w14:textId="77777777" w:rsidR="001573DD" w:rsidRDefault="00BA1BD5">
      <w:pPr>
        <w:pStyle w:val="a6"/>
        <w:tabs>
          <w:tab w:val="left" w:pos="567"/>
        </w:tabs>
        <w:rPr>
          <w:rFonts w:ascii="Times New Roman" w:hAnsi="Times New Roman"/>
          <w:szCs w:val="24"/>
        </w:rPr>
      </w:pPr>
      <w:r>
        <w:rPr>
          <w:rFonts w:ascii="Times New Roman" w:hAnsi="Times New Roman"/>
          <w:szCs w:val="24"/>
        </w:rPr>
        <w:t>9. Perioada de executare a lucrării (luni)</w:t>
      </w:r>
    </w:p>
    <w:p w14:paraId="38EC30D9" w14:textId="77777777" w:rsidR="001573DD" w:rsidRDefault="00BA1BD5">
      <w:pPr>
        <w:pStyle w:val="a6"/>
        <w:numPr>
          <w:ilvl w:val="0"/>
          <w:numId w:val="18"/>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581AC800" w14:textId="77777777" w:rsidR="001573DD" w:rsidRDefault="00BA1BD5">
      <w:pPr>
        <w:pStyle w:val="a6"/>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167799AB" w14:textId="77777777" w:rsidR="001573DD" w:rsidRDefault="00BA1BD5">
      <w:pPr>
        <w:pStyle w:val="a6"/>
        <w:tabs>
          <w:tab w:val="left" w:pos="567"/>
          <w:tab w:val="left" w:pos="1080"/>
        </w:tabs>
        <w:rPr>
          <w:rFonts w:ascii="Times New Roman" w:hAnsi="Times New Roman"/>
          <w:szCs w:val="24"/>
        </w:rPr>
      </w:pPr>
      <w:r>
        <w:rPr>
          <w:rFonts w:ascii="Times New Roman" w:hAnsi="Times New Roman"/>
          <w:szCs w:val="24"/>
        </w:rPr>
        <w:t xml:space="preserve">c) motivul de decalare a termenului contractat (dacă este cazul), care va fi </w:t>
      </w:r>
      <w:proofErr w:type="spellStart"/>
      <w:r>
        <w:rPr>
          <w:rFonts w:ascii="Times New Roman" w:hAnsi="Times New Roman"/>
          <w:szCs w:val="24"/>
        </w:rPr>
        <w:t>susţinut</w:t>
      </w:r>
      <w:proofErr w:type="spellEnd"/>
      <w:r>
        <w:rPr>
          <w:rFonts w:ascii="Times New Roman" w:hAnsi="Times New Roman"/>
          <w:szCs w:val="24"/>
        </w:rPr>
        <w:t xml:space="preserve"> pe bază de acte </w:t>
      </w:r>
      <w:proofErr w:type="spellStart"/>
      <w:r>
        <w:rPr>
          <w:rFonts w:ascii="Times New Roman" w:hAnsi="Times New Roman"/>
          <w:szCs w:val="24"/>
        </w:rPr>
        <w:t>adiţionale</w:t>
      </w:r>
      <w:proofErr w:type="spellEnd"/>
      <w:r>
        <w:rPr>
          <w:rFonts w:ascii="Times New Roman" w:hAnsi="Times New Roman"/>
          <w:szCs w:val="24"/>
        </w:rPr>
        <w:t xml:space="preserve"> încheiate cu beneficiarul_______________________________________________</w:t>
      </w:r>
    </w:p>
    <w:p w14:paraId="054EFDA8"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10. Numărul </w:t>
      </w:r>
      <w:proofErr w:type="spellStart"/>
      <w:r>
        <w:rPr>
          <w:rFonts w:ascii="Times New Roman" w:hAnsi="Times New Roman"/>
          <w:szCs w:val="24"/>
        </w:rPr>
        <w:t>şi</w:t>
      </w:r>
      <w:proofErr w:type="spellEnd"/>
      <w:r>
        <w:rPr>
          <w:rFonts w:ascii="Times New Roman" w:hAnsi="Times New Roman"/>
          <w:szCs w:val="24"/>
        </w:rPr>
        <w:t xml:space="preserve"> data procesului-verbal de </w:t>
      </w:r>
      <w:proofErr w:type="spellStart"/>
      <w:r>
        <w:rPr>
          <w:rFonts w:ascii="Times New Roman" w:hAnsi="Times New Roman"/>
          <w:szCs w:val="24"/>
        </w:rPr>
        <w:t>recepţie</w:t>
      </w:r>
      <w:proofErr w:type="spellEnd"/>
      <w:r>
        <w:rPr>
          <w:rFonts w:ascii="Times New Roman" w:hAnsi="Times New Roman"/>
          <w:szCs w:val="24"/>
        </w:rPr>
        <w:t xml:space="preserve"> la terminarea lucrărilor _________________</w:t>
      </w:r>
    </w:p>
    <w:p w14:paraId="4265C2EA"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11. Principalele remedieri </w:t>
      </w:r>
      <w:proofErr w:type="spellStart"/>
      <w:r>
        <w:rPr>
          <w:rFonts w:ascii="Times New Roman" w:hAnsi="Times New Roman"/>
          <w:szCs w:val="24"/>
        </w:rPr>
        <w:t>şi</w:t>
      </w:r>
      <w:proofErr w:type="spellEnd"/>
      <w:r>
        <w:rPr>
          <w:rFonts w:ascii="Times New Roman" w:hAnsi="Times New Roman"/>
          <w:szCs w:val="24"/>
        </w:rPr>
        <w:t xml:space="preserve"> completări înscrise în procesul-verbal de </w:t>
      </w:r>
      <w:proofErr w:type="spellStart"/>
      <w:r>
        <w:rPr>
          <w:rFonts w:ascii="Times New Roman" w:hAnsi="Times New Roman"/>
          <w:szCs w:val="24"/>
        </w:rPr>
        <w:t>recepţie</w:t>
      </w:r>
      <w:proofErr w:type="spellEnd"/>
      <w:r>
        <w:rPr>
          <w:rFonts w:ascii="Times New Roman" w:hAnsi="Times New Roman"/>
          <w:szCs w:val="24"/>
        </w:rPr>
        <w:t>_____________</w:t>
      </w:r>
    </w:p>
    <w:p w14:paraId="54F35D47"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174E5792"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12. Alte aspecte relevante prin care ofertantul </w:t>
      </w:r>
      <w:proofErr w:type="spellStart"/>
      <w:r>
        <w:rPr>
          <w:rFonts w:ascii="Times New Roman" w:hAnsi="Times New Roman"/>
          <w:szCs w:val="24"/>
        </w:rPr>
        <w:t>îşi</w:t>
      </w:r>
      <w:proofErr w:type="spellEnd"/>
      <w:r>
        <w:rPr>
          <w:rFonts w:ascii="Times New Roman" w:hAnsi="Times New Roman"/>
          <w:szCs w:val="24"/>
        </w:rPr>
        <w:t xml:space="preserve"> </w:t>
      </w:r>
      <w:proofErr w:type="spellStart"/>
      <w:r>
        <w:rPr>
          <w:rFonts w:ascii="Times New Roman" w:hAnsi="Times New Roman"/>
          <w:szCs w:val="24"/>
        </w:rPr>
        <w:t>susţine</w:t>
      </w:r>
      <w:proofErr w:type="spellEnd"/>
      <w:r>
        <w:rPr>
          <w:rFonts w:ascii="Times New Roman" w:hAnsi="Times New Roman"/>
          <w:szCs w:val="24"/>
        </w:rPr>
        <w:t xml:space="preserve"> </w:t>
      </w:r>
      <w:proofErr w:type="spellStart"/>
      <w:r>
        <w:rPr>
          <w:rFonts w:ascii="Times New Roman" w:hAnsi="Times New Roman"/>
          <w:szCs w:val="24"/>
        </w:rPr>
        <w:t>experienţa</w:t>
      </w:r>
      <w:proofErr w:type="spellEnd"/>
      <w:r>
        <w:rPr>
          <w:rFonts w:ascii="Times New Roman" w:hAnsi="Times New Roman"/>
          <w:szCs w:val="24"/>
        </w:rPr>
        <w:t xml:space="preserve"> similară, cu referire în mod special la </w:t>
      </w:r>
      <w:proofErr w:type="spellStart"/>
      <w:r>
        <w:rPr>
          <w:rFonts w:ascii="Times New Roman" w:hAnsi="Times New Roman"/>
          <w:szCs w:val="24"/>
        </w:rPr>
        <w:t>suprafeţe</w:t>
      </w:r>
      <w:proofErr w:type="spellEnd"/>
      <w:r>
        <w:rPr>
          <w:rFonts w:ascii="Times New Roman" w:hAnsi="Times New Roman"/>
          <w:szCs w:val="24"/>
        </w:rPr>
        <w:t xml:space="preserve"> sau volume fizice ale principalelor </w:t>
      </w:r>
      <w:proofErr w:type="spellStart"/>
      <w:r>
        <w:rPr>
          <w:rFonts w:ascii="Times New Roman" w:hAnsi="Times New Roman"/>
          <w:szCs w:val="24"/>
        </w:rPr>
        <w:t>capacităţişi</w:t>
      </w:r>
      <w:proofErr w:type="spellEnd"/>
      <w:r>
        <w:rPr>
          <w:rFonts w:ascii="Times New Roman" w:hAnsi="Times New Roman"/>
          <w:szCs w:val="24"/>
        </w:rPr>
        <w:t xml:space="preserve"> categorii de lucrări prevăzute în contracte ____________________________________________________________________________</w:t>
      </w:r>
    </w:p>
    <w:p w14:paraId="3382294C" w14:textId="77777777" w:rsidR="001573DD" w:rsidRDefault="001573DD">
      <w:pPr>
        <w:rPr>
          <w:rFonts w:eastAsia="MS Mincho"/>
          <w:lang w:eastAsia="zh-CN"/>
        </w:rPr>
      </w:pPr>
    </w:p>
    <w:p w14:paraId="2377175C" w14:textId="77777777" w:rsidR="001573DD" w:rsidRDefault="00BA1BD5">
      <w:pPr>
        <w:rPr>
          <w:rFonts w:eastAsia="MS Mincho"/>
          <w:lang w:eastAsia="zh-CN"/>
        </w:rPr>
      </w:pPr>
      <w:r>
        <w:rPr>
          <w:rFonts w:eastAsia="MS Mincho"/>
          <w:lang w:eastAsia="zh-CN"/>
        </w:rPr>
        <w:t>Data completării:______________________</w:t>
      </w:r>
    </w:p>
    <w:p w14:paraId="2AC7FA97" w14:textId="77777777" w:rsidR="001573DD" w:rsidRDefault="00BA1BD5">
      <w:pPr>
        <w:jc w:val="both"/>
        <w:rPr>
          <w:rFonts w:eastAsia="PMingLiU"/>
          <w:lang w:eastAsia="zh-CN"/>
        </w:rPr>
      </w:pPr>
      <w:r>
        <w:rPr>
          <w:rFonts w:eastAsia="PMingLiU"/>
          <w:lang w:eastAsia="zh-CN"/>
        </w:rPr>
        <w:t>Semnat: _____________________________</w:t>
      </w:r>
    </w:p>
    <w:p w14:paraId="54E54859" w14:textId="77777777" w:rsidR="001573DD" w:rsidRDefault="00BA1BD5">
      <w:pPr>
        <w:jc w:val="both"/>
        <w:rPr>
          <w:rFonts w:eastAsia="PMingLiU"/>
          <w:lang w:eastAsia="zh-CN"/>
        </w:rPr>
      </w:pPr>
      <w:r>
        <w:rPr>
          <w:rFonts w:eastAsia="PMingLiU"/>
          <w:lang w:eastAsia="zh-CN"/>
        </w:rPr>
        <w:t>Nume: ______________________________</w:t>
      </w:r>
    </w:p>
    <w:p w14:paraId="7B1561D5"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7E5730F8" w14:textId="77777777" w:rsidR="001573DD" w:rsidRDefault="00BA1BD5">
      <w:pPr>
        <w:jc w:val="both"/>
        <w:rPr>
          <w:rFonts w:eastAsia="PMingLiU"/>
          <w:b/>
          <w:lang w:eastAsia="zh-CN"/>
        </w:rPr>
      </w:pPr>
      <w:r>
        <w:rPr>
          <w:rFonts w:eastAsia="PMingLiU"/>
          <w:lang w:eastAsia="zh-CN"/>
        </w:rPr>
        <w:t>Denumirea întreprinderii: __________________________</w:t>
      </w:r>
    </w:p>
    <w:p w14:paraId="71FE9F63" w14:textId="77777777" w:rsidR="001573DD" w:rsidRDefault="001573DD">
      <w:pPr>
        <w:spacing w:after="200" w:line="276" w:lineRule="auto"/>
        <w:rPr>
          <w:rFonts w:eastAsia="PMingLiU"/>
          <w:lang w:eastAsia="zh-CN"/>
        </w:rPr>
      </w:pPr>
      <w:bookmarkStart w:id="53" w:name="_Toc449692109"/>
    </w:p>
    <w:p w14:paraId="50359E90" w14:textId="77777777" w:rsidR="001573DD" w:rsidRDefault="001573DD">
      <w:pPr>
        <w:jc w:val="center"/>
        <w:rPr>
          <w:rFonts w:eastAsia="PMingLiU"/>
          <w:b/>
          <w:lang w:eastAsia="zh-CN"/>
        </w:rPr>
      </w:pPr>
    </w:p>
    <w:p w14:paraId="3410CF0F" w14:textId="77777777" w:rsidR="001573DD" w:rsidRDefault="001573DD">
      <w:pPr>
        <w:jc w:val="center"/>
        <w:rPr>
          <w:rFonts w:eastAsia="PMingLiU"/>
          <w:b/>
          <w:lang w:eastAsia="zh-CN"/>
        </w:rPr>
      </w:pPr>
    </w:p>
    <w:p w14:paraId="03E436A3" w14:textId="77777777" w:rsidR="001573DD" w:rsidRDefault="001573DD">
      <w:pPr>
        <w:jc w:val="center"/>
        <w:rPr>
          <w:rFonts w:eastAsia="PMingLiU"/>
          <w:b/>
          <w:lang w:eastAsia="zh-CN"/>
        </w:rPr>
      </w:pPr>
    </w:p>
    <w:p w14:paraId="6510C9EE" w14:textId="77777777" w:rsidR="001573DD" w:rsidRDefault="001573DD">
      <w:pPr>
        <w:jc w:val="center"/>
        <w:rPr>
          <w:rFonts w:eastAsia="PMingLiU"/>
          <w:b/>
          <w:lang w:eastAsia="zh-CN"/>
        </w:rPr>
      </w:pPr>
    </w:p>
    <w:p w14:paraId="501F8A93" w14:textId="77777777" w:rsidR="001573DD" w:rsidRDefault="001573DD">
      <w:pPr>
        <w:jc w:val="center"/>
        <w:rPr>
          <w:rFonts w:eastAsia="PMingLiU"/>
          <w:b/>
          <w:lang w:eastAsia="zh-CN"/>
        </w:rPr>
      </w:pPr>
    </w:p>
    <w:p w14:paraId="6513FE72" w14:textId="77777777" w:rsidR="001573DD" w:rsidRDefault="001573DD">
      <w:pPr>
        <w:jc w:val="center"/>
        <w:rPr>
          <w:rFonts w:eastAsia="PMingLiU"/>
          <w:b/>
          <w:lang w:eastAsia="zh-CN"/>
        </w:rPr>
      </w:pPr>
    </w:p>
    <w:p w14:paraId="4B153B79" w14:textId="77777777" w:rsidR="001573DD" w:rsidRDefault="001573DD">
      <w:pPr>
        <w:jc w:val="center"/>
        <w:rPr>
          <w:rFonts w:eastAsia="PMingLiU"/>
          <w:b/>
          <w:lang w:eastAsia="zh-CN"/>
        </w:rPr>
      </w:pPr>
    </w:p>
    <w:p w14:paraId="0897658E" w14:textId="77777777" w:rsidR="001573DD" w:rsidRDefault="001573DD">
      <w:pPr>
        <w:jc w:val="center"/>
        <w:rPr>
          <w:rFonts w:eastAsia="PMingLiU"/>
          <w:b/>
          <w:lang w:eastAsia="zh-CN"/>
        </w:rPr>
      </w:pPr>
    </w:p>
    <w:p w14:paraId="331FAED6" w14:textId="77777777" w:rsidR="001573DD" w:rsidRDefault="001573DD">
      <w:pPr>
        <w:jc w:val="center"/>
        <w:rPr>
          <w:rFonts w:eastAsia="PMingLiU"/>
          <w:b/>
          <w:lang w:eastAsia="zh-CN"/>
        </w:rPr>
      </w:pPr>
    </w:p>
    <w:p w14:paraId="61830EB3" w14:textId="77777777" w:rsidR="001573DD" w:rsidRDefault="001573DD">
      <w:pPr>
        <w:jc w:val="center"/>
        <w:rPr>
          <w:rFonts w:eastAsia="PMingLiU"/>
          <w:b/>
          <w:lang w:eastAsia="zh-CN"/>
        </w:rPr>
      </w:pPr>
    </w:p>
    <w:p w14:paraId="7BD7C363" w14:textId="77777777" w:rsidR="001573DD" w:rsidRDefault="001573DD">
      <w:pPr>
        <w:jc w:val="center"/>
        <w:rPr>
          <w:rFonts w:eastAsia="PMingLiU"/>
          <w:b/>
          <w:lang w:eastAsia="zh-CN"/>
        </w:rPr>
      </w:pPr>
    </w:p>
    <w:p w14:paraId="1F6FAF6B" w14:textId="77777777" w:rsidR="001573DD" w:rsidRDefault="001573DD">
      <w:pPr>
        <w:jc w:val="center"/>
        <w:rPr>
          <w:rFonts w:eastAsia="PMingLiU"/>
          <w:b/>
          <w:lang w:eastAsia="zh-CN"/>
        </w:rPr>
      </w:pPr>
    </w:p>
    <w:p w14:paraId="1AA9587E" w14:textId="77777777" w:rsidR="001573DD" w:rsidRDefault="00BA1BD5">
      <w:pPr>
        <w:jc w:val="right"/>
        <w:rPr>
          <w:sz w:val="22"/>
          <w:szCs w:val="22"/>
        </w:rPr>
      </w:pPr>
      <w:r>
        <w:t>Anexa nr. 13</w:t>
      </w:r>
    </w:p>
    <w:p w14:paraId="6DB48B39" w14:textId="77777777" w:rsidR="001573DD" w:rsidRDefault="00BA1BD5">
      <w:pPr>
        <w:jc w:val="right"/>
      </w:pPr>
      <w:r>
        <w:t>la Documentația standard nr._____</w:t>
      </w:r>
    </w:p>
    <w:p w14:paraId="424E056A" w14:textId="77777777" w:rsidR="001573DD" w:rsidRDefault="00BA1BD5">
      <w:pPr>
        <w:jc w:val="right"/>
      </w:pPr>
      <w:r>
        <w:t>din “____” ________ 20___</w:t>
      </w:r>
    </w:p>
    <w:p w14:paraId="46328927" w14:textId="77777777" w:rsidR="001573DD" w:rsidRDefault="001573DD">
      <w:pPr>
        <w:jc w:val="center"/>
        <w:rPr>
          <w:rFonts w:eastAsia="PMingLiU"/>
          <w:b/>
          <w:lang w:eastAsia="zh-CN"/>
        </w:rPr>
      </w:pPr>
    </w:p>
    <w:p w14:paraId="1BC46840" w14:textId="77777777" w:rsidR="001573DD" w:rsidRDefault="001573DD">
      <w:pPr>
        <w:jc w:val="center"/>
        <w:rPr>
          <w:rFonts w:eastAsia="PMingLiU"/>
          <w:b/>
          <w:lang w:eastAsia="zh-CN"/>
        </w:rPr>
      </w:pPr>
    </w:p>
    <w:bookmarkEnd w:id="53"/>
    <w:p w14:paraId="58E012E0" w14:textId="77777777" w:rsidR="001573DD" w:rsidRDefault="001573DD">
      <w:pPr>
        <w:jc w:val="center"/>
        <w:rPr>
          <w:b/>
        </w:rPr>
      </w:pPr>
    </w:p>
    <w:p w14:paraId="2740FAFC" w14:textId="77777777" w:rsidR="001573DD" w:rsidRDefault="00BA1BD5">
      <w:pPr>
        <w:pStyle w:val="a6"/>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02E966B3" w14:textId="77777777" w:rsidR="001573DD" w:rsidRDefault="00BA1BD5">
      <w:pPr>
        <w:pStyle w:val="a6"/>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4F1589A3" w14:textId="77777777" w:rsidR="001573DD" w:rsidRDefault="001573DD">
      <w:pPr>
        <w:pStyle w:val="a6"/>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1573DD" w14:paraId="4B6CFE1F"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84E1D4B" w14:textId="77777777" w:rsidR="001573DD" w:rsidRDefault="00BA1BD5">
            <w:pPr>
              <w:jc w:val="center"/>
              <w:rPr>
                <w:b/>
                <w:bCs/>
              </w:rPr>
            </w:pPr>
            <w:r>
              <w:rPr>
                <w:b/>
                <w:bCs/>
              </w:rPr>
              <w:t>Nr</w:t>
            </w:r>
          </w:p>
          <w:p w14:paraId="37C68004" w14:textId="77777777" w:rsidR="001573DD" w:rsidRDefault="00BA1BD5">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5529F504" w14:textId="77777777" w:rsidR="001573DD" w:rsidRDefault="00BA1BD5">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5A972F2" w14:textId="77777777" w:rsidR="001573DD" w:rsidRDefault="00BA1BD5">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0AB7540" w14:textId="77777777" w:rsidR="001573DD" w:rsidRDefault="00BA1BD5">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CBDC8BB" w14:textId="77777777" w:rsidR="001573DD" w:rsidRDefault="00BA1BD5">
            <w:pPr>
              <w:jc w:val="center"/>
              <w:rPr>
                <w:b/>
                <w:bCs/>
              </w:rPr>
            </w:pPr>
            <w:proofErr w:type="spellStart"/>
            <w:r>
              <w:rPr>
                <w:b/>
                <w:bCs/>
              </w:rPr>
              <w:t>Preţul</w:t>
            </w:r>
            <w:proofErr w:type="spellEnd"/>
            <w:r>
              <w:rPr>
                <w:b/>
                <w:bCs/>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7CA756A" w14:textId="77777777" w:rsidR="001573DD" w:rsidRDefault="00BA1BD5">
            <w:pPr>
              <w:jc w:val="center"/>
              <w:rPr>
                <w:b/>
                <w:bCs/>
              </w:rPr>
            </w:pPr>
            <w:r>
              <w:rPr>
                <w:b/>
                <w:bCs/>
              </w:rPr>
              <w:t xml:space="preserve">Perioada de </w:t>
            </w:r>
            <w:proofErr w:type="spellStart"/>
            <w:r>
              <w:rPr>
                <w:b/>
                <w:bCs/>
              </w:rPr>
              <w:t>execuţie</w:t>
            </w:r>
            <w:proofErr w:type="spellEnd"/>
            <w:r>
              <w:rPr>
                <w:b/>
                <w:bCs/>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6D074849" w14:textId="77777777" w:rsidR="001573DD" w:rsidRDefault="00BA1BD5">
            <w:pPr>
              <w:jc w:val="center"/>
              <w:rPr>
                <w:b/>
                <w:bCs/>
              </w:rPr>
            </w:pPr>
            <w:r>
              <w:rPr>
                <w:b/>
                <w:bCs/>
              </w:rPr>
              <w:t xml:space="preserve">Numărul </w:t>
            </w:r>
            <w:proofErr w:type="spellStart"/>
            <w:r>
              <w:rPr>
                <w:b/>
                <w:bCs/>
              </w:rPr>
              <w:t>şi</w:t>
            </w:r>
            <w:proofErr w:type="spellEnd"/>
            <w:r>
              <w:rPr>
                <w:b/>
                <w:bCs/>
              </w:rPr>
              <w:t xml:space="preserve"> data procesului-verbal de </w:t>
            </w:r>
            <w:proofErr w:type="spellStart"/>
            <w:r>
              <w:rPr>
                <w:b/>
                <w:bCs/>
              </w:rPr>
              <w:t>recepţie</w:t>
            </w:r>
            <w:proofErr w:type="spellEnd"/>
            <w:r>
              <w:rPr>
                <w:b/>
                <w:bCs/>
              </w:rPr>
              <w:t xml:space="preserve"> la terminarea lucrărilor</w:t>
            </w:r>
          </w:p>
        </w:tc>
      </w:tr>
      <w:tr w:rsidR="001573DD" w14:paraId="2101BE8C" w14:textId="77777777">
        <w:trPr>
          <w:trHeight w:val="300"/>
        </w:trPr>
        <w:tc>
          <w:tcPr>
            <w:tcW w:w="607" w:type="dxa"/>
            <w:tcBorders>
              <w:top w:val="nil"/>
              <w:left w:val="single" w:sz="4" w:space="0" w:color="auto"/>
              <w:bottom w:val="single" w:sz="4" w:space="0" w:color="auto"/>
              <w:right w:val="single" w:sz="4" w:space="0" w:color="auto"/>
            </w:tcBorders>
            <w:vAlign w:val="center"/>
          </w:tcPr>
          <w:p w14:paraId="2F5DD0CA" w14:textId="77777777" w:rsidR="001573DD" w:rsidRDefault="00BA1BD5">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3D1FB3F1" w14:textId="77777777" w:rsidR="001573DD" w:rsidRDefault="00BA1BD5">
            <w:pPr>
              <w:jc w:val="center"/>
            </w:pPr>
            <w:r>
              <w:t> </w:t>
            </w:r>
          </w:p>
        </w:tc>
        <w:tc>
          <w:tcPr>
            <w:tcW w:w="1440" w:type="dxa"/>
            <w:tcBorders>
              <w:top w:val="nil"/>
              <w:left w:val="nil"/>
              <w:bottom w:val="single" w:sz="4" w:space="0" w:color="auto"/>
              <w:right w:val="single" w:sz="4" w:space="0" w:color="auto"/>
            </w:tcBorders>
            <w:vAlign w:val="center"/>
          </w:tcPr>
          <w:p w14:paraId="0447073C" w14:textId="77777777" w:rsidR="001573DD" w:rsidRDefault="00BA1BD5">
            <w:pPr>
              <w:jc w:val="center"/>
            </w:pPr>
            <w:r>
              <w:t> </w:t>
            </w:r>
          </w:p>
        </w:tc>
        <w:tc>
          <w:tcPr>
            <w:tcW w:w="2118" w:type="dxa"/>
            <w:tcBorders>
              <w:top w:val="nil"/>
              <w:left w:val="nil"/>
              <w:bottom w:val="single" w:sz="4" w:space="0" w:color="auto"/>
              <w:right w:val="single" w:sz="4" w:space="0" w:color="auto"/>
            </w:tcBorders>
            <w:vAlign w:val="center"/>
          </w:tcPr>
          <w:p w14:paraId="33ED44BE"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3072EC7D"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43E74B7B" w14:textId="77777777" w:rsidR="001573DD" w:rsidRDefault="00BA1BD5">
            <w:pPr>
              <w:jc w:val="center"/>
            </w:pPr>
            <w:r>
              <w:t> </w:t>
            </w:r>
          </w:p>
        </w:tc>
        <w:tc>
          <w:tcPr>
            <w:tcW w:w="1417" w:type="dxa"/>
            <w:tcBorders>
              <w:top w:val="nil"/>
              <w:left w:val="nil"/>
              <w:bottom w:val="single" w:sz="4" w:space="0" w:color="auto"/>
              <w:right w:val="single" w:sz="4" w:space="0" w:color="auto"/>
            </w:tcBorders>
            <w:vAlign w:val="center"/>
          </w:tcPr>
          <w:p w14:paraId="1B477FE2" w14:textId="77777777" w:rsidR="001573DD" w:rsidRDefault="00BA1BD5">
            <w:pPr>
              <w:jc w:val="center"/>
            </w:pPr>
            <w:r>
              <w:t> </w:t>
            </w:r>
          </w:p>
        </w:tc>
      </w:tr>
      <w:tr w:rsidR="001573DD" w14:paraId="02D26FFD" w14:textId="77777777">
        <w:trPr>
          <w:trHeight w:val="300"/>
        </w:trPr>
        <w:tc>
          <w:tcPr>
            <w:tcW w:w="607" w:type="dxa"/>
            <w:tcBorders>
              <w:top w:val="nil"/>
              <w:left w:val="single" w:sz="4" w:space="0" w:color="auto"/>
              <w:bottom w:val="single" w:sz="4" w:space="0" w:color="auto"/>
              <w:right w:val="single" w:sz="4" w:space="0" w:color="auto"/>
            </w:tcBorders>
            <w:vAlign w:val="center"/>
          </w:tcPr>
          <w:p w14:paraId="5AF7B23C" w14:textId="77777777" w:rsidR="001573DD" w:rsidRDefault="00BA1BD5">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6B7D9C88" w14:textId="77777777" w:rsidR="001573DD" w:rsidRDefault="00BA1BD5">
            <w:pPr>
              <w:jc w:val="center"/>
            </w:pPr>
            <w:r>
              <w:t> </w:t>
            </w:r>
          </w:p>
        </w:tc>
        <w:tc>
          <w:tcPr>
            <w:tcW w:w="1440" w:type="dxa"/>
            <w:tcBorders>
              <w:top w:val="nil"/>
              <w:left w:val="nil"/>
              <w:bottom w:val="single" w:sz="4" w:space="0" w:color="auto"/>
              <w:right w:val="single" w:sz="4" w:space="0" w:color="auto"/>
            </w:tcBorders>
            <w:vAlign w:val="center"/>
          </w:tcPr>
          <w:p w14:paraId="4CEB0D75" w14:textId="77777777" w:rsidR="001573DD" w:rsidRDefault="00BA1BD5">
            <w:pPr>
              <w:jc w:val="center"/>
            </w:pPr>
            <w:r>
              <w:t> </w:t>
            </w:r>
          </w:p>
        </w:tc>
        <w:tc>
          <w:tcPr>
            <w:tcW w:w="2118" w:type="dxa"/>
            <w:tcBorders>
              <w:top w:val="nil"/>
              <w:left w:val="nil"/>
              <w:bottom w:val="single" w:sz="4" w:space="0" w:color="auto"/>
              <w:right w:val="single" w:sz="4" w:space="0" w:color="auto"/>
            </w:tcBorders>
            <w:vAlign w:val="center"/>
          </w:tcPr>
          <w:p w14:paraId="70702BAD"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1A487473"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68A82921" w14:textId="77777777" w:rsidR="001573DD" w:rsidRDefault="00BA1BD5">
            <w:pPr>
              <w:jc w:val="center"/>
            </w:pPr>
            <w:r>
              <w:t> </w:t>
            </w:r>
          </w:p>
        </w:tc>
        <w:tc>
          <w:tcPr>
            <w:tcW w:w="1417" w:type="dxa"/>
            <w:tcBorders>
              <w:top w:val="nil"/>
              <w:left w:val="nil"/>
              <w:bottom w:val="single" w:sz="4" w:space="0" w:color="auto"/>
              <w:right w:val="single" w:sz="4" w:space="0" w:color="auto"/>
            </w:tcBorders>
            <w:vAlign w:val="center"/>
          </w:tcPr>
          <w:p w14:paraId="163ED086" w14:textId="77777777" w:rsidR="001573DD" w:rsidRDefault="00BA1BD5">
            <w:pPr>
              <w:jc w:val="center"/>
            </w:pPr>
            <w:r>
              <w:t> </w:t>
            </w:r>
          </w:p>
        </w:tc>
      </w:tr>
      <w:tr w:rsidR="001573DD" w14:paraId="42A5A591" w14:textId="77777777">
        <w:trPr>
          <w:trHeight w:val="300"/>
        </w:trPr>
        <w:tc>
          <w:tcPr>
            <w:tcW w:w="607" w:type="dxa"/>
            <w:tcBorders>
              <w:top w:val="nil"/>
              <w:left w:val="single" w:sz="4" w:space="0" w:color="auto"/>
              <w:bottom w:val="single" w:sz="4" w:space="0" w:color="auto"/>
              <w:right w:val="single" w:sz="4" w:space="0" w:color="auto"/>
            </w:tcBorders>
            <w:vAlign w:val="center"/>
          </w:tcPr>
          <w:p w14:paraId="5E1EDF13" w14:textId="77777777" w:rsidR="001573DD" w:rsidRDefault="00BA1BD5">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160D583" w14:textId="77777777" w:rsidR="001573DD" w:rsidRDefault="00BA1BD5">
            <w:pPr>
              <w:jc w:val="center"/>
            </w:pPr>
            <w:r>
              <w:t> </w:t>
            </w:r>
          </w:p>
        </w:tc>
        <w:tc>
          <w:tcPr>
            <w:tcW w:w="1440" w:type="dxa"/>
            <w:tcBorders>
              <w:top w:val="nil"/>
              <w:left w:val="nil"/>
              <w:bottom w:val="single" w:sz="4" w:space="0" w:color="auto"/>
              <w:right w:val="single" w:sz="4" w:space="0" w:color="auto"/>
            </w:tcBorders>
            <w:vAlign w:val="center"/>
          </w:tcPr>
          <w:p w14:paraId="5AEBEBDD" w14:textId="77777777" w:rsidR="001573DD" w:rsidRDefault="00BA1BD5">
            <w:pPr>
              <w:jc w:val="center"/>
            </w:pPr>
            <w:r>
              <w:t> </w:t>
            </w:r>
          </w:p>
        </w:tc>
        <w:tc>
          <w:tcPr>
            <w:tcW w:w="2118" w:type="dxa"/>
            <w:tcBorders>
              <w:top w:val="nil"/>
              <w:left w:val="nil"/>
              <w:bottom w:val="single" w:sz="4" w:space="0" w:color="auto"/>
              <w:right w:val="single" w:sz="4" w:space="0" w:color="auto"/>
            </w:tcBorders>
            <w:vAlign w:val="center"/>
          </w:tcPr>
          <w:p w14:paraId="27C45EFE"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337D0AB8"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5F110384" w14:textId="77777777" w:rsidR="001573DD" w:rsidRDefault="00BA1BD5">
            <w:pPr>
              <w:jc w:val="center"/>
            </w:pPr>
            <w:r>
              <w:t> </w:t>
            </w:r>
          </w:p>
        </w:tc>
        <w:tc>
          <w:tcPr>
            <w:tcW w:w="1417" w:type="dxa"/>
            <w:tcBorders>
              <w:top w:val="nil"/>
              <w:left w:val="nil"/>
              <w:bottom w:val="single" w:sz="4" w:space="0" w:color="auto"/>
              <w:right w:val="single" w:sz="4" w:space="0" w:color="auto"/>
            </w:tcBorders>
            <w:vAlign w:val="center"/>
          </w:tcPr>
          <w:p w14:paraId="2AC0D484" w14:textId="77777777" w:rsidR="001573DD" w:rsidRDefault="00BA1BD5">
            <w:pPr>
              <w:jc w:val="center"/>
            </w:pPr>
            <w:r>
              <w:t> </w:t>
            </w:r>
          </w:p>
        </w:tc>
      </w:tr>
    </w:tbl>
    <w:p w14:paraId="67CD8ECE" w14:textId="77777777" w:rsidR="001573DD" w:rsidRDefault="001573DD">
      <w:pPr>
        <w:jc w:val="both"/>
      </w:pPr>
    </w:p>
    <w:p w14:paraId="53EC5A96" w14:textId="77777777" w:rsidR="001573DD" w:rsidRDefault="00BA1BD5">
      <w:pPr>
        <w:jc w:val="both"/>
      </w:pPr>
      <w:r>
        <w:rPr>
          <w:rStyle w:val="af2"/>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2D5C1FF5" w14:textId="77777777" w:rsidR="001573DD" w:rsidRDefault="001573DD">
      <w:pPr>
        <w:jc w:val="both"/>
        <w:rPr>
          <w:rFonts w:eastAsia="PMingLiU"/>
          <w:lang w:eastAsia="zh-CN"/>
        </w:rPr>
      </w:pPr>
    </w:p>
    <w:p w14:paraId="4242D052" w14:textId="77777777" w:rsidR="001573DD" w:rsidRDefault="00BA1BD5">
      <w:pPr>
        <w:jc w:val="both"/>
        <w:rPr>
          <w:rFonts w:eastAsia="PMingLiU"/>
          <w:lang w:eastAsia="zh-CN"/>
        </w:rPr>
      </w:pPr>
      <w:r>
        <w:rPr>
          <w:rFonts w:eastAsia="PMingLiU"/>
          <w:lang w:eastAsia="zh-CN"/>
        </w:rPr>
        <w:t>Semnat: ________________________________________</w:t>
      </w:r>
    </w:p>
    <w:p w14:paraId="183EBD39" w14:textId="77777777" w:rsidR="001573DD" w:rsidRDefault="00BA1BD5">
      <w:pPr>
        <w:jc w:val="both"/>
        <w:rPr>
          <w:rFonts w:eastAsia="PMingLiU"/>
          <w:lang w:eastAsia="zh-CN"/>
        </w:rPr>
      </w:pPr>
      <w:r>
        <w:rPr>
          <w:rFonts w:eastAsia="PMingLiU"/>
          <w:lang w:eastAsia="zh-CN"/>
        </w:rPr>
        <w:t>Nume: _________________________________________</w:t>
      </w:r>
    </w:p>
    <w:p w14:paraId="39EDE89B"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w:t>
      </w:r>
    </w:p>
    <w:p w14:paraId="77016549" w14:textId="77777777" w:rsidR="001573DD" w:rsidRDefault="00BA1BD5">
      <w:pPr>
        <w:jc w:val="both"/>
        <w:rPr>
          <w:rFonts w:eastAsia="PMingLiU"/>
          <w:lang w:eastAsia="zh-CN"/>
        </w:rPr>
      </w:pPr>
      <w:r>
        <w:rPr>
          <w:rFonts w:eastAsia="PMingLiU"/>
          <w:lang w:eastAsia="zh-CN"/>
        </w:rPr>
        <w:t>Denumirea întreprinderii: ________________________________</w:t>
      </w:r>
    </w:p>
    <w:p w14:paraId="0B979FB4" w14:textId="77777777" w:rsidR="001573DD" w:rsidRDefault="001573DD">
      <w:pPr>
        <w:spacing w:after="200" w:line="276" w:lineRule="auto"/>
        <w:rPr>
          <w:rFonts w:eastAsia="PMingLiU"/>
          <w:lang w:eastAsia="zh-CN"/>
        </w:rPr>
      </w:pPr>
      <w:bookmarkStart w:id="54" w:name="_Toc449692110"/>
    </w:p>
    <w:p w14:paraId="52D66B5F" w14:textId="77777777" w:rsidR="001573DD" w:rsidRDefault="001573DD">
      <w:pPr>
        <w:spacing w:line="276" w:lineRule="auto"/>
        <w:jc w:val="center"/>
        <w:rPr>
          <w:rFonts w:eastAsia="PMingLiU"/>
          <w:b/>
          <w:lang w:eastAsia="zh-CN"/>
        </w:rPr>
      </w:pPr>
    </w:p>
    <w:p w14:paraId="06E1F115" w14:textId="77777777" w:rsidR="001573DD" w:rsidRDefault="001573DD">
      <w:pPr>
        <w:spacing w:line="276" w:lineRule="auto"/>
        <w:jc w:val="center"/>
        <w:rPr>
          <w:rFonts w:eastAsia="PMingLiU"/>
          <w:b/>
          <w:lang w:eastAsia="zh-CN"/>
        </w:rPr>
      </w:pPr>
    </w:p>
    <w:p w14:paraId="24EA76BE" w14:textId="77777777" w:rsidR="001573DD" w:rsidRDefault="001573DD">
      <w:pPr>
        <w:spacing w:line="276" w:lineRule="auto"/>
        <w:jc w:val="center"/>
        <w:rPr>
          <w:rFonts w:eastAsia="PMingLiU"/>
          <w:b/>
          <w:lang w:eastAsia="zh-CN"/>
        </w:rPr>
      </w:pPr>
    </w:p>
    <w:p w14:paraId="51DA0EC5" w14:textId="77777777" w:rsidR="001573DD" w:rsidRDefault="001573DD">
      <w:pPr>
        <w:spacing w:line="276" w:lineRule="auto"/>
        <w:jc w:val="center"/>
        <w:rPr>
          <w:rFonts w:eastAsia="PMingLiU"/>
          <w:b/>
          <w:lang w:eastAsia="zh-CN"/>
        </w:rPr>
      </w:pPr>
    </w:p>
    <w:p w14:paraId="35757ACD" w14:textId="77777777" w:rsidR="001573DD" w:rsidRDefault="001573DD">
      <w:pPr>
        <w:spacing w:line="276" w:lineRule="auto"/>
        <w:jc w:val="center"/>
        <w:rPr>
          <w:rFonts w:eastAsia="PMingLiU"/>
          <w:b/>
          <w:lang w:eastAsia="zh-CN"/>
        </w:rPr>
      </w:pPr>
    </w:p>
    <w:p w14:paraId="76F4DF23" w14:textId="77777777" w:rsidR="001573DD" w:rsidRDefault="001573DD">
      <w:pPr>
        <w:spacing w:line="276" w:lineRule="auto"/>
        <w:jc w:val="center"/>
        <w:rPr>
          <w:rFonts w:eastAsia="PMingLiU"/>
          <w:b/>
          <w:lang w:eastAsia="zh-CN"/>
        </w:rPr>
      </w:pPr>
    </w:p>
    <w:p w14:paraId="2B214BA9" w14:textId="77777777" w:rsidR="001573DD" w:rsidRDefault="001573DD">
      <w:pPr>
        <w:spacing w:line="276" w:lineRule="auto"/>
        <w:jc w:val="center"/>
        <w:rPr>
          <w:rFonts w:eastAsia="PMingLiU"/>
          <w:b/>
          <w:lang w:eastAsia="zh-CN"/>
        </w:rPr>
      </w:pPr>
    </w:p>
    <w:p w14:paraId="3760554E" w14:textId="77777777" w:rsidR="001573DD" w:rsidRDefault="001573DD">
      <w:pPr>
        <w:spacing w:line="276" w:lineRule="auto"/>
        <w:jc w:val="center"/>
        <w:rPr>
          <w:rFonts w:eastAsia="PMingLiU"/>
          <w:b/>
          <w:lang w:eastAsia="zh-CN"/>
        </w:rPr>
      </w:pPr>
    </w:p>
    <w:p w14:paraId="05B5730C" w14:textId="77777777" w:rsidR="001573DD" w:rsidRDefault="001573DD">
      <w:pPr>
        <w:spacing w:line="276" w:lineRule="auto"/>
        <w:jc w:val="center"/>
        <w:rPr>
          <w:rFonts w:eastAsia="PMingLiU"/>
          <w:b/>
          <w:lang w:eastAsia="zh-CN"/>
        </w:rPr>
      </w:pPr>
    </w:p>
    <w:p w14:paraId="1D0B4171" w14:textId="77777777" w:rsidR="001573DD" w:rsidRDefault="001573DD">
      <w:pPr>
        <w:spacing w:line="276" w:lineRule="auto"/>
        <w:jc w:val="center"/>
        <w:rPr>
          <w:rFonts w:eastAsia="PMingLiU"/>
          <w:b/>
          <w:lang w:eastAsia="zh-CN"/>
        </w:rPr>
      </w:pPr>
    </w:p>
    <w:p w14:paraId="53DA5AB9" w14:textId="77777777" w:rsidR="001573DD" w:rsidRDefault="001573DD">
      <w:pPr>
        <w:spacing w:line="276" w:lineRule="auto"/>
        <w:jc w:val="center"/>
        <w:rPr>
          <w:rFonts w:eastAsia="PMingLiU"/>
          <w:b/>
          <w:lang w:eastAsia="zh-CN"/>
        </w:rPr>
      </w:pPr>
    </w:p>
    <w:p w14:paraId="7AD760C4" w14:textId="77777777" w:rsidR="001573DD" w:rsidRDefault="001573DD">
      <w:pPr>
        <w:spacing w:line="276" w:lineRule="auto"/>
        <w:jc w:val="center"/>
        <w:rPr>
          <w:rFonts w:eastAsia="PMingLiU"/>
          <w:b/>
          <w:lang w:eastAsia="zh-CN"/>
        </w:rPr>
      </w:pPr>
    </w:p>
    <w:p w14:paraId="33A83F2F" w14:textId="77777777" w:rsidR="001573DD" w:rsidRDefault="001573DD">
      <w:pPr>
        <w:spacing w:line="276" w:lineRule="auto"/>
        <w:jc w:val="center"/>
        <w:rPr>
          <w:rFonts w:eastAsia="PMingLiU"/>
          <w:b/>
          <w:lang w:eastAsia="zh-CN"/>
        </w:rPr>
      </w:pPr>
    </w:p>
    <w:p w14:paraId="588CAAD7" w14:textId="77777777" w:rsidR="001573DD" w:rsidRDefault="001573DD">
      <w:pPr>
        <w:spacing w:line="276" w:lineRule="auto"/>
        <w:jc w:val="center"/>
        <w:rPr>
          <w:rFonts w:eastAsia="PMingLiU"/>
          <w:b/>
          <w:lang w:eastAsia="zh-CN"/>
        </w:rPr>
      </w:pPr>
    </w:p>
    <w:p w14:paraId="2782DFDC" w14:textId="77777777" w:rsidR="001573DD" w:rsidRDefault="001573DD">
      <w:pPr>
        <w:spacing w:line="276" w:lineRule="auto"/>
        <w:jc w:val="center"/>
        <w:rPr>
          <w:rFonts w:eastAsia="PMingLiU"/>
          <w:b/>
          <w:lang w:eastAsia="zh-CN"/>
        </w:rPr>
      </w:pPr>
    </w:p>
    <w:p w14:paraId="62D2C805" w14:textId="77777777" w:rsidR="001573DD" w:rsidRDefault="001573DD">
      <w:pPr>
        <w:spacing w:line="276" w:lineRule="auto"/>
        <w:jc w:val="center"/>
        <w:rPr>
          <w:rFonts w:eastAsia="PMingLiU"/>
          <w:b/>
          <w:lang w:eastAsia="zh-CN"/>
        </w:rPr>
      </w:pPr>
    </w:p>
    <w:p w14:paraId="4B50647F" w14:textId="77777777" w:rsidR="001573DD" w:rsidRDefault="001573DD">
      <w:pPr>
        <w:spacing w:line="276" w:lineRule="auto"/>
        <w:jc w:val="center"/>
        <w:rPr>
          <w:rFonts w:eastAsia="PMingLiU"/>
          <w:b/>
          <w:lang w:eastAsia="zh-CN"/>
        </w:rPr>
      </w:pPr>
    </w:p>
    <w:p w14:paraId="662C3F91" w14:textId="77777777" w:rsidR="001573DD" w:rsidRDefault="001573DD">
      <w:pPr>
        <w:spacing w:line="276" w:lineRule="auto"/>
        <w:jc w:val="center"/>
        <w:rPr>
          <w:rFonts w:eastAsia="PMingLiU"/>
          <w:b/>
          <w:lang w:eastAsia="zh-CN"/>
        </w:rPr>
      </w:pPr>
    </w:p>
    <w:p w14:paraId="4A8F78F0" w14:textId="77777777" w:rsidR="001573DD" w:rsidRDefault="001573DD">
      <w:pPr>
        <w:spacing w:line="276" w:lineRule="auto"/>
        <w:jc w:val="center"/>
        <w:rPr>
          <w:rFonts w:eastAsia="PMingLiU"/>
          <w:b/>
          <w:lang w:eastAsia="zh-CN"/>
        </w:rPr>
      </w:pPr>
    </w:p>
    <w:p w14:paraId="7D1F722A" w14:textId="77777777" w:rsidR="001573DD" w:rsidRDefault="001573DD">
      <w:pPr>
        <w:spacing w:line="276" w:lineRule="auto"/>
        <w:jc w:val="center"/>
        <w:rPr>
          <w:rFonts w:eastAsia="PMingLiU"/>
          <w:b/>
          <w:lang w:eastAsia="zh-CN"/>
        </w:rPr>
      </w:pPr>
    </w:p>
    <w:p w14:paraId="3A6BB370" w14:textId="77777777" w:rsidR="001573DD" w:rsidRDefault="001573DD">
      <w:pPr>
        <w:spacing w:line="276" w:lineRule="auto"/>
        <w:jc w:val="center"/>
        <w:rPr>
          <w:rFonts w:eastAsia="PMingLiU"/>
          <w:b/>
          <w:lang w:eastAsia="zh-CN"/>
        </w:rPr>
      </w:pPr>
    </w:p>
    <w:p w14:paraId="50CFA508" w14:textId="77777777" w:rsidR="001573DD" w:rsidRDefault="001573DD">
      <w:pPr>
        <w:spacing w:line="276" w:lineRule="auto"/>
        <w:jc w:val="center"/>
        <w:rPr>
          <w:rFonts w:eastAsia="PMingLiU"/>
          <w:b/>
          <w:lang w:eastAsia="zh-CN"/>
        </w:rPr>
      </w:pPr>
    </w:p>
    <w:p w14:paraId="48FAF979" w14:textId="77777777" w:rsidR="001573DD" w:rsidRDefault="001573DD">
      <w:pPr>
        <w:spacing w:line="276" w:lineRule="auto"/>
        <w:jc w:val="center"/>
        <w:rPr>
          <w:rFonts w:eastAsia="PMingLiU"/>
          <w:b/>
          <w:lang w:eastAsia="zh-CN"/>
        </w:rPr>
      </w:pPr>
    </w:p>
    <w:p w14:paraId="5F41816E" w14:textId="77777777" w:rsidR="001573DD" w:rsidRDefault="00BA1BD5">
      <w:pPr>
        <w:jc w:val="right"/>
        <w:rPr>
          <w:sz w:val="22"/>
          <w:szCs w:val="22"/>
        </w:rPr>
      </w:pPr>
      <w:r>
        <w:t>Anexa nr. 14</w:t>
      </w:r>
    </w:p>
    <w:p w14:paraId="6F0F3711" w14:textId="77777777" w:rsidR="001573DD" w:rsidRDefault="00BA1BD5">
      <w:pPr>
        <w:jc w:val="right"/>
      </w:pPr>
      <w:r>
        <w:t>la Documentația standard nr._____</w:t>
      </w:r>
    </w:p>
    <w:p w14:paraId="35C08CC6" w14:textId="77777777" w:rsidR="001573DD" w:rsidRDefault="00BA1BD5">
      <w:pPr>
        <w:jc w:val="right"/>
      </w:pPr>
      <w:r>
        <w:t>din “____” ________ 20___</w:t>
      </w:r>
    </w:p>
    <w:p w14:paraId="36E55CAD" w14:textId="77777777" w:rsidR="001573DD" w:rsidRDefault="001573DD">
      <w:pPr>
        <w:spacing w:line="276" w:lineRule="auto"/>
        <w:jc w:val="center"/>
        <w:rPr>
          <w:rFonts w:eastAsia="PMingLiU"/>
          <w:b/>
          <w:lang w:eastAsia="zh-CN"/>
        </w:rPr>
      </w:pPr>
    </w:p>
    <w:p w14:paraId="18211D09" w14:textId="77777777" w:rsidR="001573DD" w:rsidRDefault="001573DD">
      <w:pPr>
        <w:spacing w:line="276" w:lineRule="auto"/>
        <w:jc w:val="center"/>
        <w:rPr>
          <w:rFonts w:eastAsia="PMingLiU"/>
          <w:b/>
          <w:lang w:eastAsia="zh-CN"/>
        </w:rPr>
      </w:pPr>
    </w:p>
    <w:bookmarkEnd w:id="54"/>
    <w:p w14:paraId="4963A0FC" w14:textId="77777777" w:rsidR="001573DD" w:rsidRDefault="001573DD">
      <w:pPr>
        <w:spacing w:line="276" w:lineRule="auto"/>
        <w:jc w:val="center"/>
        <w:rPr>
          <w:rFonts w:eastAsia="PMingLiU"/>
          <w:b/>
          <w:lang w:eastAsia="zh-CN"/>
        </w:rPr>
      </w:pPr>
    </w:p>
    <w:p w14:paraId="0E23BEAA" w14:textId="77777777" w:rsidR="001573DD" w:rsidRDefault="00BA1BD5">
      <w:pPr>
        <w:keepNext/>
        <w:ind w:firstLine="1"/>
        <w:jc w:val="center"/>
        <w:outlineLvl w:val="1"/>
        <w:rPr>
          <w:rFonts w:eastAsia="PMingLiU"/>
          <w:b/>
          <w:bCs/>
          <w:iCs/>
          <w:lang w:eastAsia="zh-CN"/>
        </w:rPr>
      </w:pPr>
      <w:bookmarkStart w:id="55" w:name="_Toc449632664"/>
      <w:bookmarkStart w:id="56" w:name="_Toc449692111"/>
      <w:bookmarkStart w:id="57" w:name="_Toc449633156"/>
      <w:r>
        <w:rPr>
          <w:rFonts w:eastAsia="PMingLiU"/>
          <w:b/>
          <w:bCs/>
          <w:iCs/>
          <w:lang w:eastAsia="zh-CN"/>
        </w:rPr>
        <w:t>DECLARAŢIE</w:t>
      </w:r>
      <w:bookmarkEnd w:id="55"/>
      <w:bookmarkEnd w:id="56"/>
      <w:bookmarkEnd w:id="57"/>
    </w:p>
    <w:p w14:paraId="0C562E71" w14:textId="77777777" w:rsidR="001573DD" w:rsidRDefault="00BA1BD5">
      <w:pPr>
        <w:tabs>
          <w:tab w:val="left" w:pos="720"/>
        </w:tabs>
        <w:jc w:val="center"/>
        <w:outlineLvl w:val="1"/>
        <w:rPr>
          <w:rFonts w:eastAsia="PMingLiU"/>
          <w:b/>
          <w:lang w:eastAsia="zh-CN"/>
        </w:rPr>
      </w:pPr>
      <w:bookmarkStart w:id="58" w:name="_Toc449632665"/>
      <w:bookmarkStart w:id="59" w:name="_Toc449633157"/>
      <w:bookmarkStart w:id="60" w:name="_Toc449692112"/>
      <w:r>
        <w:rPr>
          <w:rFonts w:eastAsia="PMingLiU"/>
          <w:b/>
        </w:rPr>
        <w:t xml:space="preserve">privind dotările specifice, utilajul </w:t>
      </w:r>
      <w:proofErr w:type="spellStart"/>
      <w:r>
        <w:rPr>
          <w:rFonts w:eastAsia="PMingLiU"/>
          <w:b/>
        </w:rPr>
        <w:t>şi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corespunzătoare a contractului</w:t>
      </w:r>
      <w:bookmarkEnd w:id="58"/>
      <w:bookmarkEnd w:id="59"/>
      <w:bookmarkEnd w:id="60"/>
    </w:p>
    <w:p w14:paraId="61405EBE" w14:textId="77777777" w:rsidR="001573DD" w:rsidRDefault="001573D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1573DD" w14:paraId="16299FE6" w14:textId="77777777">
        <w:trPr>
          <w:trHeight w:val="700"/>
        </w:trPr>
        <w:tc>
          <w:tcPr>
            <w:tcW w:w="720" w:type="dxa"/>
          </w:tcPr>
          <w:p w14:paraId="7D7F99FA" w14:textId="77777777" w:rsidR="001573DD" w:rsidRDefault="001573DD">
            <w:pPr>
              <w:tabs>
                <w:tab w:val="left" w:pos="567"/>
                <w:tab w:val="left" w:pos="1134"/>
              </w:tabs>
              <w:ind w:left="360"/>
              <w:jc w:val="both"/>
              <w:outlineLvl w:val="0"/>
              <w:rPr>
                <w:b/>
              </w:rPr>
            </w:pPr>
          </w:p>
          <w:p w14:paraId="23430ECC" w14:textId="77777777" w:rsidR="001573DD" w:rsidRDefault="00BA1BD5">
            <w:pPr>
              <w:tabs>
                <w:tab w:val="left" w:pos="567"/>
              </w:tabs>
              <w:jc w:val="both"/>
              <w:rPr>
                <w:b/>
              </w:rPr>
            </w:pPr>
            <w:r>
              <w:rPr>
                <w:b/>
              </w:rPr>
              <w:t>Nr.</w:t>
            </w:r>
          </w:p>
          <w:p w14:paraId="5E9B6F11" w14:textId="77777777" w:rsidR="001573DD" w:rsidRDefault="00BA1BD5">
            <w:pPr>
              <w:tabs>
                <w:tab w:val="left" w:pos="567"/>
              </w:tabs>
              <w:jc w:val="both"/>
              <w:rPr>
                <w:b/>
              </w:rPr>
            </w:pPr>
            <w:r>
              <w:rPr>
                <w:b/>
              </w:rPr>
              <w:t>d/o</w:t>
            </w:r>
          </w:p>
        </w:tc>
        <w:tc>
          <w:tcPr>
            <w:tcW w:w="4680" w:type="dxa"/>
            <w:vAlign w:val="center"/>
          </w:tcPr>
          <w:p w14:paraId="0C00B98B" w14:textId="77777777" w:rsidR="001573DD" w:rsidRDefault="00BA1BD5">
            <w:pPr>
              <w:tabs>
                <w:tab w:val="left" w:pos="567"/>
              </w:tabs>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executarea lucrării, rezultate în baza tehnologiilor pe care el urmează să le adopte</w:t>
            </w:r>
          </w:p>
        </w:tc>
        <w:tc>
          <w:tcPr>
            <w:tcW w:w="1260" w:type="dxa"/>
            <w:vAlign w:val="center"/>
          </w:tcPr>
          <w:p w14:paraId="12DABF39" w14:textId="77777777" w:rsidR="001573DD" w:rsidRDefault="001573DD">
            <w:pPr>
              <w:tabs>
                <w:tab w:val="left" w:pos="567"/>
                <w:tab w:val="left" w:pos="1134"/>
              </w:tabs>
              <w:ind w:left="360"/>
              <w:jc w:val="center"/>
              <w:outlineLvl w:val="0"/>
              <w:rPr>
                <w:b/>
              </w:rPr>
            </w:pPr>
          </w:p>
          <w:p w14:paraId="6CE6AA3F" w14:textId="77777777" w:rsidR="001573DD" w:rsidRDefault="00BA1BD5">
            <w:pPr>
              <w:tabs>
                <w:tab w:val="left" w:pos="567"/>
              </w:tabs>
              <w:jc w:val="center"/>
              <w:rPr>
                <w:b/>
              </w:rPr>
            </w:pPr>
            <w:r>
              <w:rPr>
                <w:b/>
              </w:rPr>
              <w:t>Unitatea de măsură</w:t>
            </w:r>
          </w:p>
          <w:p w14:paraId="681E2A18" w14:textId="77777777" w:rsidR="001573DD" w:rsidRDefault="00BA1BD5">
            <w:pPr>
              <w:tabs>
                <w:tab w:val="left" w:pos="567"/>
              </w:tabs>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vAlign w:val="center"/>
          </w:tcPr>
          <w:p w14:paraId="6841DA9F" w14:textId="77777777" w:rsidR="001573DD" w:rsidRDefault="001573DD">
            <w:pPr>
              <w:tabs>
                <w:tab w:val="left" w:pos="567"/>
                <w:tab w:val="left" w:pos="1134"/>
              </w:tabs>
              <w:ind w:left="360"/>
              <w:jc w:val="center"/>
              <w:outlineLvl w:val="0"/>
              <w:rPr>
                <w:b/>
              </w:rPr>
            </w:pPr>
          </w:p>
          <w:p w14:paraId="416CE1EC" w14:textId="77777777" w:rsidR="001573DD" w:rsidRDefault="00BA1BD5">
            <w:pPr>
              <w:tabs>
                <w:tab w:val="left" w:pos="567"/>
              </w:tabs>
              <w:jc w:val="center"/>
              <w:rPr>
                <w:b/>
              </w:rPr>
            </w:pPr>
            <w:r>
              <w:rPr>
                <w:b/>
              </w:rPr>
              <w:t>Asigurate din dotare</w:t>
            </w:r>
          </w:p>
        </w:tc>
        <w:tc>
          <w:tcPr>
            <w:tcW w:w="1544" w:type="dxa"/>
            <w:vAlign w:val="center"/>
          </w:tcPr>
          <w:p w14:paraId="0924049D" w14:textId="77777777" w:rsidR="001573DD" w:rsidRDefault="001573DD">
            <w:pPr>
              <w:tabs>
                <w:tab w:val="left" w:pos="567"/>
                <w:tab w:val="left" w:pos="1134"/>
              </w:tabs>
              <w:ind w:left="360"/>
              <w:jc w:val="center"/>
              <w:outlineLvl w:val="0"/>
              <w:rPr>
                <w:b/>
              </w:rPr>
            </w:pPr>
          </w:p>
          <w:p w14:paraId="45D1A166" w14:textId="77777777" w:rsidR="001573DD" w:rsidRDefault="00BA1BD5">
            <w:pPr>
              <w:tabs>
                <w:tab w:val="left" w:pos="567"/>
              </w:tabs>
              <w:jc w:val="center"/>
              <w:rPr>
                <w:b/>
              </w:rPr>
            </w:pPr>
            <w:r>
              <w:rPr>
                <w:b/>
              </w:rPr>
              <w:t xml:space="preserve">Asigurate de la </w:t>
            </w:r>
            <w:proofErr w:type="spellStart"/>
            <w:r>
              <w:rPr>
                <w:b/>
              </w:rPr>
              <w:t>terţi</w:t>
            </w:r>
            <w:proofErr w:type="spellEnd"/>
            <w:r>
              <w:rPr>
                <w:b/>
              </w:rPr>
              <w:t xml:space="preserve"> sau din alte surse</w:t>
            </w:r>
          </w:p>
        </w:tc>
      </w:tr>
      <w:tr w:rsidR="001573DD" w14:paraId="35C6B59C" w14:textId="77777777">
        <w:trPr>
          <w:trHeight w:val="240"/>
        </w:trPr>
        <w:tc>
          <w:tcPr>
            <w:tcW w:w="720" w:type="dxa"/>
          </w:tcPr>
          <w:p w14:paraId="55E7E5DD" w14:textId="77777777" w:rsidR="001573DD" w:rsidRDefault="00BA1BD5">
            <w:pPr>
              <w:tabs>
                <w:tab w:val="left" w:pos="567"/>
              </w:tabs>
              <w:jc w:val="both"/>
              <w:rPr>
                <w:b/>
              </w:rPr>
            </w:pPr>
            <w:r>
              <w:rPr>
                <w:b/>
              </w:rPr>
              <w:t>0</w:t>
            </w:r>
          </w:p>
        </w:tc>
        <w:tc>
          <w:tcPr>
            <w:tcW w:w="4680" w:type="dxa"/>
          </w:tcPr>
          <w:p w14:paraId="3C6A28AD" w14:textId="77777777" w:rsidR="001573DD" w:rsidRDefault="00BA1BD5">
            <w:pPr>
              <w:tabs>
                <w:tab w:val="left" w:pos="567"/>
              </w:tabs>
              <w:jc w:val="both"/>
              <w:rPr>
                <w:b/>
              </w:rPr>
            </w:pPr>
            <w:r>
              <w:rPr>
                <w:b/>
              </w:rPr>
              <w:t xml:space="preserve">                             1</w:t>
            </w:r>
          </w:p>
        </w:tc>
        <w:tc>
          <w:tcPr>
            <w:tcW w:w="1260" w:type="dxa"/>
          </w:tcPr>
          <w:p w14:paraId="4FA74312" w14:textId="77777777" w:rsidR="001573DD" w:rsidRDefault="00BA1BD5">
            <w:pPr>
              <w:tabs>
                <w:tab w:val="left" w:pos="567"/>
              </w:tabs>
              <w:jc w:val="both"/>
              <w:rPr>
                <w:b/>
              </w:rPr>
            </w:pPr>
            <w:r>
              <w:rPr>
                <w:b/>
              </w:rPr>
              <w:t>2</w:t>
            </w:r>
          </w:p>
        </w:tc>
        <w:tc>
          <w:tcPr>
            <w:tcW w:w="1289" w:type="dxa"/>
          </w:tcPr>
          <w:p w14:paraId="5EC4FBA7" w14:textId="77777777" w:rsidR="001573DD" w:rsidRDefault="00BA1BD5">
            <w:pPr>
              <w:tabs>
                <w:tab w:val="left" w:pos="567"/>
              </w:tabs>
              <w:jc w:val="both"/>
              <w:rPr>
                <w:b/>
              </w:rPr>
            </w:pPr>
            <w:r>
              <w:rPr>
                <w:b/>
              </w:rPr>
              <w:t>3</w:t>
            </w:r>
          </w:p>
        </w:tc>
        <w:tc>
          <w:tcPr>
            <w:tcW w:w="1544" w:type="dxa"/>
          </w:tcPr>
          <w:p w14:paraId="45F72802" w14:textId="77777777" w:rsidR="001573DD" w:rsidRDefault="00BA1BD5">
            <w:pPr>
              <w:tabs>
                <w:tab w:val="left" w:pos="567"/>
              </w:tabs>
              <w:jc w:val="both"/>
              <w:rPr>
                <w:b/>
              </w:rPr>
            </w:pPr>
            <w:r>
              <w:rPr>
                <w:b/>
              </w:rPr>
              <w:t>4</w:t>
            </w:r>
          </w:p>
        </w:tc>
      </w:tr>
      <w:tr w:rsidR="001573DD" w14:paraId="490652CC" w14:textId="77777777">
        <w:trPr>
          <w:trHeight w:val="240"/>
        </w:trPr>
        <w:tc>
          <w:tcPr>
            <w:tcW w:w="720" w:type="dxa"/>
          </w:tcPr>
          <w:p w14:paraId="2331F631" w14:textId="77777777" w:rsidR="001573DD" w:rsidRDefault="00BA1BD5">
            <w:pPr>
              <w:tabs>
                <w:tab w:val="left" w:pos="567"/>
              </w:tabs>
              <w:jc w:val="both"/>
            </w:pPr>
            <w:r>
              <w:t>1.</w:t>
            </w:r>
          </w:p>
        </w:tc>
        <w:tc>
          <w:tcPr>
            <w:tcW w:w="4680" w:type="dxa"/>
          </w:tcPr>
          <w:p w14:paraId="4EBE8B71" w14:textId="77777777" w:rsidR="001573DD" w:rsidRDefault="001573DD">
            <w:pPr>
              <w:keepNext/>
              <w:keepLines/>
              <w:tabs>
                <w:tab w:val="left" w:pos="567"/>
              </w:tabs>
              <w:spacing w:before="200"/>
              <w:jc w:val="both"/>
              <w:outlineLvl w:val="2"/>
            </w:pPr>
          </w:p>
        </w:tc>
        <w:tc>
          <w:tcPr>
            <w:tcW w:w="1260" w:type="dxa"/>
          </w:tcPr>
          <w:p w14:paraId="7EF85F7D" w14:textId="77777777" w:rsidR="001573DD" w:rsidRDefault="001573DD">
            <w:pPr>
              <w:keepNext/>
              <w:keepLines/>
              <w:tabs>
                <w:tab w:val="left" w:pos="567"/>
              </w:tabs>
              <w:spacing w:before="200"/>
              <w:jc w:val="both"/>
              <w:outlineLvl w:val="2"/>
            </w:pPr>
          </w:p>
        </w:tc>
        <w:tc>
          <w:tcPr>
            <w:tcW w:w="1289" w:type="dxa"/>
          </w:tcPr>
          <w:p w14:paraId="19743EC4" w14:textId="77777777" w:rsidR="001573DD" w:rsidRDefault="001573DD">
            <w:pPr>
              <w:keepNext/>
              <w:keepLines/>
              <w:tabs>
                <w:tab w:val="left" w:pos="567"/>
              </w:tabs>
              <w:spacing w:before="200"/>
              <w:jc w:val="both"/>
              <w:outlineLvl w:val="2"/>
            </w:pPr>
          </w:p>
        </w:tc>
        <w:tc>
          <w:tcPr>
            <w:tcW w:w="1544" w:type="dxa"/>
          </w:tcPr>
          <w:p w14:paraId="1B989E87" w14:textId="77777777" w:rsidR="001573DD" w:rsidRDefault="001573DD">
            <w:pPr>
              <w:keepNext/>
              <w:keepLines/>
              <w:tabs>
                <w:tab w:val="left" w:pos="567"/>
              </w:tabs>
              <w:spacing w:before="200"/>
              <w:jc w:val="both"/>
              <w:outlineLvl w:val="2"/>
            </w:pPr>
          </w:p>
        </w:tc>
      </w:tr>
      <w:tr w:rsidR="001573DD" w14:paraId="485915C2" w14:textId="77777777">
        <w:trPr>
          <w:trHeight w:val="240"/>
        </w:trPr>
        <w:tc>
          <w:tcPr>
            <w:tcW w:w="720" w:type="dxa"/>
          </w:tcPr>
          <w:p w14:paraId="12A326F7" w14:textId="77777777" w:rsidR="001573DD" w:rsidRDefault="00BA1BD5">
            <w:pPr>
              <w:tabs>
                <w:tab w:val="left" w:pos="567"/>
              </w:tabs>
              <w:jc w:val="both"/>
            </w:pPr>
            <w:r>
              <w:t>2.</w:t>
            </w:r>
          </w:p>
        </w:tc>
        <w:tc>
          <w:tcPr>
            <w:tcW w:w="4680" w:type="dxa"/>
          </w:tcPr>
          <w:p w14:paraId="181A96D1" w14:textId="77777777" w:rsidR="001573DD" w:rsidRDefault="001573DD">
            <w:pPr>
              <w:keepNext/>
              <w:keepLines/>
              <w:tabs>
                <w:tab w:val="left" w:pos="567"/>
              </w:tabs>
              <w:spacing w:before="200"/>
              <w:jc w:val="both"/>
              <w:outlineLvl w:val="2"/>
            </w:pPr>
          </w:p>
        </w:tc>
        <w:tc>
          <w:tcPr>
            <w:tcW w:w="1260" w:type="dxa"/>
          </w:tcPr>
          <w:p w14:paraId="4F189589" w14:textId="77777777" w:rsidR="001573DD" w:rsidRDefault="001573DD">
            <w:pPr>
              <w:keepNext/>
              <w:keepLines/>
              <w:tabs>
                <w:tab w:val="left" w:pos="567"/>
              </w:tabs>
              <w:spacing w:before="200"/>
              <w:jc w:val="both"/>
              <w:outlineLvl w:val="2"/>
            </w:pPr>
          </w:p>
        </w:tc>
        <w:tc>
          <w:tcPr>
            <w:tcW w:w="1289" w:type="dxa"/>
          </w:tcPr>
          <w:p w14:paraId="7D2D78CA" w14:textId="77777777" w:rsidR="001573DD" w:rsidRDefault="001573DD">
            <w:pPr>
              <w:keepNext/>
              <w:keepLines/>
              <w:tabs>
                <w:tab w:val="left" w:pos="567"/>
              </w:tabs>
              <w:spacing w:before="200"/>
              <w:jc w:val="both"/>
              <w:outlineLvl w:val="2"/>
            </w:pPr>
          </w:p>
        </w:tc>
        <w:tc>
          <w:tcPr>
            <w:tcW w:w="1544" w:type="dxa"/>
          </w:tcPr>
          <w:p w14:paraId="547FDD49" w14:textId="77777777" w:rsidR="001573DD" w:rsidRDefault="001573DD">
            <w:pPr>
              <w:keepNext/>
              <w:keepLines/>
              <w:tabs>
                <w:tab w:val="left" w:pos="567"/>
              </w:tabs>
              <w:spacing w:before="200"/>
              <w:jc w:val="both"/>
              <w:outlineLvl w:val="2"/>
            </w:pPr>
          </w:p>
        </w:tc>
      </w:tr>
      <w:tr w:rsidR="001573DD" w14:paraId="5DA4B12C" w14:textId="77777777">
        <w:trPr>
          <w:trHeight w:val="240"/>
        </w:trPr>
        <w:tc>
          <w:tcPr>
            <w:tcW w:w="720" w:type="dxa"/>
          </w:tcPr>
          <w:p w14:paraId="1CA47DF5" w14:textId="77777777" w:rsidR="001573DD" w:rsidRDefault="00BA1BD5">
            <w:pPr>
              <w:tabs>
                <w:tab w:val="left" w:pos="567"/>
              </w:tabs>
              <w:jc w:val="both"/>
            </w:pPr>
            <w:r>
              <w:t>3.</w:t>
            </w:r>
          </w:p>
        </w:tc>
        <w:tc>
          <w:tcPr>
            <w:tcW w:w="4680" w:type="dxa"/>
          </w:tcPr>
          <w:p w14:paraId="6D80E89B" w14:textId="77777777" w:rsidR="001573DD" w:rsidRDefault="001573DD">
            <w:pPr>
              <w:keepNext/>
              <w:keepLines/>
              <w:tabs>
                <w:tab w:val="left" w:pos="567"/>
              </w:tabs>
              <w:spacing w:before="200"/>
              <w:jc w:val="both"/>
              <w:outlineLvl w:val="2"/>
            </w:pPr>
          </w:p>
        </w:tc>
        <w:tc>
          <w:tcPr>
            <w:tcW w:w="1260" w:type="dxa"/>
          </w:tcPr>
          <w:p w14:paraId="056882E4" w14:textId="77777777" w:rsidR="001573DD" w:rsidRDefault="001573DD">
            <w:pPr>
              <w:keepNext/>
              <w:keepLines/>
              <w:tabs>
                <w:tab w:val="left" w:pos="567"/>
              </w:tabs>
              <w:spacing w:before="200"/>
              <w:jc w:val="both"/>
              <w:outlineLvl w:val="2"/>
            </w:pPr>
          </w:p>
        </w:tc>
        <w:tc>
          <w:tcPr>
            <w:tcW w:w="1289" w:type="dxa"/>
          </w:tcPr>
          <w:p w14:paraId="15720C9E" w14:textId="77777777" w:rsidR="001573DD" w:rsidRDefault="001573DD">
            <w:pPr>
              <w:keepNext/>
              <w:keepLines/>
              <w:tabs>
                <w:tab w:val="left" w:pos="567"/>
              </w:tabs>
              <w:spacing w:before="200"/>
              <w:jc w:val="both"/>
              <w:outlineLvl w:val="2"/>
            </w:pPr>
          </w:p>
        </w:tc>
        <w:tc>
          <w:tcPr>
            <w:tcW w:w="1544" w:type="dxa"/>
          </w:tcPr>
          <w:p w14:paraId="535ACE2F" w14:textId="77777777" w:rsidR="001573DD" w:rsidRDefault="001573DD">
            <w:pPr>
              <w:keepNext/>
              <w:keepLines/>
              <w:tabs>
                <w:tab w:val="left" w:pos="567"/>
              </w:tabs>
              <w:spacing w:before="200"/>
              <w:jc w:val="both"/>
              <w:outlineLvl w:val="2"/>
            </w:pPr>
          </w:p>
        </w:tc>
      </w:tr>
      <w:tr w:rsidR="001573DD" w14:paraId="3D87A13B" w14:textId="77777777">
        <w:trPr>
          <w:trHeight w:val="240"/>
        </w:trPr>
        <w:tc>
          <w:tcPr>
            <w:tcW w:w="720" w:type="dxa"/>
          </w:tcPr>
          <w:p w14:paraId="122DC57F" w14:textId="77777777" w:rsidR="001573DD" w:rsidRDefault="00BA1BD5">
            <w:pPr>
              <w:tabs>
                <w:tab w:val="left" w:pos="567"/>
              </w:tabs>
              <w:jc w:val="both"/>
            </w:pPr>
            <w:r>
              <w:t>.</w:t>
            </w:r>
          </w:p>
        </w:tc>
        <w:tc>
          <w:tcPr>
            <w:tcW w:w="4680" w:type="dxa"/>
          </w:tcPr>
          <w:p w14:paraId="00FE4AD1" w14:textId="77777777" w:rsidR="001573DD" w:rsidRDefault="001573DD">
            <w:pPr>
              <w:keepNext/>
              <w:keepLines/>
              <w:tabs>
                <w:tab w:val="left" w:pos="567"/>
              </w:tabs>
              <w:spacing w:before="200"/>
              <w:jc w:val="both"/>
              <w:outlineLvl w:val="2"/>
            </w:pPr>
          </w:p>
        </w:tc>
        <w:tc>
          <w:tcPr>
            <w:tcW w:w="1260" w:type="dxa"/>
          </w:tcPr>
          <w:p w14:paraId="3688F7D0" w14:textId="77777777" w:rsidR="001573DD" w:rsidRDefault="001573DD">
            <w:pPr>
              <w:keepNext/>
              <w:keepLines/>
              <w:tabs>
                <w:tab w:val="left" w:pos="567"/>
              </w:tabs>
              <w:spacing w:before="200"/>
              <w:jc w:val="both"/>
              <w:outlineLvl w:val="2"/>
            </w:pPr>
          </w:p>
        </w:tc>
        <w:tc>
          <w:tcPr>
            <w:tcW w:w="1289" w:type="dxa"/>
          </w:tcPr>
          <w:p w14:paraId="3F97AFC5" w14:textId="77777777" w:rsidR="001573DD" w:rsidRDefault="001573DD">
            <w:pPr>
              <w:keepNext/>
              <w:keepLines/>
              <w:tabs>
                <w:tab w:val="left" w:pos="567"/>
              </w:tabs>
              <w:spacing w:before="200"/>
              <w:jc w:val="both"/>
              <w:outlineLvl w:val="2"/>
            </w:pPr>
          </w:p>
        </w:tc>
        <w:tc>
          <w:tcPr>
            <w:tcW w:w="1544" w:type="dxa"/>
          </w:tcPr>
          <w:p w14:paraId="393EE944" w14:textId="77777777" w:rsidR="001573DD" w:rsidRDefault="001573DD">
            <w:pPr>
              <w:keepNext/>
              <w:keepLines/>
              <w:tabs>
                <w:tab w:val="left" w:pos="567"/>
              </w:tabs>
              <w:spacing w:before="200"/>
              <w:jc w:val="both"/>
              <w:outlineLvl w:val="2"/>
            </w:pPr>
          </w:p>
        </w:tc>
      </w:tr>
      <w:tr w:rsidR="001573DD" w14:paraId="0F6FBF52" w14:textId="77777777">
        <w:trPr>
          <w:trHeight w:val="240"/>
        </w:trPr>
        <w:tc>
          <w:tcPr>
            <w:tcW w:w="720" w:type="dxa"/>
          </w:tcPr>
          <w:p w14:paraId="174131DF" w14:textId="77777777" w:rsidR="001573DD" w:rsidRDefault="001573DD">
            <w:pPr>
              <w:keepNext/>
              <w:keepLines/>
              <w:tabs>
                <w:tab w:val="left" w:pos="567"/>
              </w:tabs>
              <w:spacing w:before="200"/>
              <w:jc w:val="both"/>
              <w:outlineLvl w:val="2"/>
            </w:pPr>
          </w:p>
        </w:tc>
        <w:tc>
          <w:tcPr>
            <w:tcW w:w="4680" w:type="dxa"/>
          </w:tcPr>
          <w:p w14:paraId="3B22FEE5" w14:textId="77777777" w:rsidR="001573DD" w:rsidRDefault="001573DD">
            <w:pPr>
              <w:keepNext/>
              <w:keepLines/>
              <w:tabs>
                <w:tab w:val="left" w:pos="567"/>
              </w:tabs>
              <w:spacing w:before="200"/>
              <w:jc w:val="both"/>
              <w:outlineLvl w:val="2"/>
            </w:pPr>
          </w:p>
        </w:tc>
        <w:tc>
          <w:tcPr>
            <w:tcW w:w="1260" w:type="dxa"/>
          </w:tcPr>
          <w:p w14:paraId="48996A96" w14:textId="77777777" w:rsidR="001573DD" w:rsidRDefault="001573DD">
            <w:pPr>
              <w:keepNext/>
              <w:keepLines/>
              <w:tabs>
                <w:tab w:val="left" w:pos="567"/>
              </w:tabs>
              <w:spacing w:before="200"/>
              <w:jc w:val="both"/>
              <w:outlineLvl w:val="2"/>
            </w:pPr>
          </w:p>
        </w:tc>
        <w:tc>
          <w:tcPr>
            <w:tcW w:w="1289" w:type="dxa"/>
          </w:tcPr>
          <w:p w14:paraId="409ADCB3" w14:textId="77777777" w:rsidR="001573DD" w:rsidRDefault="001573DD">
            <w:pPr>
              <w:keepNext/>
              <w:keepLines/>
              <w:tabs>
                <w:tab w:val="left" w:pos="567"/>
              </w:tabs>
              <w:spacing w:before="200"/>
              <w:jc w:val="both"/>
              <w:outlineLvl w:val="2"/>
            </w:pPr>
          </w:p>
        </w:tc>
        <w:tc>
          <w:tcPr>
            <w:tcW w:w="1544" w:type="dxa"/>
          </w:tcPr>
          <w:p w14:paraId="1011A190" w14:textId="77777777" w:rsidR="001573DD" w:rsidRDefault="001573DD">
            <w:pPr>
              <w:keepNext/>
              <w:keepLines/>
              <w:tabs>
                <w:tab w:val="left" w:pos="567"/>
              </w:tabs>
              <w:spacing w:before="200"/>
              <w:jc w:val="both"/>
              <w:outlineLvl w:val="2"/>
            </w:pPr>
          </w:p>
        </w:tc>
      </w:tr>
      <w:tr w:rsidR="001573DD" w14:paraId="19A894B3" w14:textId="77777777">
        <w:trPr>
          <w:trHeight w:val="240"/>
        </w:trPr>
        <w:tc>
          <w:tcPr>
            <w:tcW w:w="720" w:type="dxa"/>
          </w:tcPr>
          <w:p w14:paraId="4D0B747F" w14:textId="77777777" w:rsidR="001573DD" w:rsidRDefault="00BA1BD5">
            <w:pPr>
              <w:tabs>
                <w:tab w:val="left" w:pos="567"/>
              </w:tabs>
              <w:jc w:val="both"/>
            </w:pPr>
            <w:r>
              <w:t>N</w:t>
            </w:r>
          </w:p>
        </w:tc>
        <w:tc>
          <w:tcPr>
            <w:tcW w:w="4680" w:type="dxa"/>
          </w:tcPr>
          <w:p w14:paraId="4B80FF75" w14:textId="77777777" w:rsidR="001573DD" w:rsidRDefault="001573DD">
            <w:pPr>
              <w:keepNext/>
              <w:keepLines/>
              <w:tabs>
                <w:tab w:val="left" w:pos="567"/>
              </w:tabs>
              <w:spacing w:before="200"/>
              <w:jc w:val="both"/>
              <w:outlineLvl w:val="2"/>
            </w:pPr>
          </w:p>
        </w:tc>
        <w:tc>
          <w:tcPr>
            <w:tcW w:w="1260" w:type="dxa"/>
          </w:tcPr>
          <w:p w14:paraId="2ED504BF" w14:textId="77777777" w:rsidR="001573DD" w:rsidRDefault="001573DD">
            <w:pPr>
              <w:keepNext/>
              <w:keepLines/>
              <w:tabs>
                <w:tab w:val="left" w:pos="567"/>
              </w:tabs>
              <w:spacing w:before="200"/>
              <w:jc w:val="both"/>
              <w:outlineLvl w:val="2"/>
            </w:pPr>
          </w:p>
        </w:tc>
        <w:tc>
          <w:tcPr>
            <w:tcW w:w="1289" w:type="dxa"/>
          </w:tcPr>
          <w:p w14:paraId="3D23D3AD" w14:textId="77777777" w:rsidR="001573DD" w:rsidRDefault="001573DD">
            <w:pPr>
              <w:keepNext/>
              <w:keepLines/>
              <w:tabs>
                <w:tab w:val="left" w:pos="567"/>
              </w:tabs>
              <w:spacing w:before="200"/>
              <w:jc w:val="both"/>
              <w:outlineLvl w:val="2"/>
            </w:pPr>
          </w:p>
        </w:tc>
        <w:tc>
          <w:tcPr>
            <w:tcW w:w="1544" w:type="dxa"/>
          </w:tcPr>
          <w:p w14:paraId="227C67D8" w14:textId="77777777" w:rsidR="001573DD" w:rsidRDefault="001573DD">
            <w:pPr>
              <w:keepNext/>
              <w:keepLines/>
              <w:tabs>
                <w:tab w:val="left" w:pos="567"/>
              </w:tabs>
              <w:spacing w:before="200"/>
              <w:jc w:val="both"/>
              <w:outlineLvl w:val="2"/>
            </w:pPr>
          </w:p>
        </w:tc>
      </w:tr>
    </w:tbl>
    <w:p w14:paraId="735D5896" w14:textId="77777777" w:rsidR="001573DD" w:rsidRDefault="001573DD">
      <w:pPr>
        <w:jc w:val="both"/>
        <w:rPr>
          <w:rFonts w:eastAsia="PMingLiU"/>
          <w:lang w:eastAsia="zh-CN"/>
        </w:rPr>
      </w:pPr>
    </w:p>
    <w:p w14:paraId="5F1C7038" w14:textId="77777777" w:rsidR="001573DD" w:rsidRDefault="001573DD">
      <w:pPr>
        <w:jc w:val="both"/>
        <w:rPr>
          <w:rFonts w:eastAsia="PMingLiU"/>
          <w:lang w:eastAsia="zh-CN"/>
        </w:rPr>
      </w:pPr>
    </w:p>
    <w:p w14:paraId="610A0CC0" w14:textId="77777777" w:rsidR="001573DD" w:rsidRDefault="00BA1BD5">
      <w:pPr>
        <w:jc w:val="both"/>
        <w:rPr>
          <w:rFonts w:eastAsia="PMingLiU"/>
          <w:lang w:eastAsia="zh-CN"/>
        </w:rPr>
      </w:pPr>
      <w:r>
        <w:rPr>
          <w:rFonts w:eastAsia="PMingLiU"/>
          <w:lang w:eastAsia="zh-CN"/>
        </w:rPr>
        <w:t>Semnat: _________________________________________</w:t>
      </w:r>
    </w:p>
    <w:p w14:paraId="59981DFB" w14:textId="77777777" w:rsidR="001573DD" w:rsidRDefault="00BA1BD5">
      <w:pPr>
        <w:jc w:val="both"/>
        <w:rPr>
          <w:rFonts w:eastAsia="PMingLiU"/>
          <w:lang w:eastAsia="zh-CN"/>
        </w:rPr>
      </w:pPr>
      <w:r>
        <w:rPr>
          <w:rFonts w:eastAsia="PMingLiU"/>
          <w:lang w:eastAsia="zh-CN"/>
        </w:rPr>
        <w:t>Nume: __________________________________________</w:t>
      </w:r>
    </w:p>
    <w:p w14:paraId="3BC3062B"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43D06D3F" w14:textId="77777777" w:rsidR="001573DD" w:rsidRDefault="00BA1BD5">
      <w:pPr>
        <w:jc w:val="both"/>
        <w:rPr>
          <w:rFonts w:eastAsia="PMingLiU"/>
          <w:lang w:eastAsia="zh-CN"/>
        </w:rPr>
      </w:pPr>
      <w:r>
        <w:rPr>
          <w:rFonts w:eastAsia="PMingLiU"/>
          <w:lang w:eastAsia="zh-CN"/>
        </w:rPr>
        <w:t>Denumirea întreprinderii: _________________________________</w:t>
      </w:r>
    </w:p>
    <w:p w14:paraId="2DFBEA9F" w14:textId="77777777" w:rsidR="001573DD" w:rsidRDefault="001573DD">
      <w:pPr>
        <w:spacing w:after="200" w:line="276" w:lineRule="auto"/>
        <w:jc w:val="center"/>
        <w:rPr>
          <w:rFonts w:eastAsia="PMingLiU"/>
          <w:lang w:eastAsia="zh-CN"/>
        </w:rPr>
      </w:pPr>
      <w:bookmarkStart w:id="61" w:name="_Toc449692113"/>
    </w:p>
    <w:p w14:paraId="34649C58" w14:textId="77777777" w:rsidR="001573DD" w:rsidRDefault="001573DD">
      <w:pPr>
        <w:spacing w:line="276" w:lineRule="auto"/>
        <w:jc w:val="center"/>
        <w:rPr>
          <w:rFonts w:eastAsia="PMingLiU"/>
          <w:b/>
          <w:lang w:eastAsia="zh-CN"/>
        </w:rPr>
      </w:pPr>
    </w:p>
    <w:p w14:paraId="12CEB9DB" w14:textId="77777777" w:rsidR="001573DD" w:rsidRDefault="001573DD">
      <w:pPr>
        <w:spacing w:line="276" w:lineRule="auto"/>
        <w:jc w:val="center"/>
        <w:rPr>
          <w:rFonts w:eastAsia="PMingLiU"/>
          <w:b/>
          <w:lang w:eastAsia="zh-CN"/>
        </w:rPr>
      </w:pPr>
    </w:p>
    <w:p w14:paraId="1FBCD0E4" w14:textId="77777777" w:rsidR="001573DD" w:rsidRDefault="001573DD">
      <w:pPr>
        <w:spacing w:line="276" w:lineRule="auto"/>
        <w:jc w:val="center"/>
        <w:rPr>
          <w:rFonts w:eastAsia="PMingLiU"/>
          <w:b/>
          <w:lang w:eastAsia="zh-CN"/>
        </w:rPr>
      </w:pPr>
    </w:p>
    <w:p w14:paraId="29A67580" w14:textId="77777777" w:rsidR="001573DD" w:rsidRDefault="001573DD">
      <w:pPr>
        <w:spacing w:line="276" w:lineRule="auto"/>
        <w:jc w:val="center"/>
        <w:rPr>
          <w:rFonts w:eastAsia="PMingLiU"/>
          <w:b/>
          <w:lang w:eastAsia="zh-CN"/>
        </w:rPr>
      </w:pPr>
    </w:p>
    <w:p w14:paraId="71F66B97" w14:textId="77777777" w:rsidR="001573DD" w:rsidRDefault="001573DD">
      <w:pPr>
        <w:spacing w:line="276" w:lineRule="auto"/>
        <w:jc w:val="center"/>
        <w:rPr>
          <w:rFonts w:eastAsia="PMingLiU"/>
          <w:b/>
          <w:lang w:eastAsia="zh-CN"/>
        </w:rPr>
      </w:pPr>
    </w:p>
    <w:p w14:paraId="158A739F" w14:textId="77777777" w:rsidR="001573DD" w:rsidRDefault="001573DD">
      <w:pPr>
        <w:spacing w:line="276" w:lineRule="auto"/>
        <w:jc w:val="center"/>
        <w:rPr>
          <w:rFonts w:eastAsia="PMingLiU"/>
          <w:b/>
          <w:lang w:eastAsia="zh-CN"/>
        </w:rPr>
      </w:pPr>
    </w:p>
    <w:p w14:paraId="7B8266A9" w14:textId="77777777" w:rsidR="001573DD" w:rsidRDefault="001573DD">
      <w:pPr>
        <w:spacing w:line="276" w:lineRule="auto"/>
        <w:jc w:val="center"/>
        <w:rPr>
          <w:rFonts w:eastAsia="PMingLiU"/>
          <w:b/>
          <w:lang w:eastAsia="zh-CN"/>
        </w:rPr>
      </w:pPr>
    </w:p>
    <w:p w14:paraId="54A961AC" w14:textId="77777777" w:rsidR="001573DD" w:rsidRDefault="001573DD">
      <w:pPr>
        <w:spacing w:line="276" w:lineRule="auto"/>
        <w:jc w:val="center"/>
        <w:rPr>
          <w:rFonts w:eastAsia="PMingLiU"/>
          <w:b/>
          <w:lang w:eastAsia="zh-CN"/>
        </w:rPr>
      </w:pPr>
    </w:p>
    <w:p w14:paraId="0114DC21" w14:textId="77777777" w:rsidR="001573DD" w:rsidRDefault="001573DD">
      <w:pPr>
        <w:spacing w:line="276" w:lineRule="auto"/>
        <w:jc w:val="center"/>
        <w:rPr>
          <w:rFonts w:eastAsia="PMingLiU"/>
          <w:b/>
          <w:lang w:eastAsia="zh-CN"/>
        </w:rPr>
      </w:pPr>
    </w:p>
    <w:p w14:paraId="184D8CE5" w14:textId="77777777" w:rsidR="001573DD" w:rsidRDefault="001573DD">
      <w:pPr>
        <w:spacing w:line="276" w:lineRule="auto"/>
        <w:jc w:val="center"/>
        <w:rPr>
          <w:rFonts w:eastAsia="PMingLiU"/>
          <w:b/>
          <w:lang w:eastAsia="zh-CN"/>
        </w:rPr>
      </w:pPr>
    </w:p>
    <w:p w14:paraId="7222FBCA" w14:textId="77777777" w:rsidR="001573DD" w:rsidRDefault="001573DD">
      <w:pPr>
        <w:spacing w:line="276" w:lineRule="auto"/>
        <w:jc w:val="center"/>
        <w:rPr>
          <w:rFonts w:eastAsia="PMingLiU"/>
          <w:b/>
          <w:lang w:eastAsia="zh-CN"/>
        </w:rPr>
      </w:pPr>
    </w:p>
    <w:p w14:paraId="43226E7B" w14:textId="77777777" w:rsidR="001573DD" w:rsidRDefault="001573DD">
      <w:pPr>
        <w:spacing w:line="276" w:lineRule="auto"/>
        <w:jc w:val="center"/>
        <w:rPr>
          <w:rFonts w:eastAsia="PMingLiU"/>
          <w:b/>
          <w:lang w:eastAsia="zh-CN"/>
        </w:rPr>
      </w:pPr>
    </w:p>
    <w:p w14:paraId="1AF52ABE" w14:textId="77777777" w:rsidR="001573DD" w:rsidRDefault="001573DD">
      <w:pPr>
        <w:spacing w:line="276" w:lineRule="auto"/>
        <w:jc w:val="center"/>
        <w:rPr>
          <w:rFonts w:eastAsia="PMingLiU"/>
          <w:b/>
          <w:lang w:eastAsia="zh-CN"/>
        </w:rPr>
      </w:pPr>
    </w:p>
    <w:p w14:paraId="4A758E7E" w14:textId="77777777" w:rsidR="001573DD" w:rsidRDefault="001573DD">
      <w:pPr>
        <w:spacing w:line="276" w:lineRule="auto"/>
        <w:jc w:val="center"/>
        <w:rPr>
          <w:rFonts w:eastAsia="PMingLiU"/>
          <w:b/>
          <w:lang w:eastAsia="zh-CN"/>
        </w:rPr>
      </w:pPr>
    </w:p>
    <w:p w14:paraId="1AE85EF4" w14:textId="77777777" w:rsidR="001573DD" w:rsidRDefault="001573DD">
      <w:pPr>
        <w:spacing w:line="276" w:lineRule="auto"/>
        <w:jc w:val="center"/>
        <w:rPr>
          <w:rFonts w:eastAsia="PMingLiU"/>
          <w:b/>
          <w:lang w:eastAsia="zh-CN"/>
        </w:rPr>
      </w:pPr>
    </w:p>
    <w:p w14:paraId="5F8F6EAF" w14:textId="77777777" w:rsidR="001573DD" w:rsidRDefault="001573DD">
      <w:pPr>
        <w:spacing w:line="276" w:lineRule="auto"/>
        <w:jc w:val="center"/>
        <w:rPr>
          <w:rFonts w:eastAsia="PMingLiU"/>
          <w:b/>
          <w:lang w:eastAsia="zh-CN"/>
        </w:rPr>
      </w:pPr>
    </w:p>
    <w:p w14:paraId="1C962AAF" w14:textId="77777777" w:rsidR="001573DD" w:rsidRDefault="00BA1BD5">
      <w:pPr>
        <w:jc w:val="right"/>
        <w:rPr>
          <w:sz w:val="22"/>
          <w:szCs w:val="22"/>
        </w:rPr>
      </w:pPr>
      <w:r>
        <w:t>Anexa nr. 15</w:t>
      </w:r>
    </w:p>
    <w:p w14:paraId="47F03FC2" w14:textId="77777777" w:rsidR="001573DD" w:rsidRDefault="00BA1BD5">
      <w:pPr>
        <w:jc w:val="right"/>
      </w:pPr>
      <w:r>
        <w:t>la Documentația standard nr._____</w:t>
      </w:r>
    </w:p>
    <w:p w14:paraId="66CADA8E" w14:textId="77777777" w:rsidR="001573DD" w:rsidRDefault="00BA1BD5">
      <w:pPr>
        <w:jc w:val="right"/>
      </w:pPr>
      <w:r>
        <w:t>din “____” ________ 20___</w:t>
      </w:r>
    </w:p>
    <w:p w14:paraId="0F2F54B4" w14:textId="77777777" w:rsidR="001573DD" w:rsidRDefault="001573DD">
      <w:pPr>
        <w:spacing w:line="276" w:lineRule="auto"/>
        <w:jc w:val="center"/>
        <w:rPr>
          <w:rFonts w:eastAsia="PMingLiU"/>
          <w:b/>
          <w:lang w:eastAsia="zh-CN"/>
        </w:rPr>
      </w:pPr>
    </w:p>
    <w:p w14:paraId="25D12C13" w14:textId="77777777" w:rsidR="001573DD" w:rsidRDefault="001573DD">
      <w:pPr>
        <w:spacing w:line="276" w:lineRule="auto"/>
        <w:jc w:val="center"/>
        <w:rPr>
          <w:rFonts w:eastAsia="PMingLiU"/>
          <w:b/>
          <w:lang w:eastAsia="zh-CN"/>
        </w:rPr>
      </w:pPr>
    </w:p>
    <w:bookmarkEnd w:id="61"/>
    <w:p w14:paraId="64948E98" w14:textId="77777777" w:rsidR="001573DD" w:rsidRDefault="001573DD">
      <w:pPr>
        <w:spacing w:line="276" w:lineRule="auto"/>
        <w:jc w:val="center"/>
        <w:rPr>
          <w:rFonts w:eastAsia="PMingLiU"/>
          <w:b/>
          <w:lang w:eastAsia="zh-CN"/>
        </w:rPr>
      </w:pPr>
    </w:p>
    <w:p w14:paraId="322F582D" w14:textId="77777777" w:rsidR="001573DD" w:rsidRDefault="00BA1BD5">
      <w:pPr>
        <w:ind w:firstLine="709"/>
        <w:jc w:val="center"/>
        <w:rPr>
          <w:rFonts w:eastAsia="PMingLiU"/>
          <w:b/>
          <w:lang w:eastAsia="zh-CN"/>
        </w:rPr>
      </w:pPr>
      <w:r>
        <w:rPr>
          <w:rFonts w:eastAsia="PMingLiU"/>
          <w:b/>
          <w:lang w:eastAsia="zh-CN"/>
        </w:rPr>
        <w:t>DECLARAŢIE</w:t>
      </w:r>
    </w:p>
    <w:p w14:paraId="5D5692F5" w14:textId="77777777" w:rsidR="001573DD" w:rsidRDefault="00BA1BD5">
      <w:pPr>
        <w:ind w:firstLine="709"/>
        <w:jc w:val="center"/>
        <w:rPr>
          <w:rFonts w:eastAsia="PMingLiU"/>
          <w:b/>
          <w:lang w:eastAsia="zh-CN"/>
        </w:rPr>
      </w:pPr>
      <w:r>
        <w:rPr>
          <w:rFonts w:eastAsia="PMingLiU"/>
          <w:b/>
          <w:lang w:eastAsia="zh-CN"/>
        </w:rPr>
        <w:t>privind personalul de specialitate propus pentru implementarea contractului</w:t>
      </w:r>
    </w:p>
    <w:p w14:paraId="5D50AE53" w14:textId="77777777" w:rsidR="001573DD" w:rsidRDefault="001573D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919"/>
        <w:gridCol w:w="1990"/>
        <w:gridCol w:w="2029"/>
        <w:gridCol w:w="1742"/>
      </w:tblGrid>
      <w:tr w:rsidR="001573DD" w14:paraId="5082E444" w14:textId="77777777">
        <w:trPr>
          <w:cantSplit/>
          <w:trHeight w:val="1942"/>
        </w:trPr>
        <w:tc>
          <w:tcPr>
            <w:tcW w:w="273" w:type="pct"/>
            <w:vAlign w:val="center"/>
          </w:tcPr>
          <w:p w14:paraId="7B3C8083" w14:textId="77777777" w:rsidR="001573DD" w:rsidRDefault="001573DD">
            <w:pPr>
              <w:tabs>
                <w:tab w:val="left" w:pos="567"/>
              </w:tabs>
              <w:jc w:val="center"/>
              <w:rPr>
                <w:b/>
                <w:bCs/>
              </w:rPr>
            </w:pPr>
          </w:p>
          <w:p w14:paraId="5B1B240A" w14:textId="77777777" w:rsidR="001573DD" w:rsidRDefault="00BA1BD5">
            <w:pPr>
              <w:tabs>
                <w:tab w:val="left" w:pos="567"/>
              </w:tabs>
              <w:jc w:val="center"/>
              <w:rPr>
                <w:b/>
                <w:bCs/>
              </w:rPr>
            </w:pPr>
            <w:r>
              <w:rPr>
                <w:b/>
                <w:bCs/>
              </w:rPr>
              <w:t>Nr.</w:t>
            </w:r>
          </w:p>
          <w:p w14:paraId="3B42769D" w14:textId="77777777" w:rsidR="001573DD" w:rsidRDefault="00BA1BD5">
            <w:pPr>
              <w:tabs>
                <w:tab w:val="left" w:pos="567"/>
              </w:tabs>
              <w:jc w:val="center"/>
              <w:rPr>
                <w:b/>
                <w:bCs/>
              </w:rPr>
            </w:pPr>
            <w:r>
              <w:rPr>
                <w:b/>
                <w:bCs/>
              </w:rPr>
              <w:t>d/o</w:t>
            </w:r>
          </w:p>
        </w:tc>
        <w:tc>
          <w:tcPr>
            <w:tcW w:w="727" w:type="pct"/>
            <w:vAlign w:val="center"/>
          </w:tcPr>
          <w:p w14:paraId="7FCD3CD9" w14:textId="77777777" w:rsidR="001573DD" w:rsidRDefault="001573DD">
            <w:pPr>
              <w:tabs>
                <w:tab w:val="left" w:pos="567"/>
                <w:tab w:val="left" w:pos="1134"/>
              </w:tabs>
              <w:ind w:left="360"/>
              <w:jc w:val="center"/>
              <w:outlineLvl w:val="0"/>
              <w:rPr>
                <w:b/>
                <w:bCs/>
              </w:rPr>
            </w:pPr>
          </w:p>
          <w:p w14:paraId="7FA44C89" w14:textId="77777777" w:rsidR="001573DD" w:rsidRDefault="00BA1BD5">
            <w:pPr>
              <w:tabs>
                <w:tab w:val="left" w:pos="567"/>
              </w:tabs>
              <w:jc w:val="center"/>
              <w:rPr>
                <w:b/>
                <w:bCs/>
              </w:rPr>
            </w:pPr>
            <w:proofErr w:type="spellStart"/>
            <w:r>
              <w:rPr>
                <w:b/>
                <w:bCs/>
              </w:rPr>
              <w:t>Funcţia</w:t>
            </w:r>
            <w:proofErr w:type="spellEnd"/>
          </w:p>
        </w:tc>
        <w:tc>
          <w:tcPr>
            <w:tcW w:w="1000" w:type="pct"/>
            <w:vAlign w:val="center"/>
          </w:tcPr>
          <w:p w14:paraId="5D191FC6" w14:textId="77777777" w:rsidR="001573DD" w:rsidRDefault="001573DD">
            <w:pPr>
              <w:tabs>
                <w:tab w:val="left" w:pos="567"/>
                <w:tab w:val="left" w:pos="1134"/>
              </w:tabs>
              <w:ind w:left="360"/>
              <w:jc w:val="center"/>
              <w:outlineLvl w:val="0"/>
              <w:rPr>
                <w:b/>
                <w:bCs/>
              </w:rPr>
            </w:pPr>
          </w:p>
          <w:p w14:paraId="27E4E073" w14:textId="77777777" w:rsidR="001573DD" w:rsidRDefault="00BA1BD5">
            <w:pPr>
              <w:tabs>
                <w:tab w:val="left" w:pos="567"/>
              </w:tabs>
              <w:jc w:val="center"/>
              <w:rPr>
                <w:b/>
                <w:bCs/>
              </w:rPr>
            </w:pPr>
            <w:r>
              <w:rPr>
                <w:b/>
                <w:bCs/>
              </w:rPr>
              <w:t>Studii de specialitate</w:t>
            </w:r>
          </w:p>
        </w:tc>
        <w:tc>
          <w:tcPr>
            <w:tcW w:w="1036" w:type="pct"/>
            <w:vAlign w:val="center"/>
          </w:tcPr>
          <w:p w14:paraId="12835660" w14:textId="77777777" w:rsidR="001573DD" w:rsidRDefault="00BA1BD5">
            <w:pPr>
              <w:tabs>
                <w:tab w:val="left" w:pos="567"/>
              </w:tabs>
              <w:jc w:val="center"/>
              <w:rPr>
                <w:b/>
                <w:bCs/>
              </w:rPr>
            </w:pPr>
            <w:r>
              <w:rPr>
                <w:b/>
                <w:bCs/>
              </w:rPr>
              <w:t>Vechimea în  munca de specialitate (ani)</w:t>
            </w:r>
          </w:p>
        </w:tc>
        <w:tc>
          <w:tcPr>
            <w:tcW w:w="1056" w:type="pct"/>
            <w:vAlign w:val="center"/>
          </w:tcPr>
          <w:p w14:paraId="53955600" w14:textId="77777777" w:rsidR="001573DD" w:rsidRDefault="00BA1BD5">
            <w:pPr>
              <w:tabs>
                <w:tab w:val="left" w:pos="567"/>
              </w:tabs>
              <w:jc w:val="center"/>
              <w:rPr>
                <w:b/>
                <w:bCs/>
              </w:rPr>
            </w:pPr>
            <w:r>
              <w:rPr>
                <w:b/>
                <w:bCs/>
              </w:rPr>
              <w:t xml:space="preserve">Numărul </w:t>
            </w:r>
            <w:proofErr w:type="spellStart"/>
            <w:r>
              <w:rPr>
                <w:b/>
                <w:bCs/>
              </w:rPr>
              <w:t>şi</w:t>
            </w:r>
            <w:proofErr w:type="spellEnd"/>
            <w:r>
              <w:rPr>
                <w:b/>
                <w:bCs/>
              </w:rPr>
              <w:t xml:space="preserve"> denumirea lucrărilor similare executate în calitate de conducător</w:t>
            </w:r>
          </w:p>
        </w:tc>
        <w:tc>
          <w:tcPr>
            <w:tcW w:w="908" w:type="pct"/>
            <w:vAlign w:val="center"/>
          </w:tcPr>
          <w:p w14:paraId="23110F86" w14:textId="77777777" w:rsidR="001573DD" w:rsidRDefault="00BA1BD5">
            <w:pPr>
              <w:tabs>
                <w:tab w:val="left" w:pos="567"/>
              </w:tabs>
              <w:jc w:val="center"/>
              <w:rPr>
                <w:b/>
                <w:bCs/>
              </w:rPr>
            </w:pPr>
            <w:r>
              <w:rPr>
                <w:b/>
                <w:bCs/>
              </w:rPr>
              <w:t>Numărul certificatului de atestare</w:t>
            </w:r>
          </w:p>
          <w:p w14:paraId="608D5321" w14:textId="77777777" w:rsidR="001573DD" w:rsidRDefault="00BA1BD5">
            <w:pPr>
              <w:tabs>
                <w:tab w:val="left" w:pos="567"/>
              </w:tabs>
              <w:jc w:val="center"/>
              <w:rPr>
                <w:b/>
                <w:bCs/>
              </w:rPr>
            </w:pPr>
            <w:r>
              <w:rPr>
                <w:b/>
                <w:bCs/>
              </w:rPr>
              <w:t>și data eliberării</w:t>
            </w:r>
          </w:p>
          <w:p w14:paraId="28BB15D2" w14:textId="77777777" w:rsidR="001573DD" w:rsidRDefault="001573DD">
            <w:pPr>
              <w:tabs>
                <w:tab w:val="left" w:pos="567"/>
                <w:tab w:val="left" w:pos="1134"/>
              </w:tabs>
              <w:ind w:left="360"/>
              <w:jc w:val="center"/>
              <w:outlineLvl w:val="0"/>
              <w:rPr>
                <w:b/>
                <w:bCs/>
              </w:rPr>
            </w:pPr>
          </w:p>
          <w:p w14:paraId="2C40E44B" w14:textId="77777777" w:rsidR="001573DD" w:rsidRDefault="001573DD">
            <w:pPr>
              <w:tabs>
                <w:tab w:val="left" w:pos="567"/>
                <w:tab w:val="left" w:pos="1134"/>
              </w:tabs>
              <w:ind w:left="360"/>
              <w:jc w:val="center"/>
              <w:outlineLvl w:val="0"/>
              <w:rPr>
                <w:b/>
                <w:bCs/>
              </w:rPr>
            </w:pPr>
          </w:p>
        </w:tc>
      </w:tr>
      <w:tr w:rsidR="001573DD" w14:paraId="3DA6C835" w14:textId="77777777">
        <w:trPr>
          <w:cantSplit/>
          <w:trHeight w:val="320"/>
        </w:trPr>
        <w:tc>
          <w:tcPr>
            <w:tcW w:w="273" w:type="pct"/>
          </w:tcPr>
          <w:p w14:paraId="487BE86F" w14:textId="77777777" w:rsidR="001573DD" w:rsidRDefault="001573DD">
            <w:pPr>
              <w:tabs>
                <w:tab w:val="left" w:pos="567"/>
                <w:tab w:val="left" w:pos="1134"/>
              </w:tabs>
              <w:ind w:left="360"/>
              <w:jc w:val="both"/>
              <w:outlineLvl w:val="0"/>
              <w:rPr>
                <w:b/>
                <w:bCs/>
              </w:rPr>
            </w:pPr>
          </w:p>
        </w:tc>
        <w:tc>
          <w:tcPr>
            <w:tcW w:w="727" w:type="pct"/>
          </w:tcPr>
          <w:p w14:paraId="5490BB19" w14:textId="77777777" w:rsidR="001573DD" w:rsidRDefault="00BA1BD5">
            <w:pPr>
              <w:tabs>
                <w:tab w:val="left" w:pos="567"/>
              </w:tabs>
              <w:jc w:val="both"/>
              <w:rPr>
                <w:b/>
                <w:bCs/>
              </w:rPr>
            </w:pPr>
            <w:r>
              <w:rPr>
                <w:b/>
                <w:bCs/>
              </w:rPr>
              <w:t>1</w:t>
            </w:r>
          </w:p>
        </w:tc>
        <w:tc>
          <w:tcPr>
            <w:tcW w:w="1000" w:type="pct"/>
          </w:tcPr>
          <w:p w14:paraId="4F668094" w14:textId="77777777" w:rsidR="001573DD" w:rsidRDefault="00BA1BD5">
            <w:pPr>
              <w:tabs>
                <w:tab w:val="left" w:pos="567"/>
              </w:tabs>
              <w:jc w:val="both"/>
              <w:rPr>
                <w:b/>
                <w:bCs/>
              </w:rPr>
            </w:pPr>
            <w:r>
              <w:rPr>
                <w:b/>
                <w:bCs/>
              </w:rPr>
              <w:t>2</w:t>
            </w:r>
          </w:p>
        </w:tc>
        <w:tc>
          <w:tcPr>
            <w:tcW w:w="1036" w:type="pct"/>
          </w:tcPr>
          <w:p w14:paraId="2A5F8715" w14:textId="77777777" w:rsidR="001573DD" w:rsidRDefault="00BA1BD5">
            <w:pPr>
              <w:tabs>
                <w:tab w:val="left" w:pos="567"/>
              </w:tabs>
              <w:jc w:val="both"/>
              <w:rPr>
                <w:b/>
                <w:bCs/>
              </w:rPr>
            </w:pPr>
            <w:r>
              <w:rPr>
                <w:b/>
                <w:bCs/>
              </w:rPr>
              <w:t>3</w:t>
            </w:r>
          </w:p>
        </w:tc>
        <w:tc>
          <w:tcPr>
            <w:tcW w:w="1056" w:type="pct"/>
          </w:tcPr>
          <w:p w14:paraId="2DCDF7E3" w14:textId="77777777" w:rsidR="001573DD" w:rsidRDefault="00BA1BD5">
            <w:pPr>
              <w:tabs>
                <w:tab w:val="left" w:pos="567"/>
              </w:tabs>
              <w:jc w:val="both"/>
              <w:rPr>
                <w:b/>
                <w:bCs/>
              </w:rPr>
            </w:pPr>
            <w:r>
              <w:rPr>
                <w:b/>
                <w:bCs/>
              </w:rPr>
              <w:t>4</w:t>
            </w:r>
          </w:p>
        </w:tc>
        <w:tc>
          <w:tcPr>
            <w:tcW w:w="908" w:type="pct"/>
          </w:tcPr>
          <w:p w14:paraId="51AB8F56" w14:textId="77777777" w:rsidR="001573DD" w:rsidRDefault="00BA1BD5">
            <w:pPr>
              <w:tabs>
                <w:tab w:val="left" w:pos="567"/>
              </w:tabs>
              <w:jc w:val="both"/>
              <w:rPr>
                <w:b/>
                <w:bCs/>
              </w:rPr>
            </w:pPr>
            <w:r>
              <w:rPr>
                <w:b/>
                <w:bCs/>
              </w:rPr>
              <w:t>5</w:t>
            </w:r>
          </w:p>
        </w:tc>
      </w:tr>
      <w:tr w:rsidR="001573DD" w14:paraId="2A2A9B72" w14:textId="77777777">
        <w:trPr>
          <w:cantSplit/>
          <w:trHeight w:val="140"/>
        </w:trPr>
        <w:tc>
          <w:tcPr>
            <w:tcW w:w="273" w:type="pct"/>
          </w:tcPr>
          <w:p w14:paraId="425B7DA8" w14:textId="77777777" w:rsidR="001573DD" w:rsidRDefault="001573DD">
            <w:pPr>
              <w:keepNext/>
              <w:keepLines/>
              <w:tabs>
                <w:tab w:val="left" w:pos="567"/>
              </w:tabs>
              <w:spacing w:before="200"/>
              <w:jc w:val="both"/>
              <w:outlineLvl w:val="2"/>
              <w:rPr>
                <w:bCs/>
              </w:rPr>
            </w:pPr>
          </w:p>
        </w:tc>
        <w:tc>
          <w:tcPr>
            <w:tcW w:w="727" w:type="pct"/>
          </w:tcPr>
          <w:p w14:paraId="4AF07F28" w14:textId="77777777" w:rsidR="001573DD" w:rsidRDefault="00BA1BD5">
            <w:pPr>
              <w:tabs>
                <w:tab w:val="left" w:pos="567"/>
              </w:tabs>
              <w:jc w:val="both"/>
              <w:rPr>
                <w:bCs/>
              </w:rPr>
            </w:pPr>
            <w:r>
              <w:rPr>
                <w:bCs/>
              </w:rPr>
              <w:t>Arhitect-șef</w:t>
            </w:r>
          </w:p>
        </w:tc>
        <w:tc>
          <w:tcPr>
            <w:tcW w:w="1000" w:type="pct"/>
          </w:tcPr>
          <w:p w14:paraId="074AF54E" w14:textId="77777777" w:rsidR="001573DD" w:rsidRDefault="001573DD">
            <w:pPr>
              <w:keepNext/>
              <w:keepLines/>
              <w:tabs>
                <w:tab w:val="left" w:pos="567"/>
              </w:tabs>
              <w:spacing w:before="200"/>
              <w:jc w:val="both"/>
              <w:outlineLvl w:val="2"/>
              <w:rPr>
                <w:bCs/>
              </w:rPr>
            </w:pPr>
          </w:p>
        </w:tc>
        <w:tc>
          <w:tcPr>
            <w:tcW w:w="1036" w:type="pct"/>
          </w:tcPr>
          <w:p w14:paraId="61B167A8" w14:textId="77777777" w:rsidR="001573DD" w:rsidRDefault="001573DD">
            <w:pPr>
              <w:keepNext/>
              <w:keepLines/>
              <w:tabs>
                <w:tab w:val="left" w:pos="567"/>
              </w:tabs>
              <w:spacing w:before="200"/>
              <w:jc w:val="both"/>
              <w:outlineLvl w:val="2"/>
              <w:rPr>
                <w:bCs/>
              </w:rPr>
            </w:pPr>
          </w:p>
        </w:tc>
        <w:tc>
          <w:tcPr>
            <w:tcW w:w="1056" w:type="pct"/>
          </w:tcPr>
          <w:p w14:paraId="6DE28C51" w14:textId="77777777" w:rsidR="001573DD" w:rsidRDefault="001573DD">
            <w:pPr>
              <w:keepNext/>
              <w:keepLines/>
              <w:tabs>
                <w:tab w:val="left" w:pos="567"/>
              </w:tabs>
              <w:spacing w:before="200"/>
              <w:jc w:val="both"/>
              <w:outlineLvl w:val="2"/>
              <w:rPr>
                <w:bCs/>
              </w:rPr>
            </w:pPr>
          </w:p>
        </w:tc>
        <w:tc>
          <w:tcPr>
            <w:tcW w:w="908" w:type="pct"/>
          </w:tcPr>
          <w:p w14:paraId="272DFC09" w14:textId="77777777" w:rsidR="001573DD" w:rsidRDefault="001573DD">
            <w:pPr>
              <w:keepNext/>
              <w:keepLines/>
              <w:tabs>
                <w:tab w:val="left" w:pos="567"/>
              </w:tabs>
              <w:spacing w:before="200"/>
              <w:jc w:val="both"/>
              <w:outlineLvl w:val="2"/>
              <w:rPr>
                <w:bCs/>
              </w:rPr>
            </w:pPr>
          </w:p>
        </w:tc>
      </w:tr>
      <w:tr w:rsidR="001573DD" w14:paraId="794BB70B" w14:textId="77777777">
        <w:trPr>
          <w:cantSplit/>
          <w:trHeight w:val="140"/>
        </w:trPr>
        <w:tc>
          <w:tcPr>
            <w:tcW w:w="273" w:type="pct"/>
          </w:tcPr>
          <w:p w14:paraId="3F9A2467" w14:textId="77777777" w:rsidR="001573DD" w:rsidRDefault="001573DD">
            <w:pPr>
              <w:keepNext/>
              <w:keepLines/>
              <w:tabs>
                <w:tab w:val="left" w:pos="567"/>
              </w:tabs>
              <w:spacing w:before="200"/>
              <w:jc w:val="both"/>
              <w:outlineLvl w:val="2"/>
              <w:rPr>
                <w:bCs/>
              </w:rPr>
            </w:pPr>
          </w:p>
        </w:tc>
        <w:tc>
          <w:tcPr>
            <w:tcW w:w="727" w:type="pct"/>
          </w:tcPr>
          <w:p w14:paraId="177361E8" w14:textId="77777777" w:rsidR="001573DD" w:rsidRDefault="00BA1BD5">
            <w:pPr>
              <w:tabs>
                <w:tab w:val="left" w:pos="567"/>
              </w:tabs>
              <w:jc w:val="both"/>
              <w:rPr>
                <w:bCs/>
              </w:rPr>
            </w:pPr>
            <w:r>
              <w:rPr>
                <w:bCs/>
              </w:rPr>
              <w:t>Inginer-șef</w:t>
            </w:r>
          </w:p>
        </w:tc>
        <w:tc>
          <w:tcPr>
            <w:tcW w:w="1000" w:type="pct"/>
          </w:tcPr>
          <w:p w14:paraId="407FB6A1" w14:textId="77777777" w:rsidR="001573DD" w:rsidRDefault="001573DD">
            <w:pPr>
              <w:keepNext/>
              <w:keepLines/>
              <w:tabs>
                <w:tab w:val="left" w:pos="567"/>
              </w:tabs>
              <w:spacing w:before="200"/>
              <w:jc w:val="both"/>
              <w:outlineLvl w:val="2"/>
              <w:rPr>
                <w:bCs/>
              </w:rPr>
            </w:pPr>
          </w:p>
        </w:tc>
        <w:tc>
          <w:tcPr>
            <w:tcW w:w="1036" w:type="pct"/>
          </w:tcPr>
          <w:p w14:paraId="7E8E24E9" w14:textId="77777777" w:rsidR="001573DD" w:rsidRDefault="001573DD">
            <w:pPr>
              <w:keepNext/>
              <w:keepLines/>
              <w:tabs>
                <w:tab w:val="left" w:pos="567"/>
              </w:tabs>
              <w:spacing w:before="200"/>
              <w:jc w:val="both"/>
              <w:outlineLvl w:val="2"/>
              <w:rPr>
                <w:bCs/>
              </w:rPr>
            </w:pPr>
          </w:p>
        </w:tc>
        <w:tc>
          <w:tcPr>
            <w:tcW w:w="1056" w:type="pct"/>
          </w:tcPr>
          <w:p w14:paraId="2E2B0A76" w14:textId="77777777" w:rsidR="001573DD" w:rsidRDefault="001573DD">
            <w:pPr>
              <w:keepNext/>
              <w:keepLines/>
              <w:tabs>
                <w:tab w:val="left" w:pos="567"/>
              </w:tabs>
              <w:spacing w:before="200"/>
              <w:jc w:val="both"/>
              <w:outlineLvl w:val="2"/>
              <w:rPr>
                <w:bCs/>
              </w:rPr>
            </w:pPr>
          </w:p>
        </w:tc>
        <w:tc>
          <w:tcPr>
            <w:tcW w:w="908" w:type="pct"/>
          </w:tcPr>
          <w:p w14:paraId="443D289C" w14:textId="77777777" w:rsidR="001573DD" w:rsidRDefault="001573DD">
            <w:pPr>
              <w:keepNext/>
              <w:keepLines/>
              <w:tabs>
                <w:tab w:val="left" w:pos="567"/>
              </w:tabs>
              <w:spacing w:before="200"/>
              <w:jc w:val="both"/>
              <w:outlineLvl w:val="2"/>
              <w:rPr>
                <w:bCs/>
              </w:rPr>
            </w:pPr>
          </w:p>
        </w:tc>
      </w:tr>
      <w:tr w:rsidR="001573DD" w14:paraId="56BB3891" w14:textId="77777777">
        <w:trPr>
          <w:cantSplit/>
          <w:trHeight w:val="140"/>
        </w:trPr>
        <w:tc>
          <w:tcPr>
            <w:tcW w:w="273" w:type="pct"/>
          </w:tcPr>
          <w:p w14:paraId="68BA210C" w14:textId="77777777" w:rsidR="001573DD" w:rsidRDefault="001573DD">
            <w:pPr>
              <w:keepNext/>
              <w:keepLines/>
              <w:tabs>
                <w:tab w:val="left" w:pos="567"/>
              </w:tabs>
              <w:spacing w:before="200"/>
              <w:jc w:val="both"/>
              <w:outlineLvl w:val="2"/>
              <w:rPr>
                <w:bCs/>
              </w:rPr>
            </w:pPr>
          </w:p>
        </w:tc>
        <w:tc>
          <w:tcPr>
            <w:tcW w:w="727" w:type="pct"/>
          </w:tcPr>
          <w:p w14:paraId="4792B388" w14:textId="77777777" w:rsidR="001573DD" w:rsidRDefault="00BA1BD5">
            <w:pPr>
              <w:tabs>
                <w:tab w:val="left" w:pos="567"/>
              </w:tabs>
              <w:jc w:val="both"/>
              <w:rPr>
                <w:bCs/>
              </w:rPr>
            </w:pPr>
            <w:proofErr w:type="spellStart"/>
            <w:r>
              <w:rPr>
                <w:bCs/>
              </w:rPr>
              <w:t>Diriginţi</w:t>
            </w:r>
            <w:proofErr w:type="spellEnd"/>
            <w:r>
              <w:rPr>
                <w:bCs/>
              </w:rPr>
              <w:t xml:space="preserve"> de </w:t>
            </w:r>
            <w:proofErr w:type="spellStart"/>
            <w:r>
              <w:rPr>
                <w:bCs/>
              </w:rPr>
              <w:t>şantier</w:t>
            </w:r>
            <w:proofErr w:type="spellEnd"/>
          </w:p>
        </w:tc>
        <w:tc>
          <w:tcPr>
            <w:tcW w:w="1000" w:type="pct"/>
          </w:tcPr>
          <w:p w14:paraId="61FE5101" w14:textId="77777777" w:rsidR="001573DD" w:rsidRDefault="001573DD">
            <w:pPr>
              <w:keepNext/>
              <w:keepLines/>
              <w:tabs>
                <w:tab w:val="left" w:pos="567"/>
              </w:tabs>
              <w:spacing w:before="200"/>
              <w:jc w:val="both"/>
              <w:outlineLvl w:val="2"/>
              <w:rPr>
                <w:bCs/>
              </w:rPr>
            </w:pPr>
          </w:p>
        </w:tc>
        <w:tc>
          <w:tcPr>
            <w:tcW w:w="1036" w:type="pct"/>
          </w:tcPr>
          <w:p w14:paraId="74768314" w14:textId="77777777" w:rsidR="001573DD" w:rsidRDefault="001573DD">
            <w:pPr>
              <w:keepNext/>
              <w:keepLines/>
              <w:tabs>
                <w:tab w:val="left" w:pos="567"/>
              </w:tabs>
              <w:spacing w:before="200"/>
              <w:jc w:val="both"/>
              <w:outlineLvl w:val="2"/>
              <w:rPr>
                <w:bCs/>
              </w:rPr>
            </w:pPr>
          </w:p>
        </w:tc>
        <w:tc>
          <w:tcPr>
            <w:tcW w:w="1056" w:type="pct"/>
          </w:tcPr>
          <w:p w14:paraId="018F8FCE" w14:textId="77777777" w:rsidR="001573DD" w:rsidRDefault="001573DD">
            <w:pPr>
              <w:keepNext/>
              <w:keepLines/>
              <w:tabs>
                <w:tab w:val="left" w:pos="567"/>
              </w:tabs>
              <w:spacing w:before="200"/>
              <w:jc w:val="both"/>
              <w:outlineLvl w:val="2"/>
              <w:rPr>
                <w:bCs/>
              </w:rPr>
            </w:pPr>
          </w:p>
        </w:tc>
        <w:tc>
          <w:tcPr>
            <w:tcW w:w="908" w:type="pct"/>
          </w:tcPr>
          <w:p w14:paraId="7B8C76EC" w14:textId="77777777" w:rsidR="001573DD" w:rsidRDefault="001573DD">
            <w:pPr>
              <w:keepNext/>
              <w:keepLines/>
              <w:tabs>
                <w:tab w:val="left" w:pos="567"/>
              </w:tabs>
              <w:spacing w:before="200"/>
              <w:jc w:val="both"/>
              <w:outlineLvl w:val="2"/>
              <w:rPr>
                <w:bCs/>
              </w:rPr>
            </w:pPr>
          </w:p>
        </w:tc>
      </w:tr>
      <w:tr w:rsidR="001573DD" w14:paraId="7F855A56" w14:textId="77777777">
        <w:trPr>
          <w:cantSplit/>
          <w:trHeight w:val="140"/>
        </w:trPr>
        <w:tc>
          <w:tcPr>
            <w:tcW w:w="273" w:type="pct"/>
          </w:tcPr>
          <w:p w14:paraId="6775E937" w14:textId="77777777" w:rsidR="001573DD" w:rsidRDefault="001573DD">
            <w:pPr>
              <w:keepNext/>
              <w:keepLines/>
              <w:tabs>
                <w:tab w:val="left" w:pos="567"/>
              </w:tabs>
              <w:spacing w:before="200"/>
              <w:jc w:val="both"/>
              <w:outlineLvl w:val="2"/>
              <w:rPr>
                <w:bCs/>
              </w:rPr>
            </w:pPr>
          </w:p>
        </w:tc>
        <w:tc>
          <w:tcPr>
            <w:tcW w:w="727" w:type="pct"/>
          </w:tcPr>
          <w:p w14:paraId="3180DB51" w14:textId="77777777" w:rsidR="001573DD" w:rsidRDefault="00BA1BD5">
            <w:pPr>
              <w:tabs>
                <w:tab w:val="left" w:pos="567"/>
              </w:tabs>
              <w:jc w:val="both"/>
              <w:rPr>
                <w:bCs/>
              </w:rPr>
            </w:pPr>
            <w:proofErr w:type="spellStart"/>
            <w:r>
              <w:rPr>
                <w:bCs/>
              </w:rPr>
              <w:t>Maiştri</w:t>
            </w:r>
            <w:proofErr w:type="spellEnd"/>
          </w:p>
        </w:tc>
        <w:tc>
          <w:tcPr>
            <w:tcW w:w="1000" w:type="pct"/>
          </w:tcPr>
          <w:p w14:paraId="376A8153" w14:textId="77777777" w:rsidR="001573DD" w:rsidRDefault="001573DD">
            <w:pPr>
              <w:keepNext/>
              <w:keepLines/>
              <w:tabs>
                <w:tab w:val="left" w:pos="567"/>
              </w:tabs>
              <w:spacing w:before="200"/>
              <w:jc w:val="both"/>
              <w:outlineLvl w:val="2"/>
              <w:rPr>
                <w:bCs/>
              </w:rPr>
            </w:pPr>
          </w:p>
        </w:tc>
        <w:tc>
          <w:tcPr>
            <w:tcW w:w="1036" w:type="pct"/>
          </w:tcPr>
          <w:p w14:paraId="0BF03143" w14:textId="77777777" w:rsidR="001573DD" w:rsidRDefault="001573DD">
            <w:pPr>
              <w:keepNext/>
              <w:keepLines/>
              <w:tabs>
                <w:tab w:val="left" w:pos="567"/>
              </w:tabs>
              <w:spacing w:before="200"/>
              <w:jc w:val="both"/>
              <w:outlineLvl w:val="2"/>
              <w:rPr>
                <w:bCs/>
              </w:rPr>
            </w:pPr>
          </w:p>
        </w:tc>
        <w:tc>
          <w:tcPr>
            <w:tcW w:w="1056" w:type="pct"/>
          </w:tcPr>
          <w:p w14:paraId="189E7E3B" w14:textId="77777777" w:rsidR="001573DD" w:rsidRDefault="001573DD">
            <w:pPr>
              <w:keepNext/>
              <w:keepLines/>
              <w:tabs>
                <w:tab w:val="left" w:pos="567"/>
              </w:tabs>
              <w:spacing w:before="200"/>
              <w:jc w:val="both"/>
              <w:outlineLvl w:val="2"/>
              <w:rPr>
                <w:bCs/>
              </w:rPr>
            </w:pPr>
          </w:p>
        </w:tc>
        <w:tc>
          <w:tcPr>
            <w:tcW w:w="908" w:type="pct"/>
          </w:tcPr>
          <w:p w14:paraId="135D5B54" w14:textId="77777777" w:rsidR="001573DD" w:rsidRDefault="001573DD">
            <w:pPr>
              <w:keepNext/>
              <w:keepLines/>
              <w:tabs>
                <w:tab w:val="left" w:pos="567"/>
              </w:tabs>
              <w:spacing w:before="200"/>
              <w:jc w:val="both"/>
              <w:outlineLvl w:val="2"/>
              <w:rPr>
                <w:bCs/>
              </w:rPr>
            </w:pPr>
          </w:p>
        </w:tc>
      </w:tr>
      <w:tr w:rsidR="001573DD" w14:paraId="30A06A09" w14:textId="77777777">
        <w:trPr>
          <w:cantSplit/>
          <w:trHeight w:val="1270"/>
        </w:trPr>
        <w:tc>
          <w:tcPr>
            <w:tcW w:w="273" w:type="pct"/>
          </w:tcPr>
          <w:p w14:paraId="39E7979E" w14:textId="77777777" w:rsidR="001573DD" w:rsidRDefault="001573DD">
            <w:pPr>
              <w:keepNext/>
              <w:keepLines/>
              <w:tabs>
                <w:tab w:val="left" w:pos="567"/>
              </w:tabs>
              <w:spacing w:before="200"/>
              <w:jc w:val="both"/>
              <w:outlineLvl w:val="2"/>
              <w:rPr>
                <w:bCs/>
              </w:rPr>
            </w:pPr>
          </w:p>
        </w:tc>
        <w:tc>
          <w:tcPr>
            <w:tcW w:w="727" w:type="pct"/>
          </w:tcPr>
          <w:p w14:paraId="04B06457" w14:textId="77777777" w:rsidR="001573DD" w:rsidRDefault="00BA1BD5">
            <w:pPr>
              <w:tabs>
                <w:tab w:val="left" w:pos="567"/>
              </w:tabs>
              <w:jc w:val="both"/>
              <w:rPr>
                <w:bCs/>
              </w:rPr>
            </w:pPr>
            <w:proofErr w:type="spellStart"/>
            <w:r>
              <w:rPr>
                <w:bCs/>
              </w:rPr>
              <w:t>Specialişti</w:t>
            </w:r>
            <w:proofErr w:type="spellEnd"/>
          </w:p>
          <w:p w14:paraId="7E060C35" w14:textId="77777777" w:rsidR="001573DD" w:rsidRDefault="00BA1BD5">
            <w:pPr>
              <w:tabs>
                <w:tab w:val="left" w:pos="567"/>
              </w:tabs>
              <w:jc w:val="both"/>
              <w:rPr>
                <w:bCs/>
              </w:rPr>
            </w:pPr>
            <w:r>
              <w:rPr>
                <w:bCs/>
              </w:rPr>
              <w:t>……………</w:t>
            </w:r>
          </w:p>
          <w:p w14:paraId="490F4CB5" w14:textId="77777777" w:rsidR="001573DD" w:rsidRDefault="00BA1BD5">
            <w:pPr>
              <w:tabs>
                <w:tab w:val="left" w:pos="567"/>
              </w:tabs>
              <w:jc w:val="both"/>
              <w:rPr>
                <w:bCs/>
              </w:rPr>
            </w:pPr>
            <w:r>
              <w:rPr>
                <w:bCs/>
              </w:rPr>
              <w:t>……………</w:t>
            </w:r>
          </w:p>
          <w:p w14:paraId="6AFE948B" w14:textId="77777777" w:rsidR="001573DD" w:rsidRDefault="00BA1BD5">
            <w:pPr>
              <w:tabs>
                <w:tab w:val="left" w:pos="567"/>
              </w:tabs>
              <w:jc w:val="both"/>
              <w:rPr>
                <w:bCs/>
              </w:rPr>
            </w:pPr>
            <w:r>
              <w:rPr>
                <w:bCs/>
              </w:rPr>
              <w:t>…………….</w:t>
            </w:r>
          </w:p>
        </w:tc>
        <w:tc>
          <w:tcPr>
            <w:tcW w:w="1000" w:type="pct"/>
          </w:tcPr>
          <w:p w14:paraId="43957BB4" w14:textId="77777777" w:rsidR="001573DD" w:rsidRDefault="001573DD">
            <w:pPr>
              <w:keepNext/>
              <w:keepLines/>
              <w:tabs>
                <w:tab w:val="left" w:pos="567"/>
              </w:tabs>
              <w:spacing w:before="200"/>
              <w:jc w:val="both"/>
              <w:outlineLvl w:val="2"/>
              <w:rPr>
                <w:bCs/>
              </w:rPr>
            </w:pPr>
          </w:p>
        </w:tc>
        <w:tc>
          <w:tcPr>
            <w:tcW w:w="1036" w:type="pct"/>
          </w:tcPr>
          <w:p w14:paraId="58B76EBF" w14:textId="77777777" w:rsidR="001573DD" w:rsidRDefault="001573DD">
            <w:pPr>
              <w:keepNext/>
              <w:keepLines/>
              <w:tabs>
                <w:tab w:val="left" w:pos="567"/>
              </w:tabs>
              <w:spacing w:before="200"/>
              <w:jc w:val="both"/>
              <w:outlineLvl w:val="2"/>
              <w:rPr>
                <w:bCs/>
              </w:rPr>
            </w:pPr>
          </w:p>
        </w:tc>
        <w:tc>
          <w:tcPr>
            <w:tcW w:w="1056" w:type="pct"/>
          </w:tcPr>
          <w:p w14:paraId="102084BC" w14:textId="77777777" w:rsidR="001573DD" w:rsidRDefault="001573DD">
            <w:pPr>
              <w:keepNext/>
              <w:keepLines/>
              <w:tabs>
                <w:tab w:val="left" w:pos="567"/>
              </w:tabs>
              <w:spacing w:before="200"/>
              <w:jc w:val="both"/>
              <w:outlineLvl w:val="2"/>
              <w:rPr>
                <w:bCs/>
              </w:rPr>
            </w:pPr>
          </w:p>
        </w:tc>
        <w:tc>
          <w:tcPr>
            <w:tcW w:w="908" w:type="pct"/>
          </w:tcPr>
          <w:p w14:paraId="4A90D0A0" w14:textId="77777777" w:rsidR="001573DD" w:rsidRDefault="001573DD">
            <w:pPr>
              <w:keepNext/>
              <w:keepLines/>
              <w:tabs>
                <w:tab w:val="left" w:pos="567"/>
              </w:tabs>
              <w:spacing w:before="200"/>
              <w:jc w:val="both"/>
              <w:outlineLvl w:val="2"/>
              <w:rPr>
                <w:bCs/>
              </w:rPr>
            </w:pPr>
          </w:p>
        </w:tc>
      </w:tr>
    </w:tbl>
    <w:p w14:paraId="1510A1EE" w14:textId="77777777" w:rsidR="001573DD" w:rsidRDefault="001573DD">
      <w:pPr>
        <w:jc w:val="both"/>
        <w:rPr>
          <w:rFonts w:eastAsia="PMingLiU"/>
          <w:lang w:eastAsia="zh-CN"/>
        </w:rPr>
      </w:pPr>
    </w:p>
    <w:p w14:paraId="3A20E5F4" w14:textId="77777777" w:rsidR="001573DD" w:rsidRDefault="00BA1BD5">
      <w:pPr>
        <w:jc w:val="both"/>
        <w:rPr>
          <w:rFonts w:eastAsia="PMingLiU"/>
          <w:lang w:eastAsia="zh-CN"/>
        </w:rPr>
      </w:pPr>
      <w:r>
        <w:rPr>
          <w:rFonts w:eastAsia="PMingLiU"/>
          <w:lang w:eastAsia="zh-CN"/>
        </w:rPr>
        <w:t>Semnat: _________________________________________</w:t>
      </w:r>
    </w:p>
    <w:p w14:paraId="1B2287DA" w14:textId="77777777" w:rsidR="001573DD" w:rsidRDefault="00BA1BD5">
      <w:pPr>
        <w:jc w:val="both"/>
        <w:rPr>
          <w:rFonts w:eastAsia="PMingLiU"/>
          <w:lang w:eastAsia="zh-CN"/>
        </w:rPr>
      </w:pPr>
      <w:r>
        <w:rPr>
          <w:rFonts w:eastAsia="PMingLiU"/>
          <w:lang w:eastAsia="zh-CN"/>
        </w:rPr>
        <w:t>Nume: __________________________________________</w:t>
      </w:r>
    </w:p>
    <w:p w14:paraId="16C2713E"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3C7F1018" w14:textId="77777777" w:rsidR="001573DD" w:rsidRDefault="00BA1BD5">
      <w:pPr>
        <w:jc w:val="both"/>
        <w:rPr>
          <w:rFonts w:eastAsia="PMingLiU"/>
          <w:lang w:eastAsia="zh-CN"/>
        </w:rPr>
      </w:pPr>
      <w:r>
        <w:rPr>
          <w:rFonts w:eastAsia="PMingLiU"/>
          <w:lang w:eastAsia="zh-CN"/>
        </w:rPr>
        <w:t>Denumirea întreprinderii: _________________________________</w:t>
      </w:r>
    </w:p>
    <w:p w14:paraId="719947E0" w14:textId="77777777" w:rsidR="001573DD" w:rsidRDefault="001573DD">
      <w:pPr>
        <w:spacing w:after="200" w:line="276" w:lineRule="auto"/>
        <w:rPr>
          <w:rFonts w:eastAsia="PMingLiU"/>
          <w:lang w:eastAsia="zh-CN"/>
        </w:rPr>
      </w:pPr>
      <w:bookmarkStart w:id="62" w:name="_Toc449692114"/>
    </w:p>
    <w:p w14:paraId="20675071" w14:textId="77777777" w:rsidR="001573DD" w:rsidRDefault="001573DD">
      <w:pPr>
        <w:spacing w:line="276" w:lineRule="auto"/>
        <w:jc w:val="center"/>
        <w:rPr>
          <w:rFonts w:eastAsia="PMingLiU"/>
          <w:b/>
          <w:lang w:eastAsia="zh-CN"/>
        </w:rPr>
      </w:pPr>
    </w:p>
    <w:p w14:paraId="3685C077" w14:textId="77777777" w:rsidR="001573DD" w:rsidRDefault="001573DD">
      <w:pPr>
        <w:spacing w:line="276" w:lineRule="auto"/>
        <w:jc w:val="center"/>
        <w:rPr>
          <w:rFonts w:eastAsia="PMingLiU"/>
          <w:b/>
          <w:lang w:eastAsia="zh-CN"/>
        </w:rPr>
      </w:pPr>
    </w:p>
    <w:p w14:paraId="44355EA9" w14:textId="77777777" w:rsidR="001573DD" w:rsidRDefault="001573DD">
      <w:pPr>
        <w:spacing w:line="276" w:lineRule="auto"/>
        <w:jc w:val="center"/>
        <w:rPr>
          <w:rFonts w:eastAsia="PMingLiU"/>
          <w:b/>
          <w:lang w:eastAsia="zh-CN"/>
        </w:rPr>
      </w:pPr>
    </w:p>
    <w:p w14:paraId="4E7D5388" w14:textId="77777777" w:rsidR="001573DD" w:rsidRDefault="001573DD">
      <w:pPr>
        <w:spacing w:line="276" w:lineRule="auto"/>
        <w:jc w:val="center"/>
        <w:rPr>
          <w:rFonts w:eastAsia="PMingLiU"/>
          <w:b/>
          <w:lang w:eastAsia="zh-CN"/>
        </w:rPr>
      </w:pPr>
    </w:p>
    <w:p w14:paraId="38FA75F4" w14:textId="77777777" w:rsidR="001573DD" w:rsidRDefault="001573DD">
      <w:pPr>
        <w:spacing w:line="276" w:lineRule="auto"/>
        <w:jc w:val="center"/>
        <w:rPr>
          <w:rFonts w:eastAsia="PMingLiU"/>
          <w:b/>
          <w:lang w:eastAsia="zh-CN"/>
        </w:rPr>
      </w:pPr>
    </w:p>
    <w:p w14:paraId="7B8BDA8B" w14:textId="77777777" w:rsidR="001573DD" w:rsidRDefault="001573DD">
      <w:pPr>
        <w:spacing w:line="276" w:lineRule="auto"/>
        <w:jc w:val="center"/>
        <w:rPr>
          <w:rFonts w:eastAsia="PMingLiU"/>
          <w:b/>
          <w:lang w:eastAsia="zh-CN"/>
        </w:rPr>
      </w:pPr>
    </w:p>
    <w:p w14:paraId="3F4BFC95" w14:textId="77777777" w:rsidR="001573DD" w:rsidRDefault="001573DD">
      <w:pPr>
        <w:spacing w:line="276" w:lineRule="auto"/>
        <w:jc w:val="center"/>
        <w:rPr>
          <w:rFonts w:eastAsia="PMingLiU"/>
          <w:b/>
          <w:lang w:eastAsia="zh-CN"/>
        </w:rPr>
      </w:pPr>
    </w:p>
    <w:p w14:paraId="6125C428" w14:textId="77777777" w:rsidR="001573DD" w:rsidRDefault="001573DD">
      <w:pPr>
        <w:spacing w:line="276" w:lineRule="auto"/>
        <w:jc w:val="center"/>
        <w:rPr>
          <w:rFonts w:eastAsia="PMingLiU"/>
          <w:b/>
          <w:lang w:eastAsia="zh-CN"/>
        </w:rPr>
      </w:pPr>
    </w:p>
    <w:p w14:paraId="00E31F2E" w14:textId="77777777" w:rsidR="001573DD" w:rsidRDefault="001573DD">
      <w:pPr>
        <w:spacing w:line="276" w:lineRule="auto"/>
        <w:jc w:val="center"/>
        <w:rPr>
          <w:rFonts w:eastAsia="PMingLiU"/>
          <w:b/>
          <w:lang w:eastAsia="zh-CN"/>
        </w:rPr>
      </w:pPr>
    </w:p>
    <w:p w14:paraId="242FE9BA" w14:textId="77777777" w:rsidR="001573DD" w:rsidRDefault="001573DD">
      <w:pPr>
        <w:spacing w:line="276" w:lineRule="auto"/>
        <w:jc w:val="center"/>
        <w:rPr>
          <w:rFonts w:eastAsia="PMingLiU"/>
          <w:b/>
          <w:lang w:eastAsia="zh-CN"/>
        </w:rPr>
      </w:pPr>
    </w:p>
    <w:p w14:paraId="5D263905" w14:textId="77777777" w:rsidR="001573DD" w:rsidRDefault="001573DD">
      <w:pPr>
        <w:spacing w:line="276" w:lineRule="auto"/>
        <w:jc w:val="center"/>
        <w:rPr>
          <w:rFonts w:eastAsia="PMingLiU"/>
          <w:b/>
          <w:lang w:eastAsia="zh-CN"/>
        </w:rPr>
      </w:pPr>
    </w:p>
    <w:p w14:paraId="1E665FDB" w14:textId="77777777" w:rsidR="001573DD" w:rsidRDefault="001573DD">
      <w:pPr>
        <w:spacing w:line="276" w:lineRule="auto"/>
        <w:jc w:val="center"/>
        <w:rPr>
          <w:rFonts w:eastAsia="PMingLiU"/>
          <w:b/>
          <w:lang w:eastAsia="zh-CN"/>
        </w:rPr>
      </w:pPr>
    </w:p>
    <w:p w14:paraId="5878070F" w14:textId="77777777" w:rsidR="001573DD" w:rsidRDefault="001573DD">
      <w:pPr>
        <w:spacing w:line="276" w:lineRule="auto"/>
        <w:jc w:val="center"/>
        <w:rPr>
          <w:rFonts w:eastAsia="PMingLiU"/>
          <w:b/>
          <w:lang w:eastAsia="zh-CN"/>
        </w:rPr>
      </w:pPr>
    </w:p>
    <w:p w14:paraId="0FB3B4A0" w14:textId="77777777" w:rsidR="001573DD" w:rsidRDefault="001573DD">
      <w:pPr>
        <w:spacing w:line="276" w:lineRule="auto"/>
        <w:jc w:val="center"/>
        <w:rPr>
          <w:rFonts w:eastAsia="PMingLiU"/>
          <w:b/>
          <w:lang w:eastAsia="zh-CN"/>
        </w:rPr>
      </w:pPr>
    </w:p>
    <w:p w14:paraId="7C25205C" w14:textId="77777777" w:rsidR="001573DD" w:rsidRDefault="001573DD">
      <w:pPr>
        <w:spacing w:line="276" w:lineRule="auto"/>
        <w:jc w:val="center"/>
        <w:rPr>
          <w:rFonts w:eastAsia="PMingLiU"/>
          <w:b/>
          <w:lang w:eastAsia="zh-CN"/>
        </w:rPr>
      </w:pPr>
    </w:p>
    <w:p w14:paraId="37575924" w14:textId="77777777" w:rsidR="001573DD" w:rsidRDefault="001573DD">
      <w:pPr>
        <w:spacing w:line="276" w:lineRule="auto"/>
        <w:jc w:val="center"/>
        <w:rPr>
          <w:rFonts w:eastAsia="PMingLiU"/>
          <w:b/>
          <w:lang w:eastAsia="zh-CN"/>
        </w:rPr>
      </w:pPr>
    </w:p>
    <w:p w14:paraId="2D038D53" w14:textId="77777777" w:rsidR="001573DD" w:rsidRDefault="001573DD">
      <w:pPr>
        <w:jc w:val="right"/>
      </w:pPr>
    </w:p>
    <w:p w14:paraId="7C517B6C" w14:textId="77777777" w:rsidR="001573DD" w:rsidRDefault="00BA1BD5">
      <w:pPr>
        <w:jc w:val="right"/>
        <w:rPr>
          <w:sz w:val="22"/>
          <w:szCs w:val="22"/>
        </w:rPr>
      </w:pPr>
      <w:r>
        <w:t>Anexa nr. 16</w:t>
      </w:r>
    </w:p>
    <w:p w14:paraId="5CF8C901" w14:textId="77777777" w:rsidR="001573DD" w:rsidRDefault="00BA1BD5">
      <w:pPr>
        <w:jc w:val="right"/>
      </w:pPr>
      <w:r>
        <w:t>la Documentația standard nr._____</w:t>
      </w:r>
    </w:p>
    <w:p w14:paraId="4F44256C" w14:textId="77777777" w:rsidR="001573DD" w:rsidRDefault="00BA1BD5">
      <w:pPr>
        <w:jc w:val="right"/>
      </w:pPr>
      <w:r>
        <w:t>din “____” ________ 20___</w:t>
      </w:r>
    </w:p>
    <w:p w14:paraId="045C75F5" w14:textId="77777777" w:rsidR="001573DD" w:rsidRDefault="001573DD">
      <w:pPr>
        <w:spacing w:line="276" w:lineRule="auto"/>
        <w:jc w:val="center"/>
        <w:rPr>
          <w:rFonts w:eastAsia="PMingLiU"/>
          <w:b/>
          <w:lang w:eastAsia="zh-CN"/>
        </w:rPr>
      </w:pPr>
    </w:p>
    <w:p w14:paraId="6A25E3AF" w14:textId="77777777" w:rsidR="001573DD" w:rsidRDefault="001573DD">
      <w:pPr>
        <w:spacing w:line="276" w:lineRule="auto"/>
        <w:jc w:val="center"/>
        <w:rPr>
          <w:rFonts w:eastAsia="PMingLiU"/>
          <w:b/>
          <w:lang w:eastAsia="zh-CN"/>
        </w:rPr>
      </w:pPr>
    </w:p>
    <w:p w14:paraId="4A9CACCE" w14:textId="77777777" w:rsidR="001573DD" w:rsidRDefault="001573DD">
      <w:pPr>
        <w:spacing w:line="276" w:lineRule="auto"/>
        <w:jc w:val="center"/>
        <w:rPr>
          <w:rFonts w:eastAsia="PMingLiU"/>
          <w:b/>
          <w:lang w:eastAsia="zh-CN"/>
        </w:rPr>
      </w:pPr>
    </w:p>
    <w:bookmarkEnd w:id="62"/>
    <w:p w14:paraId="779E3AD1" w14:textId="77777777" w:rsidR="001573DD" w:rsidRDefault="001573DD">
      <w:pPr>
        <w:spacing w:line="276" w:lineRule="auto"/>
        <w:jc w:val="center"/>
        <w:rPr>
          <w:rFonts w:eastAsia="PMingLiU"/>
          <w:b/>
          <w:lang w:eastAsia="zh-CN"/>
        </w:rPr>
      </w:pPr>
    </w:p>
    <w:p w14:paraId="0C4357EB" w14:textId="77777777" w:rsidR="001573DD" w:rsidRDefault="00BA1BD5">
      <w:pPr>
        <w:jc w:val="center"/>
        <w:rPr>
          <w:rFonts w:eastAsia="SimSun"/>
          <w:b/>
          <w:bCs/>
          <w:iCs/>
          <w:lang w:eastAsia="zh-CN"/>
        </w:rPr>
      </w:pPr>
      <w:r>
        <w:rPr>
          <w:rFonts w:eastAsia="SimSun"/>
          <w:b/>
          <w:bCs/>
          <w:iCs/>
          <w:lang w:eastAsia="zh-CN"/>
        </w:rPr>
        <w:t>LISTA SUBCONTRACTANȚILOR</w:t>
      </w:r>
    </w:p>
    <w:p w14:paraId="0E908CBE" w14:textId="77777777" w:rsidR="001573DD" w:rsidRDefault="00BA1BD5">
      <w:pPr>
        <w:jc w:val="center"/>
        <w:rPr>
          <w:rFonts w:eastAsia="SimSun"/>
          <w:b/>
          <w:bCs/>
          <w:iCs/>
          <w:lang w:eastAsia="zh-CN"/>
        </w:rPr>
      </w:pPr>
      <w:r>
        <w:rPr>
          <w:rFonts w:eastAsia="SimSun"/>
          <w:b/>
          <w:bCs/>
          <w:iCs/>
          <w:lang w:eastAsia="zh-CN"/>
        </w:rPr>
        <w:t>ŞI PARTEA/PĂRŢILE DIN CONTRACT CARE SUNT</w:t>
      </w:r>
    </w:p>
    <w:p w14:paraId="5A741B9B" w14:textId="77777777" w:rsidR="001573DD" w:rsidRDefault="00BA1BD5">
      <w:pPr>
        <w:jc w:val="center"/>
        <w:rPr>
          <w:rFonts w:eastAsia="SimSun"/>
          <w:b/>
          <w:bCs/>
          <w:iCs/>
          <w:lang w:eastAsia="zh-CN"/>
        </w:rPr>
      </w:pPr>
      <w:r>
        <w:rPr>
          <w:rFonts w:eastAsia="SimSun"/>
          <w:b/>
          <w:bCs/>
          <w:iCs/>
          <w:lang w:eastAsia="zh-CN"/>
        </w:rPr>
        <w:t>ÎNDEPLINITE DE ACEŞTIA</w:t>
      </w:r>
    </w:p>
    <w:p w14:paraId="3353E732" w14:textId="77777777" w:rsidR="001573DD" w:rsidRDefault="001573D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126"/>
        <w:gridCol w:w="1984"/>
        <w:gridCol w:w="1590"/>
        <w:gridCol w:w="2270"/>
      </w:tblGrid>
      <w:tr w:rsidR="001573DD" w14:paraId="18B19F4D" w14:textId="77777777">
        <w:trPr>
          <w:cantSplit/>
          <w:trHeight w:val="920"/>
        </w:trPr>
        <w:tc>
          <w:tcPr>
            <w:tcW w:w="0" w:type="auto"/>
            <w:vAlign w:val="center"/>
          </w:tcPr>
          <w:p w14:paraId="34D9337E" w14:textId="77777777" w:rsidR="001573DD" w:rsidRDefault="00BA1BD5">
            <w:pPr>
              <w:tabs>
                <w:tab w:val="left" w:pos="567"/>
              </w:tabs>
              <w:jc w:val="both"/>
              <w:rPr>
                <w:b/>
              </w:rPr>
            </w:pPr>
            <w:r>
              <w:rPr>
                <w:b/>
              </w:rPr>
              <w:t>Nr. d/o</w:t>
            </w:r>
          </w:p>
        </w:tc>
        <w:tc>
          <w:tcPr>
            <w:tcW w:w="3126" w:type="dxa"/>
            <w:vAlign w:val="center"/>
          </w:tcPr>
          <w:p w14:paraId="0B9949CF" w14:textId="77777777" w:rsidR="001573DD" w:rsidRDefault="00BA1BD5">
            <w:pPr>
              <w:jc w:val="center"/>
              <w:rPr>
                <w:b/>
              </w:rPr>
            </w:pPr>
            <w:r>
              <w:rPr>
                <w:b/>
              </w:rPr>
              <w:t xml:space="preserve">Numele </w:t>
            </w:r>
            <w:proofErr w:type="spellStart"/>
            <w:r>
              <w:rPr>
                <w:b/>
              </w:rPr>
              <w:t>şi</w:t>
            </w:r>
            <w:proofErr w:type="spellEnd"/>
            <w:r>
              <w:rPr>
                <w:b/>
              </w:rPr>
              <w:t xml:space="preserve"> adresa subantreprenorilor</w:t>
            </w:r>
          </w:p>
        </w:tc>
        <w:tc>
          <w:tcPr>
            <w:tcW w:w="1984" w:type="dxa"/>
            <w:vAlign w:val="center"/>
          </w:tcPr>
          <w:p w14:paraId="12B1464B" w14:textId="77777777" w:rsidR="001573DD" w:rsidRDefault="00BA1BD5">
            <w:pPr>
              <w:rPr>
                <w:rFonts w:eastAsia="MS Mincho"/>
                <w:b/>
                <w:lang w:eastAsia="zh-CN"/>
              </w:rPr>
            </w:pPr>
            <w:proofErr w:type="spellStart"/>
            <w:r>
              <w:rPr>
                <w:rFonts w:eastAsia="MS Mincho"/>
                <w:b/>
                <w:lang w:eastAsia="zh-CN"/>
              </w:rPr>
              <w:t>Activităţi</w:t>
            </w:r>
            <w:proofErr w:type="spellEnd"/>
            <w:r>
              <w:rPr>
                <w:rFonts w:eastAsia="MS Mincho"/>
                <w:b/>
                <w:lang w:eastAsia="zh-CN"/>
              </w:rPr>
              <w:t xml:space="preserve"> din contract</w:t>
            </w:r>
          </w:p>
        </w:tc>
        <w:tc>
          <w:tcPr>
            <w:tcW w:w="1443" w:type="dxa"/>
            <w:vAlign w:val="center"/>
          </w:tcPr>
          <w:p w14:paraId="35E278A6" w14:textId="77777777" w:rsidR="001573DD" w:rsidRDefault="00BA1BD5">
            <w:pPr>
              <w:rPr>
                <w:rFonts w:eastAsia="MS Mincho"/>
                <w:b/>
                <w:lang w:eastAsia="zh-CN"/>
              </w:rPr>
            </w:pPr>
            <w:r>
              <w:rPr>
                <w:rFonts w:eastAsia="MS Mincho"/>
                <w:b/>
                <w:lang w:eastAsia="zh-CN"/>
              </w:rPr>
              <w:t>Valoarea aproximativă</w:t>
            </w:r>
          </w:p>
        </w:tc>
        <w:tc>
          <w:tcPr>
            <w:tcW w:w="0" w:type="auto"/>
            <w:vAlign w:val="center"/>
          </w:tcPr>
          <w:p w14:paraId="4C3B4422" w14:textId="77777777" w:rsidR="001573DD" w:rsidRDefault="00BA1BD5">
            <w:pPr>
              <w:rPr>
                <w:rFonts w:eastAsia="MS Mincho"/>
                <w:b/>
                <w:lang w:eastAsia="zh-CN"/>
              </w:rPr>
            </w:pPr>
            <w:r>
              <w:rPr>
                <w:rFonts w:eastAsia="MS Mincho"/>
                <w:b/>
                <w:lang w:eastAsia="zh-CN"/>
              </w:rPr>
              <w:t>% din valoarea contractului</w:t>
            </w:r>
          </w:p>
        </w:tc>
      </w:tr>
      <w:tr w:rsidR="001573DD" w14:paraId="17805507" w14:textId="77777777">
        <w:trPr>
          <w:trHeight w:val="175"/>
        </w:trPr>
        <w:tc>
          <w:tcPr>
            <w:tcW w:w="0" w:type="auto"/>
          </w:tcPr>
          <w:p w14:paraId="7139035E" w14:textId="77777777" w:rsidR="001573DD" w:rsidRDefault="00BA1BD5">
            <w:pPr>
              <w:tabs>
                <w:tab w:val="left" w:pos="567"/>
              </w:tabs>
              <w:jc w:val="both"/>
            </w:pPr>
            <w:r>
              <w:t>1.</w:t>
            </w:r>
          </w:p>
        </w:tc>
        <w:tc>
          <w:tcPr>
            <w:tcW w:w="3126" w:type="dxa"/>
          </w:tcPr>
          <w:p w14:paraId="33432868" w14:textId="77777777" w:rsidR="001573DD" w:rsidRDefault="001573DD">
            <w:pPr>
              <w:keepNext/>
              <w:keepLines/>
              <w:tabs>
                <w:tab w:val="left" w:pos="567"/>
              </w:tabs>
              <w:spacing w:before="200"/>
              <w:jc w:val="both"/>
              <w:outlineLvl w:val="2"/>
            </w:pPr>
          </w:p>
        </w:tc>
        <w:tc>
          <w:tcPr>
            <w:tcW w:w="1984" w:type="dxa"/>
          </w:tcPr>
          <w:p w14:paraId="3271EFFB" w14:textId="77777777" w:rsidR="001573DD" w:rsidRDefault="001573DD">
            <w:pPr>
              <w:keepNext/>
              <w:keepLines/>
              <w:tabs>
                <w:tab w:val="left" w:pos="567"/>
              </w:tabs>
              <w:spacing w:before="200"/>
              <w:jc w:val="both"/>
              <w:outlineLvl w:val="2"/>
            </w:pPr>
          </w:p>
        </w:tc>
        <w:tc>
          <w:tcPr>
            <w:tcW w:w="1443" w:type="dxa"/>
          </w:tcPr>
          <w:p w14:paraId="58102DA0" w14:textId="77777777" w:rsidR="001573DD" w:rsidRDefault="001573DD">
            <w:pPr>
              <w:keepNext/>
              <w:keepLines/>
              <w:tabs>
                <w:tab w:val="left" w:pos="567"/>
              </w:tabs>
              <w:spacing w:before="200"/>
              <w:jc w:val="both"/>
              <w:outlineLvl w:val="2"/>
            </w:pPr>
          </w:p>
        </w:tc>
        <w:tc>
          <w:tcPr>
            <w:tcW w:w="0" w:type="auto"/>
          </w:tcPr>
          <w:p w14:paraId="7FB32ADD" w14:textId="77777777" w:rsidR="001573DD" w:rsidRDefault="001573DD">
            <w:pPr>
              <w:keepNext/>
              <w:keepLines/>
              <w:tabs>
                <w:tab w:val="left" w:pos="567"/>
              </w:tabs>
              <w:spacing w:before="200"/>
              <w:jc w:val="both"/>
              <w:outlineLvl w:val="2"/>
            </w:pPr>
          </w:p>
        </w:tc>
      </w:tr>
      <w:tr w:rsidR="001573DD" w14:paraId="0418B2A3" w14:textId="77777777">
        <w:trPr>
          <w:trHeight w:val="337"/>
        </w:trPr>
        <w:tc>
          <w:tcPr>
            <w:tcW w:w="0" w:type="auto"/>
          </w:tcPr>
          <w:p w14:paraId="314AA105" w14:textId="77777777" w:rsidR="001573DD" w:rsidRDefault="00BA1BD5">
            <w:pPr>
              <w:tabs>
                <w:tab w:val="left" w:pos="567"/>
              </w:tabs>
              <w:jc w:val="both"/>
            </w:pPr>
            <w:r>
              <w:t>2.</w:t>
            </w:r>
          </w:p>
        </w:tc>
        <w:tc>
          <w:tcPr>
            <w:tcW w:w="3126" w:type="dxa"/>
          </w:tcPr>
          <w:p w14:paraId="17100E7E" w14:textId="77777777" w:rsidR="001573DD" w:rsidRDefault="001573DD">
            <w:pPr>
              <w:keepNext/>
              <w:keepLines/>
              <w:tabs>
                <w:tab w:val="left" w:pos="567"/>
              </w:tabs>
              <w:spacing w:before="200"/>
              <w:jc w:val="both"/>
              <w:outlineLvl w:val="2"/>
            </w:pPr>
          </w:p>
        </w:tc>
        <w:tc>
          <w:tcPr>
            <w:tcW w:w="1984" w:type="dxa"/>
          </w:tcPr>
          <w:p w14:paraId="5E08AACC" w14:textId="77777777" w:rsidR="001573DD" w:rsidRDefault="001573DD">
            <w:pPr>
              <w:keepNext/>
              <w:keepLines/>
              <w:tabs>
                <w:tab w:val="left" w:pos="567"/>
              </w:tabs>
              <w:spacing w:before="200"/>
              <w:jc w:val="both"/>
              <w:outlineLvl w:val="2"/>
            </w:pPr>
          </w:p>
        </w:tc>
        <w:tc>
          <w:tcPr>
            <w:tcW w:w="1443" w:type="dxa"/>
          </w:tcPr>
          <w:p w14:paraId="0D8D48B4" w14:textId="77777777" w:rsidR="001573DD" w:rsidRDefault="001573DD">
            <w:pPr>
              <w:keepNext/>
              <w:keepLines/>
              <w:tabs>
                <w:tab w:val="left" w:pos="567"/>
              </w:tabs>
              <w:spacing w:before="200"/>
              <w:jc w:val="both"/>
              <w:outlineLvl w:val="2"/>
            </w:pPr>
          </w:p>
        </w:tc>
        <w:tc>
          <w:tcPr>
            <w:tcW w:w="0" w:type="auto"/>
          </w:tcPr>
          <w:p w14:paraId="002AC6C9" w14:textId="77777777" w:rsidR="001573DD" w:rsidRDefault="001573DD">
            <w:pPr>
              <w:keepNext/>
              <w:keepLines/>
              <w:tabs>
                <w:tab w:val="left" w:pos="567"/>
              </w:tabs>
              <w:spacing w:before="200"/>
              <w:jc w:val="both"/>
              <w:outlineLvl w:val="2"/>
            </w:pPr>
          </w:p>
        </w:tc>
      </w:tr>
      <w:tr w:rsidR="001573DD" w14:paraId="3378C993" w14:textId="77777777">
        <w:trPr>
          <w:trHeight w:val="181"/>
        </w:trPr>
        <w:tc>
          <w:tcPr>
            <w:tcW w:w="0" w:type="auto"/>
          </w:tcPr>
          <w:p w14:paraId="4289D1BC" w14:textId="77777777" w:rsidR="001573DD" w:rsidRDefault="00BA1BD5">
            <w:pPr>
              <w:tabs>
                <w:tab w:val="left" w:pos="567"/>
              </w:tabs>
              <w:jc w:val="both"/>
            </w:pPr>
            <w:r>
              <w:t>3.</w:t>
            </w:r>
          </w:p>
        </w:tc>
        <w:tc>
          <w:tcPr>
            <w:tcW w:w="3126" w:type="dxa"/>
          </w:tcPr>
          <w:p w14:paraId="3C3FFC30" w14:textId="77777777" w:rsidR="001573DD" w:rsidRDefault="001573DD">
            <w:pPr>
              <w:keepNext/>
              <w:keepLines/>
              <w:tabs>
                <w:tab w:val="left" w:pos="567"/>
              </w:tabs>
              <w:spacing w:before="200"/>
              <w:jc w:val="both"/>
              <w:outlineLvl w:val="2"/>
            </w:pPr>
          </w:p>
        </w:tc>
        <w:tc>
          <w:tcPr>
            <w:tcW w:w="1984" w:type="dxa"/>
          </w:tcPr>
          <w:p w14:paraId="7DBA9DCB" w14:textId="77777777" w:rsidR="001573DD" w:rsidRDefault="001573DD">
            <w:pPr>
              <w:keepNext/>
              <w:keepLines/>
              <w:tabs>
                <w:tab w:val="left" w:pos="567"/>
              </w:tabs>
              <w:spacing w:before="200"/>
              <w:jc w:val="both"/>
              <w:outlineLvl w:val="2"/>
            </w:pPr>
          </w:p>
        </w:tc>
        <w:tc>
          <w:tcPr>
            <w:tcW w:w="1443" w:type="dxa"/>
          </w:tcPr>
          <w:p w14:paraId="7B446536" w14:textId="77777777" w:rsidR="001573DD" w:rsidRDefault="001573DD">
            <w:pPr>
              <w:keepNext/>
              <w:keepLines/>
              <w:tabs>
                <w:tab w:val="left" w:pos="567"/>
              </w:tabs>
              <w:spacing w:before="200"/>
              <w:jc w:val="both"/>
              <w:outlineLvl w:val="2"/>
            </w:pPr>
          </w:p>
        </w:tc>
        <w:tc>
          <w:tcPr>
            <w:tcW w:w="0" w:type="auto"/>
          </w:tcPr>
          <w:p w14:paraId="09EBBB30" w14:textId="77777777" w:rsidR="001573DD" w:rsidRDefault="001573DD">
            <w:pPr>
              <w:keepNext/>
              <w:keepLines/>
              <w:tabs>
                <w:tab w:val="left" w:pos="567"/>
              </w:tabs>
              <w:spacing w:before="200"/>
              <w:jc w:val="both"/>
              <w:outlineLvl w:val="2"/>
            </w:pPr>
          </w:p>
        </w:tc>
      </w:tr>
      <w:tr w:rsidR="001573DD" w14:paraId="163044C9" w14:textId="77777777">
        <w:trPr>
          <w:trHeight w:val="181"/>
        </w:trPr>
        <w:tc>
          <w:tcPr>
            <w:tcW w:w="0" w:type="auto"/>
          </w:tcPr>
          <w:p w14:paraId="3BD9DB87" w14:textId="77777777" w:rsidR="001573DD" w:rsidRDefault="00BA1BD5">
            <w:pPr>
              <w:tabs>
                <w:tab w:val="left" w:pos="567"/>
              </w:tabs>
              <w:jc w:val="both"/>
            </w:pPr>
            <w:r>
              <w:t>4.</w:t>
            </w:r>
          </w:p>
        </w:tc>
        <w:tc>
          <w:tcPr>
            <w:tcW w:w="3126" w:type="dxa"/>
          </w:tcPr>
          <w:p w14:paraId="2FC79CB1" w14:textId="77777777" w:rsidR="001573DD" w:rsidRDefault="001573DD">
            <w:pPr>
              <w:keepNext/>
              <w:keepLines/>
              <w:tabs>
                <w:tab w:val="left" w:pos="567"/>
              </w:tabs>
              <w:spacing w:before="200"/>
              <w:jc w:val="both"/>
              <w:outlineLvl w:val="2"/>
            </w:pPr>
          </w:p>
        </w:tc>
        <w:tc>
          <w:tcPr>
            <w:tcW w:w="1984" w:type="dxa"/>
          </w:tcPr>
          <w:p w14:paraId="17D2F331" w14:textId="77777777" w:rsidR="001573DD" w:rsidRDefault="001573DD">
            <w:pPr>
              <w:keepNext/>
              <w:keepLines/>
              <w:tabs>
                <w:tab w:val="left" w:pos="567"/>
              </w:tabs>
              <w:spacing w:before="200"/>
              <w:jc w:val="both"/>
              <w:outlineLvl w:val="2"/>
            </w:pPr>
          </w:p>
        </w:tc>
        <w:tc>
          <w:tcPr>
            <w:tcW w:w="1443" w:type="dxa"/>
          </w:tcPr>
          <w:p w14:paraId="12C85DD2" w14:textId="77777777" w:rsidR="001573DD" w:rsidRDefault="001573DD">
            <w:pPr>
              <w:keepNext/>
              <w:keepLines/>
              <w:tabs>
                <w:tab w:val="left" w:pos="567"/>
              </w:tabs>
              <w:spacing w:before="200"/>
              <w:jc w:val="both"/>
              <w:outlineLvl w:val="2"/>
            </w:pPr>
          </w:p>
        </w:tc>
        <w:tc>
          <w:tcPr>
            <w:tcW w:w="0" w:type="auto"/>
          </w:tcPr>
          <w:p w14:paraId="2BC3EB8D" w14:textId="77777777" w:rsidR="001573DD" w:rsidRDefault="001573DD">
            <w:pPr>
              <w:keepNext/>
              <w:keepLines/>
              <w:tabs>
                <w:tab w:val="left" w:pos="567"/>
              </w:tabs>
              <w:spacing w:before="200"/>
              <w:jc w:val="both"/>
              <w:outlineLvl w:val="2"/>
            </w:pPr>
          </w:p>
        </w:tc>
      </w:tr>
      <w:tr w:rsidR="001573DD" w14:paraId="1F03A7F2" w14:textId="77777777">
        <w:trPr>
          <w:trHeight w:val="181"/>
        </w:trPr>
        <w:tc>
          <w:tcPr>
            <w:tcW w:w="0" w:type="auto"/>
          </w:tcPr>
          <w:p w14:paraId="54CB8E36" w14:textId="77777777" w:rsidR="001573DD" w:rsidRDefault="001573DD">
            <w:pPr>
              <w:keepNext/>
              <w:keepLines/>
              <w:tabs>
                <w:tab w:val="left" w:pos="567"/>
              </w:tabs>
              <w:spacing w:before="200"/>
              <w:jc w:val="both"/>
              <w:outlineLvl w:val="2"/>
            </w:pPr>
          </w:p>
        </w:tc>
        <w:tc>
          <w:tcPr>
            <w:tcW w:w="3126" w:type="dxa"/>
          </w:tcPr>
          <w:p w14:paraId="201B9A7E" w14:textId="77777777" w:rsidR="001573DD" w:rsidRDefault="001573DD">
            <w:pPr>
              <w:keepNext/>
              <w:keepLines/>
              <w:tabs>
                <w:tab w:val="left" w:pos="567"/>
              </w:tabs>
              <w:spacing w:before="200"/>
              <w:jc w:val="both"/>
              <w:outlineLvl w:val="2"/>
            </w:pPr>
          </w:p>
        </w:tc>
        <w:tc>
          <w:tcPr>
            <w:tcW w:w="1984" w:type="dxa"/>
          </w:tcPr>
          <w:p w14:paraId="5E028453" w14:textId="77777777" w:rsidR="001573DD" w:rsidRDefault="001573DD">
            <w:pPr>
              <w:keepNext/>
              <w:keepLines/>
              <w:tabs>
                <w:tab w:val="left" w:pos="567"/>
              </w:tabs>
              <w:spacing w:before="200"/>
              <w:jc w:val="both"/>
              <w:outlineLvl w:val="2"/>
            </w:pPr>
          </w:p>
        </w:tc>
        <w:tc>
          <w:tcPr>
            <w:tcW w:w="1443" w:type="dxa"/>
          </w:tcPr>
          <w:p w14:paraId="219B58F8" w14:textId="77777777" w:rsidR="001573DD" w:rsidRDefault="001573DD">
            <w:pPr>
              <w:keepNext/>
              <w:keepLines/>
              <w:tabs>
                <w:tab w:val="left" w:pos="567"/>
              </w:tabs>
              <w:spacing w:before="200"/>
              <w:jc w:val="both"/>
              <w:outlineLvl w:val="2"/>
            </w:pPr>
          </w:p>
        </w:tc>
        <w:tc>
          <w:tcPr>
            <w:tcW w:w="0" w:type="auto"/>
          </w:tcPr>
          <w:p w14:paraId="5FB0DC63" w14:textId="77777777" w:rsidR="001573DD" w:rsidRDefault="001573DD">
            <w:pPr>
              <w:keepNext/>
              <w:keepLines/>
              <w:tabs>
                <w:tab w:val="left" w:pos="567"/>
              </w:tabs>
              <w:spacing w:before="200"/>
              <w:jc w:val="both"/>
              <w:outlineLvl w:val="2"/>
            </w:pPr>
          </w:p>
        </w:tc>
      </w:tr>
    </w:tbl>
    <w:p w14:paraId="6A4EAA8E" w14:textId="77777777" w:rsidR="001573DD" w:rsidRDefault="001573DD">
      <w:pPr>
        <w:jc w:val="both"/>
        <w:rPr>
          <w:rFonts w:eastAsia="PMingLiU"/>
          <w:lang w:eastAsia="zh-CN"/>
        </w:rPr>
      </w:pPr>
    </w:p>
    <w:p w14:paraId="66F1F9E7" w14:textId="77777777" w:rsidR="001573DD" w:rsidRDefault="00BA1BD5">
      <w:pPr>
        <w:jc w:val="both"/>
        <w:rPr>
          <w:rFonts w:eastAsia="PMingLiU"/>
          <w:lang w:eastAsia="zh-CN"/>
        </w:rPr>
      </w:pPr>
      <w:r>
        <w:rPr>
          <w:rFonts w:eastAsia="PMingLiU"/>
          <w:lang w:eastAsia="zh-CN"/>
        </w:rPr>
        <w:t>Semnat: ______________________________________</w:t>
      </w:r>
    </w:p>
    <w:p w14:paraId="6C0CF778" w14:textId="77777777" w:rsidR="001573DD" w:rsidRDefault="00BA1BD5">
      <w:pPr>
        <w:jc w:val="both"/>
        <w:rPr>
          <w:rFonts w:eastAsia="PMingLiU"/>
          <w:lang w:eastAsia="zh-CN"/>
        </w:rPr>
      </w:pPr>
      <w:r>
        <w:rPr>
          <w:rFonts w:eastAsia="PMingLiU"/>
          <w:lang w:eastAsia="zh-CN"/>
        </w:rPr>
        <w:t>Nume: _______________________________________</w:t>
      </w:r>
    </w:p>
    <w:p w14:paraId="487EADA8"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w:t>
      </w:r>
    </w:p>
    <w:p w14:paraId="3ED8D1A2" w14:textId="77777777" w:rsidR="001573DD" w:rsidRDefault="00BA1BD5">
      <w:pPr>
        <w:jc w:val="both"/>
        <w:rPr>
          <w:rFonts w:eastAsia="PMingLiU"/>
          <w:lang w:eastAsia="zh-CN"/>
        </w:rPr>
      </w:pPr>
      <w:r>
        <w:rPr>
          <w:rFonts w:eastAsia="PMingLiU"/>
          <w:lang w:eastAsia="zh-CN"/>
        </w:rPr>
        <w:t>Denumirea întreprinderii: ______________________________</w:t>
      </w:r>
    </w:p>
    <w:p w14:paraId="1EEF1842" w14:textId="77777777" w:rsidR="001573DD" w:rsidRDefault="001573DD">
      <w:pPr>
        <w:rPr>
          <w:rFonts w:eastAsia="PMingLiU"/>
          <w:lang w:eastAsia="zh-CN"/>
        </w:rPr>
      </w:pPr>
    </w:p>
    <w:p w14:paraId="55825EBD" w14:textId="77777777" w:rsidR="001573DD" w:rsidRDefault="001573DD">
      <w:pPr>
        <w:spacing w:after="200" w:line="276" w:lineRule="auto"/>
        <w:jc w:val="center"/>
        <w:rPr>
          <w:rFonts w:eastAsia="PMingLiU"/>
          <w:lang w:eastAsia="zh-CN"/>
        </w:rPr>
      </w:pPr>
      <w:bookmarkStart w:id="63" w:name="_Toc449692115"/>
    </w:p>
    <w:p w14:paraId="05794C6F" w14:textId="77777777" w:rsidR="001573DD" w:rsidRDefault="001573DD">
      <w:pPr>
        <w:spacing w:after="200" w:line="276" w:lineRule="auto"/>
        <w:jc w:val="center"/>
        <w:rPr>
          <w:rFonts w:eastAsia="PMingLiU"/>
          <w:b/>
          <w:lang w:eastAsia="zh-CN"/>
        </w:rPr>
      </w:pPr>
    </w:p>
    <w:p w14:paraId="1975F4A6" w14:textId="77777777" w:rsidR="001573DD" w:rsidRDefault="001573DD">
      <w:pPr>
        <w:spacing w:after="200" w:line="276" w:lineRule="auto"/>
        <w:jc w:val="center"/>
        <w:rPr>
          <w:rFonts w:eastAsia="PMingLiU"/>
          <w:b/>
          <w:lang w:eastAsia="zh-CN"/>
        </w:rPr>
      </w:pPr>
    </w:p>
    <w:p w14:paraId="5D37523B" w14:textId="77777777" w:rsidR="001573DD" w:rsidRDefault="001573DD">
      <w:pPr>
        <w:spacing w:after="200" w:line="276" w:lineRule="auto"/>
        <w:jc w:val="center"/>
        <w:rPr>
          <w:rFonts w:eastAsia="PMingLiU"/>
          <w:b/>
          <w:lang w:eastAsia="zh-CN"/>
        </w:rPr>
      </w:pPr>
    </w:p>
    <w:p w14:paraId="2E5A77AD" w14:textId="77777777" w:rsidR="001573DD" w:rsidRDefault="001573DD">
      <w:pPr>
        <w:spacing w:after="200" w:line="276" w:lineRule="auto"/>
        <w:jc w:val="center"/>
        <w:rPr>
          <w:rFonts w:eastAsia="PMingLiU"/>
          <w:b/>
          <w:lang w:eastAsia="zh-CN"/>
        </w:rPr>
      </w:pPr>
    </w:p>
    <w:p w14:paraId="5FAE044F" w14:textId="77777777" w:rsidR="001573DD" w:rsidRDefault="001573DD">
      <w:pPr>
        <w:spacing w:after="200" w:line="276" w:lineRule="auto"/>
        <w:jc w:val="center"/>
        <w:rPr>
          <w:rFonts w:eastAsia="PMingLiU"/>
          <w:b/>
          <w:lang w:eastAsia="zh-CN"/>
        </w:rPr>
      </w:pPr>
    </w:p>
    <w:p w14:paraId="31E82A16" w14:textId="77777777" w:rsidR="001573DD" w:rsidRDefault="001573DD">
      <w:pPr>
        <w:spacing w:after="200" w:line="276" w:lineRule="auto"/>
        <w:jc w:val="center"/>
        <w:rPr>
          <w:rFonts w:eastAsia="PMingLiU"/>
          <w:b/>
          <w:lang w:eastAsia="zh-CN"/>
        </w:rPr>
      </w:pPr>
    </w:p>
    <w:p w14:paraId="32A34A3C" w14:textId="77777777" w:rsidR="001573DD" w:rsidRDefault="001573DD">
      <w:pPr>
        <w:spacing w:after="200" w:line="276" w:lineRule="auto"/>
        <w:jc w:val="center"/>
        <w:rPr>
          <w:rFonts w:eastAsia="PMingLiU"/>
          <w:b/>
          <w:lang w:eastAsia="zh-CN"/>
        </w:rPr>
      </w:pPr>
    </w:p>
    <w:p w14:paraId="3D63BB23" w14:textId="77777777" w:rsidR="001573DD" w:rsidRDefault="001573DD">
      <w:pPr>
        <w:spacing w:after="200" w:line="276" w:lineRule="auto"/>
        <w:jc w:val="center"/>
        <w:rPr>
          <w:rFonts w:eastAsia="PMingLiU"/>
          <w:b/>
          <w:lang w:eastAsia="zh-CN"/>
        </w:rPr>
      </w:pPr>
    </w:p>
    <w:p w14:paraId="360EF14D" w14:textId="77777777" w:rsidR="001573DD" w:rsidRDefault="001573DD">
      <w:pPr>
        <w:spacing w:after="200" w:line="276" w:lineRule="auto"/>
        <w:jc w:val="center"/>
        <w:rPr>
          <w:rFonts w:eastAsia="PMingLiU"/>
          <w:b/>
          <w:lang w:eastAsia="zh-CN"/>
        </w:rPr>
      </w:pPr>
    </w:p>
    <w:p w14:paraId="764BEAAA" w14:textId="77777777" w:rsidR="001573DD" w:rsidRDefault="001573DD">
      <w:pPr>
        <w:spacing w:after="200" w:line="276" w:lineRule="auto"/>
        <w:jc w:val="center"/>
        <w:rPr>
          <w:rFonts w:eastAsia="PMingLiU"/>
          <w:b/>
          <w:lang w:eastAsia="zh-CN"/>
        </w:rPr>
      </w:pPr>
    </w:p>
    <w:p w14:paraId="597677D6" w14:textId="77777777" w:rsidR="001573DD" w:rsidRDefault="001573DD">
      <w:pPr>
        <w:spacing w:after="200" w:line="276" w:lineRule="auto"/>
        <w:jc w:val="center"/>
        <w:rPr>
          <w:rFonts w:eastAsia="PMingLiU"/>
          <w:b/>
          <w:lang w:eastAsia="zh-CN"/>
        </w:rPr>
      </w:pPr>
    </w:p>
    <w:p w14:paraId="30E04527" w14:textId="77777777" w:rsidR="001573DD" w:rsidRDefault="001573DD">
      <w:pPr>
        <w:spacing w:after="200" w:line="276" w:lineRule="auto"/>
        <w:jc w:val="center"/>
        <w:rPr>
          <w:rFonts w:eastAsia="PMingLiU"/>
          <w:b/>
          <w:lang w:eastAsia="zh-CN"/>
        </w:rPr>
      </w:pPr>
    </w:p>
    <w:p w14:paraId="26C9BF0A" w14:textId="77777777" w:rsidR="001573DD" w:rsidRDefault="001573DD">
      <w:pPr>
        <w:spacing w:after="200" w:line="276" w:lineRule="auto"/>
        <w:jc w:val="center"/>
        <w:rPr>
          <w:rFonts w:eastAsia="PMingLiU"/>
          <w:b/>
          <w:lang w:eastAsia="zh-CN"/>
        </w:rPr>
      </w:pPr>
    </w:p>
    <w:p w14:paraId="24B29C41" w14:textId="77777777" w:rsidR="001573DD" w:rsidRDefault="00BA1BD5">
      <w:pPr>
        <w:jc w:val="right"/>
        <w:rPr>
          <w:sz w:val="22"/>
          <w:szCs w:val="22"/>
        </w:rPr>
      </w:pPr>
      <w:r>
        <w:t>Anexa nr. 17</w:t>
      </w:r>
    </w:p>
    <w:p w14:paraId="7321373C" w14:textId="77777777" w:rsidR="001573DD" w:rsidRDefault="00BA1BD5">
      <w:pPr>
        <w:jc w:val="right"/>
      </w:pPr>
      <w:r>
        <w:t>la Documentația standard nr._____</w:t>
      </w:r>
    </w:p>
    <w:p w14:paraId="5C50FFE4" w14:textId="77777777" w:rsidR="001573DD" w:rsidRDefault="00BA1BD5">
      <w:pPr>
        <w:jc w:val="right"/>
      </w:pPr>
      <w:r>
        <w:t>din “____” ________ 20___</w:t>
      </w:r>
    </w:p>
    <w:p w14:paraId="2A75BADA" w14:textId="77777777" w:rsidR="001573DD" w:rsidRDefault="001573DD">
      <w:pPr>
        <w:spacing w:after="200" w:line="276" w:lineRule="auto"/>
        <w:jc w:val="center"/>
        <w:rPr>
          <w:rFonts w:eastAsia="PMingLiU"/>
          <w:b/>
          <w:lang w:eastAsia="zh-CN"/>
        </w:rPr>
      </w:pPr>
    </w:p>
    <w:p w14:paraId="018DFBB1" w14:textId="77777777" w:rsidR="001573DD" w:rsidRDefault="001573DD">
      <w:pPr>
        <w:spacing w:after="200" w:line="276" w:lineRule="auto"/>
        <w:jc w:val="center"/>
        <w:rPr>
          <w:rFonts w:eastAsia="PMingLiU"/>
          <w:b/>
          <w:lang w:eastAsia="zh-CN"/>
        </w:rPr>
      </w:pPr>
    </w:p>
    <w:bookmarkEnd w:id="63"/>
    <w:p w14:paraId="3EFD5525" w14:textId="77777777" w:rsidR="001573DD" w:rsidRDefault="00BA1BD5">
      <w:pPr>
        <w:pStyle w:val="a6"/>
        <w:tabs>
          <w:tab w:val="left" w:pos="567"/>
        </w:tabs>
        <w:jc w:val="center"/>
        <w:rPr>
          <w:rFonts w:ascii="Times New Roman" w:hAnsi="Times New Roman"/>
          <w:b/>
          <w:szCs w:val="24"/>
        </w:rPr>
      </w:pPr>
      <w:r>
        <w:rPr>
          <w:rFonts w:ascii="Times New Roman" w:hAnsi="Times New Roman"/>
          <w:b/>
          <w:szCs w:val="24"/>
        </w:rPr>
        <w:t>INFORMAŢII PRIVIND ASOCIEREA</w:t>
      </w:r>
    </w:p>
    <w:p w14:paraId="17B84DDA"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148F683C" w14:textId="77777777" w:rsidR="001573DD" w:rsidRDefault="00BA1BD5">
      <w:pPr>
        <w:tabs>
          <w:tab w:val="left" w:pos="567"/>
        </w:tabs>
        <w:jc w:val="both"/>
      </w:pPr>
      <w:r>
        <w:t>____________________________________________________________________________</w:t>
      </w:r>
    </w:p>
    <w:p w14:paraId="5C9E7693" w14:textId="77777777" w:rsidR="001573DD" w:rsidRDefault="00BA1BD5">
      <w:pPr>
        <w:tabs>
          <w:tab w:val="left" w:pos="567"/>
        </w:tabs>
        <w:jc w:val="center"/>
        <w:rPr>
          <w:b/>
        </w:rPr>
      </w:pPr>
      <w:r>
        <w:rPr>
          <w:b/>
        </w:rPr>
        <w:t>(denumirea)</w:t>
      </w:r>
    </w:p>
    <w:p w14:paraId="4637C8C2" w14:textId="77777777" w:rsidR="001573DD" w:rsidRDefault="00BA1BD5">
      <w:pPr>
        <w:tabs>
          <w:tab w:val="left" w:pos="567"/>
        </w:tabs>
        <w:jc w:val="both"/>
        <w:rPr>
          <w:u w:val="single"/>
        </w:rPr>
      </w:pPr>
      <w:r>
        <w:rPr>
          <w:b/>
        </w:rPr>
        <w:t>1.Părţi contractante</w:t>
      </w:r>
      <w:r>
        <w:t xml:space="preserve"> ( </w:t>
      </w:r>
      <w:proofErr w:type="spellStart"/>
      <w:r>
        <w:t>agenţi</w:t>
      </w:r>
      <w:proofErr w:type="spellEnd"/>
      <w:r>
        <w:t xml:space="preserve"> economici)</w:t>
      </w:r>
    </w:p>
    <w:p w14:paraId="651D8EC5" w14:textId="77777777" w:rsidR="001573DD" w:rsidRDefault="00BA1BD5">
      <w:pPr>
        <w:numPr>
          <w:ilvl w:val="0"/>
          <w:numId w:val="19"/>
        </w:numPr>
        <w:tabs>
          <w:tab w:val="clear" w:pos="1069"/>
          <w:tab w:val="left" w:pos="567"/>
          <w:tab w:val="left" w:pos="1080"/>
        </w:tabs>
        <w:ind w:left="0" w:firstLine="0"/>
        <w:jc w:val="both"/>
      </w:pPr>
      <w:r>
        <w:t>________________________________________________________________________</w:t>
      </w:r>
    </w:p>
    <w:p w14:paraId="39FB02AB" w14:textId="77777777" w:rsidR="001573DD" w:rsidRDefault="00BA1BD5">
      <w:pPr>
        <w:numPr>
          <w:ilvl w:val="0"/>
          <w:numId w:val="19"/>
        </w:numPr>
        <w:tabs>
          <w:tab w:val="clear" w:pos="1069"/>
          <w:tab w:val="left" w:pos="567"/>
          <w:tab w:val="left" w:pos="1080"/>
        </w:tabs>
        <w:ind w:left="0" w:firstLine="0"/>
        <w:jc w:val="both"/>
      </w:pPr>
      <w:r>
        <w:t>________________________________________________________________________</w:t>
      </w:r>
    </w:p>
    <w:p w14:paraId="6DA2318F" w14:textId="77777777" w:rsidR="001573DD" w:rsidRDefault="00BA1BD5">
      <w:pPr>
        <w:numPr>
          <w:ilvl w:val="0"/>
          <w:numId w:val="19"/>
        </w:numPr>
        <w:tabs>
          <w:tab w:val="clear" w:pos="1069"/>
          <w:tab w:val="left" w:pos="567"/>
          <w:tab w:val="left" w:pos="1080"/>
        </w:tabs>
        <w:ind w:left="0" w:firstLine="0"/>
        <w:jc w:val="both"/>
      </w:pPr>
      <w:r>
        <w:t>________________________________________________________________________</w:t>
      </w:r>
    </w:p>
    <w:p w14:paraId="02543A2E" w14:textId="77777777" w:rsidR="001573DD" w:rsidRDefault="00BA1BD5">
      <w:pPr>
        <w:tabs>
          <w:tab w:val="left" w:pos="567"/>
        </w:tabs>
        <w:jc w:val="both"/>
      </w:pPr>
      <w:r>
        <w:rPr>
          <w:b/>
        </w:rPr>
        <w:t xml:space="preserve">2. Adrese, telefon, fax </w:t>
      </w:r>
      <w:r>
        <w:t xml:space="preserve"> ale partenerilor (</w:t>
      </w:r>
      <w:proofErr w:type="spellStart"/>
      <w:r>
        <w:t>părţi</w:t>
      </w:r>
      <w:proofErr w:type="spellEnd"/>
      <w:r>
        <w:t xml:space="preserve"> contractante):</w:t>
      </w:r>
    </w:p>
    <w:p w14:paraId="7448BAAB" w14:textId="77777777" w:rsidR="001573DD" w:rsidRDefault="00BA1BD5">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________________________________________________________________________</w:t>
      </w:r>
    </w:p>
    <w:p w14:paraId="252E28A9" w14:textId="77777777" w:rsidR="001573DD" w:rsidRDefault="00BA1BD5">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________________________________________________________________________</w:t>
      </w:r>
    </w:p>
    <w:p w14:paraId="76DAB395" w14:textId="77777777" w:rsidR="001573DD" w:rsidRDefault="00BA1BD5">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________________________________________________________________________</w:t>
      </w:r>
    </w:p>
    <w:p w14:paraId="3F285350" w14:textId="77777777" w:rsidR="001573DD" w:rsidRDefault="00BA1BD5">
      <w:pPr>
        <w:tabs>
          <w:tab w:val="left" w:pos="567"/>
        </w:tabs>
        <w:jc w:val="both"/>
      </w:pPr>
      <w:r>
        <w:rPr>
          <w:b/>
        </w:rPr>
        <w:t xml:space="preserve">3. </w:t>
      </w:r>
      <w:proofErr w:type="spellStart"/>
      <w:r>
        <w:rPr>
          <w:b/>
        </w:rPr>
        <w:t>Informaţii</w:t>
      </w:r>
      <w:proofErr w:type="spellEnd"/>
      <w:r>
        <w:rPr>
          <w:b/>
        </w:rPr>
        <w:t xml:space="preserve"> privind modul de asociere:</w:t>
      </w:r>
    </w:p>
    <w:p w14:paraId="09110B64" w14:textId="77777777" w:rsidR="001573DD" w:rsidRDefault="00BA1BD5">
      <w:pPr>
        <w:pStyle w:val="a6"/>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6DEEC14F" w14:textId="77777777" w:rsidR="001573DD" w:rsidRDefault="00BA1BD5">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______________________________________________</w:t>
      </w:r>
    </w:p>
    <w:p w14:paraId="7B7AE690" w14:textId="77777777" w:rsidR="001573DD" w:rsidRDefault="00BA1BD5">
      <w:pPr>
        <w:pStyle w:val="af0"/>
        <w:tabs>
          <w:tab w:val="left" w:pos="567"/>
        </w:tabs>
        <w:jc w:val="both"/>
      </w:pPr>
      <w:r>
        <w:t xml:space="preserve">c) </w:t>
      </w:r>
      <w:proofErr w:type="spellStart"/>
      <w:r>
        <w:t>Activităţi</w:t>
      </w:r>
      <w:proofErr w:type="spellEnd"/>
      <w:r>
        <w:t xml:space="preserve"> economice ce se vor realiza în comun ____________________________________</w:t>
      </w:r>
    </w:p>
    <w:p w14:paraId="34EC0DB0" w14:textId="77777777" w:rsidR="001573DD" w:rsidRDefault="00BA1BD5">
      <w:pPr>
        <w:tabs>
          <w:tab w:val="left" w:pos="567"/>
        </w:tabs>
        <w:jc w:val="both"/>
      </w:pPr>
      <w:r>
        <w:t>_____________________________________________________________________________</w:t>
      </w:r>
    </w:p>
    <w:p w14:paraId="5ED5D7A7" w14:textId="77777777" w:rsidR="001573DD" w:rsidRDefault="00BA1BD5">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__________________________________________________________________________________________________________________________________________________________</w:t>
      </w:r>
    </w:p>
    <w:p w14:paraId="4CBEFCC8" w14:textId="77777777" w:rsidR="001573DD" w:rsidRDefault="00BA1BD5">
      <w:pPr>
        <w:tabs>
          <w:tab w:val="left" w:pos="567"/>
        </w:tabs>
        <w:jc w:val="both"/>
      </w:pPr>
      <w:r>
        <w:t>e) Valoarea  și cota procentuală a lucrărilor executate de fiecare asociat ___________________</w:t>
      </w:r>
    </w:p>
    <w:p w14:paraId="55F459B3" w14:textId="77777777" w:rsidR="001573DD" w:rsidRDefault="00BA1BD5">
      <w:pPr>
        <w:tabs>
          <w:tab w:val="left" w:pos="567"/>
        </w:tabs>
        <w:jc w:val="both"/>
      </w:pPr>
      <w:r>
        <w:t>_____________________________________________________________________________</w:t>
      </w:r>
    </w:p>
    <w:p w14:paraId="1A220817" w14:textId="77777777" w:rsidR="001573DD" w:rsidRDefault="00BA1BD5">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______________________________________________</w:t>
      </w:r>
    </w:p>
    <w:p w14:paraId="269D0897" w14:textId="77777777" w:rsidR="001573DD" w:rsidRDefault="00BA1BD5">
      <w:pPr>
        <w:tabs>
          <w:tab w:val="left" w:pos="567"/>
        </w:tabs>
        <w:jc w:val="both"/>
      </w:pPr>
      <w:r>
        <w:t xml:space="preserve">g) 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____________________________________________________________________________</w:t>
      </w:r>
    </w:p>
    <w:p w14:paraId="715F3F1A" w14:textId="77777777" w:rsidR="001573DD" w:rsidRDefault="00BA1BD5">
      <w:pPr>
        <w:tabs>
          <w:tab w:val="left" w:pos="567"/>
        </w:tabs>
        <w:jc w:val="both"/>
      </w:pPr>
      <w:r>
        <w:t xml:space="preserve">h) 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lichidării_____________________________________________________________________</w:t>
      </w:r>
    </w:p>
    <w:p w14:paraId="6E04B5C3" w14:textId="77777777" w:rsidR="001573DD" w:rsidRDefault="00BA1BD5">
      <w:pPr>
        <w:tabs>
          <w:tab w:val="left" w:pos="567"/>
        </w:tabs>
        <w:jc w:val="both"/>
      </w:pPr>
      <w:r>
        <w:t xml:space="preserve">i) Repartizarea fizică, valorică </w:t>
      </w:r>
      <w:proofErr w:type="spellStart"/>
      <w:r>
        <w:t>şi</w:t>
      </w:r>
      <w:proofErr w:type="spellEnd"/>
      <w:r>
        <w:t xml:space="preserve"> procentuală între fiecare asociat pentru executarea obiectivului supus licitaţiei________________________________________________________________</w:t>
      </w:r>
    </w:p>
    <w:p w14:paraId="45BDFAA4" w14:textId="77777777" w:rsidR="001573DD" w:rsidRDefault="00BA1BD5">
      <w:pPr>
        <w:tabs>
          <w:tab w:val="left" w:pos="567"/>
        </w:tabs>
        <w:jc w:val="both"/>
      </w:pPr>
      <w:r>
        <w:t>j) Alte cauze__________________________________________________________________</w:t>
      </w:r>
    </w:p>
    <w:p w14:paraId="244548B6" w14:textId="77777777" w:rsidR="001573DD" w:rsidRDefault="001573DD">
      <w:pPr>
        <w:jc w:val="both"/>
        <w:rPr>
          <w:rFonts w:eastAsia="PMingLiU"/>
          <w:lang w:eastAsia="zh-CN"/>
        </w:rPr>
      </w:pPr>
    </w:p>
    <w:p w14:paraId="11032D82" w14:textId="77777777" w:rsidR="001573DD" w:rsidRDefault="001573DD">
      <w:pPr>
        <w:jc w:val="both"/>
        <w:rPr>
          <w:rFonts w:eastAsia="PMingLiU"/>
          <w:lang w:eastAsia="zh-CN"/>
        </w:rPr>
      </w:pPr>
    </w:p>
    <w:p w14:paraId="41F5A154" w14:textId="77777777" w:rsidR="001573DD" w:rsidRDefault="00BA1BD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073AE9D6" w14:textId="77777777" w:rsidR="001573DD" w:rsidRDefault="00BA1BD5">
      <w:pPr>
        <w:jc w:val="both"/>
        <w:rPr>
          <w:rFonts w:eastAsia="PMingLiU"/>
          <w:lang w:eastAsia="zh-CN"/>
        </w:rPr>
      </w:pPr>
      <w:r>
        <w:rPr>
          <w:rFonts w:eastAsia="PMingLiU"/>
          <w:lang w:eastAsia="zh-CN"/>
        </w:rPr>
        <w:t>Semnat Liderul Asociației: __________________________</w:t>
      </w:r>
    </w:p>
    <w:p w14:paraId="7A2973CE" w14:textId="77777777" w:rsidR="001573DD" w:rsidRDefault="00BA1BD5">
      <w:pPr>
        <w:jc w:val="both"/>
        <w:rPr>
          <w:rFonts w:eastAsia="PMingLiU"/>
          <w:lang w:eastAsia="zh-CN"/>
        </w:rPr>
      </w:pPr>
      <w:r>
        <w:rPr>
          <w:rFonts w:eastAsia="PMingLiU"/>
          <w:lang w:eastAsia="zh-CN"/>
        </w:rPr>
        <w:t>Nume: __________________________________________</w:t>
      </w:r>
    </w:p>
    <w:p w14:paraId="234CA777"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4EC13CFF" w14:textId="77777777" w:rsidR="001573DD" w:rsidRDefault="00BA1BD5">
      <w:pPr>
        <w:jc w:val="both"/>
        <w:rPr>
          <w:rFonts w:eastAsia="PMingLiU"/>
          <w:lang w:eastAsia="zh-CN"/>
        </w:rPr>
      </w:pPr>
      <w:r>
        <w:rPr>
          <w:rFonts w:eastAsia="PMingLiU"/>
          <w:lang w:eastAsia="zh-CN"/>
        </w:rPr>
        <w:t>Denumirea întreprinderii: _________________________________</w:t>
      </w:r>
    </w:p>
    <w:p w14:paraId="664DE863" w14:textId="77777777" w:rsidR="001573DD" w:rsidRDefault="001573DD">
      <w:pPr>
        <w:jc w:val="both"/>
        <w:rPr>
          <w:rFonts w:eastAsia="PMingLiU"/>
          <w:lang w:eastAsia="zh-CN"/>
        </w:rPr>
      </w:pPr>
    </w:p>
    <w:p w14:paraId="55D9116E" w14:textId="77777777" w:rsidR="001573DD" w:rsidRDefault="00BA1BD5">
      <w:pPr>
        <w:jc w:val="both"/>
        <w:rPr>
          <w:rFonts w:eastAsia="PMingLiU"/>
          <w:lang w:eastAsia="zh-CN"/>
        </w:rPr>
      </w:pPr>
      <w:r>
        <w:rPr>
          <w:rFonts w:eastAsia="PMingLiU"/>
          <w:lang w:eastAsia="zh-CN"/>
        </w:rPr>
        <w:t>Semnat Asociatul secund: __________________________</w:t>
      </w:r>
    </w:p>
    <w:p w14:paraId="037E7F48" w14:textId="77777777" w:rsidR="001573DD" w:rsidRDefault="00BA1BD5">
      <w:pPr>
        <w:jc w:val="both"/>
        <w:rPr>
          <w:rFonts w:eastAsia="PMingLiU"/>
          <w:lang w:eastAsia="zh-CN"/>
        </w:rPr>
      </w:pPr>
      <w:r>
        <w:rPr>
          <w:rFonts w:eastAsia="PMingLiU"/>
          <w:lang w:eastAsia="zh-CN"/>
        </w:rPr>
        <w:t>Nume: __________________________________________</w:t>
      </w:r>
    </w:p>
    <w:p w14:paraId="26E5AA3A" w14:textId="77777777" w:rsidR="001573DD" w:rsidRDefault="00BA1BD5">
      <w:pPr>
        <w:jc w:val="both"/>
        <w:rPr>
          <w:rFonts w:eastAsia="PMingLiU"/>
          <w:lang w:eastAsia="zh-CN"/>
        </w:rPr>
      </w:pPr>
      <w:proofErr w:type="spellStart"/>
      <w:r>
        <w:rPr>
          <w:rFonts w:eastAsia="PMingLiU"/>
          <w:lang w:eastAsia="zh-CN"/>
        </w:rPr>
        <w:lastRenderedPageBreak/>
        <w:t>Funcţia</w:t>
      </w:r>
      <w:proofErr w:type="spellEnd"/>
      <w:r>
        <w:rPr>
          <w:rFonts w:eastAsia="PMingLiU"/>
          <w:lang w:eastAsia="zh-CN"/>
        </w:rPr>
        <w:t xml:space="preserve"> în cadrul întreprinderii: ____________________________</w:t>
      </w:r>
    </w:p>
    <w:p w14:paraId="53C027F8" w14:textId="77777777" w:rsidR="001573DD" w:rsidRDefault="00BA1BD5">
      <w:pPr>
        <w:tabs>
          <w:tab w:val="left" w:pos="567"/>
        </w:tabs>
        <w:jc w:val="both"/>
        <w:rPr>
          <w:rFonts w:eastAsia="PMingLiU"/>
          <w:lang w:eastAsia="zh-CN"/>
        </w:rPr>
      </w:pPr>
      <w:r>
        <w:rPr>
          <w:rFonts w:eastAsia="PMingLiU"/>
          <w:lang w:eastAsia="zh-CN"/>
        </w:rPr>
        <w:t xml:space="preserve">Denumirea întreprinderii: _________________________________  </w:t>
      </w:r>
    </w:p>
    <w:p w14:paraId="0DCA3814" w14:textId="77777777" w:rsidR="001573DD" w:rsidRDefault="001573DD">
      <w:pPr>
        <w:tabs>
          <w:tab w:val="left" w:pos="567"/>
        </w:tabs>
        <w:jc w:val="both"/>
        <w:rPr>
          <w:rFonts w:eastAsia="PMingLiU"/>
          <w:lang w:eastAsia="zh-CN"/>
        </w:rPr>
      </w:pPr>
    </w:p>
    <w:p w14:paraId="21D608B8" w14:textId="77777777" w:rsidR="001573DD" w:rsidRDefault="001573DD">
      <w:pPr>
        <w:tabs>
          <w:tab w:val="left" w:pos="567"/>
        </w:tabs>
        <w:jc w:val="center"/>
        <w:rPr>
          <w:b/>
          <w:color w:val="000000"/>
          <w:w w:val="90"/>
          <w:sz w:val="28"/>
          <w:szCs w:val="28"/>
        </w:rPr>
      </w:pPr>
    </w:p>
    <w:p w14:paraId="2B195030" w14:textId="77777777" w:rsidR="001573DD" w:rsidRDefault="001573DD">
      <w:pPr>
        <w:tabs>
          <w:tab w:val="left" w:pos="567"/>
        </w:tabs>
        <w:jc w:val="center"/>
        <w:rPr>
          <w:b/>
          <w:color w:val="000000"/>
          <w:w w:val="90"/>
        </w:rPr>
      </w:pPr>
    </w:p>
    <w:p w14:paraId="05261702" w14:textId="77777777" w:rsidR="001573DD" w:rsidRDefault="001573DD">
      <w:pPr>
        <w:tabs>
          <w:tab w:val="left" w:pos="567"/>
        </w:tabs>
        <w:jc w:val="center"/>
        <w:rPr>
          <w:b/>
          <w:color w:val="000000"/>
          <w:w w:val="90"/>
        </w:rPr>
      </w:pPr>
    </w:p>
    <w:p w14:paraId="214D6BD7" w14:textId="77777777" w:rsidR="001573DD" w:rsidRDefault="001573DD">
      <w:pPr>
        <w:tabs>
          <w:tab w:val="left" w:pos="567"/>
        </w:tabs>
        <w:jc w:val="center"/>
        <w:rPr>
          <w:b/>
          <w:color w:val="000000"/>
          <w:w w:val="90"/>
        </w:rPr>
      </w:pPr>
    </w:p>
    <w:p w14:paraId="322ECEDA" w14:textId="77777777" w:rsidR="001573DD" w:rsidRDefault="001573DD">
      <w:pPr>
        <w:tabs>
          <w:tab w:val="left" w:pos="567"/>
        </w:tabs>
        <w:jc w:val="center"/>
        <w:rPr>
          <w:b/>
          <w:color w:val="000000"/>
          <w:w w:val="90"/>
        </w:rPr>
      </w:pPr>
    </w:p>
    <w:p w14:paraId="48C2606E" w14:textId="77777777" w:rsidR="001573DD" w:rsidRDefault="001573DD">
      <w:pPr>
        <w:tabs>
          <w:tab w:val="left" w:pos="567"/>
        </w:tabs>
        <w:jc w:val="center"/>
        <w:rPr>
          <w:b/>
          <w:color w:val="000000"/>
          <w:w w:val="90"/>
        </w:rPr>
      </w:pPr>
    </w:p>
    <w:p w14:paraId="63FA30A1" w14:textId="77777777" w:rsidR="001573DD" w:rsidRDefault="00BA1BD5">
      <w:pPr>
        <w:jc w:val="right"/>
        <w:rPr>
          <w:sz w:val="22"/>
          <w:szCs w:val="22"/>
        </w:rPr>
      </w:pPr>
      <w:r>
        <w:t>Anexa nr. 18</w:t>
      </w:r>
    </w:p>
    <w:p w14:paraId="10287412" w14:textId="77777777" w:rsidR="001573DD" w:rsidRDefault="00BA1BD5">
      <w:pPr>
        <w:jc w:val="right"/>
      </w:pPr>
      <w:r>
        <w:t>la Documentația standard nr._____</w:t>
      </w:r>
    </w:p>
    <w:p w14:paraId="7AF9995F" w14:textId="77777777" w:rsidR="001573DD" w:rsidRDefault="00BA1BD5">
      <w:pPr>
        <w:jc w:val="right"/>
      </w:pPr>
      <w:r>
        <w:t>din “____” ________ 20___</w:t>
      </w:r>
    </w:p>
    <w:p w14:paraId="547DD29D" w14:textId="77777777" w:rsidR="001573DD" w:rsidRDefault="001573DD">
      <w:pPr>
        <w:tabs>
          <w:tab w:val="left" w:pos="567"/>
        </w:tabs>
        <w:jc w:val="center"/>
        <w:rPr>
          <w:b/>
          <w:color w:val="000000"/>
          <w:w w:val="90"/>
        </w:rPr>
      </w:pPr>
    </w:p>
    <w:p w14:paraId="7A05A9AC" w14:textId="77777777" w:rsidR="001573DD" w:rsidRDefault="001573DD">
      <w:pPr>
        <w:tabs>
          <w:tab w:val="left" w:pos="567"/>
        </w:tabs>
        <w:jc w:val="center"/>
        <w:rPr>
          <w:b/>
          <w:color w:val="000000"/>
          <w:w w:val="90"/>
        </w:rPr>
      </w:pPr>
    </w:p>
    <w:p w14:paraId="464B271E" w14:textId="77777777" w:rsidR="001573DD" w:rsidRDefault="001573DD">
      <w:pPr>
        <w:tabs>
          <w:tab w:val="left" w:pos="567"/>
        </w:tabs>
        <w:jc w:val="center"/>
        <w:rPr>
          <w:b/>
          <w:color w:val="000000"/>
          <w:w w:val="90"/>
        </w:rPr>
      </w:pPr>
    </w:p>
    <w:p w14:paraId="4C2878A6" w14:textId="77777777" w:rsidR="001573DD" w:rsidRDefault="00BA1BD5">
      <w:pPr>
        <w:pStyle w:val="1"/>
        <w:numPr>
          <w:ilvl w:val="0"/>
          <w:numId w:val="0"/>
        </w:numPr>
        <w:ind w:left="720"/>
      </w:pPr>
      <w:r>
        <w:t>ANGAJAMENT TERŢ SUSŢINĂTOR FINANCIAR</w:t>
      </w:r>
    </w:p>
    <w:p w14:paraId="47A94E79" w14:textId="77777777" w:rsidR="001573DD" w:rsidRDefault="001573DD">
      <w:pPr>
        <w:tabs>
          <w:tab w:val="left" w:pos="567"/>
        </w:tabs>
        <w:jc w:val="center"/>
        <w:rPr>
          <w:b/>
          <w:color w:val="000000"/>
          <w:w w:val="90"/>
        </w:rPr>
      </w:pPr>
    </w:p>
    <w:p w14:paraId="45344D73" w14:textId="77777777" w:rsidR="001573DD" w:rsidRDefault="00BA1BD5">
      <w:pPr>
        <w:shd w:val="clear" w:color="auto" w:fill="FFFFFF"/>
        <w:jc w:val="both"/>
        <w:rPr>
          <w:b/>
          <w:spacing w:val="-2"/>
        </w:rPr>
      </w:pPr>
      <w:proofErr w:type="spellStart"/>
      <w:r>
        <w:rPr>
          <w:b/>
          <w:spacing w:val="-2"/>
        </w:rPr>
        <w:t>Terţ</w:t>
      </w:r>
      <w:proofErr w:type="spellEnd"/>
      <w:r>
        <w:rPr>
          <w:b/>
          <w:spacing w:val="-2"/>
        </w:rPr>
        <w:t xml:space="preserve"> </w:t>
      </w:r>
      <w:proofErr w:type="spellStart"/>
      <w:r>
        <w:rPr>
          <w:b/>
          <w:spacing w:val="-2"/>
        </w:rPr>
        <w:t>susţinător</w:t>
      </w:r>
      <w:proofErr w:type="spellEnd"/>
      <w:r>
        <w:rPr>
          <w:b/>
          <w:spacing w:val="-2"/>
        </w:rPr>
        <w:t xml:space="preserve"> financiar</w:t>
      </w:r>
    </w:p>
    <w:p w14:paraId="028C1849" w14:textId="77777777" w:rsidR="001573DD" w:rsidRDefault="00BA1BD5">
      <w:pPr>
        <w:shd w:val="clear" w:color="auto" w:fill="FFFFFF"/>
        <w:jc w:val="both"/>
      </w:pPr>
      <w:r>
        <w:rPr>
          <w:b/>
          <w:spacing w:val="-2"/>
        </w:rPr>
        <w:t>..........................</w:t>
      </w:r>
      <w:r>
        <w:t xml:space="preserve">(denumirea)  </w:t>
      </w:r>
    </w:p>
    <w:p w14:paraId="538C6463" w14:textId="77777777" w:rsidR="001573DD" w:rsidRDefault="00BA1BD5">
      <w:pPr>
        <w:shd w:val="clear" w:color="auto" w:fill="FFFFFF"/>
        <w:jc w:val="center"/>
        <w:rPr>
          <w:b/>
        </w:rPr>
      </w:pPr>
      <w:r>
        <w:rPr>
          <w:b/>
        </w:rPr>
        <w:t>ANGAJAMENT</w:t>
      </w:r>
    </w:p>
    <w:p w14:paraId="4BF408D3" w14:textId="77777777" w:rsidR="001573DD" w:rsidRDefault="00BA1BD5">
      <w:pPr>
        <w:shd w:val="clear" w:color="auto" w:fill="FFFFFF"/>
        <w:jc w:val="center"/>
      </w:pPr>
      <w:r>
        <w:t xml:space="preserve">privind </w:t>
      </w:r>
      <w:proofErr w:type="spellStart"/>
      <w:r>
        <w:t>susţinerea</w:t>
      </w:r>
      <w:proofErr w:type="spellEnd"/>
      <w:r>
        <w:t xml:space="preserve"> financiară </w:t>
      </w:r>
      <w:r>
        <w:rPr>
          <w:spacing w:val="-1"/>
        </w:rPr>
        <w:t>a ofertantului/candidatului\</w:t>
      </w:r>
    </w:p>
    <w:p w14:paraId="6C0375D8" w14:textId="77777777" w:rsidR="001573DD" w:rsidRDefault="00BA1BD5">
      <w:pPr>
        <w:shd w:val="clear" w:color="auto" w:fill="FFFFFF"/>
        <w:spacing w:before="504"/>
        <w:jc w:val="both"/>
        <w:rPr>
          <w:spacing w:val="-3"/>
        </w:rPr>
      </w:pPr>
      <w:r>
        <w:rPr>
          <w:spacing w:val="-3"/>
        </w:rPr>
        <w:t>Către, ................................................................................................................................................</w:t>
      </w:r>
    </w:p>
    <w:p w14:paraId="5BCCCE96" w14:textId="77777777" w:rsidR="001573DD" w:rsidRDefault="00BA1BD5">
      <w:pPr>
        <w:shd w:val="clear" w:color="auto" w:fill="FFFFFF"/>
        <w:jc w:val="both"/>
        <w:rPr>
          <w:i/>
        </w:rPr>
      </w:pPr>
      <w:r>
        <w:rPr>
          <w:i/>
        </w:rPr>
        <w:t xml:space="preserve">                            (denumirea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B1E38B7" w14:textId="77777777" w:rsidR="001573DD" w:rsidRDefault="00BA1BD5">
      <w:pPr>
        <w:shd w:val="clear" w:color="auto" w:fill="FFFFFF"/>
        <w:tabs>
          <w:tab w:val="left" w:leader="dot" w:pos="7166"/>
        </w:tabs>
        <w:jc w:val="both"/>
      </w:pPr>
      <w:r>
        <w:t>Cu privire la procedura pentru atribuirea contractului ......................................................................</w:t>
      </w:r>
    </w:p>
    <w:p w14:paraId="3172B7B9" w14:textId="77777777" w:rsidR="001573DD" w:rsidRDefault="00BA1BD5">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având sediul înregistrat </w:t>
      </w:r>
      <w:r>
        <w:rPr>
          <w:spacing w:val="-7"/>
        </w:rPr>
        <w:t xml:space="preserve">la .................. </w:t>
      </w:r>
      <w:r>
        <w:t>(</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18FEF59F" w14:textId="77777777" w:rsidR="001573DD" w:rsidRDefault="00BA1BD5">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08219E32" w14:textId="77777777" w:rsidR="001573DD" w:rsidRDefault="00BA1BD5">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suma de ..................................................................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0CBE97F1" w14:textId="77777777" w:rsidR="001573DD" w:rsidRDefault="00BA1BD5">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06D7BFBD" w14:textId="77777777" w:rsidR="001573DD" w:rsidRDefault="00BA1BD5">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1DE35834" w14:textId="77777777" w:rsidR="001573DD" w:rsidRDefault="00BA1BD5">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5BB929E" w14:textId="77777777" w:rsidR="001573DD" w:rsidRDefault="00BA1BD5">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77F47510" w14:textId="77777777" w:rsidR="001573DD" w:rsidRDefault="001573DD">
      <w:pPr>
        <w:shd w:val="clear" w:color="auto" w:fill="FFFFFF"/>
        <w:jc w:val="both"/>
        <w:rPr>
          <w:spacing w:val="-1"/>
        </w:rPr>
      </w:pPr>
    </w:p>
    <w:p w14:paraId="783BD375" w14:textId="77777777" w:rsidR="001573DD" w:rsidRDefault="001573DD">
      <w:pPr>
        <w:shd w:val="clear" w:color="auto" w:fill="FFFFFF"/>
        <w:jc w:val="both"/>
        <w:rPr>
          <w:spacing w:val="-1"/>
        </w:rPr>
      </w:pPr>
    </w:p>
    <w:p w14:paraId="2A2C1808" w14:textId="77777777" w:rsidR="001573DD" w:rsidRDefault="001573DD">
      <w:pPr>
        <w:shd w:val="clear" w:color="auto" w:fill="FFFFFF"/>
        <w:jc w:val="both"/>
        <w:rPr>
          <w:spacing w:val="-1"/>
        </w:rPr>
      </w:pPr>
    </w:p>
    <w:p w14:paraId="78A2AD5D" w14:textId="77777777" w:rsidR="001573DD" w:rsidRDefault="001573DD">
      <w:pPr>
        <w:shd w:val="clear" w:color="auto" w:fill="FFFFFF"/>
        <w:jc w:val="both"/>
        <w:rPr>
          <w:spacing w:val="-1"/>
        </w:rPr>
      </w:pPr>
    </w:p>
    <w:p w14:paraId="13E1CD69" w14:textId="77777777" w:rsidR="001573DD" w:rsidRDefault="001573DD">
      <w:pPr>
        <w:shd w:val="clear" w:color="auto" w:fill="FFFFFF"/>
        <w:jc w:val="both"/>
        <w:rPr>
          <w:spacing w:val="-1"/>
        </w:rPr>
      </w:pPr>
    </w:p>
    <w:p w14:paraId="5891FC1A" w14:textId="77777777" w:rsidR="001573DD" w:rsidRDefault="00BA1BD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w:t>
      </w:r>
      <w:proofErr w:type="spellStart"/>
      <w:r>
        <w:rPr>
          <w:spacing w:val="-1"/>
        </w:rPr>
        <w:t>Terţ</w:t>
      </w:r>
      <w:proofErr w:type="spellEnd"/>
      <w:r>
        <w:rPr>
          <w:spacing w:val="-1"/>
        </w:rPr>
        <w:t xml:space="preserve"> susţinător,</w:t>
      </w:r>
      <w:r>
        <w:rPr>
          <w:i/>
          <w:spacing w:val="-1"/>
        </w:rPr>
        <w:t xml:space="preserve">  (semnătură autorizată)</w:t>
      </w:r>
    </w:p>
    <w:p w14:paraId="73814BCE" w14:textId="77777777" w:rsidR="001573DD" w:rsidRDefault="001573DD">
      <w:pPr>
        <w:ind w:left="5040" w:firstLine="720"/>
        <w:jc w:val="both"/>
        <w:rPr>
          <w:rStyle w:val="tax1"/>
          <w:rFonts w:eastAsiaTheme="majorEastAsia"/>
          <w:sz w:val="22"/>
          <w:szCs w:val="22"/>
        </w:rPr>
      </w:pPr>
    </w:p>
    <w:p w14:paraId="42462049" w14:textId="77777777" w:rsidR="001573DD" w:rsidRDefault="001573DD">
      <w:pPr>
        <w:jc w:val="right"/>
      </w:pPr>
    </w:p>
    <w:p w14:paraId="17517381" w14:textId="77777777" w:rsidR="001573DD" w:rsidRDefault="001573DD">
      <w:pPr>
        <w:jc w:val="right"/>
      </w:pPr>
    </w:p>
    <w:p w14:paraId="2AC8CD51" w14:textId="77777777" w:rsidR="001573DD" w:rsidRDefault="00BA1BD5">
      <w:pPr>
        <w:jc w:val="right"/>
        <w:rPr>
          <w:sz w:val="22"/>
          <w:szCs w:val="22"/>
        </w:rPr>
      </w:pPr>
      <w:r>
        <w:t>Anexa nr. 19</w:t>
      </w:r>
    </w:p>
    <w:p w14:paraId="747971C4" w14:textId="77777777" w:rsidR="001573DD" w:rsidRDefault="00BA1BD5">
      <w:pPr>
        <w:jc w:val="right"/>
      </w:pPr>
      <w:r>
        <w:t>la Documentația standard nr._____</w:t>
      </w:r>
    </w:p>
    <w:p w14:paraId="720E6822" w14:textId="77777777" w:rsidR="001573DD" w:rsidRDefault="00BA1BD5">
      <w:pPr>
        <w:jc w:val="right"/>
      </w:pPr>
      <w:r>
        <w:t>din “____” ________ 20___</w:t>
      </w:r>
    </w:p>
    <w:p w14:paraId="2DBDCAFA" w14:textId="77777777" w:rsidR="001573DD" w:rsidRDefault="001573DD">
      <w:pPr>
        <w:tabs>
          <w:tab w:val="left" w:pos="567"/>
        </w:tabs>
        <w:jc w:val="center"/>
        <w:rPr>
          <w:b/>
          <w:color w:val="000000"/>
          <w:w w:val="90"/>
        </w:rPr>
      </w:pPr>
    </w:p>
    <w:p w14:paraId="65209E94" w14:textId="77777777" w:rsidR="001573DD" w:rsidRDefault="001573DD">
      <w:pPr>
        <w:pStyle w:val="1"/>
        <w:numPr>
          <w:ilvl w:val="0"/>
          <w:numId w:val="0"/>
        </w:numPr>
        <w:ind w:left="720"/>
        <w:rPr>
          <w:sz w:val="22"/>
          <w:szCs w:val="22"/>
          <w:lang w:val="fr-FR"/>
        </w:rPr>
      </w:pPr>
    </w:p>
    <w:p w14:paraId="2F7071BA" w14:textId="77777777" w:rsidR="001573DD" w:rsidRDefault="00BA1BD5">
      <w:pPr>
        <w:pStyle w:val="1"/>
        <w:numPr>
          <w:ilvl w:val="0"/>
          <w:numId w:val="0"/>
        </w:numPr>
        <w:ind w:left="720"/>
        <w:rPr>
          <w:lang w:val="fr-FR"/>
        </w:rPr>
      </w:pPr>
      <w:r>
        <w:rPr>
          <w:lang w:val="fr-FR"/>
        </w:rPr>
        <w:t>ANGAJAMENT PRIVIND SUSŢINEREA TEHNICĂ ȘI PROFESIONALĂ A OFERTANTULUI/GRUPULUI DE OPERATORI ECONOMICI</w:t>
      </w:r>
    </w:p>
    <w:p w14:paraId="07C7BDDF" w14:textId="77777777" w:rsidR="001573DD" w:rsidRDefault="001573DD">
      <w:pPr>
        <w:ind w:left="5040" w:firstLine="720"/>
        <w:jc w:val="both"/>
        <w:rPr>
          <w:rStyle w:val="tax1"/>
          <w:rFonts w:eastAsiaTheme="majorEastAsia"/>
          <w:sz w:val="24"/>
          <w:szCs w:val="24"/>
        </w:rPr>
      </w:pPr>
    </w:p>
    <w:p w14:paraId="14CBCA90" w14:textId="77777777" w:rsidR="001573DD" w:rsidRDefault="001573DD">
      <w:pPr>
        <w:ind w:left="5040" w:firstLine="720"/>
        <w:jc w:val="both"/>
        <w:rPr>
          <w:rStyle w:val="tax1"/>
          <w:rFonts w:eastAsiaTheme="majorEastAsia"/>
          <w:sz w:val="24"/>
          <w:szCs w:val="24"/>
        </w:rPr>
      </w:pPr>
    </w:p>
    <w:p w14:paraId="6926B2C7" w14:textId="77777777" w:rsidR="001573DD" w:rsidRDefault="001573DD">
      <w:pPr>
        <w:pStyle w:val="DefaultText"/>
        <w:rPr>
          <w:szCs w:val="24"/>
          <w:lang w:val="fr-FR"/>
        </w:rPr>
      </w:pPr>
    </w:p>
    <w:p w14:paraId="0CA56C8A" w14:textId="77777777" w:rsidR="001573DD" w:rsidRDefault="00BA1BD5">
      <w:pPr>
        <w:shd w:val="clear" w:color="auto" w:fill="FFFFFF"/>
        <w:rPr>
          <w:b/>
        </w:rPr>
      </w:pPr>
      <w:r>
        <w:rPr>
          <w:b/>
          <w:spacing w:val="-2"/>
        </w:rPr>
        <w:t>..........................</w:t>
      </w:r>
    </w:p>
    <w:p w14:paraId="4141A15B" w14:textId="77777777" w:rsidR="001573DD" w:rsidRDefault="00BA1BD5">
      <w:pPr>
        <w:shd w:val="clear" w:color="auto" w:fill="FFFFFF"/>
      </w:pPr>
      <w:r>
        <w:t>(denumirea)</w:t>
      </w:r>
    </w:p>
    <w:p w14:paraId="0DD7F4E1" w14:textId="77777777" w:rsidR="001573DD" w:rsidRDefault="00BA1BD5">
      <w:pPr>
        <w:shd w:val="clear" w:color="auto" w:fill="FFFFFF"/>
        <w:jc w:val="center"/>
        <w:rPr>
          <w:b/>
        </w:rPr>
      </w:pPr>
      <w:r>
        <w:rPr>
          <w:b/>
        </w:rPr>
        <w:t>ANGAJAMENT</w:t>
      </w:r>
    </w:p>
    <w:p w14:paraId="30DA26E5" w14:textId="77777777" w:rsidR="001573DD" w:rsidRDefault="00BA1BD5">
      <w:pPr>
        <w:shd w:val="clear" w:color="auto" w:fill="FFFFFF"/>
        <w:jc w:val="center"/>
        <w:rPr>
          <w:b/>
        </w:rPr>
      </w:pPr>
      <w:r>
        <w:rPr>
          <w:b/>
        </w:rPr>
        <w:t xml:space="preserve">privind </w:t>
      </w:r>
      <w:proofErr w:type="spellStart"/>
      <w:r>
        <w:rPr>
          <w:b/>
        </w:rPr>
        <w:t>susţinerea</w:t>
      </w:r>
      <w:proofErr w:type="spellEnd"/>
      <w:r>
        <w:rPr>
          <w:b/>
        </w:rPr>
        <w:t xml:space="preserve"> tehnică și profesională</w:t>
      </w:r>
    </w:p>
    <w:p w14:paraId="3C12D9C9" w14:textId="77777777" w:rsidR="001573DD" w:rsidRDefault="00BA1BD5">
      <w:pPr>
        <w:shd w:val="clear" w:color="auto" w:fill="FFFFFF"/>
        <w:jc w:val="center"/>
        <w:rPr>
          <w:b/>
        </w:rPr>
      </w:pPr>
      <w:r>
        <w:rPr>
          <w:b/>
        </w:rPr>
        <w:t>a ofertantului/candidatului</w:t>
      </w:r>
    </w:p>
    <w:p w14:paraId="3A39CF82" w14:textId="77777777" w:rsidR="001573DD" w:rsidRDefault="001573DD">
      <w:pPr>
        <w:shd w:val="clear" w:color="auto" w:fill="FFFFFF"/>
        <w:jc w:val="center"/>
      </w:pPr>
    </w:p>
    <w:p w14:paraId="56DA7FBF" w14:textId="77777777" w:rsidR="001573DD" w:rsidRDefault="00BA1BD5">
      <w:pPr>
        <w:shd w:val="clear" w:color="auto" w:fill="FFFFFF"/>
      </w:pPr>
      <w:r>
        <w:rPr>
          <w:spacing w:val="-2"/>
        </w:rPr>
        <w:t>Către</w:t>
      </w:r>
      <w:r>
        <w:t>, .................................................................................................................................................</w:t>
      </w:r>
    </w:p>
    <w:p w14:paraId="1763B435" w14:textId="77777777" w:rsidR="001573DD" w:rsidRDefault="00BA1BD5">
      <w:pPr>
        <w:shd w:val="clear" w:color="auto" w:fill="FFFFFF"/>
        <w:spacing w:before="5"/>
        <w:rPr>
          <w:i/>
        </w:rPr>
      </w:pPr>
      <w:r>
        <w:rPr>
          <w:i/>
        </w:rPr>
        <w:t xml:space="preserve">                                   (denumirea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6705055B" w14:textId="77777777" w:rsidR="001573DD" w:rsidRDefault="00BA1BD5">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6AB656D" w14:textId="77777777" w:rsidR="001573DD" w:rsidRDefault="00BA1BD5">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385ED99E" w14:textId="77777777" w:rsidR="001573DD" w:rsidRDefault="00BA1BD5">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 xml:space="preserve">resursele tehnice </w:t>
      </w:r>
      <w:proofErr w:type="spellStart"/>
      <w:r>
        <w:t>şi</w:t>
      </w:r>
      <w:proofErr w:type="spellEnd"/>
      <w:r>
        <w:t xml:space="preserve">/sau profesionale de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29CF6621" w14:textId="77777777" w:rsidR="001573DD" w:rsidRDefault="00BA1BD5">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 operatorul/candidatului)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148DD0C4" w14:textId="77777777" w:rsidR="001573DD" w:rsidRDefault="00BA1BD5">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1F8E9B57" w14:textId="77777777" w:rsidR="001573DD" w:rsidRDefault="00BA1BD5">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CEA0B8F" w14:textId="77777777" w:rsidR="001573DD" w:rsidRDefault="00BA1BD5">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w:t>
      </w:r>
      <w:r>
        <w:rPr>
          <w:spacing w:val="-1"/>
        </w:rPr>
        <w:lastRenderedPageBreak/>
        <w:t xml:space="preserve">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w:t>
      </w:r>
      <w:r>
        <w:t xml:space="preserve"> (</w:t>
      </w:r>
      <w:r>
        <w:rPr>
          <w:i/>
        </w:rPr>
        <w:t>denumirea ofertantului/candidatului).</w:t>
      </w:r>
    </w:p>
    <w:p w14:paraId="79CA3434" w14:textId="77777777" w:rsidR="001573DD" w:rsidRDefault="001573DD">
      <w:pPr>
        <w:shd w:val="clear" w:color="auto" w:fill="FFFFFF"/>
        <w:rPr>
          <w:spacing w:val="-1"/>
        </w:rPr>
      </w:pPr>
    </w:p>
    <w:p w14:paraId="5D41A520" w14:textId="77777777" w:rsidR="001573DD" w:rsidRDefault="001573DD">
      <w:pPr>
        <w:shd w:val="clear" w:color="auto" w:fill="FFFFFF"/>
        <w:rPr>
          <w:spacing w:val="-1"/>
        </w:rPr>
      </w:pPr>
    </w:p>
    <w:p w14:paraId="3A68AEBE" w14:textId="77777777" w:rsidR="001573DD" w:rsidRDefault="00BA1BD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5D047B00" w14:textId="77777777" w:rsidR="001573DD" w:rsidRDefault="00BA1BD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FEF8FE3" w14:textId="77777777" w:rsidR="001573DD" w:rsidRDefault="00BA1BD5">
      <w:pPr>
        <w:shd w:val="clear" w:color="auto" w:fill="FFFFFF"/>
        <w:jc w:val="right"/>
        <w:rPr>
          <w:i/>
          <w:spacing w:val="-1"/>
        </w:rPr>
      </w:pPr>
      <w:r>
        <w:rPr>
          <w:i/>
          <w:spacing w:val="-1"/>
        </w:rPr>
        <w:t>(semnătură autorizată)</w:t>
      </w:r>
    </w:p>
    <w:p w14:paraId="746FA59E" w14:textId="77777777" w:rsidR="001573DD" w:rsidRDefault="001573DD">
      <w:pPr>
        <w:tabs>
          <w:tab w:val="left" w:pos="567"/>
        </w:tabs>
        <w:jc w:val="center"/>
        <w:rPr>
          <w:b/>
          <w:color w:val="000000"/>
          <w:w w:val="90"/>
        </w:rPr>
      </w:pPr>
    </w:p>
    <w:p w14:paraId="7A319A67" w14:textId="77777777" w:rsidR="001573DD" w:rsidRDefault="00BA1BD5">
      <w:pPr>
        <w:jc w:val="right"/>
        <w:rPr>
          <w:sz w:val="22"/>
          <w:szCs w:val="22"/>
        </w:rPr>
      </w:pPr>
      <w:r>
        <w:t>Anexa nr. 20</w:t>
      </w:r>
    </w:p>
    <w:p w14:paraId="5BFD52EF" w14:textId="77777777" w:rsidR="001573DD" w:rsidRDefault="00BA1BD5">
      <w:pPr>
        <w:jc w:val="right"/>
      </w:pPr>
      <w:r>
        <w:t>la Documentația standard nr._____</w:t>
      </w:r>
    </w:p>
    <w:p w14:paraId="20637BDC" w14:textId="77777777" w:rsidR="001573DD" w:rsidRDefault="00BA1BD5">
      <w:pPr>
        <w:jc w:val="right"/>
      </w:pPr>
      <w:r>
        <w:t>din “____” ________ 20___</w:t>
      </w:r>
    </w:p>
    <w:p w14:paraId="23936304" w14:textId="77777777" w:rsidR="001573DD" w:rsidRDefault="001573DD">
      <w:pPr>
        <w:tabs>
          <w:tab w:val="left" w:pos="567"/>
        </w:tabs>
        <w:jc w:val="center"/>
        <w:rPr>
          <w:b/>
          <w:color w:val="000000"/>
          <w:w w:val="90"/>
        </w:rPr>
      </w:pPr>
    </w:p>
    <w:p w14:paraId="684A5DDA" w14:textId="77777777" w:rsidR="001573DD" w:rsidRDefault="001573DD">
      <w:pPr>
        <w:tabs>
          <w:tab w:val="left" w:pos="567"/>
        </w:tabs>
        <w:jc w:val="center"/>
        <w:rPr>
          <w:b/>
          <w:color w:val="000000"/>
          <w:w w:val="90"/>
        </w:rPr>
      </w:pPr>
    </w:p>
    <w:p w14:paraId="07FF6664" w14:textId="77777777" w:rsidR="001573DD" w:rsidRDefault="00BA1BD5">
      <w:pPr>
        <w:keepNext/>
        <w:spacing w:before="240" w:after="60"/>
        <w:jc w:val="center"/>
        <w:outlineLvl w:val="0"/>
        <w:rPr>
          <w:b/>
          <w:bCs/>
          <w:kern w:val="32"/>
        </w:rPr>
      </w:pPr>
      <w:r>
        <w:rPr>
          <w:b/>
          <w:bCs/>
          <w:kern w:val="32"/>
        </w:rPr>
        <w:t xml:space="preserve">DECLARAŢIE TERŢ SUSŢINĂTOR TEHNIC </w:t>
      </w:r>
    </w:p>
    <w:p w14:paraId="6C07B6E8" w14:textId="77777777" w:rsidR="001573DD" w:rsidRDefault="001573DD">
      <w:pPr>
        <w:shd w:val="clear" w:color="auto" w:fill="FFFFFF"/>
        <w:spacing w:after="200"/>
        <w:rPr>
          <w:rFonts w:eastAsia="Calibri"/>
          <w:b/>
          <w:i/>
        </w:rPr>
      </w:pPr>
    </w:p>
    <w:p w14:paraId="7F00E567" w14:textId="77777777" w:rsidR="001573DD" w:rsidRDefault="00BA1BD5">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w:t>
      </w:r>
      <w:proofErr w:type="spellStart"/>
      <w:r>
        <w:rPr>
          <w:rFonts w:eastAsia="Calibri"/>
          <w:b/>
          <w:spacing w:val="-2"/>
        </w:rPr>
        <w:t>susţinător</w:t>
      </w:r>
      <w:proofErr w:type="spellEnd"/>
      <w:r>
        <w:rPr>
          <w:rFonts w:eastAsia="Calibri"/>
          <w:b/>
          <w:spacing w:val="-2"/>
        </w:rPr>
        <w:t xml:space="preserve"> tehnic </w:t>
      </w:r>
    </w:p>
    <w:p w14:paraId="606D9BD3" w14:textId="77777777" w:rsidR="001573DD" w:rsidRDefault="00BA1BD5">
      <w:pPr>
        <w:shd w:val="clear" w:color="auto" w:fill="FFFFFF"/>
        <w:rPr>
          <w:rFonts w:eastAsia="Calibri"/>
          <w:b/>
        </w:rPr>
      </w:pPr>
      <w:r>
        <w:rPr>
          <w:rFonts w:eastAsia="Calibri"/>
          <w:b/>
          <w:spacing w:val="-2"/>
        </w:rPr>
        <w:t>..........................</w:t>
      </w:r>
    </w:p>
    <w:p w14:paraId="67FFCDC9" w14:textId="77777777" w:rsidR="001573DD" w:rsidRDefault="00BA1BD5">
      <w:pPr>
        <w:shd w:val="clear" w:color="auto" w:fill="FFFFFF"/>
        <w:rPr>
          <w:rFonts w:eastAsia="Calibri"/>
        </w:rPr>
      </w:pPr>
      <w:r>
        <w:rPr>
          <w:rFonts w:eastAsia="Calibri"/>
        </w:rPr>
        <w:t>(denumirea)</w:t>
      </w:r>
    </w:p>
    <w:p w14:paraId="5B867395" w14:textId="77777777" w:rsidR="001573DD" w:rsidRDefault="001573DD">
      <w:pPr>
        <w:shd w:val="clear" w:color="auto" w:fill="FFFFFF"/>
        <w:rPr>
          <w:rFonts w:eastAsia="Calibri"/>
        </w:rPr>
      </w:pPr>
    </w:p>
    <w:p w14:paraId="500CF39E" w14:textId="77777777" w:rsidR="001573DD" w:rsidRDefault="00BA1BD5">
      <w:pPr>
        <w:spacing w:after="200"/>
        <w:jc w:val="center"/>
        <w:rPr>
          <w:rFonts w:eastAsia="Calibri"/>
          <w:b/>
        </w:rPr>
      </w:pPr>
      <w:proofErr w:type="spellStart"/>
      <w:r>
        <w:rPr>
          <w:rFonts w:eastAsia="Calibri"/>
          <w:b/>
        </w:rPr>
        <w:t>Declaraţie</w:t>
      </w:r>
      <w:proofErr w:type="spellEnd"/>
    </w:p>
    <w:p w14:paraId="1BEAE219" w14:textId="77777777" w:rsidR="001573DD" w:rsidRDefault="00BA1BD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 </w:t>
      </w:r>
      <w:proofErr w:type="spellStart"/>
      <w:r>
        <w:rPr>
          <w:rFonts w:eastAsia="Calibri"/>
          <w:i/>
        </w:rPr>
        <w:t>şi</w:t>
      </w:r>
      <w:proofErr w:type="spellEnd"/>
      <w:r>
        <w:rPr>
          <w:rFonts w:eastAsia="Calibri"/>
          <w:i/>
        </w:rPr>
        <w:t xml:space="preserve"> profesional),</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1CF08990" w14:textId="77777777" w:rsidR="001573DD" w:rsidRDefault="00BA1BD5">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2DA20CB" w14:textId="77777777" w:rsidR="001573DD" w:rsidRDefault="001573DD">
      <w:pPr>
        <w:shd w:val="clear" w:color="auto" w:fill="FFFFFF"/>
        <w:spacing w:after="200"/>
        <w:rPr>
          <w:rFonts w:eastAsia="Calibri"/>
        </w:rPr>
      </w:pPr>
    </w:p>
    <w:p w14:paraId="1528F087" w14:textId="77777777" w:rsidR="001573DD" w:rsidRDefault="00BA1BD5">
      <w:pPr>
        <w:shd w:val="clear" w:color="auto" w:fill="FFFFFF"/>
        <w:spacing w:after="200"/>
        <w:ind w:left="34"/>
        <w:jc w:val="center"/>
        <w:rPr>
          <w:rFonts w:eastAsia="Calibri"/>
          <w:b/>
        </w:rPr>
      </w:pPr>
      <w:r>
        <w:rPr>
          <w:rFonts w:eastAsia="Calibri"/>
          <w:b/>
          <w:spacing w:val="-3"/>
        </w:rPr>
        <w:t>LISTA</w:t>
      </w:r>
    </w:p>
    <w:p w14:paraId="5EA02A48" w14:textId="77777777" w:rsidR="001573DD" w:rsidRDefault="00BA1BD5">
      <w:pPr>
        <w:shd w:val="clear" w:color="auto" w:fill="FFFFFF"/>
        <w:spacing w:after="200"/>
        <w:ind w:left="29"/>
        <w:jc w:val="center"/>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1573DD" w14:paraId="5514EB7C" w14:textId="77777777">
        <w:tc>
          <w:tcPr>
            <w:tcW w:w="609" w:type="dxa"/>
            <w:shd w:val="clear" w:color="auto" w:fill="auto"/>
          </w:tcPr>
          <w:p w14:paraId="4182F1AF" w14:textId="77777777" w:rsidR="001573DD" w:rsidRDefault="00BA1BD5">
            <w:pPr>
              <w:jc w:val="center"/>
              <w:rPr>
                <w:rFonts w:eastAsia="Calibri"/>
                <w:lang w:eastAsia="ro-RO"/>
              </w:rPr>
            </w:pPr>
            <w:r>
              <w:rPr>
                <w:rFonts w:eastAsia="Calibri"/>
                <w:lang w:eastAsia="ro-RO"/>
              </w:rPr>
              <w:t xml:space="preserve">Nr. </w:t>
            </w:r>
          </w:p>
          <w:p w14:paraId="577EA522" w14:textId="77777777" w:rsidR="001573DD" w:rsidRDefault="00BA1BD5">
            <w:pPr>
              <w:jc w:val="center"/>
              <w:rPr>
                <w:rFonts w:eastAsia="Calibri"/>
                <w:lang w:eastAsia="ro-RO"/>
              </w:rPr>
            </w:pPr>
            <w:proofErr w:type="spellStart"/>
            <w:r>
              <w:rPr>
                <w:rFonts w:eastAsia="Calibri"/>
                <w:lang w:eastAsia="ro-RO"/>
              </w:rPr>
              <w:t>crt</w:t>
            </w:r>
            <w:proofErr w:type="spellEnd"/>
          </w:p>
        </w:tc>
        <w:tc>
          <w:tcPr>
            <w:tcW w:w="3477" w:type="dxa"/>
            <w:shd w:val="clear" w:color="auto" w:fill="auto"/>
          </w:tcPr>
          <w:p w14:paraId="3091EC09" w14:textId="77777777" w:rsidR="001573DD" w:rsidRDefault="00BA1BD5">
            <w:pPr>
              <w:jc w:val="center"/>
              <w:rPr>
                <w:rFonts w:eastAsia="Calibri"/>
                <w:lang w:eastAsia="ro-RO"/>
              </w:rPr>
            </w:pPr>
            <w:r>
              <w:rPr>
                <w:rFonts w:eastAsia="Calibri"/>
                <w:lang w:eastAsia="ro-RO"/>
              </w:rPr>
              <w:t xml:space="preserve">Denumire </w:t>
            </w:r>
            <w:r>
              <w:rPr>
                <w:rFonts w:eastAsia="Calibri"/>
                <w:spacing w:val="-1"/>
                <w:lang w:eastAsia="ro-RO"/>
              </w:rPr>
              <w:t>utilaj/echipament/</w:t>
            </w:r>
            <w:proofErr w:type="spellStart"/>
            <w:r>
              <w:rPr>
                <w:rFonts w:eastAsia="Calibri"/>
                <w:spacing w:val="-1"/>
                <w:lang w:eastAsia="ro-RO"/>
              </w:rPr>
              <w:t>instalaţie</w:t>
            </w:r>
            <w:proofErr w:type="spellEnd"/>
          </w:p>
        </w:tc>
        <w:tc>
          <w:tcPr>
            <w:tcW w:w="1293" w:type="dxa"/>
            <w:shd w:val="clear" w:color="auto" w:fill="auto"/>
          </w:tcPr>
          <w:p w14:paraId="6918D136" w14:textId="77777777" w:rsidR="001573DD" w:rsidRDefault="00BA1BD5">
            <w:pPr>
              <w:jc w:val="center"/>
              <w:rPr>
                <w:rFonts w:eastAsia="Calibri"/>
                <w:lang w:eastAsia="ro-RO"/>
              </w:rPr>
            </w:pPr>
            <w:r>
              <w:rPr>
                <w:rFonts w:eastAsia="Calibri"/>
                <w:lang w:eastAsia="ro-RO"/>
              </w:rPr>
              <w:t>Cantitate U.M.</w:t>
            </w:r>
          </w:p>
        </w:tc>
        <w:tc>
          <w:tcPr>
            <w:tcW w:w="2931" w:type="dxa"/>
            <w:gridSpan w:val="2"/>
            <w:shd w:val="clear" w:color="auto" w:fill="auto"/>
          </w:tcPr>
          <w:p w14:paraId="781EEA71" w14:textId="77777777" w:rsidR="001573DD" w:rsidRDefault="00BA1BD5">
            <w:pPr>
              <w:jc w:val="center"/>
              <w:rPr>
                <w:rFonts w:eastAsia="Calibri"/>
                <w:lang w:eastAsia="ro-RO"/>
              </w:rPr>
            </w:pPr>
            <w:r>
              <w:rPr>
                <w:rFonts w:eastAsia="Calibri"/>
                <w:lang w:eastAsia="ro-RO"/>
              </w:rPr>
              <w:t xml:space="preserve">Forma de </w:t>
            </w:r>
            <w:proofErr w:type="spellStart"/>
            <w:r>
              <w:rPr>
                <w:rFonts w:eastAsia="Calibri"/>
                <w:lang w:eastAsia="ro-RO"/>
              </w:rPr>
              <w:t>deţinere</w:t>
            </w:r>
            <w:proofErr w:type="spellEnd"/>
          </w:p>
        </w:tc>
      </w:tr>
      <w:tr w:rsidR="001573DD" w14:paraId="2D372197" w14:textId="77777777">
        <w:tc>
          <w:tcPr>
            <w:tcW w:w="609" w:type="dxa"/>
            <w:shd w:val="clear" w:color="auto" w:fill="auto"/>
          </w:tcPr>
          <w:p w14:paraId="1E9AC665" w14:textId="77777777" w:rsidR="001573DD" w:rsidRDefault="001573DD">
            <w:pPr>
              <w:jc w:val="center"/>
              <w:rPr>
                <w:rFonts w:eastAsia="Calibri"/>
                <w:lang w:eastAsia="ro-RO"/>
              </w:rPr>
            </w:pPr>
          </w:p>
        </w:tc>
        <w:tc>
          <w:tcPr>
            <w:tcW w:w="3477" w:type="dxa"/>
            <w:shd w:val="clear" w:color="auto" w:fill="auto"/>
          </w:tcPr>
          <w:p w14:paraId="32B9DC12" w14:textId="77777777" w:rsidR="001573DD" w:rsidRDefault="001573DD">
            <w:pPr>
              <w:jc w:val="center"/>
              <w:rPr>
                <w:rFonts w:eastAsia="Calibri"/>
                <w:lang w:eastAsia="ro-RO"/>
              </w:rPr>
            </w:pPr>
          </w:p>
        </w:tc>
        <w:tc>
          <w:tcPr>
            <w:tcW w:w="1293" w:type="dxa"/>
            <w:shd w:val="clear" w:color="auto" w:fill="auto"/>
          </w:tcPr>
          <w:p w14:paraId="1F3C6E0A" w14:textId="77777777" w:rsidR="001573DD" w:rsidRDefault="001573DD">
            <w:pPr>
              <w:jc w:val="center"/>
              <w:rPr>
                <w:rFonts w:eastAsia="Calibri"/>
                <w:lang w:eastAsia="ro-RO"/>
              </w:rPr>
            </w:pPr>
          </w:p>
        </w:tc>
        <w:tc>
          <w:tcPr>
            <w:tcW w:w="1608" w:type="dxa"/>
            <w:shd w:val="clear" w:color="auto" w:fill="auto"/>
          </w:tcPr>
          <w:p w14:paraId="6C5644C1" w14:textId="77777777" w:rsidR="001573DD" w:rsidRDefault="00BA1BD5">
            <w:pPr>
              <w:jc w:val="center"/>
              <w:rPr>
                <w:rFonts w:eastAsia="Calibri"/>
                <w:lang w:eastAsia="ro-RO"/>
              </w:rPr>
            </w:pPr>
            <w:r>
              <w:rPr>
                <w:rFonts w:eastAsia="Calibri"/>
                <w:lang w:eastAsia="ro-RO"/>
              </w:rPr>
              <w:t xml:space="preserve">Proprietate </w:t>
            </w:r>
          </w:p>
        </w:tc>
        <w:tc>
          <w:tcPr>
            <w:tcW w:w="1323" w:type="dxa"/>
            <w:shd w:val="clear" w:color="auto" w:fill="auto"/>
          </w:tcPr>
          <w:p w14:paraId="4498991F" w14:textId="77777777" w:rsidR="001573DD" w:rsidRDefault="00BA1BD5">
            <w:pPr>
              <w:jc w:val="center"/>
              <w:rPr>
                <w:rFonts w:eastAsia="Calibri"/>
                <w:lang w:eastAsia="ro-RO"/>
              </w:rPr>
            </w:pPr>
            <w:r>
              <w:rPr>
                <w:rFonts w:eastAsia="Calibri"/>
                <w:lang w:eastAsia="ro-RO"/>
              </w:rPr>
              <w:t>În chirie</w:t>
            </w:r>
          </w:p>
        </w:tc>
      </w:tr>
      <w:tr w:rsidR="001573DD" w14:paraId="0AA23A97" w14:textId="77777777">
        <w:tc>
          <w:tcPr>
            <w:tcW w:w="609" w:type="dxa"/>
            <w:shd w:val="clear" w:color="auto" w:fill="auto"/>
          </w:tcPr>
          <w:p w14:paraId="371063D7" w14:textId="77777777" w:rsidR="001573DD" w:rsidRDefault="001573DD">
            <w:pPr>
              <w:jc w:val="center"/>
              <w:rPr>
                <w:rFonts w:eastAsia="Calibri"/>
                <w:lang w:eastAsia="ro-RO"/>
              </w:rPr>
            </w:pPr>
          </w:p>
        </w:tc>
        <w:tc>
          <w:tcPr>
            <w:tcW w:w="3477" w:type="dxa"/>
            <w:shd w:val="clear" w:color="auto" w:fill="auto"/>
          </w:tcPr>
          <w:p w14:paraId="0AD2FB9C" w14:textId="77777777" w:rsidR="001573DD" w:rsidRDefault="001573DD">
            <w:pPr>
              <w:jc w:val="center"/>
              <w:rPr>
                <w:rFonts w:eastAsia="Calibri"/>
                <w:lang w:eastAsia="ro-RO"/>
              </w:rPr>
            </w:pPr>
          </w:p>
        </w:tc>
        <w:tc>
          <w:tcPr>
            <w:tcW w:w="1293" w:type="dxa"/>
            <w:shd w:val="clear" w:color="auto" w:fill="auto"/>
          </w:tcPr>
          <w:p w14:paraId="5B0B549B" w14:textId="77777777" w:rsidR="001573DD" w:rsidRDefault="001573DD">
            <w:pPr>
              <w:jc w:val="center"/>
              <w:rPr>
                <w:rFonts w:eastAsia="Calibri"/>
                <w:lang w:eastAsia="ro-RO"/>
              </w:rPr>
            </w:pPr>
          </w:p>
        </w:tc>
        <w:tc>
          <w:tcPr>
            <w:tcW w:w="1608" w:type="dxa"/>
            <w:shd w:val="clear" w:color="auto" w:fill="auto"/>
          </w:tcPr>
          <w:p w14:paraId="5CB99C58" w14:textId="77777777" w:rsidR="001573DD" w:rsidRDefault="001573DD">
            <w:pPr>
              <w:jc w:val="center"/>
              <w:rPr>
                <w:rFonts w:eastAsia="Calibri"/>
                <w:lang w:eastAsia="ro-RO"/>
              </w:rPr>
            </w:pPr>
          </w:p>
        </w:tc>
        <w:tc>
          <w:tcPr>
            <w:tcW w:w="1323" w:type="dxa"/>
            <w:shd w:val="clear" w:color="auto" w:fill="auto"/>
          </w:tcPr>
          <w:p w14:paraId="57AFB43C" w14:textId="77777777" w:rsidR="001573DD" w:rsidRDefault="001573DD">
            <w:pPr>
              <w:jc w:val="center"/>
              <w:rPr>
                <w:rFonts w:eastAsia="Calibri"/>
                <w:lang w:eastAsia="ro-RO"/>
              </w:rPr>
            </w:pPr>
          </w:p>
        </w:tc>
      </w:tr>
      <w:tr w:rsidR="001573DD" w14:paraId="2AABC901" w14:textId="77777777">
        <w:tc>
          <w:tcPr>
            <w:tcW w:w="609" w:type="dxa"/>
            <w:shd w:val="clear" w:color="auto" w:fill="auto"/>
          </w:tcPr>
          <w:p w14:paraId="0CAE6FB3" w14:textId="77777777" w:rsidR="001573DD" w:rsidRDefault="001573DD">
            <w:pPr>
              <w:jc w:val="center"/>
              <w:rPr>
                <w:rFonts w:eastAsia="Calibri"/>
                <w:lang w:eastAsia="ro-RO"/>
              </w:rPr>
            </w:pPr>
          </w:p>
        </w:tc>
        <w:tc>
          <w:tcPr>
            <w:tcW w:w="3477" w:type="dxa"/>
            <w:shd w:val="clear" w:color="auto" w:fill="auto"/>
          </w:tcPr>
          <w:p w14:paraId="1AFFEC63" w14:textId="77777777" w:rsidR="001573DD" w:rsidRDefault="001573DD">
            <w:pPr>
              <w:jc w:val="center"/>
              <w:rPr>
                <w:rFonts w:eastAsia="Calibri"/>
                <w:lang w:eastAsia="ro-RO"/>
              </w:rPr>
            </w:pPr>
          </w:p>
        </w:tc>
        <w:tc>
          <w:tcPr>
            <w:tcW w:w="1293" w:type="dxa"/>
            <w:shd w:val="clear" w:color="auto" w:fill="auto"/>
          </w:tcPr>
          <w:p w14:paraId="671C5AF1" w14:textId="77777777" w:rsidR="001573DD" w:rsidRDefault="001573DD">
            <w:pPr>
              <w:jc w:val="center"/>
              <w:rPr>
                <w:rFonts w:eastAsia="Calibri"/>
                <w:lang w:eastAsia="ro-RO"/>
              </w:rPr>
            </w:pPr>
          </w:p>
        </w:tc>
        <w:tc>
          <w:tcPr>
            <w:tcW w:w="1608" w:type="dxa"/>
            <w:shd w:val="clear" w:color="auto" w:fill="auto"/>
          </w:tcPr>
          <w:p w14:paraId="45D9CC9B" w14:textId="77777777" w:rsidR="001573DD" w:rsidRDefault="001573DD">
            <w:pPr>
              <w:jc w:val="center"/>
              <w:rPr>
                <w:rFonts w:eastAsia="Calibri"/>
                <w:lang w:eastAsia="ro-RO"/>
              </w:rPr>
            </w:pPr>
          </w:p>
        </w:tc>
        <w:tc>
          <w:tcPr>
            <w:tcW w:w="1323" w:type="dxa"/>
            <w:shd w:val="clear" w:color="auto" w:fill="auto"/>
          </w:tcPr>
          <w:p w14:paraId="4F8B3637" w14:textId="77777777" w:rsidR="001573DD" w:rsidRDefault="001573DD">
            <w:pPr>
              <w:jc w:val="center"/>
              <w:rPr>
                <w:rFonts w:eastAsia="Calibri"/>
                <w:lang w:eastAsia="ro-RO"/>
              </w:rPr>
            </w:pPr>
          </w:p>
        </w:tc>
      </w:tr>
      <w:tr w:rsidR="001573DD" w14:paraId="3D2C914C" w14:textId="77777777">
        <w:tc>
          <w:tcPr>
            <w:tcW w:w="609" w:type="dxa"/>
            <w:shd w:val="clear" w:color="auto" w:fill="auto"/>
          </w:tcPr>
          <w:p w14:paraId="1B4AE9DB" w14:textId="77777777" w:rsidR="001573DD" w:rsidRDefault="001573DD">
            <w:pPr>
              <w:jc w:val="center"/>
              <w:rPr>
                <w:rFonts w:eastAsia="Calibri"/>
                <w:lang w:eastAsia="ro-RO"/>
              </w:rPr>
            </w:pPr>
          </w:p>
        </w:tc>
        <w:tc>
          <w:tcPr>
            <w:tcW w:w="3477" w:type="dxa"/>
            <w:shd w:val="clear" w:color="auto" w:fill="auto"/>
          </w:tcPr>
          <w:p w14:paraId="23FA3CC5" w14:textId="77777777" w:rsidR="001573DD" w:rsidRDefault="001573DD">
            <w:pPr>
              <w:jc w:val="center"/>
              <w:rPr>
                <w:rFonts w:eastAsia="Calibri"/>
                <w:lang w:eastAsia="ro-RO"/>
              </w:rPr>
            </w:pPr>
          </w:p>
        </w:tc>
        <w:tc>
          <w:tcPr>
            <w:tcW w:w="1293" w:type="dxa"/>
            <w:shd w:val="clear" w:color="auto" w:fill="auto"/>
          </w:tcPr>
          <w:p w14:paraId="51FA0C9C" w14:textId="77777777" w:rsidR="001573DD" w:rsidRDefault="001573DD">
            <w:pPr>
              <w:jc w:val="center"/>
              <w:rPr>
                <w:rFonts w:eastAsia="Calibri"/>
                <w:lang w:eastAsia="ro-RO"/>
              </w:rPr>
            </w:pPr>
          </w:p>
        </w:tc>
        <w:tc>
          <w:tcPr>
            <w:tcW w:w="1608" w:type="dxa"/>
            <w:shd w:val="clear" w:color="auto" w:fill="auto"/>
          </w:tcPr>
          <w:p w14:paraId="00C29B9C" w14:textId="77777777" w:rsidR="001573DD" w:rsidRDefault="001573DD">
            <w:pPr>
              <w:jc w:val="center"/>
              <w:rPr>
                <w:rFonts w:eastAsia="Calibri"/>
                <w:lang w:eastAsia="ro-RO"/>
              </w:rPr>
            </w:pPr>
          </w:p>
        </w:tc>
        <w:tc>
          <w:tcPr>
            <w:tcW w:w="1323" w:type="dxa"/>
            <w:shd w:val="clear" w:color="auto" w:fill="auto"/>
          </w:tcPr>
          <w:p w14:paraId="44D86878" w14:textId="77777777" w:rsidR="001573DD" w:rsidRDefault="001573DD">
            <w:pPr>
              <w:jc w:val="center"/>
              <w:rPr>
                <w:rFonts w:eastAsia="Calibri"/>
                <w:lang w:eastAsia="ro-RO"/>
              </w:rPr>
            </w:pPr>
          </w:p>
        </w:tc>
      </w:tr>
    </w:tbl>
    <w:p w14:paraId="71CEDD68" w14:textId="77777777" w:rsidR="001573DD" w:rsidRDefault="001573DD">
      <w:pPr>
        <w:spacing w:after="200"/>
        <w:ind w:left="28"/>
        <w:rPr>
          <w:rFonts w:eastAsia="Calibri"/>
        </w:rPr>
      </w:pPr>
    </w:p>
    <w:p w14:paraId="2810E5F4" w14:textId="77777777" w:rsidR="001573DD" w:rsidRDefault="00BA1BD5">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w:t>
      </w:r>
    </w:p>
    <w:p w14:paraId="2B528F31" w14:textId="77777777" w:rsidR="001573DD" w:rsidRDefault="00BA1BD5">
      <w:pPr>
        <w:spacing w:after="200"/>
        <w:ind w:left="28"/>
        <w:rPr>
          <w:rFonts w:eastAsia="Calibri"/>
        </w:rPr>
      </w:pPr>
      <w:r>
        <w:rPr>
          <w:rFonts w:eastAsia="Calibri"/>
        </w:rPr>
        <w:t>(</w:t>
      </w:r>
      <w:r>
        <w:rPr>
          <w:rFonts w:eastAsia="Calibri"/>
          <w:i/>
        </w:rPr>
        <w:t>denumirea ofertantului/candidatului).</w:t>
      </w:r>
    </w:p>
    <w:p w14:paraId="194C2491" w14:textId="77777777" w:rsidR="001573DD" w:rsidRDefault="001573DD">
      <w:pPr>
        <w:shd w:val="clear" w:color="auto" w:fill="FFFFFF"/>
        <w:spacing w:after="200"/>
        <w:ind w:firstLine="993"/>
        <w:rPr>
          <w:rFonts w:eastAsia="Calibri"/>
          <w:spacing w:val="-1"/>
        </w:rPr>
      </w:pPr>
    </w:p>
    <w:p w14:paraId="19239962" w14:textId="77777777" w:rsidR="001573DD" w:rsidRDefault="001573DD">
      <w:pPr>
        <w:shd w:val="clear" w:color="auto" w:fill="FFFFFF"/>
        <w:spacing w:after="200"/>
        <w:ind w:firstLine="993"/>
        <w:rPr>
          <w:rFonts w:eastAsia="Calibri"/>
          <w:spacing w:val="-1"/>
        </w:rPr>
      </w:pPr>
    </w:p>
    <w:p w14:paraId="05BFFBC1" w14:textId="77777777" w:rsidR="001573DD" w:rsidRDefault="001573DD">
      <w:pPr>
        <w:shd w:val="clear" w:color="auto" w:fill="FFFFFF"/>
        <w:spacing w:after="200"/>
        <w:ind w:firstLine="993"/>
        <w:rPr>
          <w:rFonts w:eastAsia="Calibri"/>
          <w:spacing w:val="-1"/>
        </w:rPr>
      </w:pPr>
    </w:p>
    <w:p w14:paraId="3129C29A" w14:textId="77777777" w:rsidR="001573DD" w:rsidRDefault="00BA1BD5">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2A1B5D39" w14:textId="77777777" w:rsidR="001573DD" w:rsidRDefault="00BA1BD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6D40DEC" w14:textId="77777777" w:rsidR="001573DD" w:rsidRDefault="001573DD">
      <w:pPr>
        <w:tabs>
          <w:tab w:val="left" w:pos="567"/>
        </w:tabs>
        <w:jc w:val="center"/>
        <w:rPr>
          <w:b/>
          <w:color w:val="000000"/>
          <w:w w:val="90"/>
        </w:rPr>
      </w:pPr>
    </w:p>
    <w:p w14:paraId="40271C1B" w14:textId="77777777" w:rsidR="001573DD" w:rsidRDefault="001573DD">
      <w:pPr>
        <w:tabs>
          <w:tab w:val="left" w:pos="567"/>
        </w:tabs>
        <w:jc w:val="center"/>
        <w:rPr>
          <w:b/>
          <w:color w:val="000000"/>
          <w:w w:val="90"/>
        </w:rPr>
      </w:pPr>
    </w:p>
    <w:p w14:paraId="376E1DF0" w14:textId="77777777" w:rsidR="001573DD" w:rsidRDefault="001573DD">
      <w:pPr>
        <w:tabs>
          <w:tab w:val="left" w:pos="567"/>
        </w:tabs>
        <w:jc w:val="center"/>
        <w:rPr>
          <w:b/>
          <w:color w:val="000000"/>
          <w:w w:val="90"/>
        </w:rPr>
      </w:pPr>
    </w:p>
    <w:p w14:paraId="167F49C5" w14:textId="77777777" w:rsidR="001573DD" w:rsidRDefault="001573DD">
      <w:pPr>
        <w:tabs>
          <w:tab w:val="left" w:pos="567"/>
        </w:tabs>
        <w:jc w:val="center"/>
        <w:rPr>
          <w:b/>
          <w:color w:val="000000"/>
          <w:w w:val="90"/>
        </w:rPr>
      </w:pPr>
    </w:p>
    <w:p w14:paraId="2C3DCC48" w14:textId="77777777" w:rsidR="001573DD" w:rsidRDefault="001573DD">
      <w:pPr>
        <w:tabs>
          <w:tab w:val="left" w:pos="567"/>
        </w:tabs>
        <w:jc w:val="center"/>
        <w:rPr>
          <w:b/>
          <w:color w:val="000000"/>
          <w:w w:val="90"/>
        </w:rPr>
      </w:pPr>
    </w:p>
    <w:p w14:paraId="59D2A518" w14:textId="77777777" w:rsidR="001573DD" w:rsidRDefault="00BA1BD5">
      <w:pPr>
        <w:jc w:val="right"/>
        <w:rPr>
          <w:sz w:val="22"/>
          <w:szCs w:val="22"/>
        </w:rPr>
      </w:pPr>
      <w:r>
        <w:t>Anexa nr. 21</w:t>
      </w:r>
    </w:p>
    <w:p w14:paraId="011479BE" w14:textId="77777777" w:rsidR="001573DD" w:rsidRDefault="00BA1BD5">
      <w:pPr>
        <w:jc w:val="right"/>
      </w:pPr>
      <w:r>
        <w:t>la Documentația standard nr._____</w:t>
      </w:r>
    </w:p>
    <w:p w14:paraId="098F1058" w14:textId="77777777" w:rsidR="001573DD" w:rsidRDefault="00BA1BD5">
      <w:pPr>
        <w:jc w:val="right"/>
      </w:pPr>
      <w:r>
        <w:t>din “____” ________ 20___</w:t>
      </w:r>
    </w:p>
    <w:p w14:paraId="5072BACA" w14:textId="77777777" w:rsidR="001573DD" w:rsidRDefault="001573DD">
      <w:pPr>
        <w:tabs>
          <w:tab w:val="left" w:pos="567"/>
        </w:tabs>
        <w:jc w:val="center"/>
        <w:rPr>
          <w:b/>
          <w:color w:val="000000"/>
          <w:w w:val="90"/>
        </w:rPr>
      </w:pPr>
    </w:p>
    <w:p w14:paraId="5C74ACE9" w14:textId="77777777" w:rsidR="001573DD" w:rsidRDefault="001573DD">
      <w:pPr>
        <w:tabs>
          <w:tab w:val="left" w:pos="567"/>
        </w:tabs>
        <w:jc w:val="center"/>
        <w:rPr>
          <w:b/>
          <w:color w:val="000000"/>
          <w:w w:val="90"/>
        </w:rPr>
      </w:pPr>
    </w:p>
    <w:p w14:paraId="031A60C8" w14:textId="77777777" w:rsidR="001573DD" w:rsidRDefault="001573DD">
      <w:pPr>
        <w:tabs>
          <w:tab w:val="left" w:pos="567"/>
        </w:tabs>
        <w:jc w:val="center"/>
        <w:rPr>
          <w:b/>
          <w:color w:val="000000"/>
          <w:w w:val="90"/>
        </w:rPr>
      </w:pPr>
    </w:p>
    <w:p w14:paraId="25FF8EFB" w14:textId="77777777" w:rsidR="001573DD" w:rsidRDefault="00BA1BD5">
      <w:pPr>
        <w:keepNext/>
        <w:spacing w:before="240" w:after="60"/>
        <w:ind w:left="432" w:hanging="432"/>
        <w:jc w:val="center"/>
        <w:outlineLvl w:val="0"/>
        <w:rPr>
          <w:b/>
          <w:bCs/>
          <w:kern w:val="32"/>
        </w:rPr>
      </w:pPr>
      <w:r>
        <w:rPr>
          <w:b/>
          <w:bCs/>
          <w:kern w:val="32"/>
        </w:rPr>
        <w:t>DECLARAŢIE TERŢ SUSŢINĂTOR PROFESIONAL</w:t>
      </w:r>
    </w:p>
    <w:p w14:paraId="581D011C" w14:textId="77777777" w:rsidR="001573DD" w:rsidRDefault="001573DD">
      <w:pPr>
        <w:spacing w:line="276" w:lineRule="auto"/>
        <w:rPr>
          <w:rFonts w:eastAsia="Calibri"/>
        </w:rPr>
      </w:pPr>
    </w:p>
    <w:p w14:paraId="6BC07C6A" w14:textId="77777777" w:rsidR="001573DD" w:rsidRDefault="00BA1BD5">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w:t>
      </w:r>
      <w:proofErr w:type="spellStart"/>
      <w:r>
        <w:rPr>
          <w:rFonts w:eastAsia="Calibri"/>
          <w:b/>
          <w:spacing w:val="-2"/>
        </w:rPr>
        <w:t>susţinător</w:t>
      </w:r>
      <w:proofErr w:type="spellEnd"/>
      <w:r>
        <w:rPr>
          <w:rFonts w:eastAsia="Calibri"/>
          <w:b/>
          <w:spacing w:val="-2"/>
        </w:rPr>
        <w:t xml:space="preserve"> profesional</w:t>
      </w:r>
    </w:p>
    <w:p w14:paraId="5271E844" w14:textId="77777777" w:rsidR="001573DD" w:rsidRDefault="00BA1BD5">
      <w:pPr>
        <w:shd w:val="clear" w:color="auto" w:fill="FFFFFF"/>
        <w:spacing w:line="276" w:lineRule="auto"/>
        <w:rPr>
          <w:rFonts w:eastAsia="Calibri"/>
          <w:b/>
        </w:rPr>
      </w:pPr>
      <w:r>
        <w:rPr>
          <w:rFonts w:eastAsia="Calibri"/>
          <w:b/>
          <w:spacing w:val="-2"/>
        </w:rPr>
        <w:t>..........................</w:t>
      </w:r>
    </w:p>
    <w:p w14:paraId="76E858FC" w14:textId="77777777" w:rsidR="001573DD" w:rsidRDefault="00BA1BD5">
      <w:pPr>
        <w:shd w:val="clear" w:color="auto" w:fill="FFFFFF"/>
        <w:spacing w:line="276" w:lineRule="auto"/>
        <w:rPr>
          <w:rFonts w:eastAsia="Calibri"/>
        </w:rPr>
      </w:pPr>
      <w:r>
        <w:rPr>
          <w:rFonts w:eastAsia="Calibri"/>
        </w:rPr>
        <w:t>(denumirea)</w:t>
      </w:r>
    </w:p>
    <w:p w14:paraId="4AAAA50C" w14:textId="77777777" w:rsidR="001573DD" w:rsidRDefault="001573DD">
      <w:pPr>
        <w:shd w:val="clear" w:color="auto" w:fill="FFFFFF"/>
        <w:spacing w:line="276" w:lineRule="auto"/>
        <w:rPr>
          <w:rFonts w:eastAsia="Calibri"/>
        </w:rPr>
      </w:pPr>
    </w:p>
    <w:p w14:paraId="0F8A8D9C" w14:textId="77777777" w:rsidR="001573DD" w:rsidRDefault="00BA1BD5">
      <w:pPr>
        <w:spacing w:after="200" w:line="276" w:lineRule="auto"/>
        <w:jc w:val="center"/>
        <w:rPr>
          <w:rFonts w:eastAsia="Calibri"/>
          <w:b/>
        </w:rPr>
      </w:pPr>
      <w:proofErr w:type="spellStart"/>
      <w:r>
        <w:rPr>
          <w:rFonts w:eastAsia="Calibri"/>
          <w:b/>
        </w:rPr>
        <w:t>Declaraţie</w:t>
      </w:r>
      <w:proofErr w:type="spellEnd"/>
    </w:p>
    <w:p w14:paraId="516761C1" w14:textId="77777777" w:rsidR="001573DD" w:rsidRDefault="00BA1BD5">
      <w:pPr>
        <w:shd w:val="clear" w:color="auto" w:fill="FFFFFF"/>
        <w:spacing w:after="200" w:line="276" w:lineRule="auto"/>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susţinător tehnic și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061DF8EA" w14:textId="77777777" w:rsidR="001573DD" w:rsidRDefault="00BA1BD5">
      <w:pPr>
        <w:shd w:val="clear" w:color="auto" w:fill="FFFFFF"/>
        <w:spacing w:after="200" w:line="276" w:lineRule="auto"/>
        <w:ind w:right="6"/>
        <w:jc w:val="center"/>
        <w:rPr>
          <w:rFonts w:eastAsia="Calibri"/>
          <w:b/>
        </w:rPr>
      </w:pPr>
      <w:r>
        <w:rPr>
          <w:rFonts w:eastAsia="Calibri"/>
          <w:b/>
          <w:spacing w:val="-3"/>
        </w:rPr>
        <w:t>LISTA</w:t>
      </w:r>
    </w:p>
    <w:p w14:paraId="46E2EDA4" w14:textId="77777777" w:rsidR="001573DD" w:rsidRDefault="00BA1BD5">
      <w:pPr>
        <w:shd w:val="clear" w:color="auto" w:fill="FFFFFF"/>
        <w:ind w:right="14"/>
        <w:jc w:val="center"/>
        <w:rPr>
          <w:rFonts w:eastAsia="Calibri"/>
        </w:rPr>
      </w:pPr>
      <w:r>
        <w:rPr>
          <w:rFonts w:eastAsia="Calibri"/>
        </w:rPr>
        <w:t>privind personalului de specialitate angajat care urmează a fi efectiv</w:t>
      </w:r>
    </w:p>
    <w:p w14:paraId="0AC3951B" w14:textId="77777777" w:rsidR="001573DD" w:rsidRDefault="00BA1BD5">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0C3BEF33" w14:textId="77777777" w:rsidR="001573DD" w:rsidRDefault="001573D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1573DD" w14:paraId="6B9C36F7" w14:textId="77777777">
        <w:trPr>
          <w:jc w:val="center"/>
        </w:trPr>
        <w:tc>
          <w:tcPr>
            <w:tcW w:w="3023" w:type="dxa"/>
            <w:shd w:val="clear" w:color="auto" w:fill="auto"/>
          </w:tcPr>
          <w:p w14:paraId="72542874" w14:textId="77777777" w:rsidR="001573DD" w:rsidRDefault="001573DD">
            <w:pPr>
              <w:rPr>
                <w:rFonts w:eastAsia="Calibri"/>
                <w:lang w:eastAsia="ro-RO"/>
              </w:rPr>
            </w:pPr>
          </w:p>
        </w:tc>
        <w:tc>
          <w:tcPr>
            <w:tcW w:w="1757" w:type="dxa"/>
            <w:shd w:val="clear" w:color="auto" w:fill="auto"/>
          </w:tcPr>
          <w:p w14:paraId="21A0DB6F" w14:textId="77777777" w:rsidR="001573DD" w:rsidRDefault="00BA1BD5">
            <w:pPr>
              <w:jc w:val="center"/>
              <w:rPr>
                <w:rFonts w:eastAsia="Calibri"/>
                <w:lang w:eastAsia="ro-RO"/>
              </w:rPr>
            </w:pPr>
            <w:r>
              <w:rPr>
                <w:rFonts w:eastAsia="Calibri"/>
                <w:lang w:eastAsia="ro-RO"/>
              </w:rPr>
              <w:t>Anul 1</w:t>
            </w:r>
          </w:p>
        </w:tc>
        <w:tc>
          <w:tcPr>
            <w:tcW w:w="1845" w:type="dxa"/>
            <w:shd w:val="clear" w:color="auto" w:fill="auto"/>
          </w:tcPr>
          <w:p w14:paraId="330EFD61" w14:textId="77777777" w:rsidR="001573DD" w:rsidRDefault="00BA1BD5">
            <w:pPr>
              <w:jc w:val="center"/>
              <w:rPr>
                <w:rFonts w:eastAsia="Calibri"/>
                <w:lang w:eastAsia="ro-RO"/>
              </w:rPr>
            </w:pPr>
            <w:r>
              <w:rPr>
                <w:rFonts w:eastAsia="Calibri"/>
                <w:lang w:eastAsia="ro-RO"/>
              </w:rPr>
              <w:t>Anul 2</w:t>
            </w:r>
          </w:p>
        </w:tc>
        <w:tc>
          <w:tcPr>
            <w:tcW w:w="1757" w:type="dxa"/>
            <w:shd w:val="clear" w:color="auto" w:fill="auto"/>
          </w:tcPr>
          <w:p w14:paraId="611B33B9" w14:textId="77777777" w:rsidR="001573DD" w:rsidRDefault="00BA1BD5">
            <w:pPr>
              <w:jc w:val="center"/>
              <w:rPr>
                <w:rFonts w:eastAsia="Calibri"/>
                <w:lang w:eastAsia="ro-RO"/>
              </w:rPr>
            </w:pPr>
            <w:r>
              <w:rPr>
                <w:rFonts w:eastAsia="Calibri"/>
                <w:lang w:eastAsia="ro-RO"/>
              </w:rPr>
              <w:t>Anul 3</w:t>
            </w:r>
          </w:p>
        </w:tc>
      </w:tr>
      <w:tr w:rsidR="001573DD" w14:paraId="0A59C401" w14:textId="77777777">
        <w:trPr>
          <w:jc w:val="center"/>
        </w:trPr>
        <w:tc>
          <w:tcPr>
            <w:tcW w:w="3023" w:type="dxa"/>
            <w:shd w:val="clear" w:color="auto" w:fill="auto"/>
          </w:tcPr>
          <w:p w14:paraId="62F59E1C" w14:textId="77777777" w:rsidR="001573DD" w:rsidRDefault="00BA1BD5">
            <w:pPr>
              <w:rPr>
                <w:rFonts w:eastAsia="Calibri"/>
                <w:lang w:eastAsia="ro-RO"/>
              </w:rPr>
            </w:pPr>
            <w:r>
              <w:rPr>
                <w:rFonts w:eastAsia="Calibri"/>
              </w:rPr>
              <w:t>Personalul de specialitate</w:t>
            </w:r>
          </w:p>
        </w:tc>
        <w:tc>
          <w:tcPr>
            <w:tcW w:w="1757" w:type="dxa"/>
            <w:shd w:val="clear" w:color="auto" w:fill="auto"/>
          </w:tcPr>
          <w:p w14:paraId="03BF8618" w14:textId="77777777" w:rsidR="001573DD" w:rsidRDefault="001573DD">
            <w:pPr>
              <w:rPr>
                <w:rFonts w:eastAsia="Calibri"/>
                <w:lang w:eastAsia="ro-RO"/>
              </w:rPr>
            </w:pPr>
          </w:p>
        </w:tc>
        <w:tc>
          <w:tcPr>
            <w:tcW w:w="1845" w:type="dxa"/>
            <w:shd w:val="clear" w:color="auto" w:fill="auto"/>
          </w:tcPr>
          <w:p w14:paraId="65880C1A" w14:textId="77777777" w:rsidR="001573DD" w:rsidRDefault="001573DD">
            <w:pPr>
              <w:rPr>
                <w:rFonts w:eastAsia="Calibri"/>
                <w:lang w:eastAsia="ro-RO"/>
              </w:rPr>
            </w:pPr>
          </w:p>
        </w:tc>
        <w:tc>
          <w:tcPr>
            <w:tcW w:w="1757" w:type="dxa"/>
            <w:shd w:val="clear" w:color="auto" w:fill="auto"/>
          </w:tcPr>
          <w:p w14:paraId="2F4522EE" w14:textId="77777777" w:rsidR="001573DD" w:rsidRDefault="001573DD">
            <w:pPr>
              <w:rPr>
                <w:rFonts w:eastAsia="Calibri"/>
                <w:lang w:eastAsia="ro-RO"/>
              </w:rPr>
            </w:pPr>
          </w:p>
        </w:tc>
      </w:tr>
      <w:tr w:rsidR="001573DD" w14:paraId="52F27200" w14:textId="77777777">
        <w:trPr>
          <w:jc w:val="center"/>
        </w:trPr>
        <w:tc>
          <w:tcPr>
            <w:tcW w:w="3023" w:type="dxa"/>
            <w:shd w:val="clear" w:color="auto" w:fill="auto"/>
          </w:tcPr>
          <w:p w14:paraId="30C10F0A" w14:textId="77777777" w:rsidR="001573DD" w:rsidRDefault="00BA1BD5">
            <w:pPr>
              <w:jc w:val="center"/>
              <w:rPr>
                <w:rFonts w:eastAsia="Calibri"/>
                <w:lang w:eastAsia="ro-RO"/>
              </w:rPr>
            </w:pPr>
            <w:r>
              <w:rPr>
                <w:rFonts w:eastAsia="Calibri"/>
                <w:lang w:eastAsia="ro-RO"/>
              </w:rPr>
              <w:t>…………</w:t>
            </w:r>
          </w:p>
        </w:tc>
        <w:tc>
          <w:tcPr>
            <w:tcW w:w="1757" w:type="dxa"/>
            <w:shd w:val="clear" w:color="auto" w:fill="auto"/>
          </w:tcPr>
          <w:p w14:paraId="796AC0B4" w14:textId="77777777" w:rsidR="001573DD" w:rsidRDefault="001573DD">
            <w:pPr>
              <w:rPr>
                <w:rFonts w:eastAsia="Calibri"/>
                <w:lang w:eastAsia="ro-RO"/>
              </w:rPr>
            </w:pPr>
          </w:p>
        </w:tc>
        <w:tc>
          <w:tcPr>
            <w:tcW w:w="1845" w:type="dxa"/>
            <w:shd w:val="clear" w:color="auto" w:fill="auto"/>
          </w:tcPr>
          <w:p w14:paraId="0F6FC3F0" w14:textId="77777777" w:rsidR="001573DD" w:rsidRDefault="001573DD">
            <w:pPr>
              <w:rPr>
                <w:rFonts w:eastAsia="Calibri"/>
                <w:lang w:eastAsia="ro-RO"/>
              </w:rPr>
            </w:pPr>
          </w:p>
        </w:tc>
        <w:tc>
          <w:tcPr>
            <w:tcW w:w="1757" w:type="dxa"/>
            <w:shd w:val="clear" w:color="auto" w:fill="auto"/>
          </w:tcPr>
          <w:p w14:paraId="4DBC7C1E" w14:textId="77777777" w:rsidR="001573DD" w:rsidRDefault="001573DD">
            <w:pPr>
              <w:rPr>
                <w:rFonts w:eastAsia="Calibri"/>
                <w:lang w:eastAsia="ro-RO"/>
              </w:rPr>
            </w:pPr>
          </w:p>
        </w:tc>
      </w:tr>
      <w:tr w:rsidR="001573DD" w14:paraId="2DE85D7F" w14:textId="77777777">
        <w:trPr>
          <w:jc w:val="center"/>
        </w:trPr>
        <w:tc>
          <w:tcPr>
            <w:tcW w:w="3023" w:type="dxa"/>
            <w:shd w:val="clear" w:color="auto" w:fill="auto"/>
          </w:tcPr>
          <w:p w14:paraId="3A0C4171" w14:textId="77777777" w:rsidR="001573DD" w:rsidRDefault="00BA1BD5">
            <w:pPr>
              <w:jc w:val="center"/>
              <w:rPr>
                <w:rFonts w:eastAsia="Calibri"/>
                <w:lang w:eastAsia="ro-RO"/>
              </w:rPr>
            </w:pPr>
            <w:r>
              <w:rPr>
                <w:rFonts w:eastAsia="Calibri"/>
                <w:lang w:eastAsia="ro-RO"/>
              </w:rPr>
              <w:t>…………</w:t>
            </w:r>
          </w:p>
        </w:tc>
        <w:tc>
          <w:tcPr>
            <w:tcW w:w="1757" w:type="dxa"/>
            <w:shd w:val="clear" w:color="auto" w:fill="auto"/>
          </w:tcPr>
          <w:p w14:paraId="033764EB" w14:textId="77777777" w:rsidR="001573DD" w:rsidRDefault="001573DD">
            <w:pPr>
              <w:rPr>
                <w:rFonts w:eastAsia="Calibri"/>
                <w:lang w:eastAsia="ro-RO"/>
              </w:rPr>
            </w:pPr>
          </w:p>
        </w:tc>
        <w:tc>
          <w:tcPr>
            <w:tcW w:w="1845" w:type="dxa"/>
            <w:shd w:val="clear" w:color="auto" w:fill="auto"/>
          </w:tcPr>
          <w:p w14:paraId="7F274F2D" w14:textId="77777777" w:rsidR="001573DD" w:rsidRDefault="001573DD">
            <w:pPr>
              <w:rPr>
                <w:rFonts w:eastAsia="Calibri"/>
                <w:lang w:eastAsia="ro-RO"/>
              </w:rPr>
            </w:pPr>
          </w:p>
        </w:tc>
        <w:tc>
          <w:tcPr>
            <w:tcW w:w="1757" w:type="dxa"/>
            <w:shd w:val="clear" w:color="auto" w:fill="auto"/>
          </w:tcPr>
          <w:p w14:paraId="22158051" w14:textId="77777777" w:rsidR="001573DD" w:rsidRDefault="001573DD">
            <w:pPr>
              <w:rPr>
                <w:rFonts w:eastAsia="Calibri"/>
                <w:lang w:eastAsia="ro-RO"/>
              </w:rPr>
            </w:pPr>
          </w:p>
        </w:tc>
      </w:tr>
      <w:tr w:rsidR="001573DD" w14:paraId="186F0CA1" w14:textId="77777777">
        <w:trPr>
          <w:jc w:val="center"/>
        </w:trPr>
        <w:tc>
          <w:tcPr>
            <w:tcW w:w="3023" w:type="dxa"/>
            <w:shd w:val="clear" w:color="auto" w:fill="auto"/>
          </w:tcPr>
          <w:p w14:paraId="4657A236" w14:textId="77777777" w:rsidR="001573DD" w:rsidRDefault="00BA1BD5">
            <w:pPr>
              <w:jc w:val="center"/>
              <w:rPr>
                <w:rFonts w:eastAsia="Calibri"/>
                <w:lang w:eastAsia="ro-RO"/>
              </w:rPr>
            </w:pPr>
            <w:r>
              <w:rPr>
                <w:rFonts w:eastAsia="Calibri"/>
                <w:lang w:eastAsia="ro-RO"/>
              </w:rPr>
              <w:t>………….</w:t>
            </w:r>
          </w:p>
        </w:tc>
        <w:tc>
          <w:tcPr>
            <w:tcW w:w="1757" w:type="dxa"/>
            <w:shd w:val="clear" w:color="auto" w:fill="auto"/>
          </w:tcPr>
          <w:p w14:paraId="2AF6B9A0" w14:textId="77777777" w:rsidR="001573DD" w:rsidRDefault="001573DD">
            <w:pPr>
              <w:rPr>
                <w:rFonts w:eastAsia="Calibri"/>
                <w:lang w:eastAsia="ro-RO"/>
              </w:rPr>
            </w:pPr>
          </w:p>
        </w:tc>
        <w:tc>
          <w:tcPr>
            <w:tcW w:w="1845" w:type="dxa"/>
            <w:shd w:val="clear" w:color="auto" w:fill="auto"/>
          </w:tcPr>
          <w:p w14:paraId="563BF7F4" w14:textId="77777777" w:rsidR="001573DD" w:rsidRDefault="001573DD">
            <w:pPr>
              <w:rPr>
                <w:rFonts w:eastAsia="Calibri"/>
                <w:lang w:eastAsia="ro-RO"/>
              </w:rPr>
            </w:pPr>
          </w:p>
        </w:tc>
        <w:tc>
          <w:tcPr>
            <w:tcW w:w="1757" w:type="dxa"/>
            <w:shd w:val="clear" w:color="auto" w:fill="auto"/>
          </w:tcPr>
          <w:p w14:paraId="55A43AC2" w14:textId="77777777" w:rsidR="001573DD" w:rsidRDefault="001573DD">
            <w:pPr>
              <w:rPr>
                <w:rFonts w:eastAsia="Calibri"/>
                <w:lang w:eastAsia="ro-RO"/>
              </w:rPr>
            </w:pPr>
          </w:p>
        </w:tc>
      </w:tr>
    </w:tbl>
    <w:p w14:paraId="77444265" w14:textId="77777777" w:rsidR="001573DD" w:rsidRDefault="001573DD">
      <w:pPr>
        <w:shd w:val="clear" w:color="auto" w:fill="FFFFFF"/>
        <w:spacing w:line="276" w:lineRule="auto"/>
        <w:ind w:firstLine="1080"/>
        <w:jc w:val="both"/>
        <w:rPr>
          <w:rFonts w:eastAsia="Calibri"/>
        </w:rPr>
      </w:pPr>
    </w:p>
    <w:p w14:paraId="10B40897" w14:textId="77777777" w:rsidR="001573DD" w:rsidRDefault="00BA1BD5">
      <w:pPr>
        <w:shd w:val="clear" w:color="auto" w:fill="FFFFFF"/>
        <w:tabs>
          <w:tab w:val="left" w:pos="284"/>
        </w:tabs>
        <w:spacing w:line="276" w:lineRule="auto"/>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65BA51E9" w14:textId="77777777" w:rsidR="001573DD" w:rsidRDefault="00BA1BD5">
      <w:pPr>
        <w:shd w:val="clear" w:color="auto" w:fill="FFFFFF"/>
        <w:tabs>
          <w:tab w:val="left" w:pos="284"/>
        </w:tabs>
        <w:spacing w:line="276" w:lineRule="auto"/>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37E5354E" w14:textId="77777777" w:rsidR="001573DD" w:rsidRDefault="00BA1BD5">
      <w:pPr>
        <w:shd w:val="clear" w:color="auto" w:fill="FFFFFF"/>
        <w:spacing w:line="276" w:lineRule="auto"/>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6F3ACD1F" w14:textId="77777777" w:rsidR="001573DD" w:rsidRDefault="00BA1BD5">
      <w:pPr>
        <w:shd w:val="clear" w:color="auto" w:fill="FFFFFF"/>
        <w:spacing w:line="276" w:lineRule="auto"/>
        <w:jc w:val="both"/>
        <w:rPr>
          <w:rFonts w:eastAsia="Calibri"/>
        </w:rPr>
      </w:pPr>
      <w:r>
        <w:rPr>
          <w:rFonts w:eastAsia="Calibri"/>
        </w:rPr>
        <w:lastRenderedPageBreak/>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w:t>
      </w:r>
    </w:p>
    <w:p w14:paraId="3DDC0BA8" w14:textId="77777777" w:rsidR="001573DD" w:rsidRDefault="00BA1BD5">
      <w:pPr>
        <w:shd w:val="clear" w:color="auto" w:fill="FFFFFF"/>
        <w:spacing w:line="276" w:lineRule="auto"/>
        <w:jc w:val="both"/>
        <w:rPr>
          <w:rFonts w:eastAsia="Calibri"/>
        </w:rPr>
      </w:pPr>
      <w:r>
        <w:rPr>
          <w:rFonts w:eastAsia="Calibri"/>
        </w:rPr>
        <w:t>(</w:t>
      </w:r>
      <w:r>
        <w:rPr>
          <w:rFonts w:eastAsia="Calibri"/>
          <w:i/>
        </w:rPr>
        <w:t>denumirea ofertantului/candidatului).</w:t>
      </w:r>
    </w:p>
    <w:p w14:paraId="3DB80D5D" w14:textId="77777777" w:rsidR="001573DD" w:rsidRDefault="001573DD">
      <w:pPr>
        <w:shd w:val="clear" w:color="auto" w:fill="FFFFFF"/>
        <w:spacing w:after="200" w:line="276" w:lineRule="auto"/>
        <w:ind w:firstLine="720"/>
        <w:rPr>
          <w:rFonts w:eastAsia="Calibri"/>
          <w:spacing w:val="-1"/>
        </w:rPr>
      </w:pPr>
    </w:p>
    <w:p w14:paraId="58E580C0" w14:textId="77777777" w:rsidR="001573DD" w:rsidRDefault="001573DD">
      <w:pPr>
        <w:shd w:val="clear" w:color="auto" w:fill="FFFFFF"/>
        <w:spacing w:after="200" w:line="276" w:lineRule="auto"/>
        <w:ind w:firstLine="720"/>
        <w:rPr>
          <w:rFonts w:eastAsia="Calibri"/>
          <w:spacing w:val="-1"/>
        </w:rPr>
      </w:pPr>
    </w:p>
    <w:p w14:paraId="77892907" w14:textId="77777777" w:rsidR="001573DD" w:rsidRDefault="00BA1BD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63F7E53B" w14:textId="77777777" w:rsidR="001573DD" w:rsidRDefault="00BA1BD5">
      <w:pPr>
        <w:spacing w:after="200" w:line="276" w:lineRule="auto"/>
        <w:ind w:left="5040" w:firstLine="720"/>
        <w:jc w:val="both"/>
        <w:rPr>
          <w:rFonts w:eastAsia="Calibri"/>
          <w:i/>
          <w:spacing w:val="-1"/>
        </w:rPr>
      </w:pPr>
      <w:r>
        <w:rPr>
          <w:rFonts w:eastAsia="Calibri"/>
          <w:i/>
          <w:spacing w:val="-1"/>
        </w:rPr>
        <w:t>(semnătură autorizată)</w:t>
      </w:r>
    </w:p>
    <w:p w14:paraId="3821F3A8" w14:textId="77777777" w:rsidR="001573DD" w:rsidRDefault="00BA1BD5">
      <w:pPr>
        <w:jc w:val="right"/>
        <w:rPr>
          <w:sz w:val="22"/>
          <w:szCs w:val="22"/>
        </w:rPr>
      </w:pPr>
      <w:r>
        <w:t>Anexa nr. 22</w:t>
      </w:r>
    </w:p>
    <w:p w14:paraId="098D4B1A" w14:textId="77777777" w:rsidR="001573DD" w:rsidRDefault="00BA1BD5">
      <w:pPr>
        <w:jc w:val="right"/>
      </w:pPr>
      <w:r>
        <w:t>la Documentația standard nr._____</w:t>
      </w:r>
    </w:p>
    <w:p w14:paraId="0C86DA79" w14:textId="77777777" w:rsidR="001573DD" w:rsidRDefault="00BA1BD5">
      <w:pPr>
        <w:jc w:val="right"/>
      </w:pPr>
      <w:r>
        <w:t>din “____” ________ 20___</w:t>
      </w:r>
    </w:p>
    <w:p w14:paraId="2C780603" w14:textId="77777777" w:rsidR="001573DD" w:rsidRDefault="001573DD">
      <w:pPr>
        <w:tabs>
          <w:tab w:val="left" w:pos="567"/>
        </w:tabs>
        <w:jc w:val="center"/>
        <w:rPr>
          <w:b/>
          <w:color w:val="000000"/>
          <w:w w:val="90"/>
        </w:rPr>
      </w:pPr>
    </w:p>
    <w:p w14:paraId="138B6175" w14:textId="77777777" w:rsidR="001573DD" w:rsidRDefault="00BA1BD5">
      <w:pPr>
        <w:spacing w:before="72" w:line="292" w:lineRule="auto"/>
        <w:jc w:val="center"/>
        <w:rPr>
          <w:b/>
          <w:color w:val="000000"/>
          <w:w w:val="90"/>
        </w:rPr>
      </w:pPr>
      <w:r>
        <w:rPr>
          <w:b/>
          <w:color w:val="000000"/>
          <w:w w:val="90"/>
        </w:rPr>
        <w:t>(Antetul instituției)</w:t>
      </w:r>
    </w:p>
    <w:p w14:paraId="65267A1A" w14:textId="77777777" w:rsidR="001573DD" w:rsidRDefault="00BA1BD5">
      <w:pPr>
        <w:spacing w:before="72" w:line="292" w:lineRule="auto"/>
        <w:jc w:val="center"/>
        <w:rPr>
          <w:b/>
          <w:color w:val="000000"/>
          <w:w w:val="90"/>
          <w:sz w:val="28"/>
          <w:szCs w:val="28"/>
        </w:rPr>
      </w:pPr>
      <w:r>
        <w:rPr>
          <w:b/>
          <w:color w:val="000000"/>
          <w:w w:val="90"/>
        </w:rPr>
        <w:t>~~~~~~~~~~~~~~~~~~~~~~~~~~~~~~~~~~~~~~~~~~~~~~~~~~~~~~~~~~~~~~~~~~~~~~~</w:t>
      </w:r>
    </w:p>
    <w:p w14:paraId="102724EB" w14:textId="77777777" w:rsidR="001573DD" w:rsidRDefault="00BA1BD5">
      <w:pPr>
        <w:spacing w:before="72" w:line="292" w:lineRule="auto"/>
        <w:rPr>
          <w:b/>
          <w:color w:val="000000"/>
          <w:w w:val="90"/>
          <w:sz w:val="28"/>
          <w:szCs w:val="28"/>
        </w:rPr>
      </w:pPr>
      <w:r>
        <w:rPr>
          <w:b/>
          <w:color w:val="000000"/>
          <w:w w:val="90"/>
          <w:sz w:val="28"/>
          <w:szCs w:val="28"/>
        </w:rPr>
        <w:t>„__” ________ _____</w:t>
      </w:r>
      <w:r>
        <w:t>nr. __________</w:t>
      </w:r>
    </w:p>
    <w:p w14:paraId="48C00D4F" w14:textId="77777777" w:rsidR="001573DD" w:rsidRDefault="00BA1BD5">
      <w:pPr>
        <w:spacing w:before="72" w:line="292" w:lineRule="auto"/>
        <w:jc w:val="center"/>
        <w:rPr>
          <w:b/>
          <w:color w:val="000000"/>
          <w:w w:val="90"/>
          <w:sz w:val="25"/>
        </w:rPr>
      </w:pPr>
      <w:r>
        <w:rPr>
          <w:b/>
          <w:color w:val="000000"/>
          <w:w w:val="90"/>
          <w:sz w:val="28"/>
          <w:szCs w:val="28"/>
        </w:rPr>
        <w:t xml:space="preserve">AVIZ </w:t>
      </w:r>
    </w:p>
    <w:p w14:paraId="0ACB638C" w14:textId="77777777" w:rsidR="001573DD" w:rsidRDefault="00BA1BD5">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37B6AF27" w14:textId="77777777" w:rsidR="001573DD" w:rsidRDefault="00BA1BD5">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766A34F8" w14:textId="77777777" w:rsidR="001573DD" w:rsidRDefault="00BA1BD5">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637F0B13"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1BD8B0D8" w14:textId="77777777" w:rsidR="001573DD" w:rsidRDefault="001573DD">
      <w:pPr>
        <w:tabs>
          <w:tab w:val="left" w:leader="underscore" w:pos="6465"/>
          <w:tab w:val="right" w:leader="underscore" w:pos="9777"/>
        </w:tabs>
        <w:spacing w:line="302" w:lineRule="auto"/>
        <w:rPr>
          <w:rFonts w:eastAsia="PMingLiU"/>
          <w:lang w:eastAsia="zh-CN"/>
        </w:rPr>
      </w:pPr>
    </w:p>
    <w:p w14:paraId="6305193F" w14:textId="77777777" w:rsidR="001573DD" w:rsidRDefault="001573DD">
      <w:pPr>
        <w:tabs>
          <w:tab w:val="left" w:leader="underscore" w:pos="6465"/>
          <w:tab w:val="right" w:leader="underscore" w:pos="9777"/>
        </w:tabs>
        <w:spacing w:line="302" w:lineRule="auto"/>
        <w:rPr>
          <w:rFonts w:eastAsia="PMingLiU"/>
          <w:lang w:eastAsia="zh-CN"/>
        </w:rPr>
      </w:pPr>
    </w:p>
    <w:p w14:paraId="55A66A5D" w14:textId="77777777" w:rsidR="001573DD" w:rsidRDefault="001573DD">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1573DD" w14:paraId="6502E3C3" w14:textId="77777777">
        <w:tc>
          <w:tcPr>
            <w:tcW w:w="471" w:type="dxa"/>
          </w:tcPr>
          <w:p w14:paraId="6C4B61E0"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22F6C464" w14:textId="77777777" w:rsidR="001573DD" w:rsidRDefault="00BA1BD5">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6FD8E719" w14:textId="77777777" w:rsidR="001573DD" w:rsidRDefault="00BA1BD5">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6F26A1D1"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381AB2F5"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7350275C"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1573DD" w14:paraId="0B66FE63" w14:textId="77777777">
        <w:trPr>
          <w:trHeight w:val="540"/>
        </w:trPr>
        <w:tc>
          <w:tcPr>
            <w:tcW w:w="471" w:type="dxa"/>
            <w:vMerge w:val="restart"/>
          </w:tcPr>
          <w:p w14:paraId="3AE8AD0C"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0B436CD8"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 xml:space="preserve">și/sau </w:t>
            </w:r>
            <w:proofErr w:type="spellStart"/>
            <w:r>
              <w:rPr>
                <w:rFonts w:eastAsia="PMingLiU"/>
                <w:lang w:eastAsia="zh-CN"/>
              </w:rPr>
              <w:t>HotărâriiGuvernului</w:t>
            </w:r>
            <w:proofErr w:type="spellEnd"/>
            <w:r>
              <w:rPr>
                <w:rFonts w:eastAsia="PMingLiU"/>
                <w:lang w:eastAsia="zh-CN"/>
              </w:rPr>
              <w:t xml:space="preserve"> nr. 360/1996 cu privire la controlul de stat al calității în construcții, intrate în vigoare, necontestate sau contestate dar confirmate prin hotărâri judecătorești executorii definitive:</w:t>
            </w:r>
          </w:p>
        </w:tc>
        <w:tc>
          <w:tcPr>
            <w:tcW w:w="4001" w:type="dxa"/>
          </w:tcPr>
          <w:p w14:paraId="34B358E3" w14:textId="77777777" w:rsidR="001573DD" w:rsidRDefault="00BA1BD5">
            <w:pPr>
              <w:tabs>
                <w:tab w:val="left" w:leader="underscore" w:pos="6465"/>
                <w:tab w:val="right" w:leader="underscore" w:pos="9777"/>
              </w:tabs>
              <w:spacing w:line="302" w:lineRule="auto"/>
              <w:rPr>
                <w:rFonts w:eastAsia="PMingLiU"/>
                <w:lang w:eastAsia="zh-CN"/>
              </w:rPr>
            </w:pPr>
            <w:proofErr w:type="spellStart"/>
            <w:r>
              <w:rPr>
                <w:rFonts w:eastAsia="PMingLiU"/>
                <w:lang w:eastAsia="zh-CN"/>
              </w:rPr>
              <w:t>încalcări</w:t>
            </w:r>
            <w:proofErr w:type="spellEnd"/>
            <w:r>
              <w:rPr>
                <w:rFonts w:eastAsia="PMingLiU"/>
                <w:lang w:eastAsia="zh-CN"/>
              </w:rPr>
              <w:t xml:space="preserve"> foarte grave</w:t>
            </w:r>
          </w:p>
          <w:p w14:paraId="5F65BBB4" w14:textId="77777777" w:rsidR="001573DD" w:rsidRDefault="00BA1BD5">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5CDECDEB" w14:textId="77777777" w:rsidR="001573DD" w:rsidRDefault="001573DD">
            <w:pPr>
              <w:tabs>
                <w:tab w:val="left" w:leader="underscore" w:pos="6465"/>
                <w:tab w:val="right" w:leader="underscore" w:pos="9777"/>
              </w:tabs>
              <w:spacing w:line="302" w:lineRule="auto"/>
              <w:rPr>
                <w:rFonts w:eastAsia="PMingLiU"/>
                <w:lang w:eastAsia="zh-CN"/>
              </w:rPr>
            </w:pPr>
          </w:p>
        </w:tc>
        <w:tc>
          <w:tcPr>
            <w:tcW w:w="563" w:type="dxa"/>
          </w:tcPr>
          <w:p w14:paraId="6A8E8EEE" w14:textId="77777777" w:rsidR="001573DD" w:rsidRDefault="001573DD">
            <w:pPr>
              <w:tabs>
                <w:tab w:val="left" w:leader="underscore" w:pos="6465"/>
                <w:tab w:val="right" w:leader="underscore" w:pos="9777"/>
              </w:tabs>
              <w:spacing w:line="302" w:lineRule="auto"/>
              <w:rPr>
                <w:rFonts w:eastAsia="PMingLiU"/>
                <w:lang w:eastAsia="zh-CN"/>
              </w:rPr>
            </w:pPr>
          </w:p>
        </w:tc>
        <w:tc>
          <w:tcPr>
            <w:tcW w:w="846" w:type="dxa"/>
          </w:tcPr>
          <w:p w14:paraId="7A0E2323" w14:textId="77777777" w:rsidR="001573DD" w:rsidRDefault="001573DD">
            <w:pPr>
              <w:tabs>
                <w:tab w:val="left" w:leader="underscore" w:pos="6465"/>
                <w:tab w:val="right" w:leader="underscore" w:pos="9777"/>
              </w:tabs>
              <w:spacing w:line="302" w:lineRule="auto"/>
              <w:rPr>
                <w:rFonts w:eastAsia="PMingLiU"/>
                <w:lang w:eastAsia="zh-CN"/>
              </w:rPr>
            </w:pPr>
          </w:p>
        </w:tc>
      </w:tr>
      <w:tr w:rsidR="001573DD" w14:paraId="2DFE2460" w14:textId="77777777">
        <w:trPr>
          <w:trHeight w:val="1380"/>
        </w:trPr>
        <w:tc>
          <w:tcPr>
            <w:tcW w:w="471" w:type="dxa"/>
            <w:vMerge/>
          </w:tcPr>
          <w:p w14:paraId="0939DB6F" w14:textId="77777777" w:rsidR="001573DD" w:rsidRDefault="001573DD">
            <w:pPr>
              <w:tabs>
                <w:tab w:val="left" w:leader="underscore" w:pos="6465"/>
                <w:tab w:val="right" w:leader="underscore" w:pos="9777"/>
              </w:tabs>
              <w:spacing w:line="302" w:lineRule="auto"/>
              <w:rPr>
                <w:rFonts w:eastAsia="PMingLiU"/>
                <w:lang w:eastAsia="zh-CN"/>
              </w:rPr>
            </w:pPr>
          </w:p>
        </w:tc>
        <w:tc>
          <w:tcPr>
            <w:tcW w:w="3751" w:type="dxa"/>
            <w:vMerge/>
          </w:tcPr>
          <w:p w14:paraId="0BA3DF09" w14:textId="77777777" w:rsidR="001573DD" w:rsidRDefault="001573DD">
            <w:pPr>
              <w:tabs>
                <w:tab w:val="left" w:leader="underscore" w:pos="6465"/>
                <w:tab w:val="right" w:leader="underscore" w:pos="9777"/>
              </w:tabs>
              <w:jc w:val="both"/>
              <w:rPr>
                <w:rFonts w:eastAsia="PMingLiU"/>
                <w:lang w:eastAsia="zh-CN"/>
              </w:rPr>
            </w:pPr>
          </w:p>
        </w:tc>
        <w:tc>
          <w:tcPr>
            <w:tcW w:w="4001" w:type="dxa"/>
          </w:tcPr>
          <w:p w14:paraId="28B0081B"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Sancțiuni economice</w:t>
            </w:r>
          </w:p>
          <w:p w14:paraId="0433B141"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E23BBFE"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EFCDA6"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B132FE"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BC65B3F" w14:textId="77777777">
        <w:trPr>
          <w:trHeight w:val="420"/>
        </w:trPr>
        <w:tc>
          <w:tcPr>
            <w:tcW w:w="471" w:type="dxa"/>
            <w:vMerge w:val="restart"/>
          </w:tcPr>
          <w:p w14:paraId="09C63226"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137E82EC"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7771442A"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4F50F472"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BE968C"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A27097"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E23F234" w14:textId="77777777">
        <w:trPr>
          <w:trHeight w:val="535"/>
        </w:trPr>
        <w:tc>
          <w:tcPr>
            <w:tcW w:w="471" w:type="dxa"/>
            <w:vMerge/>
          </w:tcPr>
          <w:p w14:paraId="63A76C9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8FE65A7"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28E8E5C" w14:textId="77777777" w:rsidR="001573DD" w:rsidRDefault="001573DD">
            <w:pPr>
              <w:tabs>
                <w:tab w:val="left" w:leader="underscore" w:pos="6465"/>
                <w:tab w:val="right" w:leader="underscore" w:pos="9777"/>
              </w:tabs>
              <w:jc w:val="both"/>
              <w:rPr>
                <w:rFonts w:eastAsia="PMingLiU"/>
                <w:lang w:eastAsia="zh-CN"/>
              </w:rPr>
            </w:pPr>
          </w:p>
        </w:tc>
        <w:tc>
          <w:tcPr>
            <w:tcW w:w="575" w:type="dxa"/>
          </w:tcPr>
          <w:p w14:paraId="71F83F54"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A26689"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447AB4"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2C278713" w14:textId="77777777">
        <w:trPr>
          <w:trHeight w:val="1770"/>
        </w:trPr>
        <w:tc>
          <w:tcPr>
            <w:tcW w:w="471" w:type="dxa"/>
            <w:vMerge w:val="restart"/>
          </w:tcPr>
          <w:p w14:paraId="240F922E"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467B60C"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 xml:space="preserve">Întreprinderea dispune de necesarul de personal propriu calificat (specialiști și muncitori </w:t>
            </w:r>
            <w:proofErr w:type="spellStart"/>
            <w:r>
              <w:rPr>
                <w:rFonts w:eastAsia="PMingLiU"/>
                <w:lang w:eastAsia="zh-CN"/>
              </w:rPr>
              <w:t>specializați</w:t>
            </w:r>
            <w:r>
              <w:t>cu</w:t>
            </w:r>
            <w:proofErr w:type="spellEnd"/>
            <w:r>
              <w:t xml:space="preserve"> certificate de atestare </w:t>
            </w:r>
            <w:proofErr w:type="spellStart"/>
            <w:r>
              <w:t>tehnico</w:t>
            </w:r>
            <w:proofErr w:type="spellEnd"/>
            <w:r>
              <w:t>-profesională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19BF9AD7"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66A3F196"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3A77EC45"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25AFF8AC"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6AE39DA6"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3923C7DD"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2CB74C1E"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EFE4C8"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242883E1" w14:textId="77777777" w:rsidR="001573DD" w:rsidRDefault="00BA1BD5">
            <w:pPr>
              <w:tabs>
                <w:tab w:val="left" w:pos="567"/>
              </w:tabs>
            </w:pPr>
            <w:proofErr w:type="spellStart"/>
            <w:r>
              <w:t>A.Terasamente</w:t>
            </w:r>
            <w:proofErr w:type="spellEnd"/>
            <w:r>
              <w:t>, lucrări la structura clădirilor;</w:t>
            </w:r>
          </w:p>
          <w:p w14:paraId="4158238F" w14:textId="77777777" w:rsidR="001573DD" w:rsidRDefault="00BA1BD5">
            <w:pPr>
              <w:tabs>
                <w:tab w:val="decimal" w:pos="216"/>
                <w:tab w:val="left" w:leader="underscore" w:pos="6465"/>
                <w:tab w:val="right" w:leader="underscore" w:pos="9777"/>
              </w:tabs>
              <w:ind w:left="360" w:hanging="360"/>
            </w:pPr>
            <w:r>
              <w:t xml:space="preserve">B. structuri metalice; </w:t>
            </w:r>
          </w:p>
          <w:p w14:paraId="6D58F01A" w14:textId="77777777" w:rsidR="001573DD" w:rsidRDefault="00BA1BD5">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07FFF668"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9CA90F"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20E5D8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225DB017" w14:textId="77777777">
        <w:trPr>
          <w:trHeight w:val="1260"/>
        </w:trPr>
        <w:tc>
          <w:tcPr>
            <w:tcW w:w="471" w:type="dxa"/>
            <w:vMerge/>
          </w:tcPr>
          <w:p w14:paraId="0375A06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962664"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54BA7E9"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227590D4" w14:textId="77777777" w:rsidR="001573DD" w:rsidRDefault="00BA1BD5">
            <w:pPr>
              <w:tabs>
                <w:tab w:val="left" w:leader="underscore" w:pos="6465"/>
                <w:tab w:val="right" w:leader="underscore" w:pos="9777"/>
              </w:tabs>
              <w:jc w:val="both"/>
            </w:pPr>
            <w:proofErr w:type="spellStart"/>
            <w:r>
              <w:t>A.drumuri</w:t>
            </w:r>
            <w:proofErr w:type="spellEnd"/>
            <w:r>
              <w:t xml:space="preserve"> și piste de aviație; </w:t>
            </w:r>
          </w:p>
          <w:p w14:paraId="1341E02C" w14:textId="77777777" w:rsidR="001573DD" w:rsidRDefault="00BA1BD5">
            <w:pPr>
              <w:tabs>
                <w:tab w:val="left" w:leader="underscore" w:pos="6465"/>
                <w:tab w:val="right" w:leader="underscore" w:pos="9777"/>
              </w:tabs>
              <w:jc w:val="both"/>
            </w:pPr>
            <w:proofErr w:type="spellStart"/>
            <w:r>
              <w:t>B.poduri</w:t>
            </w:r>
            <w:proofErr w:type="spellEnd"/>
            <w:r>
              <w:t xml:space="preserve">; </w:t>
            </w:r>
          </w:p>
          <w:p w14:paraId="6141B294" w14:textId="77777777" w:rsidR="001573DD" w:rsidRDefault="00BA1BD5">
            <w:pPr>
              <w:tabs>
                <w:tab w:val="left" w:leader="underscore" w:pos="6465"/>
                <w:tab w:val="right" w:leader="underscore" w:pos="9777"/>
              </w:tabs>
              <w:jc w:val="both"/>
              <w:rPr>
                <w:rFonts w:eastAsia="PMingLiU"/>
                <w:lang w:eastAsia="zh-CN"/>
              </w:rPr>
            </w:pPr>
            <w:proofErr w:type="spellStart"/>
            <w:r>
              <w:t>C.căi</w:t>
            </w:r>
            <w:proofErr w:type="spellEnd"/>
            <w:r>
              <w:t xml:space="preserve"> ferate.</w:t>
            </w:r>
          </w:p>
        </w:tc>
        <w:tc>
          <w:tcPr>
            <w:tcW w:w="575" w:type="dxa"/>
          </w:tcPr>
          <w:p w14:paraId="306CB341"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5259622"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DFD882C"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1A59CC6" w14:textId="77777777">
        <w:trPr>
          <w:trHeight w:val="1260"/>
        </w:trPr>
        <w:tc>
          <w:tcPr>
            <w:tcW w:w="471" w:type="dxa"/>
            <w:vMerge/>
          </w:tcPr>
          <w:p w14:paraId="7F392D5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F8DF571"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40DD3C9" w14:textId="77777777" w:rsidR="001573DD" w:rsidRDefault="00BA1BD5">
            <w:pPr>
              <w:tabs>
                <w:tab w:val="left" w:pos="567"/>
              </w:tabs>
              <w:spacing w:line="276" w:lineRule="auto"/>
            </w:pPr>
            <w:r>
              <w:t>Construcții speciale:</w:t>
            </w:r>
          </w:p>
          <w:p w14:paraId="7182706D" w14:textId="77777777" w:rsidR="001573DD" w:rsidRDefault="00BA1BD5">
            <w:pPr>
              <w:tabs>
                <w:tab w:val="left" w:pos="567"/>
              </w:tabs>
              <w:spacing w:line="276" w:lineRule="auto"/>
            </w:pPr>
            <w:r>
              <w:t>A. hidrotehnice și pentru îmbunătățiri funciare;</w:t>
            </w:r>
          </w:p>
          <w:p w14:paraId="341FFE75" w14:textId="77777777" w:rsidR="001573DD" w:rsidRDefault="00BA1BD5">
            <w:pPr>
              <w:tabs>
                <w:tab w:val="left" w:pos="567"/>
              </w:tabs>
              <w:spacing w:line="276" w:lineRule="auto"/>
            </w:pPr>
            <w:r>
              <w:t xml:space="preserve">B. fântâni arteziene; </w:t>
            </w:r>
          </w:p>
          <w:p w14:paraId="4A71A7E5" w14:textId="77777777" w:rsidR="001573DD" w:rsidRDefault="00BA1BD5">
            <w:pPr>
              <w:tabs>
                <w:tab w:val="left" w:pos="567"/>
              </w:tabs>
              <w:spacing w:line="276" w:lineRule="auto"/>
            </w:pPr>
            <w:r>
              <w:t>C. porturi și debarcadere;</w:t>
            </w:r>
          </w:p>
          <w:p w14:paraId="0542CA6C" w14:textId="77777777" w:rsidR="001573DD" w:rsidRDefault="00BA1BD5">
            <w:pPr>
              <w:tabs>
                <w:tab w:val="left" w:leader="underscore" w:pos="6465"/>
                <w:tab w:val="right" w:leader="underscore" w:pos="9777"/>
              </w:tabs>
              <w:jc w:val="both"/>
              <w:rPr>
                <w:rFonts w:eastAsia="PMingLiU"/>
                <w:lang w:eastAsia="zh-CN"/>
              </w:rPr>
            </w:pPr>
            <w:r>
              <w:t>D. mine, cariere;     E. tuneluri.</w:t>
            </w:r>
          </w:p>
        </w:tc>
        <w:tc>
          <w:tcPr>
            <w:tcW w:w="575" w:type="dxa"/>
          </w:tcPr>
          <w:p w14:paraId="6E5C369F"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A8641A"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1151A7A"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95CBDA7" w14:textId="77777777">
        <w:trPr>
          <w:trHeight w:val="2055"/>
        </w:trPr>
        <w:tc>
          <w:tcPr>
            <w:tcW w:w="471" w:type="dxa"/>
            <w:vMerge/>
          </w:tcPr>
          <w:p w14:paraId="597C4BD8"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076773C"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BC90380"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 xml:space="preserve">Instalații și rețele </w:t>
            </w:r>
            <w:proofErr w:type="spellStart"/>
            <w:r>
              <w:rPr>
                <w:rFonts w:eastAsia="PMingLiU"/>
                <w:lang w:eastAsia="zh-CN"/>
              </w:rPr>
              <w:t>tehnico</w:t>
            </w:r>
            <w:proofErr w:type="spellEnd"/>
            <w:r>
              <w:rPr>
                <w:rFonts w:eastAsia="PMingLiU"/>
                <w:lang w:eastAsia="zh-CN"/>
              </w:rPr>
              <w:t>-edilitare:</w:t>
            </w:r>
          </w:p>
          <w:p w14:paraId="59982302" w14:textId="77777777" w:rsidR="001573DD" w:rsidRDefault="00BA1BD5">
            <w:pPr>
              <w:tabs>
                <w:tab w:val="left" w:pos="567"/>
              </w:tabs>
              <w:spacing w:line="276" w:lineRule="auto"/>
            </w:pPr>
            <w:r>
              <w:t>A.de alimentare cu apă și canalizare;</w:t>
            </w:r>
          </w:p>
          <w:p w14:paraId="3C83F7F1" w14:textId="77777777" w:rsidR="001573DD" w:rsidRDefault="00BA1BD5">
            <w:pPr>
              <w:tabs>
                <w:tab w:val="left" w:pos="567"/>
              </w:tabs>
              <w:spacing w:line="276" w:lineRule="auto"/>
            </w:pPr>
            <w:r>
              <w:t xml:space="preserve">B.de încălzire; </w:t>
            </w:r>
          </w:p>
          <w:p w14:paraId="2DCBA7D4" w14:textId="77777777" w:rsidR="001573DD" w:rsidRDefault="00BA1BD5">
            <w:pPr>
              <w:tabs>
                <w:tab w:val="left" w:pos="567"/>
              </w:tabs>
              <w:spacing w:line="276" w:lineRule="auto"/>
            </w:pPr>
            <w:r>
              <w:t>C. ventilație, climatizare; D. electrice;</w:t>
            </w:r>
          </w:p>
          <w:p w14:paraId="78F22A3B" w14:textId="77777777" w:rsidR="001573DD" w:rsidRDefault="00BA1BD5">
            <w:pPr>
              <w:tabs>
                <w:tab w:val="left" w:pos="567"/>
              </w:tabs>
              <w:spacing w:line="276" w:lineRule="auto"/>
            </w:pPr>
            <w:r>
              <w:t xml:space="preserve">E.de automatizare; </w:t>
            </w:r>
            <w:proofErr w:type="spellStart"/>
            <w:r>
              <w:t>F.telecomunicație</w:t>
            </w:r>
            <w:proofErr w:type="spellEnd"/>
            <w:r>
              <w:t xml:space="preserve">; </w:t>
            </w:r>
            <w:proofErr w:type="spellStart"/>
            <w:r>
              <w:t>G.semnalizare</w:t>
            </w:r>
            <w:proofErr w:type="spellEnd"/>
            <w:r>
              <w:t>;</w:t>
            </w:r>
          </w:p>
          <w:p w14:paraId="7D4B1ECD" w14:textId="77777777" w:rsidR="001573DD" w:rsidRDefault="00BA1BD5">
            <w:pPr>
              <w:tabs>
                <w:tab w:val="left" w:leader="underscore" w:pos="6465"/>
                <w:tab w:val="right" w:leader="underscore" w:pos="9777"/>
              </w:tabs>
              <w:jc w:val="both"/>
            </w:pPr>
            <w:proofErr w:type="spellStart"/>
            <w:r>
              <w:t>H.frigorifice,compresoare</w:t>
            </w:r>
            <w:proofErr w:type="spellEnd"/>
            <w:r>
              <w:t>;</w:t>
            </w:r>
          </w:p>
          <w:p w14:paraId="45E9AAF7" w14:textId="77777777" w:rsidR="001573DD" w:rsidRDefault="00BA1BD5">
            <w:pPr>
              <w:tabs>
                <w:tab w:val="left" w:leader="underscore" w:pos="6465"/>
                <w:tab w:val="right" w:leader="underscore" w:pos="9777"/>
              </w:tabs>
              <w:jc w:val="both"/>
              <w:rPr>
                <w:rFonts w:eastAsia="PMingLiU"/>
                <w:i/>
                <w:lang w:eastAsia="zh-CN"/>
              </w:rPr>
            </w:pPr>
            <w:r>
              <w:t>I. tehnologice.</w:t>
            </w:r>
          </w:p>
        </w:tc>
        <w:tc>
          <w:tcPr>
            <w:tcW w:w="575" w:type="dxa"/>
          </w:tcPr>
          <w:p w14:paraId="30508F63"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D9991A6"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775482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4FF033A5" w14:textId="77777777">
        <w:trPr>
          <w:trHeight w:val="945"/>
        </w:trPr>
        <w:tc>
          <w:tcPr>
            <w:tcW w:w="471" w:type="dxa"/>
            <w:vMerge/>
          </w:tcPr>
          <w:p w14:paraId="55E49B3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E227361"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AB11C24"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07916AFF" w14:textId="77777777" w:rsidR="001573DD" w:rsidRDefault="00BA1BD5">
            <w:pPr>
              <w:tabs>
                <w:tab w:val="left" w:pos="567"/>
              </w:tabs>
              <w:spacing w:line="276" w:lineRule="auto"/>
            </w:pPr>
            <w:r>
              <w:t>A. sub presiune, mecanisme de ridicat, cazane;</w:t>
            </w:r>
          </w:p>
          <w:p w14:paraId="70C26AE9" w14:textId="77777777" w:rsidR="001573DD" w:rsidRDefault="00BA1BD5">
            <w:pPr>
              <w:tabs>
                <w:tab w:val="left" w:pos="567"/>
              </w:tabs>
              <w:spacing w:line="276" w:lineRule="auto"/>
            </w:pPr>
            <w:r>
              <w:t xml:space="preserve">B. </w:t>
            </w:r>
            <w:proofErr w:type="spellStart"/>
            <w:r>
              <w:t>chimico</w:t>
            </w:r>
            <w:proofErr w:type="spellEnd"/>
            <w:r>
              <w:t xml:space="preserve">-tehnologice; C. </w:t>
            </w:r>
            <w:proofErr w:type="spellStart"/>
            <w:r>
              <w:t>gazoducte</w:t>
            </w:r>
            <w:proofErr w:type="spellEnd"/>
            <w:r>
              <w:t xml:space="preserve"> magistrale;</w:t>
            </w:r>
          </w:p>
          <w:p w14:paraId="6D8C6846" w14:textId="77777777" w:rsidR="001573DD" w:rsidRDefault="00BA1BD5">
            <w:pPr>
              <w:pStyle w:val="a"/>
              <w:numPr>
                <w:ilvl w:val="0"/>
                <w:numId w:val="21"/>
              </w:numPr>
              <w:tabs>
                <w:tab w:val="decimal" w:pos="317"/>
              </w:tabs>
              <w:ind w:left="0" w:hanging="650"/>
              <w:rPr>
                <w:rFonts w:eastAsia="PMingLiU"/>
                <w:i/>
                <w:lang w:val="fr-FR" w:eastAsia="zh-CN"/>
              </w:rPr>
            </w:pPr>
            <w:r>
              <w:rPr>
                <w:lang w:val="fr-FR"/>
              </w:rPr>
              <w:t xml:space="preserve">D. </w:t>
            </w:r>
            <w:proofErr w:type="spellStart"/>
            <w:r>
              <w:rPr>
                <w:lang w:val="fr-FR"/>
              </w:rPr>
              <w:t>sisteme</w:t>
            </w:r>
            <w:proofErr w:type="spellEnd"/>
            <w:r>
              <w:rPr>
                <w:lang w:val="fr-FR"/>
              </w:rPr>
              <w:t xml:space="preserve"> de </w:t>
            </w:r>
            <w:proofErr w:type="spellStart"/>
            <w:r>
              <w:rPr>
                <w:lang w:val="fr-FR"/>
              </w:rPr>
              <w:t>alimentare</w:t>
            </w:r>
            <w:proofErr w:type="spellEnd"/>
            <w:r>
              <w:rPr>
                <w:lang w:val="fr-FR"/>
              </w:rPr>
              <w:t xml:space="preserve"> </w:t>
            </w:r>
            <w:proofErr w:type="spellStart"/>
            <w:r>
              <w:rPr>
                <w:lang w:val="fr-FR"/>
              </w:rPr>
              <w:t>cu</w:t>
            </w:r>
            <w:proofErr w:type="spellEnd"/>
            <w:r>
              <w:rPr>
                <w:lang w:val="fr-FR"/>
              </w:rPr>
              <w:t xml:space="preserve"> gaze.</w:t>
            </w:r>
          </w:p>
        </w:tc>
        <w:tc>
          <w:tcPr>
            <w:tcW w:w="575" w:type="dxa"/>
          </w:tcPr>
          <w:p w14:paraId="3E893A8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97BCBD"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5307B2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bl>
    <w:p w14:paraId="4CFA238C" w14:textId="77777777" w:rsidR="001573DD" w:rsidRDefault="001573DD">
      <w:pPr>
        <w:tabs>
          <w:tab w:val="left" w:leader="underscore" w:pos="6465"/>
          <w:tab w:val="right" w:leader="underscore" w:pos="9777"/>
        </w:tabs>
        <w:spacing w:line="302" w:lineRule="auto"/>
        <w:rPr>
          <w:rFonts w:eastAsia="PMingLiU"/>
          <w:lang w:eastAsia="zh-CN"/>
        </w:rPr>
      </w:pPr>
    </w:p>
    <w:p w14:paraId="33328D33"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355FA11D"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30B4A93B" w14:textId="77777777" w:rsidR="001573DD" w:rsidRDefault="001573DD">
      <w:pPr>
        <w:tabs>
          <w:tab w:val="left" w:leader="underscore" w:pos="6465"/>
          <w:tab w:val="right" w:leader="underscore" w:pos="9777"/>
        </w:tabs>
        <w:spacing w:line="302" w:lineRule="auto"/>
        <w:rPr>
          <w:rFonts w:eastAsia="PMingLiU"/>
          <w:lang w:eastAsia="zh-CN"/>
        </w:rPr>
      </w:pPr>
    </w:p>
    <w:p w14:paraId="1DCD1227" w14:textId="77777777" w:rsidR="001573DD" w:rsidRDefault="001573DD">
      <w:pPr>
        <w:tabs>
          <w:tab w:val="left" w:leader="underscore" w:pos="6465"/>
          <w:tab w:val="right" w:leader="underscore" w:pos="9777"/>
        </w:tabs>
        <w:spacing w:line="302" w:lineRule="auto"/>
        <w:rPr>
          <w:rFonts w:eastAsia="PMingLiU"/>
          <w:lang w:eastAsia="zh-CN"/>
        </w:rPr>
      </w:pPr>
    </w:p>
    <w:p w14:paraId="5F3E3436" w14:textId="77777777" w:rsidR="001573DD" w:rsidRDefault="001573DD">
      <w:pPr>
        <w:tabs>
          <w:tab w:val="left" w:leader="underscore" w:pos="6465"/>
          <w:tab w:val="right" w:leader="underscore" w:pos="9777"/>
        </w:tabs>
        <w:spacing w:line="302" w:lineRule="auto"/>
        <w:rPr>
          <w:rFonts w:eastAsia="PMingLiU"/>
          <w:lang w:eastAsia="zh-CN"/>
        </w:rPr>
      </w:pPr>
    </w:p>
    <w:p w14:paraId="7065F7D8" w14:textId="77777777" w:rsidR="001573DD" w:rsidRDefault="001573DD">
      <w:pPr>
        <w:tabs>
          <w:tab w:val="left" w:leader="underscore" w:pos="6465"/>
          <w:tab w:val="right" w:leader="underscore" w:pos="9777"/>
        </w:tabs>
        <w:spacing w:line="302" w:lineRule="auto"/>
        <w:rPr>
          <w:rFonts w:eastAsia="PMingLiU"/>
          <w:lang w:eastAsia="zh-CN"/>
        </w:rPr>
      </w:pPr>
    </w:p>
    <w:p w14:paraId="12E21FD1"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07EB62A1" w14:textId="77777777" w:rsidR="001573DD" w:rsidRDefault="00BA1BD5">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6C337BD3"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0E22367B" w14:textId="77777777" w:rsidR="001573DD" w:rsidRDefault="00BA1BD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5190C4A7"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39D52ECF" w14:textId="77777777" w:rsidR="001573DD" w:rsidRDefault="001573DD">
      <w:pPr>
        <w:tabs>
          <w:tab w:val="left" w:leader="underscore" w:pos="6465"/>
          <w:tab w:val="right" w:leader="underscore" w:pos="9777"/>
        </w:tabs>
        <w:spacing w:line="302" w:lineRule="auto"/>
        <w:rPr>
          <w:rFonts w:eastAsia="PMingLiU"/>
          <w:lang w:eastAsia="zh-CN"/>
        </w:rPr>
      </w:pPr>
    </w:p>
    <w:p w14:paraId="42718381" w14:textId="77777777" w:rsidR="001573DD" w:rsidRDefault="001573DD">
      <w:pPr>
        <w:tabs>
          <w:tab w:val="left" w:leader="underscore" w:pos="6465"/>
          <w:tab w:val="right" w:leader="underscore" w:pos="9777"/>
        </w:tabs>
        <w:spacing w:line="302" w:lineRule="auto"/>
        <w:rPr>
          <w:rFonts w:eastAsia="PMingLiU"/>
          <w:lang w:eastAsia="zh-CN"/>
        </w:rPr>
      </w:pPr>
    </w:p>
    <w:p w14:paraId="17CED092" w14:textId="77777777" w:rsidR="001573DD" w:rsidRDefault="001573DD">
      <w:pPr>
        <w:tabs>
          <w:tab w:val="left" w:leader="underscore" w:pos="6465"/>
          <w:tab w:val="right" w:leader="underscore" w:pos="9777"/>
        </w:tabs>
        <w:spacing w:line="302" w:lineRule="auto"/>
        <w:rPr>
          <w:rFonts w:eastAsia="PMingLiU"/>
          <w:lang w:eastAsia="zh-CN"/>
        </w:rPr>
      </w:pPr>
    </w:p>
    <w:p w14:paraId="7424294F" w14:textId="77777777" w:rsidR="001573DD" w:rsidRDefault="001573DD">
      <w:pPr>
        <w:tabs>
          <w:tab w:val="left" w:leader="underscore" w:pos="6465"/>
          <w:tab w:val="right" w:leader="underscore" w:pos="9777"/>
        </w:tabs>
        <w:spacing w:line="302" w:lineRule="auto"/>
        <w:rPr>
          <w:rFonts w:eastAsia="PMingLiU"/>
          <w:lang w:eastAsia="zh-CN"/>
        </w:rPr>
      </w:pPr>
    </w:p>
    <w:p w14:paraId="2A51A55A" w14:textId="77777777" w:rsidR="001573DD" w:rsidRDefault="001573DD">
      <w:pPr>
        <w:tabs>
          <w:tab w:val="left" w:leader="underscore" w:pos="6465"/>
          <w:tab w:val="right" w:leader="underscore" w:pos="9777"/>
        </w:tabs>
        <w:spacing w:line="302" w:lineRule="auto"/>
        <w:rPr>
          <w:rFonts w:eastAsia="PMingLiU"/>
          <w:lang w:eastAsia="zh-CN"/>
        </w:rPr>
      </w:pPr>
    </w:p>
    <w:p w14:paraId="194125AB" w14:textId="77777777" w:rsidR="001573DD" w:rsidRDefault="001573DD">
      <w:pPr>
        <w:tabs>
          <w:tab w:val="left" w:leader="underscore" w:pos="6465"/>
          <w:tab w:val="right" w:leader="underscore" w:pos="9777"/>
        </w:tabs>
        <w:spacing w:line="302" w:lineRule="auto"/>
        <w:rPr>
          <w:rFonts w:eastAsia="PMingLiU"/>
          <w:lang w:eastAsia="zh-CN"/>
        </w:rPr>
      </w:pPr>
    </w:p>
    <w:p w14:paraId="734EDEE5" w14:textId="77777777" w:rsidR="001573DD" w:rsidRDefault="001573DD">
      <w:pPr>
        <w:tabs>
          <w:tab w:val="left" w:leader="underscore" w:pos="6465"/>
          <w:tab w:val="right" w:leader="underscore" w:pos="9777"/>
        </w:tabs>
        <w:spacing w:line="302" w:lineRule="auto"/>
        <w:rPr>
          <w:rFonts w:eastAsia="PMingLiU"/>
          <w:lang w:eastAsia="zh-CN"/>
        </w:rPr>
      </w:pPr>
    </w:p>
    <w:p w14:paraId="33C9E5DD" w14:textId="77777777" w:rsidR="001573DD" w:rsidRDefault="001573DD">
      <w:pPr>
        <w:tabs>
          <w:tab w:val="left" w:leader="underscore" w:pos="6465"/>
          <w:tab w:val="right" w:leader="underscore" w:pos="9777"/>
        </w:tabs>
        <w:spacing w:line="302" w:lineRule="auto"/>
        <w:rPr>
          <w:rFonts w:eastAsia="PMingLiU"/>
          <w:lang w:eastAsia="zh-CN"/>
        </w:rPr>
      </w:pPr>
    </w:p>
    <w:p w14:paraId="63840DB3" w14:textId="77777777" w:rsidR="001573DD" w:rsidRDefault="00BA1BD5">
      <w:pPr>
        <w:tabs>
          <w:tab w:val="left" w:leader="underscore" w:pos="6465"/>
          <w:tab w:val="right" w:leader="underscore" w:pos="9777"/>
        </w:tabs>
        <w:spacing w:line="302" w:lineRule="auto"/>
        <w:jc w:val="center"/>
        <w:rPr>
          <w:rFonts w:eastAsia="PMingLiU"/>
          <w:b/>
          <w:lang w:eastAsia="zh-CN"/>
        </w:rPr>
      </w:pPr>
      <w:r>
        <w:rPr>
          <w:b/>
        </w:rPr>
        <w:t>~~~~~~~~~~~~~~~~~~~~~~~~~~~~~~~~~~~~~~~~~~~~~~~~~~~~~~~~~~~~~~~~~~~~~~~~~~ (Antetul instituției)</w:t>
      </w:r>
    </w:p>
    <w:p w14:paraId="5C0E71A1" w14:textId="77777777" w:rsidR="001573DD" w:rsidRDefault="001573DD">
      <w:pPr>
        <w:tabs>
          <w:tab w:val="left" w:leader="underscore" w:pos="6465"/>
          <w:tab w:val="right" w:leader="underscore" w:pos="9777"/>
        </w:tabs>
        <w:spacing w:line="302" w:lineRule="auto"/>
        <w:rPr>
          <w:rFonts w:eastAsia="PMingLiU"/>
          <w:lang w:eastAsia="zh-CN"/>
        </w:rPr>
      </w:pPr>
    </w:p>
    <w:p w14:paraId="312A1304" w14:textId="77777777" w:rsidR="001573DD" w:rsidRDefault="001573DD">
      <w:pPr>
        <w:tabs>
          <w:tab w:val="left" w:leader="underscore" w:pos="6465"/>
          <w:tab w:val="right" w:leader="underscore" w:pos="9777"/>
        </w:tabs>
        <w:spacing w:line="302" w:lineRule="auto"/>
        <w:rPr>
          <w:rFonts w:eastAsia="PMingLiU"/>
          <w:lang w:eastAsia="zh-CN"/>
        </w:rPr>
      </w:pPr>
    </w:p>
    <w:p w14:paraId="36285F03" w14:textId="77777777" w:rsidR="001573DD" w:rsidRDefault="00BA1BD5">
      <w:pPr>
        <w:jc w:val="right"/>
        <w:rPr>
          <w:sz w:val="22"/>
          <w:szCs w:val="22"/>
        </w:rPr>
      </w:pPr>
      <w:r>
        <w:lastRenderedPageBreak/>
        <w:t>Anexa nr. 23</w:t>
      </w:r>
    </w:p>
    <w:p w14:paraId="45D1D8C5" w14:textId="77777777" w:rsidR="001573DD" w:rsidRDefault="00BA1BD5">
      <w:pPr>
        <w:jc w:val="right"/>
      </w:pPr>
      <w:r>
        <w:t>la Documentația standard nr._____</w:t>
      </w:r>
    </w:p>
    <w:p w14:paraId="1E75DFE0" w14:textId="77777777" w:rsidR="001573DD" w:rsidRDefault="00BA1BD5">
      <w:pPr>
        <w:jc w:val="right"/>
      </w:pPr>
      <w:r>
        <w:t>din “____” ________ 20___</w:t>
      </w:r>
    </w:p>
    <w:p w14:paraId="2B1A53D7" w14:textId="77777777" w:rsidR="001573DD" w:rsidRDefault="001573DD">
      <w:pPr>
        <w:tabs>
          <w:tab w:val="left" w:leader="underscore" w:pos="6465"/>
          <w:tab w:val="right" w:leader="underscore" w:pos="9777"/>
        </w:tabs>
        <w:spacing w:line="302" w:lineRule="auto"/>
        <w:rPr>
          <w:rFonts w:eastAsia="PMingLiU"/>
          <w:lang w:eastAsia="zh-CN"/>
        </w:rPr>
      </w:pPr>
    </w:p>
    <w:p w14:paraId="2C0F332D" w14:textId="77777777" w:rsidR="001573DD" w:rsidRDefault="001573DD">
      <w:pPr>
        <w:tabs>
          <w:tab w:val="left" w:leader="underscore" w:pos="6465"/>
          <w:tab w:val="right" w:leader="underscore" w:pos="9777"/>
        </w:tabs>
        <w:spacing w:line="302" w:lineRule="auto"/>
        <w:rPr>
          <w:rFonts w:eastAsia="PMingLiU"/>
          <w:lang w:eastAsia="zh-CN"/>
        </w:rPr>
      </w:pPr>
    </w:p>
    <w:p w14:paraId="5E2B178B" w14:textId="77777777" w:rsidR="001573DD" w:rsidRDefault="00BA1BD5">
      <w:pPr>
        <w:pStyle w:val="2"/>
        <w:spacing w:before="0"/>
        <w:jc w:val="center"/>
        <w:rPr>
          <w:rFonts w:ascii="Times New Roman" w:hAnsi="Times New Roman" w:cs="Times New Roman"/>
          <w:bCs w:val="0"/>
          <w:color w:val="auto"/>
          <w:sz w:val="24"/>
          <w:szCs w:val="24"/>
        </w:rPr>
      </w:pPr>
      <w:bookmarkStart w:id="64" w:name="_Toc449692118"/>
      <w:bookmarkStart w:id="65" w:name="_Toc390252621"/>
      <w:r>
        <w:rPr>
          <w:rFonts w:ascii="Times New Roman" w:hAnsi="Times New Roman" w:cs="Times New Roman"/>
          <w:bCs w:val="0"/>
          <w:color w:val="auto"/>
          <w:sz w:val="24"/>
          <w:szCs w:val="24"/>
        </w:rPr>
        <w:t>CAIET DE SARCINI</w:t>
      </w:r>
      <w:bookmarkEnd w:id="64"/>
    </w:p>
    <w:p w14:paraId="3633134D" w14:textId="77777777" w:rsidR="001573DD" w:rsidRDefault="00BA1BD5">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607848B6" w14:textId="77777777" w:rsidR="001573DD" w:rsidRDefault="00BA1BD5">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5"/>
    </w:p>
    <w:p w14:paraId="018A62DC" w14:textId="77777777" w:rsidR="001573DD" w:rsidRDefault="001573DD">
      <w:pPr>
        <w:pStyle w:val="2"/>
        <w:spacing w:before="0"/>
        <w:jc w:val="center"/>
        <w:rPr>
          <w:rFonts w:ascii="Times New Roman" w:hAnsi="Times New Roman" w:cs="Times New Roman"/>
          <w:bCs w:val="0"/>
          <w:i/>
          <w:color w:val="auto"/>
        </w:rPr>
      </w:pPr>
    </w:p>
    <w:p w14:paraId="34FF4540" w14:textId="77777777" w:rsidR="001573DD" w:rsidRDefault="00BA1BD5">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40106BFD" w14:textId="77777777" w:rsidR="001573DD" w:rsidRDefault="001573DD">
      <w:pPr>
        <w:jc w:val="both"/>
      </w:pPr>
    </w:p>
    <w:p w14:paraId="510B8FAE" w14:textId="77777777" w:rsidR="001573DD" w:rsidRDefault="001573DD">
      <w:pPr>
        <w:pStyle w:val="a"/>
        <w:numPr>
          <w:ilvl w:val="0"/>
          <w:numId w:val="0"/>
        </w:numPr>
        <w:rPr>
          <w:lang w:val="fr-FR"/>
        </w:rPr>
      </w:pPr>
    </w:p>
    <w:p w14:paraId="4393E25F" w14:textId="77777777" w:rsidR="001573DD" w:rsidRDefault="00BA1BD5">
      <w:pPr>
        <w:pStyle w:val="1"/>
        <w:numPr>
          <w:ilvl w:val="0"/>
          <w:numId w:val="0"/>
        </w:numPr>
        <w:shd w:val="clear" w:color="auto" w:fill="FFFFFF"/>
        <w:wordWrap w:val="0"/>
        <w:ind w:left="360"/>
        <w:jc w:val="both"/>
        <w:textAlignment w:val="baseline"/>
        <w:rPr>
          <w:color w:val="333333"/>
          <w:spacing w:val="-6"/>
          <w:sz w:val="20"/>
          <w:szCs w:val="20"/>
        </w:rPr>
      </w:pPr>
      <w:proofErr w:type="spellStart"/>
      <w:r>
        <w:rPr>
          <w:lang w:val="fr-FR"/>
        </w:rPr>
        <w:t>Obiectul</w:t>
      </w:r>
      <w:proofErr w:type="spellEnd"/>
      <w:r>
        <w:rPr>
          <w:lang w:val="fr-FR"/>
        </w:rPr>
        <w:t>_</w:t>
      </w:r>
      <w:proofErr w:type="gramStart"/>
      <w:r>
        <w:t>Executarea  lucrărilor</w:t>
      </w:r>
      <w:proofErr w:type="gramEnd"/>
      <w:r>
        <w:t xml:space="preserve"> de Construire a conductei de aducțiune a apei de la sonda 1446 spre turnurile de apă a s. Rădenii Vechi, </w:t>
      </w:r>
      <w:proofErr w:type="spellStart"/>
      <w:r>
        <w:t>rl</w:t>
      </w:r>
      <w:proofErr w:type="spellEnd"/>
      <w:r>
        <w:t xml:space="preserve"> Ungheni</w:t>
      </w:r>
    </w:p>
    <w:p w14:paraId="1B604063" w14:textId="77777777" w:rsidR="001573DD" w:rsidRDefault="001573DD">
      <w:pPr>
        <w:ind w:firstLine="709"/>
        <w:jc w:val="both"/>
      </w:pPr>
    </w:p>
    <w:p w14:paraId="5692E2B1" w14:textId="77777777" w:rsidR="001573DD" w:rsidRDefault="00BA1BD5">
      <w:pPr>
        <w:ind w:firstLine="709"/>
        <w:jc w:val="center"/>
      </w:pPr>
      <w:r>
        <w:rPr>
          <w:i/>
        </w:rPr>
        <w:t>(denumirea, adresa)</w:t>
      </w:r>
    </w:p>
    <w:p w14:paraId="5C0F7A23" w14:textId="77777777" w:rsidR="001573DD" w:rsidRDefault="00BA1BD5">
      <w:pPr>
        <w:ind w:firstLine="709"/>
        <w:jc w:val="both"/>
        <w:rPr>
          <w:b/>
        </w:rPr>
      </w:pPr>
      <w:r>
        <w:t xml:space="preserve">Autoritatea </w:t>
      </w:r>
      <w:proofErr w:type="spellStart"/>
      <w:r>
        <w:t>contractantă__Primăria</w:t>
      </w:r>
      <w:proofErr w:type="spellEnd"/>
      <w:r>
        <w:t xml:space="preserve"> s. Rădenii Vechi, </w:t>
      </w:r>
      <w:proofErr w:type="spellStart"/>
      <w:r>
        <w:t>rl</w:t>
      </w:r>
      <w:proofErr w:type="spellEnd"/>
      <w:r>
        <w:t xml:space="preserve"> Ungheni</w:t>
      </w:r>
    </w:p>
    <w:p w14:paraId="58CD88C0" w14:textId="77777777" w:rsidR="001573DD" w:rsidRDefault="00BA1BD5">
      <w:pPr>
        <w:ind w:firstLine="709"/>
        <w:jc w:val="center"/>
        <w:rPr>
          <w:i/>
        </w:rPr>
      </w:pPr>
      <w:r>
        <w:rPr>
          <w:i/>
        </w:rPr>
        <w:t>(denumirea, adresa)</w:t>
      </w:r>
    </w:p>
    <w:p w14:paraId="60040723" w14:textId="77777777" w:rsidR="001573DD" w:rsidRDefault="00BA1BD5">
      <w:pPr>
        <w:ind w:firstLine="709"/>
        <w:jc w:val="both"/>
      </w:pPr>
      <w:r>
        <w:t>Sarcinile ce urmează a fi executate sunt stabilite în Formularele 1, 3, 7 elaborate pe compartimente în parte și care conține următoarele date:</w:t>
      </w:r>
    </w:p>
    <w:p w14:paraId="1592BE4E" w14:textId="77777777" w:rsidR="001573DD" w:rsidRDefault="001573DD">
      <w:pPr>
        <w:pStyle w:val="cp"/>
        <w:jc w:val="both"/>
      </w:pPr>
    </w:p>
    <w:p w14:paraId="399B8217" w14:textId="77777777" w:rsidR="001573DD" w:rsidRDefault="00BA1BD5">
      <w:pPr>
        <w:pStyle w:val="cp"/>
        <w:ind w:firstLine="709"/>
        <w:jc w:val="both"/>
      </w:pPr>
      <w:r>
        <w:t>1 . Descriere generală</w:t>
      </w:r>
    </w:p>
    <w:p w14:paraId="1DDA7856" w14:textId="77777777" w:rsidR="001573DD" w:rsidRDefault="00BA1BD5">
      <w:pPr>
        <w:ind w:firstLine="709"/>
        <w:jc w:val="both"/>
      </w:pPr>
      <w:r>
        <w:t>Se precizează adresa (</w:t>
      </w:r>
      <w:proofErr w:type="spellStart"/>
      <w:r>
        <w:t>şantierul</w:t>
      </w:r>
      <w:proofErr w:type="spellEnd"/>
      <w:r>
        <w:t>) lucrărilor, descrierea generală a obiectelor lucrării, detalii specifice de amplasare etc.</w:t>
      </w:r>
    </w:p>
    <w:p w14:paraId="614735C2" w14:textId="77777777" w:rsidR="001573DD" w:rsidRDefault="00BA1BD5">
      <w:pPr>
        <w:ind w:firstLine="709"/>
        <w:jc w:val="both"/>
        <w:rPr>
          <w:b/>
        </w:rPr>
      </w:pPr>
      <w:r>
        <w:rPr>
          <w:b/>
        </w:rPr>
        <w:t xml:space="preserve">2. </w:t>
      </w:r>
      <w:proofErr w:type="spellStart"/>
      <w:r>
        <w:rPr>
          <w:b/>
        </w:rPr>
        <w:t>Informaţii</w:t>
      </w:r>
      <w:proofErr w:type="spellEnd"/>
      <w:r>
        <w:rPr>
          <w:b/>
        </w:rPr>
        <w:t xml:space="preserve"> </w:t>
      </w:r>
      <w:proofErr w:type="spellStart"/>
      <w:r>
        <w:rPr>
          <w:b/>
        </w:rPr>
        <w:t>şi</w:t>
      </w:r>
      <w:proofErr w:type="spellEnd"/>
      <w:r>
        <w:rPr>
          <w:b/>
        </w:rPr>
        <w:t xml:space="preserve"> proiectare</w:t>
      </w:r>
    </w:p>
    <w:p w14:paraId="03E64E5D" w14:textId="77777777" w:rsidR="001573DD" w:rsidRDefault="00BA1BD5">
      <w:pPr>
        <w:ind w:firstLine="709"/>
        <w:jc w:val="both"/>
      </w:pPr>
      <w:r>
        <w:t xml:space="preserve">Se precizează elementele constitutive </w:t>
      </w:r>
      <w:proofErr w:type="spellStart"/>
      <w:r>
        <w:t>şi</w:t>
      </w:r>
      <w:proofErr w:type="spellEnd"/>
      <w:r>
        <w:t xml:space="preserve"> </w:t>
      </w:r>
      <w:proofErr w:type="spellStart"/>
      <w:r>
        <w:t>conţinutul</w:t>
      </w:r>
      <w:proofErr w:type="spellEnd"/>
      <w:r>
        <w:t xml:space="preserve"> documentelor anexate la contract, modalitatea de elaborare a proiectului </w:t>
      </w:r>
      <w:proofErr w:type="spellStart"/>
      <w:r>
        <w:t>şi</w:t>
      </w:r>
      <w:proofErr w:type="spellEnd"/>
      <w:r>
        <w:t xml:space="preserve"> desenelor de </w:t>
      </w:r>
      <w:proofErr w:type="spellStart"/>
      <w:r>
        <w:t>execuţie</w:t>
      </w:r>
      <w:proofErr w:type="spellEnd"/>
      <w:r>
        <w:t xml:space="preserve">, </w:t>
      </w:r>
      <w:proofErr w:type="spellStart"/>
      <w:r>
        <w:t>informaţiile</w:t>
      </w:r>
      <w:proofErr w:type="spellEnd"/>
      <w:r>
        <w:t xml:space="preserve"> despre antreprenor </w:t>
      </w:r>
      <w:proofErr w:type="spellStart"/>
      <w:r>
        <w:t>şi</w:t>
      </w:r>
      <w:proofErr w:type="spellEnd"/>
      <w:r>
        <w:t xml:space="preserve"> autoritatea contractantă.</w:t>
      </w:r>
    </w:p>
    <w:p w14:paraId="3558F511" w14:textId="77777777" w:rsidR="001573DD" w:rsidRDefault="00BA1BD5">
      <w:pPr>
        <w:ind w:firstLine="709"/>
        <w:jc w:val="both"/>
        <w:rPr>
          <w:b/>
        </w:rPr>
      </w:pPr>
      <w:r>
        <w:rPr>
          <w:b/>
        </w:rPr>
        <w:t xml:space="preserve">3. Materiale, </w:t>
      </w:r>
      <w:proofErr w:type="spellStart"/>
      <w:r>
        <w:rPr>
          <w:b/>
        </w:rPr>
        <w:t>compatibilităţi</w:t>
      </w:r>
      <w:proofErr w:type="spellEnd"/>
      <w:r>
        <w:rPr>
          <w:b/>
        </w:rPr>
        <w:t xml:space="preserve">, reglementări tehnice </w:t>
      </w:r>
      <w:proofErr w:type="spellStart"/>
      <w:r>
        <w:rPr>
          <w:b/>
        </w:rPr>
        <w:t>şi</w:t>
      </w:r>
      <w:proofErr w:type="spellEnd"/>
      <w:r>
        <w:rPr>
          <w:b/>
        </w:rPr>
        <w:t xml:space="preserve"> standarde utilizate</w:t>
      </w:r>
    </w:p>
    <w:p w14:paraId="30BE5841" w14:textId="77777777" w:rsidR="001573DD" w:rsidRDefault="00BA1BD5">
      <w:pPr>
        <w:ind w:firstLine="709"/>
        <w:jc w:val="both"/>
      </w:pPr>
      <w:r>
        <w:t xml:space="preserve">Se precizează calitatea, conformitatea </w:t>
      </w:r>
      <w:proofErr w:type="spellStart"/>
      <w:r>
        <w:t>şi</w:t>
      </w:r>
      <w:proofErr w:type="spellEnd"/>
      <w:r>
        <w:t xml:space="preserve"> aplicabilitatea materialelor; </w:t>
      </w:r>
      <w:proofErr w:type="spellStart"/>
      <w:r>
        <w:t>legislaţia</w:t>
      </w:r>
      <w:proofErr w:type="spellEnd"/>
      <w:r>
        <w:t xml:space="preserve">, reglementările tehnice </w:t>
      </w:r>
      <w:proofErr w:type="spellStart"/>
      <w:r>
        <w:t>şi</w:t>
      </w:r>
      <w:proofErr w:type="spellEnd"/>
      <w:r>
        <w:t xml:space="preserve"> standardele aplicate; </w:t>
      </w:r>
      <w:proofErr w:type="spellStart"/>
      <w:r>
        <w:t>recepţia</w:t>
      </w:r>
      <w:proofErr w:type="spellEnd"/>
      <w:r>
        <w:t xml:space="preserve"> materialelor </w:t>
      </w:r>
      <w:proofErr w:type="spellStart"/>
      <w:r>
        <w:t>şi</w:t>
      </w:r>
      <w:proofErr w:type="spellEnd"/>
      <w:r>
        <w:t xml:space="preserve"> a lucrărilor; durata de executare a lucrărilor </w:t>
      </w:r>
      <w:proofErr w:type="spellStart"/>
      <w:r>
        <w:t>şi</w:t>
      </w:r>
      <w:proofErr w:type="spellEnd"/>
      <w:r>
        <w:t xml:space="preserve"> responsabilitatea pentru termenele </w:t>
      </w:r>
      <w:proofErr w:type="spellStart"/>
      <w:r>
        <w:t>şi</w:t>
      </w:r>
      <w:proofErr w:type="spellEnd"/>
      <w:r>
        <w:t xml:space="preserve"> calitatea lucrărilor.</w:t>
      </w:r>
    </w:p>
    <w:p w14:paraId="114C8F9B" w14:textId="77777777" w:rsidR="001573DD" w:rsidRDefault="00BA1BD5">
      <w:pPr>
        <w:ind w:firstLine="709"/>
        <w:jc w:val="both"/>
        <w:rPr>
          <w:b/>
        </w:rPr>
      </w:pPr>
      <w:r>
        <w:rPr>
          <w:b/>
        </w:rPr>
        <w:t>4. Mostre</w:t>
      </w:r>
    </w:p>
    <w:p w14:paraId="412DE68E" w14:textId="77777777" w:rsidR="001573DD" w:rsidRDefault="00BA1BD5">
      <w:pPr>
        <w:ind w:firstLine="709"/>
        <w:jc w:val="both"/>
      </w:pPr>
      <w:r>
        <w:t>Se precizează modul de prezentare a mostrelor la toate produsele utilizate.</w:t>
      </w:r>
    </w:p>
    <w:p w14:paraId="18F2A6BC" w14:textId="77777777" w:rsidR="001573DD" w:rsidRDefault="00BA1BD5">
      <w:pPr>
        <w:ind w:firstLine="709"/>
        <w:jc w:val="both"/>
        <w:rPr>
          <w:b/>
        </w:rPr>
      </w:pPr>
      <w:r>
        <w:rPr>
          <w:b/>
        </w:rPr>
        <w:t xml:space="preserve">5. Furnizarea, păstrarea, </w:t>
      </w:r>
      <w:proofErr w:type="spellStart"/>
      <w:r>
        <w:rPr>
          <w:b/>
        </w:rPr>
        <w:t>protecţia</w:t>
      </w:r>
      <w:proofErr w:type="spellEnd"/>
      <w:r>
        <w:rPr>
          <w:b/>
        </w:rPr>
        <w:t xml:space="preserve"> materialelor </w:t>
      </w:r>
      <w:proofErr w:type="spellStart"/>
      <w:r>
        <w:rPr>
          <w:b/>
        </w:rPr>
        <w:t>şi</w:t>
      </w:r>
      <w:proofErr w:type="spellEnd"/>
      <w:r>
        <w:rPr>
          <w:b/>
        </w:rPr>
        <w:t xml:space="preserve"> a lucrărilor. Securitatea </w:t>
      </w:r>
      <w:proofErr w:type="spellStart"/>
      <w:r>
        <w:rPr>
          <w:b/>
        </w:rPr>
        <w:t>construcţiilor</w:t>
      </w:r>
      <w:proofErr w:type="spellEnd"/>
      <w:r>
        <w:rPr>
          <w:b/>
        </w:rPr>
        <w:t xml:space="preserve"> </w:t>
      </w:r>
      <w:proofErr w:type="spellStart"/>
      <w:r>
        <w:rPr>
          <w:b/>
        </w:rPr>
        <w:t>şi</w:t>
      </w:r>
      <w:proofErr w:type="spellEnd"/>
      <w:r>
        <w:rPr>
          <w:b/>
        </w:rPr>
        <w:t xml:space="preserve"> a terenurilor aferente</w:t>
      </w:r>
    </w:p>
    <w:p w14:paraId="2FF34946" w14:textId="77777777" w:rsidR="001573DD" w:rsidRDefault="00BA1BD5">
      <w:pPr>
        <w:ind w:firstLine="709"/>
        <w:jc w:val="both"/>
      </w:pPr>
      <w:r>
        <w:t xml:space="preserve">Se precizează transportarea, manipularea </w:t>
      </w:r>
      <w:proofErr w:type="spellStart"/>
      <w:r>
        <w:t>şi</w:t>
      </w:r>
      <w:proofErr w:type="spellEnd"/>
      <w:r>
        <w:t xml:space="preserve"> depozitarea produselor </w:t>
      </w:r>
      <w:proofErr w:type="spellStart"/>
      <w:r>
        <w:t>şi</w:t>
      </w:r>
      <w:proofErr w:type="spellEnd"/>
      <w:r>
        <w:t xml:space="preserve"> materialelor utilizate; </w:t>
      </w:r>
      <w:proofErr w:type="spellStart"/>
      <w:r>
        <w:t>protecţia</w:t>
      </w:r>
      <w:proofErr w:type="spellEnd"/>
      <w:r>
        <w:t xml:space="preserve"> lucrărilor în </w:t>
      </w:r>
      <w:proofErr w:type="spellStart"/>
      <w:r>
        <w:t>funcţie</w:t>
      </w:r>
      <w:proofErr w:type="spellEnd"/>
      <w:r>
        <w:t xml:space="preserve"> de </w:t>
      </w:r>
      <w:proofErr w:type="spellStart"/>
      <w:r>
        <w:t>condiţiile</w:t>
      </w:r>
      <w:proofErr w:type="spellEnd"/>
      <w:r>
        <w:t xml:space="preserve"> atmosferice; </w:t>
      </w:r>
      <w:proofErr w:type="spellStart"/>
      <w:r>
        <w:t>protecţia</w:t>
      </w:r>
      <w:proofErr w:type="spellEnd"/>
      <w:r>
        <w:t xml:space="preserve"> </w:t>
      </w:r>
      <w:proofErr w:type="spellStart"/>
      <w:r>
        <w:t>construcţiilor</w:t>
      </w:r>
      <w:proofErr w:type="spellEnd"/>
      <w:r>
        <w:t xml:space="preserve"> </w:t>
      </w:r>
      <w:proofErr w:type="spellStart"/>
      <w:r>
        <w:t>şi</w:t>
      </w:r>
      <w:proofErr w:type="spellEnd"/>
      <w:r>
        <w:t xml:space="preserve"> teritoriilor aferente.</w:t>
      </w:r>
    </w:p>
    <w:p w14:paraId="234EC724" w14:textId="77777777" w:rsidR="001573DD" w:rsidRDefault="00BA1BD5">
      <w:pPr>
        <w:ind w:firstLine="709"/>
        <w:jc w:val="both"/>
        <w:rPr>
          <w:b/>
        </w:rPr>
      </w:pPr>
      <w:r>
        <w:rPr>
          <w:b/>
        </w:rPr>
        <w:t xml:space="preserve">6. Încercări, </w:t>
      </w:r>
      <w:proofErr w:type="spellStart"/>
      <w:r>
        <w:rPr>
          <w:b/>
        </w:rPr>
        <w:t>instrucţiuni</w:t>
      </w:r>
      <w:proofErr w:type="spellEnd"/>
      <w:r>
        <w:rPr>
          <w:b/>
        </w:rPr>
        <w:t xml:space="preserve">, </w:t>
      </w:r>
      <w:proofErr w:type="spellStart"/>
      <w:r>
        <w:rPr>
          <w:b/>
        </w:rPr>
        <w:t>garanţii</w:t>
      </w:r>
      <w:proofErr w:type="spellEnd"/>
      <w:r>
        <w:rPr>
          <w:b/>
        </w:rPr>
        <w:t xml:space="preserve"> ale furnizorilor, desene </w:t>
      </w:r>
      <w:proofErr w:type="spellStart"/>
      <w:r>
        <w:rPr>
          <w:b/>
        </w:rPr>
        <w:t>şi</w:t>
      </w:r>
      <w:proofErr w:type="spellEnd"/>
      <w:r>
        <w:rPr>
          <w:b/>
        </w:rPr>
        <w:t xml:space="preserve"> scheme de </w:t>
      </w:r>
      <w:proofErr w:type="spellStart"/>
      <w:r>
        <w:rPr>
          <w:b/>
        </w:rPr>
        <w:t>execuţie</w:t>
      </w:r>
      <w:proofErr w:type="spellEnd"/>
    </w:p>
    <w:p w14:paraId="203A7936" w14:textId="77777777" w:rsidR="001573DD" w:rsidRDefault="00BA1BD5">
      <w:pPr>
        <w:ind w:firstLine="709"/>
        <w:jc w:val="both"/>
      </w:pPr>
      <w:r>
        <w:t xml:space="preserve">Se precizează încercările necesare ale tuturor elementelor clădirilor </w:t>
      </w:r>
      <w:proofErr w:type="spellStart"/>
      <w:r>
        <w:t>şi</w:t>
      </w:r>
      <w:proofErr w:type="spellEnd"/>
      <w:r>
        <w:t xml:space="preserve"> </w:t>
      </w:r>
      <w:proofErr w:type="spellStart"/>
      <w:r>
        <w:t>instalaţiilor</w:t>
      </w:r>
      <w:proofErr w:type="spellEnd"/>
      <w:r>
        <w:t xml:space="preserve">; </w:t>
      </w:r>
      <w:proofErr w:type="spellStart"/>
      <w:r>
        <w:t>instrucţiunile</w:t>
      </w:r>
      <w:proofErr w:type="spellEnd"/>
      <w:r>
        <w:t xml:space="preserve"> privind exploatarea, îndeosebi a </w:t>
      </w:r>
      <w:proofErr w:type="spellStart"/>
      <w:r>
        <w:t>instalaţiilor</w:t>
      </w:r>
      <w:proofErr w:type="spellEnd"/>
      <w:r>
        <w:t xml:space="preserve"> </w:t>
      </w:r>
      <w:proofErr w:type="spellStart"/>
      <w:r>
        <w:t>şi</w:t>
      </w:r>
      <w:proofErr w:type="spellEnd"/>
      <w:r>
        <w:t xml:space="preserve"> sistemelor de asigurare; modul de prezentare a desenelor, schemelor, documentelor de </w:t>
      </w:r>
      <w:proofErr w:type="spellStart"/>
      <w:r>
        <w:t>execuţie</w:t>
      </w:r>
      <w:proofErr w:type="spellEnd"/>
      <w:r>
        <w:t xml:space="preserve">; completarea </w:t>
      </w:r>
      <w:proofErr w:type="spellStart"/>
      <w:r>
        <w:t>şi</w:t>
      </w:r>
      <w:proofErr w:type="spellEnd"/>
      <w:r>
        <w:t xml:space="preserve"> păstrarea </w:t>
      </w:r>
      <w:proofErr w:type="spellStart"/>
      <w:r>
        <w:t>cărţii</w:t>
      </w:r>
      <w:proofErr w:type="spellEnd"/>
      <w:r>
        <w:t xml:space="preserve"> tehnice a </w:t>
      </w:r>
      <w:proofErr w:type="spellStart"/>
      <w:r>
        <w:t>construcţiilor</w:t>
      </w:r>
      <w:proofErr w:type="spellEnd"/>
      <w:r>
        <w:t>.</w:t>
      </w:r>
    </w:p>
    <w:p w14:paraId="7E48CAE1" w14:textId="77777777" w:rsidR="001573DD" w:rsidRDefault="00BA1BD5">
      <w:pPr>
        <w:ind w:firstLine="709"/>
        <w:jc w:val="both"/>
        <w:rPr>
          <w:b/>
        </w:rPr>
      </w:pPr>
      <w:r>
        <w:rPr>
          <w:b/>
        </w:rPr>
        <w:t xml:space="preserve">7. Remedierea viciilor ascunse </w:t>
      </w:r>
      <w:proofErr w:type="spellStart"/>
      <w:r>
        <w:rPr>
          <w:b/>
        </w:rPr>
        <w:t>şi</w:t>
      </w:r>
      <w:proofErr w:type="spellEnd"/>
      <w:r>
        <w:rPr>
          <w:b/>
        </w:rPr>
        <w:t xml:space="preserve"> a defectelor</w:t>
      </w:r>
    </w:p>
    <w:p w14:paraId="499C17C4" w14:textId="77777777" w:rsidR="001573DD" w:rsidRDefault="00BA1BD5">
      <w:pPr>
        <w:ind w:firstLine="709"/>
        <w:jc w:val="both"/>
      </w:pPr>
      <w:r>
        <w:t xml:space="preserve">Se precizează modalitatea de constatare </w:t>
      </w:r>
      <w:proofErr w:type="spellStart"/>
      <w:r>
        <w:t>şi</w:t>
      </w:r>
      <w:proofErr w:type="spellEnd"/>
      <w:r>
        <w:t xml:space="preserve"> remediere a viciilor ascunse </w:t>
      </w:r>
      <w:proofErr w:type="spellStart"/>
      <w:r>
        <w:t>şi</w:t>
      </w:r>
      <w:proofErr w:type="spellEnd"/>
      <w:r>
        <w:t xml:space="preserve"> a defectelor, responsabilii de remediere.</w:t>
      </w:r>
    </w:p>
    <w:p w14:paraId="0448A820" w14:textId="77777777" w:rsidR="001573DD" w:rsidRDefault="00BA1BD5">
      <w:pPr>
        <w:ind w:firstLine="709"/>
        <w:jc w:val="both"/>
        <w:rPr>
          <w:b/>
        </w:rPr>
      </w:pPr>
      <w:r>
        <w:rPr>
          <w:b/>
        </w:rPr>
        <w:t xml:space="preserve">8. Trasarea geodezică a lucrărilor, </w:t>
      </w:r>
      <w:proofErr w:type="spellStart"/>
      <w:r>
        <w:rPr>
          <w:b/>
        </w:rPr>
        <w:t>toleranţe</w:t>
      </w:r>
      <w:proofErr w:type="spellEnd"/>
      <w:r>
        <w:rPr>
          <w:b/>
        </w:rPr>
        <w:t xml:space="preserve"> de </w:t>
      </w:r>
      <w:proofErr w:type="spellStart"/>
      <w:r>
        <w:rPr>
          <w:b/>
        </w:rPr>
        <w:t>execuţie</w:t>
      </w:r>
      <w:proofErr w:type="spellEnd"/>
    </w:p>
    <w:p w14:paraId="72669901" w14:textId="77777777" w:rsidR="001573DD" w:rsidRDefault="00BA1BD5">
      <w:pPr>
        <w:ind w:firstLine="709"/>
        <w:jc w:val="both"/>
      </w:pPr>
      <w:r>
        <w:t xml:space="preserve">Se precizează </w:t>
      </w:r>
      <w:proofErr w:type="spellStart"/>
      <w:r>
        <w:t>modalităţile</w:t>
      </w:r>
      <w:proofErr w:type="spellEnd"/>
      <w:r>
        <w:t xml:space="preserve"> de trasare geodezică, bornele, reperele, </w:t>
      </w:r>
      <w:proofErr w:type="spellStart"/>
      <w:r>
        <w:t>picheţii</w:t>
      </w:r>
      <w:proofErr w:type="spellEnd"/>
      <w:r>
        <w:t xml:space="preserve">, jaloanele, aliniamentele; </w:t>
      </w:r>
      <w:proofErr w:type="spellStart"/>
      <w:r>
        <w:t>toleranţele</w:t>
      </w:r>
      <w:proofErr w:type="spellEnd"/>
      <w:r>
        <w:t xml:space="preserve"> admise la executarea lucrărilor.</w:t>
      </w:r>
    </w:p>
    <w:p w14:paraId="6508C335" w14:textId="77777777" w:rsidR="001573DD" w:rsidRDefault="00BA1BD5">
      <w:pPr>
        <w:ind w:firstLine="709"/>
        <w:jc w:val="both"/>
        <w:rPr>
          <w:b/>
        </w:rPr>
      </w:pPr>
      <w:r>
        <w:rPr>
          <w:b/>
        </w:rPr>
        <w:t>9. Parametrii de calcul ai elementelor constructive</w:t>
      </w:r>
    </w:p>
    <w:p w14:paraId="1C35AE3C" w14:textId="77777777" w:rsidR="001573DD" w:rsidRDefault="00BA1BD5">
      <w:pPr>
        <w:ind w:firstLine="709"/>
        <w:jc w:val="both"/>
      </w:pPr>
      <w:r>
        <w:t xml:space="preserve">Se precizează sarcinile luate în calcul: seismicitatea, </w:t>
      </w:r>
      <w:proofErr w:type="spellStart"/>
      <w:r>
        <w:t>acţiunile</w:t>
      </w:r>
      <w:proofErr w:type="spellEnd"/>
      <w:r>
        <w:t xml:space="preserve">, </w:t>
      </w:r>
      <w:proofErr w:type="spellStart"/>
      <w:r>
        <w:t>alţi</w:t>
      </w:r>
      <w:proofErr w:type="spellEnd"/>
      <w:r>
        <w:t xml:space="preserve"> parametri.</w:t>
      </w:r>
    </w:p>
    <w:p w14:paraId="5269EF70" w14:textId="77777777" w:rsidR="001573DD" w:rsidRDefault="00BA1BD5">
      <w:pPr>
        <w:ind w:firstLine="709"/>
        <w:jc w:val="both"/>
        <w:rPr>
          <w:b/>
        </w:rPr>
      </w:pPr>
      <w:r>
        <w:rPr>
          <w:b/>
        </w:rPr>
        <w:t xml:space="preserve">10. Criterii privind calculul sistemelor de încălzire, ventilare </w:t>
      </w:r>
      <w:proofErr w:type="spellStart"/>
      <w:r>
        <w:rPr>
          <w:b/>
        </w:rPr>
        <w:t>şi</w:t>
      </w:r>
      <w:proofErr w:type="spellEnd"/>
      <w:r>
        <w:rPr>
          <w:b/>
        </w:rPr>
        <w:t xml:space="preserve"> </w:t>
      </w:r>
      <w:proofErr w:type="spellStart"/>
      <w:r>
        <w:rPr>
          <w:b/>
        </w:rPr>
        <w:t>condiţionare</w:t>
      </w:r>
      <w:proofErr w:type="spellEnd"/>
      <w:r>
        <w:rPr>
          <w:b/>
        </w:rPr>
        <w:t xml:space="preserve"> a aerului</w:t>
      </w:r>
    </w:p>
    <w:p w14:paraId="45138C01" w14:textId="77777777" w:rsidR="001573DD" w:rsidRDefault="00BA1BD5">
      <w:pPr>
        <w:ind w:firstLine="709"/>
        <w:jc w:val="both"/>
      </w:pPr>
      <w:r>
        <w:t xml:space="preserve">Se precizează parametrii exteriori </w:t>
      </w:r>
      <w:proofErr w:type="spellStart"/>
      <w:r>
        <w:t>şi</w:t>
      </w:r>
      <w:proofErr w:type="spellEnd"/>
      <w:r>
        <w:t xml:space="preserve"> interiori ai aerului, temperaturile interioare. Pentru fiecare încăpere – </w:t>
      </w:r>
      <w:proofErr w:type="spellStart"/>
      <w:r>
        <w:t>rezistenţele</w:t>
      </w:r>
      <w:proofErr w:type="spellEnd"/>
      <w:r>
        <w:t xml:space="preserve"> la transfer termic a </w:t>
      </w:r>
      <w:proofErr w:type="spellStart"/>
      <w:r>
        <w:t>construcţiilor</w:t>
      </w:r>
      <w:proofErr w:type="spellEnd"/>
      <w:r>
        <w:t xml:space="preserve"> </w:t>
      </w:r>
      <w:proofErr w:type="spellStart"/>
      <w:r>
        <w:t>învelişului</w:t>
      </w:r>
      <w:proofErr w:type="spellEnd"/>
      <w:r>
        <w:t xml:space="preserve"> clădirii.</w:t>
      </w:r>
    </w:p>
    <w:p w14:paraId="19EEE6EB" w14:textId="77777777" w:rsidR="001573DD" w:rsidRDefault="00BA1BD5">
      <w:pPr>
        <w:ind w:firstLine="709"/>
        <w:jc w:val="both"/>
        <w:rPr>
          <w:b/>
        </w:rPr>
      </w:pPr>
      <w:r>
        <w:rPr>
          <w:b/>
        </w:rPr>
        <w:lastRenderedPageBreak/>
        <w:t xml:space="preserve">11. Nivelul admis al zgomotului </w:t>
      </w:r>
      <w:proofErr w:type="spellStart"/>
      <w:r>
        <w:rPr>
          <w:b/>
        </w:rPr>
        <w:t>şi</w:t>
      </w:r>
      <w:proofErr w:type="spellEnd"/>
      <w:r>
        <w:rPr>
          <w:b/>
        </w:rPr>
        <w:t xml:space="preserve"> al </w:t>
      </w:r>
      <w:proofErr w:type="spellStart"/>
      <w:r>
        <w:rPr>
          <w:b/>
        </w:rPr>
        <w:t>vibraţiilor</w:t>
      </w:r>
      <w:proofErr w:type="spellEnd"/>
    </w:p>
    <w:p w14:paraId="7D1D9611" w14:textId="77777777" w:rsidR="001573DD" w:rsidRDefault="00BA1BD5">
      <w:pPr>
        <w:ind w:firstLine="709"/>
        <w:jc w:val="both"/>
      </w:pPr>
      <w:r>
        <w:t xml:space="preserve">Se precizează mărimea acestor niveluri pentru diferite </w:t>
      </w:r>
      <w:proofErr w:type="spellStart"/>
      <w:r>
        <w:t>spaţii</w:t>
      </w:r>
      <w:proofErr w:type="spellEnd"/>
      <w:r>
        <w:t xml:space="preserve">; măsurile de reducere a zgomotului </w:t>
      </w:r>
      <w:proofErr w:type="spellStart"/>
      <w:r>
        <w:t>şi</w:t>
      </w:r>
      <w:proofErr w:type="spellEnd"/>
      <w:r>
        <w:t xml:space="preserve"> a </w:t>
      </w:r>
      <w:proofErr w:type="spellStart"/>
      <w:r>
        <w:t>vibraţiilor</w:t>
      </w:r>
      <w:proofErr w:type="spellEnd"/>
      <w:r>
        <w:t>.</w:t>
      </w:r>
    </w:p>
    <w:p w14:paraId="7312FC10" w14:textId="77777777" w:rsidR="001573DD" w:rsidRDefault="00BA1BD5">
      <w:pPr>
        <w:ind w:firstLine="709"/>
        <w:jc w:val="both"/>
        <w:rPr>
          <w:b/>
        </w:rPr>
      </w:pPr>
      <w:r>
        <w:rPr>
          <w:b/>
        </w:rPr>
        <w:t xml:space="preserve">12. </w:t>
      </w:r>
      <w:proofErr w:type="spellStart"/>
      <w:r>
        <w:rPr>
          <w:b/>
        </w:rPr>
        <w:t>Cerinţe</w:t>
      </w:r>
      <w:proofErr w:type="spellEnd"/>
      <w:r>
        <w:rPr>
          <w:b/>
        </w:rPr>
        <w:t xml:space="preserve"> privind montarea utilajelor </w:t>
      </w:r>
      <w:proofErr w:type="spellStart"/>
      <w:r>
        <w:rPr>
          <w:b/>
        </w:rPr>
        <w:t>şi</w:t>
      </w:r>
      <w:proofErr w:type="spellEnd"/>
      <w:r>
        <w:rPr>
          <w:b/>
        </w:rPr>
        <w:t xml:space="preserve"> a </w:t>
      </w:r>
      <w:proofErr w:type="spellStart"/>
      <w:r>
        <w:rPr>
          <w:b/>
        </w:rPr>
        <w:t>instalaţiilor</w:t>
      </w:r>
      <w:proofErr w:type="spellEnd"/>
    </w:p>
    <w:p w14:paraId="3A5CF59D" w14:textId="77777777" w:rsidR="001573DD" w:rsidRDefault="00BA1BD5">
      <w:pPr>
        <w:ind w:firstLine="709"/>
        <w:jc w:val="both"/>
      </w:pPr>
      <w:r>
        <w:t xml:space="preserve">Se precizează amplasarea tuturor </w:t>
      </w:r>
      <w:proofErr w:type="spellStart"/>
      <w:r>
        <w:t>instalaţiilor</w:t>
      </w:r>
      <w:proofErr w:type="spellEnd"/>
      <w:r>
        <w:t xml:space="preserve"> interioare; modul </w:t>
      </w:r>
      <w:proofErr w:type="spellStart"/>
      <w:r>
        <w:t>şi</w:t>
      </w:r>
      <w:proofErr w:type="spellEnd"/>
      <w:r>
        <w:t xml:space="preserve"> locul de fixare; </w:t>
      </w:r>
      <w:proofErr w:type="spellStart"/>
      <w:r>
        <w:t>protecţia</w:t>
      </w:r>
      <w:proofErr w:type="spellEnd"/>
      <w:r>
        <w:t xml:space="preserve"> anticorozivă; materialele </w:t>
      </w:r>
      <w:proofErr w:type="spellStart"/>
      <w:r>
        <w:t>şi</w:t>
      </w:r>
      <w:proofErr w:type="spellEnd"/>
      <w:r>
        <w:t xml:space="preserve"> produsele utilizate.</w:t>
      </w:r>
    </w:p>
    <w:p w14:paraId="1B474EFF" w14:textId="77777777" w:rsidR="001573DD" w:rsidRDefault="00BA1BD5">
      <w:pPr>
        <w:ind w:firstLine="709"/>
        <w:jc w:val="both"/>
        <w:rPr>
          <w:b/>
        </w:rPr>
      </w:pPr>
      <w:r>
        <w:rPr>
          <w:b/>
        </w:rPr>
        <w:t xml:space="preserve">13. Lucrări de </w:t>
      </w:r>
      <w:proofErr w:type="spellStart"/>
      <w:r>
        <w:rPr>
          <w:b/>
        </w:rPr>
        <w:t>construcţii</w:t>
      </w:r>
      <w:proofErr w:type="spellEnd"/>
      <w:r>
        <w:rPr>
          <w:b/>
        </w:rPr>
        <w:t xml:space="preserve"> aferente montării </w:t>
      </w:r>
      <w:proofErr w:type="spellStart"/>
      <w:r>
        <w:rPr>
          <w:b/>
        </w:rPr>
        <w:t>instalaţiilor</w:t>
      </w:r>
      <w:proofErr w:type="spellEnd"/>
    </w:p>
    <w:p w14:paraId="19AE40A4" w14:textId="77777777" w:rsidR="001573DD" w:rsidRDefault="00BA1BD5">
      <w:pPr>
        <w:ind w:firstLine="709"/>
        <w:jc w:val="both"/>
      </w:pPr>
      <w:r>
        <w:t xml:space="preserve">Se precizează modalitatea </w:t>
      </w:r>
      <w:proofErr w:type="spellStart"/>
      <w:r>
        <w:t>şi</w:t>
      </w:r>
      <w:proofErr w:type="spellEnd"/>
      <w:r>
        <w:t xml:space="preserve"> tipurile lucrărilor de </w:t>
      </w:r>
      <w:proofErr w:type="spellStart"/>
      <w:r>
        <w:t>construcţii</w:t>
      </w:r>
      <w:proofErr w:type="spellEnd"/>
      <w:r>
        <w:t xml:space="preserve"> aferente montării </w:t>
      </w:r>
      <w:proofErr w:type="spellStart"/>
      <w:r>
        <w:t>instalaţiilor</w:t>
      </w:r>
      <w:proofErr w:type="spellEnd"/>
      <w:r>
        <w:t xml:space="preserve">; tipurile de materiale; </w:t>
      </w:r>
      <w:proofErr w:type="spellStart"/>
      <w:r>
        <w:t>toleranţele</w:t>
      </w:r>
      <w:proofErr w:type="spellEnd"/>
      <w:r>
        <w:t xml:space="preserve"> admise; </w:t>
      </w:r>
      <w:proofErr w:type="spellStart"/>
      <w:r>
        <w:t>cerinţele</w:t>
      </w:r>
      <w:proofErr w:type="spellEnd"/>
      <w:r>
        <w:t xml:space="preserve"> privind executarea acestor lucrări.</w:t>
      </w:r>
    </w:p>
    <w:p w14:paraId="4CF2894D" w14:textId="77777777" w:rsidR="001573DD" w:rsidRDefault="00BA1BD5">
      <w:pPr>
        <w:ind w:firstLine="709"/>
        <w:jc w:val="both"/>
        <w:rPr>
          <w:b/>
        </w:rPr>
      </w:pPr>
      <w:r>
        <w:rPr>
          <w:b/>
        </w:rPr>
        <w:t xml:space="preserve">14. Articole, produse </w:t>
      </w:r>
      <w:proofErr w:type="spellStart"/>
      <w:r>
        <w:rPr>
          <w:b/>
        </w:rPr>
        <w:t>şi</w:t>
      </w:r>
      <w:proofErr w:type="spellEnd"/>
      <w:r>
        <w:rPr>
          <w:b/>
        </w:rPr>
        <w:t xml:space="preserve"> piese necesare </w:t>
      </w:r>
      <w:proofErr w:type="spellStart"/>
      <w:r>
        <w:rPr>
          <w:b/>
        </w:rPr>
        <w:t>instalaţiilor</w:t>
      </w:r>
      <w:proofErr w:type="spellEnd"/>
    </w:p>
    <w:p w14:paraId="0F8A31E2" w14:textId="77777777" w:rsidR="001573DD" w:rsidRDefault="00BA1BD5">
      <w:pPr>
        <w:ind w:firstLine="709"/>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xml:space="preserve">; tipurile </w:t>
      </w:r>
      <w:proofErr w:type="spellStart"/>
      <w:r>
        <w:t>şi</w:t>
      </w:r>
      <w:proofErr w:type="spellEnd"/>
      <w:r>
        <w:t xml:space="preserve"> cantitatea.</w:t>
      </w:r>
    </w:p>
    <w:p w14:paraId="43A85596" w14:textId="77777777" w:rsidR="001573DD" w:rsidRDefault="00BA1BD5">
      <w:pPr>
        <w:ind w:firstLine="709"/>
        <w:jc w:val="both"/>
        <w:rPr>
          <w:b/>
        </w:rPr>
      </w:pPr>
      <w:r>
        <w:rPr>
          <w:b/>
        </w:rPr>
        <w:t xml:space="preserve">15. Echipamentele, </w:t>
      </w:r>
      <w:proofErr w:type="spellStart"/>
      <w:r>
        <w:rPr>
          <w:b/>
        </w:rPr>
        <w:t>instalaţiile</w:t>
      </w:r>
      <w:proofErr w:type="spellEnd"/>
      <w:r>
        <w:rPr>
          <w:b/>
        </w:rPr>
        <w:t xml:space="preserve">, utilajele, sculele, instrumentele, dispozitivele </w:t>
      </w:r>
      <w:proofErr w:type="spellStart"/>
      <w:r>
        <w:rPr>
          <w:b/>
        </w:rPr>
        <w:t>şi</w:t>
      </w:r>
      <w:proofErr w:type="spellEnd"/>
      <w:r>
        <w:rPr>
          <w:b/>
        </w:rPr>
        <w:t xml:space="preserve"> alte obiecte necesare pentru executarea lucrărilor</w:t>
      </w:r>
    </w:p>
    <w:p w14:paraId="2BE834F5" w14:textId="77777777" w:rsidR="001573DD" w:rsidRDefault="00BA1BD5">
      <w:pPr>
        <w:ind w:firstLine="709"/>
        <w:jc w:val="both"/>
      </w:pPr>
      <w:r>
        <w:t xml:space="preserve">Se precizează echipamentele, </w:t>
      </w:r>
      <w:proofErr w:type="spellStart"/>
      <w:r>
        <w:t>instalaţiile</w:t>
      </w:r>
      <w:proofErr w:type="spellEnd"/>
      <w:r>
        <w:t xml:space="preserve">, utilajele, sculele, instrumentele, dispozitivele, mijloacele de transport, </w:t>
      </w:r>
      <w:proofErr w:type="spellStart"/>
      <w:r>
        <w:t>eşafodajele</w:t>
      </w:r>
      <w:proofErr w:type="spellEnd"/>
      <w:r>
        <w:t xml:space="preserve"> </w:t>
      </w:r>
      <w:proofErr w:type="spellStart"/>
      <w:r>
        <w:t>şi</w:t>
      </w:r>
      <w:proofErr w:type="spellEnd"/>
      <w:r>
        <w:t xml:space="preserve"> cofrajele necesare pentru executarea lucrărilor; </w:t>
      </w:r>
      <w:proofErr w:type="spellStart"/>
      <w:r>
        <w:t>forţa</w:t>
      </w:r>
      <w:proofErr w:type="spellEnd"/>
      <w:r>
        <w:t xml:space="preserve"> de muncă; </w:t>
      </w:r>
      <w:proofErr w:type="spellStart"/>
      <w:r>
        <w:t>utilităţile</w:t>
      </w:r>
      <w:proofErr w:type="spellEnd"/>
      <w:r>
        <w:t xml:space="preserve"> pentru organizarea de </w:t>
      </w:r>
      <w:proofErr w:type="spellStart"/>
      <w:r>
        <w:t>şantier</w:t>
      </w:r>
      <w:proofErr w:type="spellEnd"/>
      <w:r>
        <w:t xml:space="preserve"> (apă, electricitate, iluminare, încălzire, racorduri), </w:t>
      </w:r>
      <w:proofErr w:type="spellStart"/>
      <w:r>
        <w:t>telecomunicaţii</w:t>
      </w:r>
      <w:proofErr w:type="spellEnd"/>
      <w:r>
        <w:t xml:space="preserve">, mijloace </w:t>
      </w:r>
      <w:proofErr w:type="spellStart"/>
      <w:r>
        <w:t>antiincendiare</w:t>
      </w:r>
      <w:proofErr w:type="spellEnd"/>
      <w:r>
        <w:t xml:space="preserve"> etc.; </w:t>
      </w:r>
      <w:proofErr w:type="spellStart"/>
      <w:r>
        <w:t>spaţii</w:t>
      </w:r>
      <w:proofErr w:type="spellEnd"/>
      <w:r>
        <w:t xml:space="preserve"> de lucru </w:t>
      </w:r>
      <w:proofErr w:type="spellStart"/>
      <w:r>
        <w:t>şi</w:t>
      </w:r>
      <w:proofErr w:type="spellEnd"/>
      <w:r>
        <w:t xml:space="preserve"> odihnă pe </w:t>
      </w:r>
      <w:proofErr w:type="spellStart"/>
      <w:r>
        <w:t>şantier</w:t>
      </w:r>
      <w:proofErr w:type="spellEnd"/>
      <w:r>
        <w:t>, mobilier, telefon.</w:t>
      </w:r>
    </w:p>
    <w:p w14:paraId="06447034" w14:textId="77777777" w:rsidR="001573DD" w:rsidRDefault="00BA1BD5">
      <w:pPr>
        <w:ind w:firstLine="709"/>
        <w:jc w:val="both"/>
        <w:rPr>
          <w:b/>
        </w:rPr>
      </w:pPr>
      <w:r>
        <w:rPr>
          <w:b/>
        </w:rPr>
        <w:t xml:space="preserve">16. </w:t>
      </w:r>
      <w:proofErr w:type="spellStart"/>
      <w:r>
        <w:rPr>
          <w:b/>
        </w:rPr>
        <w:t>Definiţii</w:t>
      </w:r>
      <w:proofErr w:type="spellEnd"/>
    </w:p>
    <w:p w14:paraId="0A911C2A" w14:textId="77777777" w:rsidR="001573DD" w:rsidRDefault="00BA1BD5">
      <w:pPr>
        <w:ind w:firstLine="709"/>
        <w:jc w:val="both"/>
      </w:pPr>
      <w:r>
        <w:t xml:space="preserve">Se precizează termenii </w:t>
      </w:r>
      <w:proofErr w:type="spellStart"/>
      <w:r>
        <w:t>şi</w:t>
      </w:r>
      <w:proofErr w:type="spellEnd"/>
      <w:r>
        <w:t xml:space="preserve"> </w:t>
      </w:r>
      <w:proofErr w:type="spellStart"/>
      <w:r>
        <w:t>definiţiile</w:t>
      </w:r>
      <w:proofErr w:type="spellEnd"/>
      <w:r>
        <w:t xml:space="preserve"> utilizate în caietul de sarcini </w:t>
      </w:r>
      <w:proofErr w:type="spellStart"/>
      <w:r>
        <w:t>şi</w:t>
      </w:r>
      <w:proofErr w:type="spellEnd"/>
      <w:r>
        <w:t xml:space="preserve"> unele caracteristici.</w:t>
      </w:r>
    </w:p>
    <w:p w14:paraId="7BF21D3E" w14:textId="77777777" w:rsidR="001573DD" w:rsidRDefault="00BA1BD5">
      <w:pPr>
        <w:ind w:firstLine="709"/>
        <w:jc w:val="both"/>
        <w:rPr>
          <w:b/>
        </w:rPr>
      </w:pPr>
      <w:r>
        <w:rPr>
          <w:b/>
        </w:rPr>
        <w:t xml:space="preserve">17. </w:t>
      </w:r>
      <w:proofErr w:type="spellStart"/>
      <w:r>
        <w:rPr>
          <w:b/>
        </w:rPr>
        <w:t>Cerinţe</w:t>
      </w:r>
      <w:proofErr w:type="spellEnd"/>
      <w:r>
        <w:rPr>
          <w:b/>
        </w:rPr>
        <w:t xml:space="preserve"> privind calculul costului</w:t>
      </w:r>
    </w:p>
    <w:p w14:paraId="1258D740" w14:textId="77777777" w:rsidR="001573DD" w:rsidRDefault="00BA1BD5">
      <w:pPr>
        <w:ind w:firstLine="709"/>
        <w:jc w:val="both"/>
      </w:pPr>
      <w:r>
        <w:t xml:space="preserve">Se precizează modalitatea de calculare a costului ofertei, prin trimitere la actele normative în domeniu. </w:t>
      </w:r>
    </w:p>
    <w:p w14:paraId="75467250" w14:textId="77777777" w:rsidR="001573DD" w:rsidRDefault="00BA1BD5">
      <w:pPr>
        <w:ind w:firstLine="709"/>
        <w:jc w:val="both"/>
        <w:rPr>
          <w:b/>
        </w:rPr>
      </w:pPr>
      <w:r>
        <w:rPr>
          <w:b/>
        </w:rPr>
        <w:t>18. Documente obligatorii la depunerea ofertei</w:t>
      </w:r>
    </w:p>
    <w:p w14:paraId="2A9C4C84" w14:textId="77777777" w:rsidR="001573DD" w:rsidRDefault="00BA1BD5">
      <w:pPr>
        <w:ind w:firstLine="709"/>
        <w:jc w:val="both"/>
      </w:pPr>
      <w:r>
        <w:t xml:space="preserve">La punctul dat autoritatea contractantă indică care documente sunt obligatorii de a fi prezentate la depunerea ofertei prin intermediul SIA RSAP. La fel, tot </w:t>
      </w:r>
      <w:proofErr w:type="spellStart"/>
      <w:r>
        <w:t>aicise</w:t>
      </w:r>
      <w:proofErr w:type="spellEnd"/>
      <w:r>
        <w:t xml:space="preserve"> indică documentele ce conțin date cu caracter personal, care nu se depun prin intermediul SIA RSAP și nu sunt publice pentru toți.</w:t>
      </w:r>
    </w:p>
    <w:p w14:paraId="49303BB2" w14:textId="77777777" w:rsidR="001573DD" w:rsidRDefault="00BA1BD5">
      <w:pPr>
        <w:ind w:firstLine="709"/>
        <w:jc w:val="both"/>
        <w:rPr>
          <w:b/>
        </w:rPr>
      </w:pPr>
      <w:r>
        <w:rPr>
          <w:b/>
        </w:rPr>
        <w:t>19. Documente obligatorii la evaluarea ofertelor</w:t>
      </w:r>
    </w:p>
    <w:p w14:paraId="5A6EEA0A" w14:textId="77777777" w:rsidR="001573DD" w:rsidRDefault="00BA1BD5">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C155B52" w14:textId="77777777" w:rsidR="001573DD" w:rsidRDefault="001573DD">
      <w:pPr>
        <w:ind w:firstLine="709"/>
        <w:jc w:val="both"/>
      </w:pPr>
    </w:p>
    <w:p w14:paraId="0A5D42E4" w14:textId="77777777" w:rsidR="001573DD" w:rsidRDefault="001573DD">
      <w:pPr>
        <w:ind w:firstLine="709"/>
        <w:jc w:val="both"/>
      </w:pPr>
    </w:p>
    <w:p w14:paraId="36DBE019" w14:textId="77777777" w:rsidR="001573DD" w:rsidRDefault="001573DD">
      <w:pPr>
        <w:ind w:firstLine="709"/>
        <w:jc w:val="both"/>
      </w:pPr>
    </w:p>
    <w:p w14:paraId="2C30EC8F" w14:textId="77777777" w:rsidR="001573DD" w:rsidRDefault="001573DD">
      <w:pPr>
        <w:ind w:firstLine="709"/>
        <w:jc w:val="both"/>
      </w:pPr>
    </w:p>
    <w:p w14:paraId="6BEFFCBE" w14:textId="77777777" w:rsidR="001573DD" w:rsidRDefault="001573DD">
      <w:pPr>
        <w:ind w:firstLine="709"/>
        <w:jc w:val="both"/>
      </w:pPr>
    </w:p>
    <w:p w14:paraId="70BFFA35" w14:textId="77777777" w:rsidR="001573DD" w:rsidRDefault="00BA1BD5">
      <w:pPr>
        <w:ind w:firstLine="709"/>
        <w:jc w:val="both"/>
      </w:pPr>
      <w:r>
        <w:t>------------------------</w:t>
      </w:r>
    </w:p>
    <w:p w14:paraId="0FEEC6C2" w14:textId="77777777" w:rsidR="001573DD" w:rsidRDefault="00BA1BD5">
      <w:pPr>
        <w:ind w:firstLine="709"/>
        <w:jc w:val="both"/>
      </w:pPr>
      <w:r>
        <w:rPr>
          <w:i/>
          <w:iCs/>
        </w:rPr>
        <w:t xml:space="preserve">Notă: Prezentul model al caietului de sarcini este orientativ </w:t>
      </w:r>
      <w:proofErr w:type="spellStart"/>
      <w:r>
        <w:rPr>
          <w:i/>
          <w:iCs/>
        </w:rPr>
        <w:t>şi</w:t>
      </w:r>
      <w:proofErr w:type="spellEnd"/>
      <w:r>
        <w:rPr>
          <w:i/>
          <w:iCs/>
        </w:rPr>
        <w:t xml:space="preserve"> poate fi completat sau modificat, precizat de către autoritatea contractantă, în </w:t>
      </w:r>
      <w:proofErr w:type="spellStart"/>
      <w:r>
        <w:rPr>
          <w:i/>
          <w:iCs/>
        </w:rPr>
        <w:t>funcţie</w:t>
      </w:r>
      <w:proofErr w:type="spellEnd"/>
      <w:r>
        <w:rPr>
          <w:i/>
          <w:iCs/>
        </w:rPr>
        <w:t xml:space="preserve"> de tipul </w:t>
      </w:r>
      <w:proofErr w:type="spellStart"/>
      <w:r>
        <w:rPr>
          <w:i/>
          <w:iCs/>
        </w:rPr>
        <w:t>şi</w:t>
      </w:r>
      <w:proofErr w:type="spellEnd"/>
      <w:r>
        <w:rPr>
          <w:i/>
          <w:iCs/>
        </w:rPr>
        <w:t xml:space="preserve"> specificul lucrărilor.</w:t>
      </w:r>
    </w:p>
    <w:p w14:paraId="564BAB8F" w14:textId="77777777" w:rsidR="001573DD" w:rsidRDefault="00BA1BD5">
      <w:pPr>
        <w:ind w:firstLine="709"/>
        <w:jc w:val="both"/>
      </w:pPr>
      <w:r>
        <w:t> </w:t>
      </w:r>
    </w:p>
    <w:p w14:paraId="300177CC" w14:textId="77777777" w:rsidR="001573DD" w:rsidRDefault="00BA1BD5">
      <w:pPr>
        <w:ind w:firstLine="709"/>
        <w:jc w:val="both"/>
        <w:rPr>
          <w:bCs/>
        </w:rPr>
      </w:pPr>
      <w:r>
        <w:rPr>
          <w:bCs/>
        </w:rPr>
        <w:t xml:space="preserve"> </w:t>
      </w:r>
    </w:p>
    <w:p w14:paraId="435DA7B3" w14:textId="77777777" w:rsidR="001573DD" w:rsidRDefault="001573DD">
      <w:pPr>
        <w:ind w:firstLine="709"/>
        <w:jc w:val="both"/>
        <w:rPr>
          <w:bCs/>
        </w:rPr>
      </w:pPr>
    </w:p>
    <w:p w14:paraId="7AF748A7" w14:textId="77777777" w:rsidR="001573DD" w:rsidRDefault="00BA1BD5">
      <w:pPr>
        <w:pStyle w:val="a"/>
        <w:numPr>
          <w:ilvl w:val="0"/>
          <w:numId w:val="9"/>
        </w:numPr>
        <w:tabs>
          <w:tab w:val="clear" w:pos="1134"/>
          <w:tab w:val="left" w:pos="560"/>
        </w:tabs>
        <w:spacing w:before="122"/>
        <w:ind w:left="560" w:hanging="244"/>
        <w:jc w:val="both"/>
        <w:rPr>
          <w:b/>
        </w:rPr>
      </w:pP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t>Primăria</w:t>
      </w:r>
      <w:proofErr w:type="spellEnd"/>
      <w:r>
        <w:t xml:space="preserve"> s. </w:t>
      </w:r>
      <w:proofErr w:type="spellStart"/>
      <w:r>
        <w:t>Rădenii</w:t>
      </w:r>
      <w:proofErr w:type="spellEnd"/>
      <w:r>
        <w:t xml:space="preserve"> </w:t>
      </w:r>
      <w:proofErr w:type="spellStart"/>
      <w:r>
        <w:t>Vechi</w:t>
      </w:r>
      <w:proofErr w:type="spellEnd"/>
      <w:r>
        <w:t xml:space="preserve">, </w:t>
      </w:r>
      <w:proofErr w:type="spellStart"/>
      <w:r>
        <w:t>rl</w:t>
      </w:r>
      <w:proofErr w:type="spellEnd"/>
      <w:r>
        <w:t xml:space="preserve"> Ungheni</w:t>
      </w:r>
    </w:p>
    <w:p w14:paraId="7BAB2B92" w14:textId="77777777" w:rsidR="001573DD" w:rsidRDefault="001573DD">
      <w:pPr>
        <w:ind w:firstLine="709"/>
        <w:jc w:val="both"/>
      </w:pPr>
    </w:p>
    <w:p w14:paraId="70B37872" w14:textId="77777777" w:rsidR="001573DD" w:rsidRDefault="001573DD">
      <w:pPr>
        <w:jc w:val="both"/>
      </w:pPr>
    </w:p>
    <w:p w14:paraId="3020A9B9" w14:textId="77777777" w:rsidR="001573DD" w:rsidRDefault="001573DD">
      <w:pPr>
        <w:jc w:val="both"/>
        <w:rPr>
          <w:b/>
        </w:rPr>
      </w:pPr>
    </w:p>
    <w:p w14:paraId="701BDEDE" w14:textId="77777777" w:rsidR="001573DD" w:rsidRDefault="001573DD">
      <w:pPr>
        <w:jc w:val="both"/>
        <w:rPr>
          <w:b/>
        </w:rPr>
      </w:pPr>
    </w:p>
    <w:p w14:paraId="7841E17B" w14:textId="77777777" w:rsidR="001573DD" w:rsidRDefault="001573DD">
      <w:pPr>
        <w:jc w:val="both"/>
        <w:rPr>
          <w:b/>
        </w:rPr>
      </w:pPr>
    </w:p>
    <w:p w14:paraId="12742F30" w14:textId="77777777" w:rsidR="001573DD" w:rsidRDefault="001573DD">
      <w:pPr>
        <w:jc w:val="both"/>
        <w:rPr>
          <w:b/>
        </w:rPr>
      </w:pPr>
    </w:p>
    <w:p w14:paraId="0E42EF86" w14:textId="77777777" w:rsidR="001573DD" w:rsidRDefault="001573DD">
      <w:pPr>
        <w:jc w:val="both"/>
        <w:rPr>
          <w:b/>
        </w:rPr>
      </w:pPr>
    </w:p>
    <w:p w14:paraId="38EBAC2A" w14:textId="77777777" w:rsidR="001573DD" w:rsidRDefault="001573DD">
      <w:pPr>
        <w:jc w:val="both"/>
        <w:rPr>
          <w:b/>
        </w:rPr>
      </w:pPr>
    </w:p>
    <w:p w14:paraId="4438A1D9" w14:textId="77777777" w:rsidR="001573DD" w:rsidRDefault="001573DD">
      <w:pPr>
        <w:jc w:val="both"/>
        <w:rPr>
          <w:b/>
        </w:rPr>
      </w:pPr>
    </w:p>
    <w:p w14:paraId="4BA5CC76" w14:textId="77777777" w:rsidR="001573DD" w:rsidRDefault="001573DD">
      <w:pPr>
        <w:jc w:val="both"/>
        <w:rPr>
          <w:b/>
        </w:rPr>
      </w:pPr>
    </w:p>
    <w:p w14:paraId="32A1A169" w14:textId="77777777" w:rsidR="001573DD" w:rsidRDefault="001573DD">
      <w:pPr>
        <w:jc w:val="both"/>
        <w:rPr>
          <w:b/>
        </w:rPr>
      </w:pPr>
    </w:p>
    <w:p w14:paraId="7DBA0B1D" w14:textId="77777777" w:rsidR="001573DD" w:rsidRDefault="001573DD">
      <w:pPr>
        <w:jc w:val="both"/>
        <w:rPr>
          <w:b/>
        </w:rPr>
      </w:pPr>
    </w:p>
    <w:p w14:paraId="65494CCC" w14:textId="77777777" w:rsidR="001573DD" w:rsidRDefault="001573DD">
      <w:pPr>
        <w:jc w:val="both"/>
        <w:rPr>
          <w:b/>
        </w:rPr>
      </w:pPr>
    </w:p>
    <w:p w14:paraId="4814124A" w14:textId="77777777" w:rsidR="001573DD" w:rsidRDefault="001573DD">
      <w:pPr>
        <w:jc w:val="both"/>
        <w:rPr>
          <w:b/>
        </w:rPr>
      </w:pPr>
    </w:p>
    <w:p w14:paraId="450E751A" w14:textId="77777777" w:rsidR="001573DD" w:rsidRDefault="001573DD">
      <w:pPr>
        <w:jc w:val="both"/>
        <w:rPr>
          <w:b/>
        </w:rPr>
      </w:pPr>
    </w:p>
    <w:p w14:paraId="56AF4694" w14:textId="77777777" w:rsidR="001573DD" w:rsidRDefault="001573DD">
      <w:pPr>
        <w:jc w:val="both"/>
        <w:rPr>
          <w:b/>
        </w:rPr>
      </w:pPr>
    </w:p>
    <w:p w14:paraId="1D337755" w14:textId="77777777" w:rsidR="001573DD" w:rsidRDefault="001573DD">
      <w:pPr>
        <w:jc w:val="both"/>
        <w:rPr>
          <w:b/>
        </w:rPr>
      </w:pPr>
    </w:p>
    <w:p w14:paraId="5A75AA01" w14:textId="77777777" w:rsidR="001573DD" w:rsidRDefault="001573DD">
      <w:pPr>
        <w:jc w:val="both"/>
        <w:rPr>
          <w:b/>
        </w:rPr>
      </w:pPr>
    </w:p>
    <w:p w14:paraId="6F07D60E" w14:textId="77777777" w:rsidR="001573DD" w:rsidRDefault="00BA1BD5">
      <w:pPr>
        <w:pStyle w:val="3"/>
        <w:keepNext w:val="0"/>
        <w:keepLines w:val="0"/>
        <w:numPr>
          <w:ilvl w:val="2"/>
          <w:numId w:val="22"/>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1AABD44B" w14:textId="77777777" w:rsidR="001573DD" w:rsidRDefault="001573DD">
      <w:pPr>
        <w:ind w:firstLine="709"/>
        <w:jc w:val="both"/>
        <w:rPr>
          <w:b/>
        </w:rPr>
      </w:pPr>
    </w:p>
    <w:p w14:paraId="4CFC08CD" w14:textId="77777777" w:rsidR="001573DD" w:rsidRDefault="00BA1BD5">
      <w:pPr>
        <w:tabs>
          <w:tab w:val="left" w:pos="567"/>
        </w:tabs>
        <w:jc w:val="both"/>
      </w:pPr>
      <w:r>
        <w:t>Obiectul____________________________________________________________________</w:t>
      </w:r>
    </w:p>
    <w:p w14:paraId="7BEA8C37" w14:textId="77777777" w:rsidR="001573DD" w:rsidRDefault="00BA1BD5">
      <w:pPr>
        <w:tabs>
          <w:tab w:val="left" w:pos="567"/>
        </w:tabs>
        <w:jc w:val="both"/>
      </w:pPr>
      <w:r>
        <w:t>Autoritatea contractantă________________________________________________________</w:t>
      </w:r>
    </w:p>
    <w:p w14:paraId="701221D3" w14:textId="77777777" w:rsidR="001573DD" w:rsidRDefault="00BA1BD5">
      <w:pPr>
        <w:tabs>
          <w:tab w:val="left" w:pos="567"/>
        </w:tabs>
        <w:jc w:val="center"/>
        <w:rPr>
          <w:i/>
        </w:rPr>
      </w:pPr>
      <w:r>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573DD" w14:paraId="603EEBBA" w14:textId="77777777">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2A881A2" w14:textId="77777777" w:rsidR="001573DD" w:rsidRDefault="00BA1BD5">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581DF93" w14:textId="77777777" w:rsidR="001573DD" w:rsidRDefault="00BA1BD5">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26AB4F7" w14:textId="77777777" w:rsidR="001573DD" w:rsidRDefault="00BA1BD5">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2AD38CE" w14:textId="77777777" w:rsidR="001573DD" w:rsidRDefault="00BA1BD5">
            <w:pPr>
              <w:jc w:val="center"/>
              <w:rPr>
                <w:rFonts w:eastAsia="PMingLiU"/>
                <w:b/>
                <w:lang w:eastAsia="zh-CN"/>
              </w:rPr>
            </w:pPr>
            <w:r>
              <w:rPr>
                <w:rFonts w:eastAsia="PMingLiU"/>
                <w:b/>
                <w:lang w:eastAsia="zh-CN"/>
              </w:rPr>
              <w:t>Unitatea</w:t>
            </w:r>
          </w:p>
          <w:p w14:paraId="0A68FED8" w14:textId="77777777" w:rsidR="001573DD" w:rsidRDefault="00BA1BD5">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9056D4C" w14:textId="77777777" w:rsidR="001573DD" w:rsidRDefault="00BA1BD5">
            <w:pPr>
              <w:jc w:val="center"/>
              <w:rPr>
                <w:rFonts w:eastAsia="PMingLiU"/>
                <w:b/>
                <w:lang w:eastAsia="zh-CN"/>
              </w:rPr>
            </w:pPr>
            <w:r>
              <w:rPr>
                <w:rFonts w:eastAsia="PMingLiU"/>
                <w:b/>
                <w:lang w:eastAsia="zh-CN"/>
              </w:rPr>
              <w:t>Cantitatea</w:t>
            </w:r>
          </w:p>
        </w:tc>
      </w:tr>
      <w:tr w:rsidR="001573DD" w14:paraId="015DD841"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E626CB" w14:textId="77777777" w:rsidR="001573DD" w:rsidRDefault="00BA1BD5">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06B2CFC" w14:textId="77777777" w:rsidR="001573DD" w:rsidRDefault="001573DD">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AA9A753"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984E495"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420244" w14:textId="77777777" w:rsidR="001573DD" w:rsidRDefault="001573DD">
            <w:pPr>
              <w:tabs>
                <w:tab w:val="left" w:pos="1134"/>
              </w:tabs>
              <w:ind w:left="720"/>
              <w:outlineLvl w:val="0"/>
              <w:rPr>
                <w:rFonts w:eastAsia="PMingLiU"/>
                <w:lang w:eastAsia="zh-CN"/>
              </w:rPr>
            </w:pPr>
          </w:p>
        </w:tc>
      </w:tr>
      <w:tr w:rsidR="001573DD" w14:paraId="4199DE83"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83DD829" w14:textId="77777777" w:rsidR="001573DD" w:rsidRDefault="00BA1BD5">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79A4642" w14:textId="77777777" w:rsidR="001573DD" w:rsidRDefault="001573DD">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861B26"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CC2F69"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F43A83C" w14:textId="77777777" w:rsidR="001573DD" w:rsidRDefault="001573DD">
            <w:pPr>
              <w:tabs>
                <w:tab w:val="left" w:pos="1134"/>
              </w:tabs>
              <w:ind w:left="720"/>
              <w:outlineLvl w:val="0"/>
              <w:rPr>
                <w:rFonts w:eastAsia="PMingLiU"/>
                <w:lang w:eastAsia="zh-CN"/>
              </w:rPr>
            </w:pPr>
          </w:p>
        </w:tc>
      </w:tr>
      <w:tr w:rsidR="001573DD" w14:paraId="77060CD8"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FA23D4" w14:textId="77777777" w:rsidR="001573DD" w:rsidRDefault="00BA1BD5">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53D4680" w14:textId="77777777" w:rsidR="001573DD" w:rsidRDefault="001573DD">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C63EBF"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1D93D"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ED7C750" w14:textId="77777777" w:rsidR="001573DD" w:rsidRDefault="001573DD">
            <w:pPr>
              <w:tabs>
                <w:tab w:val="left" w:pos="1134"/>
              </w:tabs>
              <w:ind w:left="720"/>
              <w:outlineLvl w:val="0"/>
              <w:rPr>
                <w:rFonts w:eastAsia="PMingLiU"/>
                <w:lang w:eastAsia="zh-CN"/>
              </w:rPr>
            </w:pPr>
          </w:p>
        </w:tc>
      </w:tr>
      <w:tr w:rsidR="001573DD" w14:paraId="64D4F3C5"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27B0EE" w14:textId="77777777" w:rsidR="001573DD" w:rsidRDefault="001573DD">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BB7B0C" w14:textId="77777777" w:rsidR="001573DD" w:rsidRDefault="001573DD">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6C3402"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13F07E"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BFDDB5A" w14:textId="77777777" w:rsidR="001573DD" w:rsidRDefault="001573DD">
            <w:pPr>
              <w:tabs>
                <w:tab w:val="left" w:pos="1134"/>
              </w:tabs>
              <w:ind w:left="720"/>
              <w:outlineLvl w:val="0"/>
              <w:rPr>
                <w:rFonts w:eastAsia="PMingLiU"/>
                <w:lang w:eastAsia="zh-CN"/>
              </w:rPr>
            </w:pPr>
          </w:p>
        </w:tc>
      </w:tr>
      <w:tr w:rsidR="001573DD" w14:paraId="213D33C1"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98B1DE" w14:textId="77777777" w:rsidR="001573DD" w:rsidRDefault="00BA1BD5">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4EC81AA" w14:textId="77777777" w:rsidR="001573DD" w:rsidRDefault="001573DD">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03745CE"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37DAACE"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70E78CE" w14:textId="77777777" w:rsidR="001573DD" w:rsidRDefault="001573DD">
            <w:pPr>
              <w:tabs>
                <w:tab w:val="left" w:pos="1134"/>
              </w:tabs>
              <w:ind w:left="720"/>
              <w:outlineLvl w:val="0"/>
              <w:rPr>
                <w:rFonts w:eastAsia="PMingLiU"/>
                <w:lang w:eastAsia="zh-CN"/>
              </w:rPr>
            </w:pPr>
          </w:p>
        </w:tc>
      </w:tr>
      <w:tr w:rsidR="001573DD" w14:paraId="7F6FF3E8" w14:textId="77777777">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3F74070" w14:textId="77777777" w:rsidR="001573DD" w:rsidRDefault="00BA1BD5">
            <w:pPr>
              <w:rPr>
                <w:rFonts w:eastAsia="PMingLiU"/>
                <w:b/>
                <w:lang w:eastAsia="zh-CN"/>
              </w:rPr>
            </w:pPr>
            <w:r>
              <w:rPr>
                <w:rFonts w:eastAsia="PMingLiU"/>
                <w:b/>
                <w:lang w:eastAsia="zh-CN"/>
              </w:rPr>
              <w:t>Total</w:t>
            </w:r>
          </w:p>
        </w:tc>
      </w:tr>
    </w:tbl>
    <w:p w14:paraId="04ED08B7" w14:textId="77777777" w:rsidR="001573DD" w:rsidRDefault="001573DD">
      <w:pPr>
        <w:tabs>
          <w:tab w:val="left" w:pos="567"/>
        </w:tabs>
        <w:jc w:val="both"/>
      </w:pPr>
    </w:p>
    <w:p w14:paraId="14740AA8" w14:textId="77777777" w:rsidR="001573DD" w:rsidRDefault="00BA1BD5">
      <w:pPr>
        <w:tabs>
          <w:tab w:val="left" w:pos="567"/>
        </w:tabs>
        <w:jc w:val="both"/>
      </w:pPr>
      <w:r>
        <w:t>     </w:t>
      </w:r>
      <w:r>
        <w:rPr>
          <w:bCs/>
        </w:rPr>
        <w:t xml:space="preserve">Data </w:t>
      </w:r>
      <w:r>
        <w:t>„____"__________________</w:t>
      </w:r>
    </w:p>
    <w:p w14:paraId="42C98F05" w14:textId="77777777" w:rsidR="001573DD" w:rsidRDefault="00BA1BD5">
      <w:pPr>
        <w:pStyle w:val="a6"/>
        <w:tabs>
          <w:tab w:val="left" w:pos="567"/>
        </w:tabs>
        <w:jc w:val="right"/>
        <w:rPr>
          <w:rFonts w:ascii="Times New Roman" w:hAnsi="Times New Roman"/>
          <w:szCs w:val="24"/>
        </w:rPr>
      </w:pPr>
      <w:r>
        <w:rPr>
          <w:rFonts w:ascii="Times New Roman" w:hAnsi="Times New Roman"/>
          <w:szCs w:val="24"/>
        </w:rPr>
        <w:t xml:space="preserve">     ____________________________  </w:t>
      </w:r>
    </w:p>
    <w:p w14:paraId="4980914D" w14:textId="77777777" w:rsidR="001573DD" w:rsidRDefault="00BA1BD5">
      <w:pPr>
        <w:pStyle w:val="a6"/>
        <w:tabs>
          <w:tab w:val="left" w:pos="567"/>
        </w:tabs>
        <w:jc w:val="right"/>
        <w:rPr>
          <w:rFonts w:ascii="Times New Roman" w:hAnsi="Times New Roman"/>
          <w:szCs w:val="24"/>
        </w:rPr>
      </w:pPr>
      <w:r>
        <w:rPr>
          <w:rFonts w:ascii="Times New Roman" w:hAnsi="Times New Roman"/>
          <w:szCs w:val="24"/>
        </w:rPr>
        <w:t>(semnătura autorizată)</w:t>
      </w:r>
    </w:p>
    <w:p w14:paraId="645312AF" w14:textId="77777777" w:rsidR="001573DD" w:rsidRDefault="001573DD">
      <w:pPr>
        <w:pStyle w:val="a6"/>
        <w:tabs>
          <w:tab w:val="left" w:pos="567"/>
        </w:tabs>
        <w:rPr>
          <w:rFonts w:ascii="Times New Roman" w:hAnsi="Times New Roman"/>
          <w:szCs w:val="24"/>
        </w:rPr>
      </w:pPr>
    </w:p>
    <w:p w14:paraId="6200AA00" w14:textId="77777777" w:rsidR="001573DD" w:rsidRDefault="001573DD">
      <w:pPr>
        <w:pStyle w:val="a6"/>
        <w:tabs>
          <w:tab w:val="left" w:pos="567"/>
        </w:tabs>
        <w:rPr>
          <w:rFonts w:ascii="Times New Roman" w:hAnsi="Times New Roman"/>
          <w:szCs w:val="24"/>
        </w:rPr>
      </w:pPr>
    </w:p>
    <w:p w14:paraId="4E86A774" w14:textId="77777777" w:rsidR="001573DD" w:rsidRDefault="00BA1BD5">
      <w:pPr>
        <w:pStyle w:val="a6"/>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1ED2E4BC" w14:textId="77777777" w:rsidR="001573DD" w:rsidRDefault="001573DD">
      <w:pPr>
        <w:pStyle w:val="a6"/>
        <w:tabs>
          <w:tab w:val="left" w:pos="567"/>
        </w:tabs>
        <w:rPr>
          <w:rFonts w:ascii="Times New Roman" w:hAnsi="Times New Roman"/>
          <w:i/>
          <w:szCs w:val="24"/>
        </w:rPr>
        <w:sectPr w:rsidR="001573DD">
          <w:footerReference w:type="default" r:id="rId19"/>
          <w:footerReference w:type="first" r:id="rId20"/>
          <w:pgSz w:w="11906" w:h="16838"/>
          <w:pgMar w:top="426" w:right="1134" w:bottom="851" w:left="1276" w:header="720" w:footer="510" w:gutter="0"/>
          <w:cols w:space="720"/>
          <w:titlePg/>
          <w:docGrid w:linePitch="326"/>
        </w:sectPr>
      </w:pPr>
    </w:p>
    <w:p w14:paraId="1B9DC0BD" w14:textId="77777777" w:rsidR="001573DD" w:rsidRDefault="00BA1BD5">
      <w:pPr>
        <w:jc w:val="right"/>
        <w:rPr>
          <w:sz w:val="22"/>
          <w:szCs w:val="22"/>
        </w:rPr>
      </w:pPr>
      <w:r>
        <w:lastRenderedPageBreak/>
        <w:t>Anexa nr. 24</w:t>
      </w:r>
    </w:p>
    <w:p w14:paraId="0DF7CE3B" w14:textId="77777777" w:rsidR="001573DD" w:rsidRDefault="00BA1BD5">
      <w:pPr>
        <w:jc w:val="right"/>
      </w:pPr>
      <w:r>
        <w:t>la Documentația standard nr._____</w:t>
      </w:r>
    </w:p>
    <w:p w14:paraId="76AF706B" w14:textId="77777777" w:rsidR="001573DD" w:rsidRDefault="00BA1BD5">
      <w:pPr>
        <w:jc w:val="right"/>
      </w:pPr>
      <w:r>
        <w:t>din “____” ________ 20___</w:t>
      </w:r>
    </w:p>
    <w:p w14:paraId="4378A18C" w14:textId="77777777" w:rsidR="001573DD" w:rsidRDefault="001573DD">
      <w:pPr>
        <w:pStyle w:val="2"/>
        <w:spacing w:before="0"/>
        <w:jc w:val="center"/>
        <w:rPr>
          <w:rFonts w:ascii="Times New Roman" w:hAnsi="Times New Roman" w:cs="Times New Roman"/>
          <w:b w:val="0"/>
          <w:bCs w:val="0"/>
          <w:color w:val="auto"/>
        </w:rPr>
      </w:pPr>
    </w:p>
    <w:p w14:paraId="05DA4843" w14:textId="77777777" w:rsidR="001573DD" w:rsidRDefault="00BA1BD5">
      <w:pPr>
        <w:jc w:val="center"/>
        <w:rPr>
          <w:b/>
        </w:rPr>
      </w:pPr>
      <w:r>
        <w:rPr>
          <w:b/>
        </w:rPr>
        <w:t>CAIET DE SARCINI</w:t>
      </w:r>
    </w:p>
    <w:p w14:paraId="2212E1FF" w14:textId="77777777" w:rsidR="001573DD" w:rsidRDefault="001573DD"/>
    <w:p w14:paraId="4974BB31" w14:textId="77777777" w:rsidR="001573DD" w:rsidRDefault="00BA1BD5">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1E3E328D" w14:textId="77777777" w:rsidR="001573DD" w:rsidRDefault="001573DD">
      <w:pPr>
        <w:pStyle w:val="a"/>
        <w:numPr>
          <w:ilvl w:val="0"/>
          <w:numId w:val="0"/>
        </w:numPr>
        <w:rPr>
          <w:lang w:val="fr-FR"/>
        </w:rPr>
      </w:pPr>
    </w:p>
    <w:p w14:paraId="53260657" w14:textId="77777777" w:rsidR="001573DD" w:rsidRDefault="00BA1BD5">
      <w:pPr>
        <w:pStyle w:val="a"/>
        <w:numPr>
          <w:ilvl w:val="0"/>
          <w:numId w:val="23"/>
        </w:numPr>
        <w:ind w:left="0"/>
        <w:contextualSpacing/>
      </w:pPr>
      <w:proofErr w:type="spellStart"/>
      <w:r>
        <w:rPr>
          <w:b/>
        </w:rPr>
        <w:t>Denumirea</w:t>
      </w:r>
      <w:proofErr w:type="spellEnd"/>
      <w:r>
        <w:rPr>
          <w:b/>
        </w:rPr>
        <w:t xml:space="preserve"> </w:t>
      </w:r>
      <w:proofErr w:type="spellStart"/>
      <w:r>
        <w:rPr>
          <w:b/>
        </w:rPr>
        <w:t>obiectului</w:t>
      </w:r>
      <w:proofErr w:type="spellEnd"/>
    </w:p>
    <w:p w14:paraId="74CE1D81" w14:textId="77777777" w:rsidR="001573DD" w:rsidRDefault="00BA1BD5">
      <w:pPr>
        <w:pStyle w:val="a"/>
        <w:numPr>
          <w:ilvl w:val="0"/>
          <w:numId w:val="0"/>
        </w:numPr>
        <w:rPr>
          <w:lang w:val="fr-FR"/>
        </w:rPr>
      </w:pPr>
      <w:r>
        <w:rPr>
          <w:lang w:val="fr-FR"/>
        </w:rPr>
        <w:t xml:space="preserve">Se </w:t>
      </w:r>
      <w:proofErr w:type="spellStart"/>
      <w:r>
        <w:rPr>
          <w:lang w:val="fr-FR"/>
        </w:rPr>
        <w:t>precizează</w:t>
      </w:r>
      <w:proofErr w:type="spellEnd"/>
      <w:r>
        <w:rPr>
          <w:lang w:val="fr-FR"/>
        </w:rPr>
        <w:t xml:space="preserve"> </w:t>
      </w:r>
      <w:proofErr w:type="spellStart"/>
      <w:r>
        <w:rPr>
          <w:lang w:val="fr-FR"/>
        </w:rPr>
        <w:t>descrierea</w:t>
      </w:r>
      <w:proofErr w:type="spellEnd"/>
      <w:r>
        <w:rPr>
          <w:lang w:val="fr-FR"/>
        </w:rPr>
        <w:t xml:space="preserve"> </w:t>
      </w:r>
      <w:proofErr w:type="spellStart"/>
      <w:r>
        <w:rPr>
          <w:lang w:val="fr-FR"/>
        </w:rPr>
        <w:t>generală</w:t>
      </w:r>
      <w:proofErr w:type="spellEnd"/>
      <w:r>
        <w:rPr>
          <w:lang w:val="fr-FR"/>
        </w:rPr>
        <w:t xml:space="preserve"> a </w:t>
      </w:r>
      <w:proofErr w:type="spellStart"/>
      <w:r>
        <w:rPr>
          <w:lang w:val="fr-FR"/>
        </w:rPr>
        <w:t>obiectului</w:t>
      </w:r>
      <w:proofErr w:type="spellEnd"/>
      <w:r>
        <w:rPr>
          <w:lang w:val="fr-FR"/>
        </w:rPr>
        <w:t xml:space="preserve"> de </w:t>
      </w:r>
      <w:proofErr w:type="spellStart"/>
      <w:r>
        <w:rPr>
          <w:lang w:val="fr-FR"/>
        </w:rPr>
        <w:t>proiectare</w:t>
      </w:r>
      <w:proofErr w:type="spellEnd"/>
      <w:r>
        <w:rPr>
          <w:lang w:val="fr-FR"/>
        </w:rPr>
        <w:t>.</w:t>
      </w:r>
    </w:p>
    <w:p w14:paraId="224EDF44" w14:textId="77777777" w:rsidR="001573DD" w:rsidRDefault="00BA1BD5">
      <w:pPr>
        <w:pStyle w:val="a"/>
        <w:numPr>
          <w:ilvl w:val="0"/>
          <w:numId w:val="23"/>
        </w:numPr>
        <w:tabs>
          <w:tab w:val="clear" w:pos="1134"/>
        </w:tabs>
        <w:ind w:left="0"/>
        <w:contextualSpacing/>
      </w:pPr>
      <w:proofErr w:type="spellStart"/>
      <w:r>
        <w:rPr>
          <w:b/>
        </w:rPr>
        <w:t>Amplasarea</w:t>
      </w:r>
      <w:proofErr w:type="spellEnd"/>
      <w:r>
        <w:rPr>
          <w:b/>
        </w:rPr>
        <w:t xml:space="preserve"> </w:t>
      </w:r>
      <w:proofErr w:type="spellStart"/>
      <w:r>
        <w:rPr>
          <w:b/>
        </w:rPr>
        <w:t>obiectului</w:t>
      </w:r>
      <w:proofErr w:type="spellEnd"/>
      <w:r>
        <w:rPr>
          <w:b/>
        </w:rPr>
        <w:t xml:space="preserve"> </w:t>
      </w:r>
    </w:p>
    <w:p w14:paraId="46D801DA" w14:textId="77777777" w:rsidR="001573DD" w:rsidRDefault="00BA1BD5">
      <w:pPr>
        <w:pStyle w:val="a"/>
        <w:numPr>
          <w:ilvl w:val="0"/>
          <w:numId w:val="0"/>
        </w:numPr>
      </w:pPr>
      <w:r>
        <w:t xml:space="preserve">Se </w:t>
      </w:r>
      <w:proofErr w:type="spellStart"/>
      <w:r>
        <w:t>precizează</w:t>
      </w:r>
      <w:proofErr w:type="spellEnd"/>
      <w:r>
        <w:t xml:space="preserve"> </w:t>
      </w:r>
      <w:proofErr w:type="spellStart"/>
      <w:r>
        <w:t>adresa</w:t>
      </w:r>
      <w:proofErr w:type="spellEnd"/>
      <w:r>
        <w:t>.</w:t>
      </w:r>
    </w:p>
    <w:p w14:paraId="67CBF357" w14:textId="77777777" w:rsidR="001573DD" w:rsidRDefault="00BA1BD5">
      <w:pPr>
        <w:pStyle w:val="a"/>
        <w:numPr>
          <w:ilvl w:val="0"/>
          <w:numId w:val="23"/>
        </w:numPr>
        <w:tabs>
          <w:tab w:val="clear" w:pos="1134"/>
        </w:tabs>
        <w:ind w:left="0"/>
        <w:contextualSpacing/>
        <w:rPr>
          <w:rStyle w:val="shorttext"/>
        </w:rPr>
      </w:pPr>
      <w:proofErr w:type="spellStart"/>
      <w:r>
        <w:rPr>
          <w:b/>
        </w:rPr>
        <w:t>Beneficiar</w:t>
      </w:r>
      <w:proofErr w:type="spellEnd"/>
      <w:r>
        <w:rPr>
          <w:rStyle w:val="shorttext"/>
        </w:rPr>
        <w:t>/</w:t>
      </w:r>
      <w:proofErr w:type="spellStart"/>
      <w:r>
        <w:rPr>
          <w:rStyle w:val="shorttext"/>
        </w:rPr>
        <w:t>investitor</w:t>
      </w:r>
      <w:proofErr w:type="spellEnd"/>
      <w:r>
        <w:rPr>
          <w:rStyle w:val="shorttext"/>
        </w:rPr>
        <w:t xml:space="preserve"> </w:t>
      </w:r>
    </w:p>
    <w:p w14:paraId="16434712" w14:textId="77777777" w:rsidR="001573DD" w:rsidRDefault="00BA1BD5">
      <w:pPr>
        <w:pStyle w:val="a"/>
        <w:numPr>
          <w:ilvl w:val="0"/>
          <w:numId w:val="0"/>
        </w:numPr>
      </w:pPr>
      <w:r>
        <w:t xml:space="preserve">Se </w:t>
      </w:r>
      <w:proofErr w:type="spellStart"/>
      <w:r>
        <w:t>precizează</w:t>
      </w:r>
      <w:proofErr w:type="spellEnd"/>
      <w:r>
        <w:t xml:space="preserve"> </w:t>
      </w:r>
      <w:proofErr w:type="spellStart"/>
      <w:r>
        <w:rPr>
          <w:rStyle w:val="shorttext"/>
        </w:rPr>
        <w:t>Autoritatea</w:t>
      </w:r>
      <w:proofErr w:type="spellEnd"/>
      <w:r>
        <w:rPr>
          <w:rStyle w:val="shorttext"/>
        </w:rPr>
        <w:t xml:space="preserve"> </w:t>
      </w:r>
      <w:proofErr w:type="spellStart"/>
      <w:r>
        <w:rPr>
          <w:rStyle w:val="shorttext"/>
        </w:rPr>
        <w:t>contractantă</w:t>
      </w:r>
      <w:proofErr w:type="spellEnd"/>
      <w:r>
        <w:rPr>
          <w:rStyle w:val="shorttext"/>
        </w:rPr>
        <w:t>.</w:t>
      </w:r>
    </w:p>
    <w:p w14:paraId="2E0A37AF" w14:textId="77777777" w:rsidR="001573DD" w:rsidRDefault="00BA1BD5">
      <w:pPr>
        <w:pStyle w:val="a"/>
        <w:numPr>
          <w:ilvl w:val="0"/>
          <w:numId w:val="23"/>
        </w:numPr>
        <w:tabs>
          <w:tab w:val="clear" w:pos="1134"/>
        </w:tabs>
        <w:ind w:left="0"/>
        <w:contextualSpacing/>
      </w:pPr>
      <w:proofErr w:type="spellStart"/>
      <w:r>
        <w:rPr>
          <w:b/>
        </w:rPr>
        <w:t>Statutul</w:t>
      </w:r>
      <w:proofErr w:type="spellEnd"/>
      <w:r>
        <w:rPr>
          <w:b/>
        </w:rPr>
        <w:t xml:space="preserve"> de </w:t>
      </w:r>
      <w:proofErr w:type="spellStart"/>
      <w:r>
        <w:rPr>
          <w:b/>
        </w:rPr>
        <w:t>protecție</w:t>
      </w:r>
      <w:proofErr w:type="spellEnd"/>
      <w:r>
        <w:rPr>
          <w:b/>
        </w:rPr>
        <w:t xml:space="preserve">  </w:t>
      </w:r>
    </w:p>
    <w:p w14:paraId="59070C9D" w14:textId="77777777" w:rsidR="001573DD" w:rsidRDefault="00BA1BD5">
      <w:pPr>
        <w:pStyle w:val="a"/>
        <w:numPr>
          <w:ilvl w:val="0"/>
          <w:numId w:val="0"/>
        </w:numPr>
      </w:pPr>
      <w:r>
        <w:t xml:space="preserve">Se </w:t>
      </w:r>
      <w:proofErr w:type="spellStart"/>
      <w:r>
        <w:t>precizează</w:t>
      </w:r>
      <w:proofErr w:type="spellEnd"/>
      <w:r>
        <w:t xml:space="preserve"> </w:t>
      </w:r>
      <w:proofErr w:type="spellStart"/>
      <w:r>
        <w:t>după</w:t>
      </w:r>
      <w:proofErr w:type="spellEnd"/>
      <w:r>
        <w:t xml:space="preserve"> </w:t>
      </w:r>
      <w:proofErr w:type="spellStart"/>
      <w:r>
        <w:t>caz</w:t>
      </w:r>
      <w:proofErr w:type="spellEnd"/>
      <w:r>
        <w:t>.</w:t>
      </w:r>
    </w:p>
    <w:p w14:paraId="7E7BCD48" w14:textId="77777777" w:rsidR="001573DD" w:rsidRDefault="00BA1BD5">
      <w:pPr>
        <w:pStyle w:val="a"/>
        <w:numPr>
          <w:ilvl w:val="0"/>
          <w:numId w:val="23"/>
        </w:numPr>
        <w:tabs>
          <w:tab w:val="clear" w:pos="1134"/>
        </w:tabs>
        <w:ind w:left="0"/>
        <w:contextualSpacing/>
        <w:rPr>
          <w:b/>
        </w:rPr>
      </w:pPr>
      <w:proofErr w:type="spellStart"/>
      <w:r>
        <w:rPr>
          <w:b/>
        </w:rPr>
        <w:t>Temeiul</w:t>
      </w:r>
      <w:proofErr w:type="spellEnd"/>
      <w:r>
        <w:rPr>
          <w:b/>
        </w:rPr>
        <w:t xml:space="preserve"> </w:t>
      </w:r>
      <w:proofErr w:type="spellStart"/>
      <w:r>
        <w:rPr>
          <w:b/>
        </w:rPr>
        <w:t>proiectării</w:t>
      </w:r>
      <w:proofErr w:type="spellEnd"/>
    </w:p>
    <w:p w14:paraId="6E7F32B9" w14:textId="77777777" w:rsidR="001573DD" w:rsidRDefault="00BA1BD5">
      <w:pPr>
        <w:pStyle w:val="a"/>
        <w:numPr>
          <w:ilvl w:val="0"/>
          <w:numId w:val="0"/>
        </w:numPr>
        <w:tabs>
          <w:tab w:val="clear" w:pos="1134"/>
        </w:tabs>
        <w:contextualSpacing/>
        <w:rPr>
          <w:lang w:val="fr-FR"/>
        </w:rPr>
      </w:pPr>
      <w:r>
        <w:rPr>
          <w:lang w:val="fr-FR"/>
        </w:rPr>
        <w:t xml:space="preserve">Se </w:t>
      </w:r>
      <w:proofErr w:type="spellStart"/>
      <w:r>
        <w:rPr>
          <w:lang w:val="fr-FR"/>
        </w:rPr>
        <w:t>precizează</w:t>
      </w:r>
      <w:proofErr w:type="spellEnd"/>
      <w:r>
        <w:rPr>
          <w:lang w:val="fr-FR"/>
        </w:rPr>
        <w:t xml:space="preserve"> </w:t>
      </w:r>
      <w:proofErr w:type="spellStart"/>
      <w:r>
        <w:rPr>
          <w:lang w:val="fr-FR"/>
        </w:rPr>
        <w:t>temeiul</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documentației</w:t>
      </w:r>
      <w:proofErr w:type="spellEnd"/>
      <w:r>
        <w:rPr>
          <w:lang w:val="fr-FR"/>
        </w:rPr>
        <w:t xml:space="preserve">. </w:t>
      </w:r>
    </w:p>
    <w:p w14:paraId="20C9CEE2" w14:textId="77777777" w:rsidR="001573DD" w:rsidRDefault="00BA1BD5">
      <w:pPr>
        <w:pStyle w:val="a"/>
        <w:numPr>
          <w:ilvl w:val="0"/>
          <w:numId w:val="23"/>
        </w:numPr>
        <w:tabs>
          <w:tab w:val="clear" w:pos="1134"/>
        </w:tabs>
        <w:ind w:left="0"/>
        <w:contextualSpacing/>
      </w:pPr>
      <w:proofErr w:type="spellStart"/>
      <w:r>
        <w:rPr>
          <w:b/>
        </w:rPr>
        <w:t>Descrierea</w:t>
      </w:r>
      <w:proofErr w:type="spellEnd"/>
      <w:r>
        <w:rPr>
          <w:b/>
        </w:rPr>
        <w:t xml:space="preserve"> </w:t>
      </w:r>
      <w:proofErr w:type="spellStart"/>
      <w:r>
        <w:rPr>
          <w:b/>
        </w:rPr>
        <w:t>obiectului</w:t>
      </w:r>
      <w:proofErr w:type="spellEnd"/>
      <w:r>
        <w:rPr>
          <w:b/>
        </w:rPr>
        <w:t xml:space="preserve"> </w:t>
      </w:r>
    </w:p>
    <w:p w14:paraId="79126853" w14:textId="77777777" w:rsidR="001573DD" w:rsidRDefault="00BA1BD5">
      <w:r>
        <w:t>Se precizează caracteristicile tehnice ale obiectului.</w:t>
      </w:r>
    </w:p>
    <w:p w14:paraId="52392925" w14:textId="77777777" w:rsidR="001573DD" w:rsidRDefault="00BA1BD5">
      <w:pPr>
        <w:pStyle w:val="a"/>
        <w:numPr>
          <w:ilvl w:val="0"/>
          <w:numId w:val="23"/>
        </w:numPr>
        <w:ind w:left="0"/>
        <w:contextualSpacing/>
      </w:pPr>
      <w:proofErr w:type="spellStart"/>
      <w:r>
        <w:rPr>
          <w:b/>
        </w:rPr>
        <w:t>Justificarea</w:t>
      </w:r>
      <w:proofErr w:type="spellEnd"/>
      <w:r>
        <w:rPr>
          <w:b/>
        </w:rPr>
        <w:t xml:space="preserve"> </w:t>
      </w:r>
      <w:proofErr w:type="spellStart"/>
      <w:r>
        <w:rPr>
          <w:b/>
        </w:rPr>
        <w:t>elaborării</w:t>
      </w:r>
      <w:proofErr w:type="spellEnd"/>
      <w:r>
        <w:rPr>
          <w:b/>
        </w:rPr>
        <w:t xml:space="preserve"> </w:t>
      </w:r>
      <w:proofErr w:type="spellStart"/>
      <w:r>
        <w:rPr>
          <w:b/>
        </w:rPr>
        <w:t>documentației</w:t>
      </w:r>
      <w:proofErr w:type="spellEnd"/>
      <w:r>
        <w:rPr>
          <w:b/>
        </w:rPr>
        <w:t xml:space="preserve"> de </w:t>
      </w:r>
      <w:proofErr w:type="spellStart"/>
      <w:r>
        <w:rPr>
          <w:b/>
        </w:rPr>
        <w:t>proiect</w:t>
      </w:r>
      <w:proofErr w:type="spellEnd"/>
    </w:p>
    <w:p w14:paraId="75EC46FB" w14:textId="77777777" w:rsidR="001573DD" w:rsidRDefault="00BA1BD5">
      <w:r>
        <w:t>Se precizează necesitatea elaborării documentației.</w:t>
      </w:r>
    </w:p>
    <w:p w14:paraId="046C0386" w14:textId="77777777" w:rsidR="001573DD" w:rsidRDefault="00BA1BD5">
      <w:pPr>
        <w:pStyle w:val="a"/>
        <w:numPr>
          <w:ilvl w:val="0"/>
          <w:numId w:val="23"/>
        </w:numPr>
        <w:tabs>
          <w:tab w:val="clear" w:pos="1134"/>
        </w:tabs>
        <w:ind w:left="0"/>
        <w:contextualSpacing/>
        <w:rPr>
          <w:b/>
          <w:lang w:val="fr-FR"/>
        </w:rPr>
      </w:pPr>
      <w:proofErr w:type="spellStart"/>
      <w:r>
        <w:rPr>
          <w:b/>
          <w:lang w:val="fr-FR"/>
        </w:rPr>
        <w:t>Cerințe</w:t>
      </w:r>
      <w:proofErr w:type="spellEnd"/>
      <w:r>
        <w:rPr>
          <w:b/>
          <w:lang w:val="fr-FR"/>
        </w:rPr>
        <w:t xml:space="preserve"> </w:t>
      </w:r>
      <w:proofErr w:type="spellStart"/>
      <w:r>
        <w:rPr>
          <w:b/>
          <w:lang w:val="fr-FR"/>
        </w:rPr>
        <w:t>referitor</w:t>
      </w:r>
      <w:proofErr w:type="spellEnd"/>
      <w:r>
        <w:rPr>
          <w:b/>
          <w:lang w:val="fr-FR"/>
        </w:rPr>
        <w:t xml:space="preserve"> la </w:t>
      </w:r>
      <w:proofErr w:type="spellStart"/>
      <w:r>
        <w:rPr>
          <w:b/>
          <w:lang w:val="fr-FR"/>
        </w:rPr>
        <w:t>lucrările</w:t>
      </w:r>
      <w:proofErr w:type="spellEnd"/>
      <w:r>
        <w:rPr>
          <w:b/>
          <w:lang w:val="fr-FR"/>
        </w:rPr>
        <w:t xml:space="preserve"> </w:t>
      </w:r>
      <w:proofErr w:type="spellStart"/>
      <w:r>
        <w:rPr>
          <w:b/>
          <w:lang w:val="fr-FR"/>
        </w:rPr>
        <w:t>planificate</w:t>
      </w:r>
      <w:proofErr w:type="spellEnd"/>
      <w:r>
        <w:rPr>
          <w:b/>
          <w:lang w:val="fr-FR"/>
        </w:rPr>
        <w:t xml:space="preserve"> la </w:t>
      </w:r>
      <w:proofErr w:type="spellStart"/>
      <w:r>
        <w:rPr>
          <w:b/>
          <w:lang w:val="fr-FR"/>
        </w:rPr>
        <w:t>obiect</w:t>
      </w:r>
      <w:proofErr w:type="spellEnd"/>
    </w:p>
    <w:p w14:paraId="3ECFD45E" w14:textId="77777777" w:rsidR="001573DD" w:rsidRDefault="00BA1BD5">
      <w:pPr>
        <w:pStyle w:val="a"/>
        <w:numPr>
          <w:ilvl w:val="0"/>
          <w:numId w:val="0"/>
        </w:numPr>
        <w:rPr>
          <w:rStyle w:val="shorttext"/>
        </w:rPr>
      </w:pPr>
      <w:r>
        <w:t xml:space="preserve">Se </w:t>
      </w:r>
      <w:proofErr w:type="spellStart"/>
      <w:r>
        <w:t>precizează</w:t>
      </w:r>
      <w:proofErr w:type="spellEnd"/>
      <w:r>
        <w:t xml:space="preserve"> </w:t>
      </w:r>
      <w:proofErr w:type="spellStart"/>
      <w:r>
        <w:t>tipul</w:t>
      </w:r>
      <w:proofErr w:type="spellEnd"/>
      <w:r>
        <w:t xml:space="preserve"> </w:t>
      </w:r>
      <w:proofErr w:type="spellStart"/>
      <w:r>
        <w:t>lucrărilor</w:t>
      </w:r>
      <w:proofErr w:type="spellEnd"/>
      <w:r>
        <w:t xml:space="preserve"> </w:t>
      </w:r>
      <w:proofErr w:type="spellStart"/>
      <w:r>
        <w:t>pentru</w:t>
      </w:r>
      <w:proofErr w:type="spellEnd"/>
      <w:r>
        <w:t xml:space="preserve"> care </w:t>
      </w:r>
      <w:proofErr w:type="spellStart"/>
      <w:r>
        <w:t>este</w:t>
      </w:r>
      <w:proofErr w:type="spellEnd"/>
      <w:r>
        <w:t xml:space="preserve"> </w:t>
      </w:r>
      <w:proofErr w:type="spellStart"/>
      <w:r>
        <w:t>necesară</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proiect</w:t>
      </w:r>
      <w:proofErr w:type="spellEnd"/>
      <w:r>
        <w:t>.</w:t>
      </w:r>
    </w:p>
    <w:p w14:paraId="4612E5D3" w14:textId="77777777" w:rsidR="001573DD" w:rsidRDefault="00BA1BD5">
      <w:pPr>
        <w:pStyle w:val="a"/>
        <w:numPr>
          <w:ilvl w:val="0"/>
          <w:numId w:val="23"/>
        </w:numPr>
        <w:tabs>
          <w:tab w:val="clear" w:pos="1134"/>
        </w:tabs>
        <w:ind w:left="0"/>
        <w:contextualSpacing/>
        <w:rPr>
          <w:b/>
        </w:rPr>
      </w:pPr>
      <w:proofErr w:type="spellStart"/>
      <w:r>
        <w:rPr>
          <w:b/>
          <w:lang w:val="fr-FR"/>
        </w:rPr>
        <w:t>Cerințe</w:t>
      </w:r>
      <w:proofErr w:type="spellEnd"/>
      <w:r>
        <w:rPr>
          <w:b/>
          <w:lang w:val="fr-FR"/>
        </w:rPr>
        <w:t xml:space="preserve"> </w:t>
      </w:r>
      <w:proofErr w:type="spellStart"/>
      <w:r>
        <w:rPr>
          <w:b/>
          <w:lang w:val="fr-FR"/>
        </w:rPr>
        <w:t>referitor</w:t>
      </w:r>
      <w:proofErr w:type="spellEnd"/>
      <w:r>
        <w:rPr>
          <w:b/>
          <w:lang w:val="fr-FR"/>
        </w:rPr>
        <w:t xml:space="preserve"> la </w:t>
      </w:r>
      <w:proofErr w:type="spellStart"/>
      <w:r>
        <w:rPr>
          <w:b/>
          <w:lang w:val="fr-FR"/>
        </w:rPr>
        <w:t>succesiunea</w:t>
      </w:r>
      <w:proofErr w:type="spellEnd"/>
      <w:r>
        <w:rPr>
          <w:b/>
          <w:lang w:val="fr-FR"/>
        </w:rPr>
        <w:t xml:space="preserve"> </w:t>
      </w:r>
      <w:proofErr w:type="spellStart"/>
      <w:r>
        <w:rPr>
          <w:b/>
          <w:lang w:val="fr-FR"/>
        </w:rPr>
        <w:t>și</w:t>
      </w:r>
      <w:proofErr w:type="spellEnd"/>
      <w:r>
        <w:rPr>
          <w:b/>
          <w:lang w:val="fr-FR"/>
        </w:rPr>
        <w:t xml:space="preserve"> </w:t>
      </w:r>
      <w:proofErr w:type="spellStart"/>
      <w:r>
        <w:rPr>
          <w:b/>
          <w:lang w:val="fr-FR"/>
        </w:rPr>
        <w:t>componența</w:t>
      </w:r>
      <w:proofErr w:type="spellEnd"/>
      <w:r>
        <w:rPr>
          <w:b/>
          <w:lang w:val="fr-FR"/>
        </w:rPr>
        <w:t xml:space="preserve"> </w:t>
      </w:r>
      <w:proofErr w:type="spellStart"/>
      <w:r>
        <w:rPr>
          <w:b/>
          <w:lang w:val="fr-FR"/>
        </w:rPr>
        <w:t>documentației</w:t>
      </w:r>
      <w:proofErr w:type="spellEnd"/>
      <w:r>
        <w:rPr>
          <w:b/>
          <w:lang w:val="fr-FR"/>
        </w:rPr>
        <w:t xml:space="preserve"> de </w:t>
      </w:r>
      <w:proofErr w:type="spellStart"/>
      <w:r>
        <w:rPr>
          <w:b/>
          <w:lang w:val="fr-FR"/>
        </w:rPr>
        <w:t>proiect</w:t>
      </w:r>
      <w:proofErr w:type="spellEnd"/>
      <w:r>
        <w:rPr>
          <w:b/>
          <w:lang w:val="fr-FR"/>
        </w:rPr>
        <w:t xml:space="preserve">. </w:t>
      </w:r>
      <w:proofErr w:type="spellStart"/>
      <w:r>
        <w:rPr>
          <w:b/>
        </w:rPr>
        <w:t>Cerințe</w:t>
      </w:r>
      <w:proofErr w:type="spellEnd"/>
      <w:r>
        <w:rPr>
          <w:b/>
        </w:rPr>
        <w:t xml:space="preserve"> de </w:t>
      </w:r>
      <w:proofErr w:type="spellStart"/>
      <w:r>
        <w:rPr>
          <w:b/>
        </w:rPr>
        <w:t>bază</w:t>
      </w:r>
      <w:proofErr w:type="spellEnd"/>
      <w:r>
        <w:rPr>
          <w:b/>
        </w:rPr>
        <w:t xml:space="preserve"> </w:t>
      </w:r>
      <w:proofErr w:type="spellStart"/>
      <w:r>
        <w:rPr>
          <w:b/>
        </w:rPr>
        <w:t>privind</w:t>
      </w:r>
      <w:proofErr w:type="spellEnd"/>
      <w:r>
        <w:rPr>
          <w:b/>
        </w:rPr>
        <w:t xml:space="preserve"> </w:t>
      </w:r>
      <w:proofErr w:type="spellStart"/>
      <w:r>
        <w:rPr>
          <w:b/>
        </w:rPr>
        <w:t>soluțiile</w:t>
      </w:r>
      <w:proofErr w:type="spellEnd"/>
      <w:r>
        <w:rPr>
          <w:b/>
        </w:rPr>
        <w:t xml:space="preserve"> </w:t>
      </w:r>
      <w:proofErr w:type="spellStart"/>
      <w:r>
        <w:rPr>
          <w:b/>
        </w:rPr>
        <w:t>arhitectural-planimetrice</w:t>
      </w:r>
      <w:proofErr w:type="spellEnd"/>
    </w:p>
    <w:p w14:paraId="5E07BB06" w14:textId="77777777" w:rsidR="001573DD" w:rsidRDefault="00BA1BD5">
      <w:pPr>
        <w:tabs>
          <w:tab w:val="left" w:pos="990"/>
        </w:tabs>
        <w:jc w:val="both"/>
      </w:pPr>
      <w:r>
        <w:t xml:space="preserve">Se precizează etapele, cerințele </w:t>
      </w:r>
      <w:proofErr w:type="spellStart"/>
      <w:r>
        <w:t>privindexecuția</w:t>
      </w:r>
      <w:proofErr w:type="spellEnd"/>
      <w:r>
        <w:t xml:space="preserve"> documentației de proiect etc.</w:t>
      </w:r>
    </w:p>
    <w:p w14:paraId="699EBA2E" w14:textId="77777777" w:rsidR="001573DD" w:rsidRDefault="00BA1BD5">
      <w:pPr>
        <w:tabs>
          <w:tab w:val="left" w:pos="990"/>
        </w:tabs>
        <w:ind w:left="-426"/>
        <w:jc w:val="both"/>
      </w:pPr>
      <w:r>
        <w:rPr>
          <w:b/>
        </w:rPr>
        <w:t>10. Documente obligatorii la depunerea ofertei</w:t>
      </w:r>
    </w:p>
    <w:p w14:paraId="09597139" w14:textId="77777777" w:rsidR="001573DD" w:rsidRDefault="00BA1BD5">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7594A82" w14:textId="77777777" w:rsidR="001573DD" w:rsidRDefault="00BA1BD5">
      <w:pPr>
        <w:ind w:hanging="426"/>
        <w:jc w:val="both"/>
        <w:rPr>
          <w:b/>
        </w:rPr>
      </w:pPr>
      <w:r>
        <w:rPr>
          <w:b/>
        </w:rPr>
        <w:t>11. Documente obligatorii la evaluarea ofertelor.</w:t>
      </w:r>
    </w:p>
    <w:p w14:paraId="478C3CE9" w14:textId="77777777" w:rsidR="001573DD" w:rsidRDefault="00BA1BD5">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A098EC2" w14:textId="77777777" w:rsidR="001573DD" w:rsidRDefault="001573DD">
      <w:pPr>
        <w:pStyle w:val="a"/>
        <w:numPr>
          <w:ilvl w:val="0"/>
          <w:numId w:val="0"/>
        </w:numPr>
        <w:ind w:left="360" w:right="-1"/>
        <w:rPr>
          <w:lang w:val="fr-FR"/>
        </w:rPr>
      </w:pPr>
    </w:p>
    <w:p w14:paraId="0BB699B2" w14:textId="77777777" w:rsidR="001573DD" w:rsidRDefault="001573DD">
      <w:pPr>
        <w:ind w:firstLine="142"/>
        <w:jc w:val="both"/>
        <w:rPr>
          <w:b/>
          <w:bCs/>
        </w:rPr>
      </w:pPr>
    </w:p>
    <w:p w14:paraId="773306BF" w14:textId="77777777" w:rsidR="001573DD" w:rsidRDefault="00BA1BD5">
      <w:pPr>
        <w:ind w:firstLine="142"/>
        <w:jc w:val="both"/>
        <w:rPr>
          <w:b/>
        </w:rPr>
      </w:pPr>
      <w:r>
        <w:rPr>
          <w:b/>
          <w:bCs/>
        </w:rPr>
        <w:t xml:space="preserve">Autoritatea contractantă </w:t>
      </w:r>
      <w:r>
        <w:t> ___________              </w:t>
      </w:r>
      <w:r>
        <w:rPr>
          <w:b/>
          <w:bCs/>
        </w:rPr>
        <w:t>Data</w:t>
      </w:r>
      <w:r>
        <w:t>„____"__________________</w:t>
      </w:r>
    </w:p>
    <w:p w14:paraId="7B96B95B" w14:textId="77777777" w:rsidR="001573DD" w:rsidRDefault="001573DD">
      <w:pPr>
        <w:pStyle w:val="a"/>
        <w:numPr>
          <w:ilvl w:val="0"/>
          <w:numId w:val="0"/>
        </w:numPr>
        <w:ind w:right="-1"/>
        <w:rPr>
          <w:i/>
          <w:lang w:val="fr-FR"/>
        </w:rPr>
      </w:pPr>
    </w:p>
    <w:p w14:paraId="6051CE85" w14:textId="77777777" w:rsidR="001573DD" w:rsidRDefault="001573DD">
      <w:pPr>
        <w:pStyle w:val="a"/>
        <w:numPr>
          <w:ilvl w:val="0"/>
          <w:numId w:val="0"/>
        </w:numPr>
        <w:ind w:right="-1"/>
        <w:rPr>
          <w:i/>
          <w:lang w:val="fr-FR"/>
        </w:rPr>
      </w:pPr>
    </w:p>
    <w:p w14:paraId="3D6CA4E6" w14:textId="77777777" w:rsidR="001573DD" w:rsidRDefault="001573DD">
      <w:pPr>
        <w:ind w:firstLine="709"/>
        <w:jc w:val="both"/>
        <w:rPr>
          <w:i/>
          <w:iCs/>
        </w:rPr>
      </w:pPr>
    </w:p>
    <w:p w14:paraId="0BFEEA91" w14:textId="77777777" w:rsidR="001573DD" w:rsidRDefault="001573DD">
      <w:pPr>
        <w:ind w:firstLine="709"/>
        <w:jc w:val="both"/>
        <w:rPr>
          <w:i/>
          <w:iCs/>
        </w:rPr>
      </w:pPr>
    </w:p>
    <w:p w14:paraId="4D797C70" w14:textId="77777777" w:rsidR="001573DD" w:rsidRDefault="001573DD">
      <w:pPr>
        <w:ind w:firstLine="709"/>
        <w:jc w:val="both"/>
        <w:rPr>
          <w:i/>
          <w:iCs/>
        </w:rPr>
      </w:pPr>
    </w:p>
    <w:p w14:paraId="48A7C4A1" w14:textId="77777777" w:rsidR="001573DD" w:rsidRDefault="001573DD">
      <w:pPr>
        <w:ind w:firstLine="709"/>
        <w:jc w:val="both"/>
        <w:rPr>
          <w:i/>
          <w:iCs/>
        </w:rPr>
      </w:pPr>
    </w:p>
    <w:p w14:paraId="672F3C90" w14:textId="77777777" w:rsidR="001573DD" w:rsidRDefault="00BA1BD5">
      <w:pPr>
        <w:ind w:firstLine="709"/>
        <w:jc w:val="both"/>
      </w:pPr>
      <w:r>
        <w:rPr>
          <w:i/>
          <w:iCs/>
        </w:rPr>
        <w:t xml:space="preserve">Notă: Prezentul model al caietului de sarcini este orientativ </w:t>
      </w:r>
      <w:proofErr w:type="spellStart"/>
      <w:r>
        <w:rPr>
          <w:i/>
          <w:iCs/>
        </w:rPr>
        <w:t>şi</w:t>
      </w:r>
      <w:proofErr w:type="spellEnd"/>
      <w:r>
        <w:rPr>
          <w:i/>
          <w:iCs/>
        </w:rPr>
        <w:t xml:space="preserve"> poate fi completat sau modificat, precizat de către autoritatea contractantă, în </w:t>
      </w:r>
      <w:proofErr w:type="spellStart"/>
      <w:r>
        <w:rPr>
          <w:i/>
          <w:iCs/>
        </w:rPr>
        <w:t>funcţie</w:t>
      </w:r>
      <w:proofErr w:type="spellEnd"/>
      <w:r>
        <w:rPr>
          <w:i/>
          <w:iCs/>
        </w:rPr>
        <w:t xml:space="preserve"> de tipul </w:t>
      </w:r>
      <w:proofErr w:type="spellStart"/>
      <w:r>
        <w:rPr>
          <w:i/>
          <w:iCs/>
        </w:rPr>
        <w:t>şi</w:t>
      </w:r>
      <w:proofErr w:type="spellEnd"/>
      <w:r>
        <w:rPr>
          <w:i/>
          <w:iCs/>
        </w:rPr>
        <w:t xml:space="preserve"> specificul serviciilor de proiectare.</w:t>
      </w:r>
    </w:p>
    <w:p w14:paraId="1A33459E" w14:textId="77777777" w:rsidR="001573DD" w:rsidRDefault="001573DD">
      <w:pPr>
        <w:pStyle w:val="a"/>
        <w:numPr>
          <w:ilvl w:val="0"/>
          <w:numId w:val="0"/>
        </w:numPr>
        <w:ind w:right="-1"/>
        <w:rPr>
          <w:i/>
          <w:lang w:val="fr-FR"/>
        </w:rPr>
      </w:pPr>
    </w:p>
    <w:p w14:paraId="3C02880E" w14:textId="77777777" w:rsidR="001573DD" w:rsidRDefault="001573DD">
      <w:pPr>
        <w:pStyle w:val="a"/>
        <w:numPr>
          <w:ilvl w:val="0"/>
          <w:numId w:val="0"/>
        </w:numPr>
        <w:ind w:right="-1"/>
        <w:rPr>
          <w:i/>
          <w:lang w:val="fr-FR"/>
        </w:rPr>
      </w:pPr>
    </w:p>
    <w:p w14:paraId="482A49C4" w14:textId="77777777" w:rsidR="001573DD" w:rsidRDefault="001573DD">
      <w:pPr>
        <w:jc w:val="right"/>
      </w:pPr>
    </w:p>
    <w:p w14:paraId="195CC563" w14:textId="77777777" w:rsidR="001573DD" w:rsidRDefault="001573DD">
      <w:pPr>
        <w:jc w:val="right"/>
      </w:pPr>
    </w:p>
    <w:p w14:paraId="170D30FF" w14:textId="77777777" w:rsidR="001573DD" w:rsidRDefault="00BA1BD5">
      <w:pPr>
        <w:jc w:val="right"/>
        <w:rPr>
          <w:sz w:val="22"/>
          <w:szCs w:val="22"/>
        </w:rPr>
      </w:pPr>
      <w:r>
        <w:lastRenderedPageBreak/>
        <w:t>Anexa nr. 25</w:t>
      </w:r>
    </w:p>
    <w:p w14:paraId="701D6BCB" w14:textId="77777777" w:rsidR="001573DD" w:rsidRDefault="00BA1BD5">
      <w:pPr>
        <w:jc w:val="right"/>
      </w:pPr>
      <w:r>
        <w:t>la Documentația standard nr._____</w:t>
      </w:r>
    </w:p>
    <w:p w14:paraId="33BD3DB0" w14:textId="77777777" w:rsidR="001573DD" w:rsidRDefault="00BA1BD5">
      <w:pPr>
        <w:jc w:val="right"/>
      </w:pPr>
      <w:r>
        <w:t>din “____” ________ 20___</w:t>
      </w:r>
    </w:p>
    <w:p w14:paraId="7DF454FC" w14:textId="77777777" w:rsidR="001573DD" w:rsidRDefault="001573DD">
      <w:pPr>
        <w:pStyle w:val="a"/>
        <w:numPr>
          <w:ilvl w:val="0"/>
          <w:numId w:val="0"/>
        </w:numPr>
        <w:ind w:right="-1"/>
        <w:rPr>
          <w:i/>
        </w:rPr>
      </w:pPr>
    </w:p>
    <w:p w14:paraId="216D55C3" w14:textId="77777777" w:rsidR="001573DD" w:rsidRDefault="001573DD">
      <w:pPr>
        <w:pStyle w:val="a"/>
        <w:numPr>
          <w:ilvl w:val="0"/>
          <w:numId w:val="0"/>
        </w:numPr>
        <w:ind w:right="-1"/>
        <w:rPr>
          <w:i/>
        </w:rPr>
      </w:pPr>
    </w:p>
    <w:p w14:paraId="7A7FEA62" w14:textId="77777777" w:rsidR="001573DD" w:rsidRDefault="001573DD">
      <w:pPr>
        <w:pStyle w:val="a"/>
        <w:numPr>
          <w:ilvl w:val="0"/>
          <w:numId w:val="0"/>
        </w:numPr>
        <w:ind w:right="-1"/>
        <w:rPr>
          <w:i/>
        </w:rPr>
      </w:pPr>
    </w:p>
    <w:p w14:paraId="184FBBEC" w14:textId="77777777" w:rsidR="001573DD" w:rsidRDefault="001573DD">
      <w:pPr>
        <w:jc w:val="center"/>
        <w:rPr>
          <w:b/>
        </w:rPr>
      </w:pPr>
    </w:p>
    <w:p w14:paraId="45E90C33" w14:textId="77777777" w:rsidR="001573DD" w:rsidRDefault="00BA1BD5">
      <w:pPr>
        <w:jc w:val="center"/>
        <w:rPr>
          <w:b/>
        </w:rPr>
      </w:pPr>
      <w:r>
        <w:rPr>
          <w:b/>
        </w:rPr>
        <w:t>CONTRACT – MODEL</w:t>
      </w:r>
    </w:p>
    <w:p w14:paraId="1885D49A" w14:textId="77777777" w:rsidR="001573DD" w:rsidRDefault="001573DD">
      <w:pPr>
        <w:pStyle w:val="a"/>
        <w:numPr>
          <w:ilvl w:val="0"/>
          <w:numId w:val="0"/>
        </w:numPr>
        <w:ind w:right="-1"/>
      </w:pPr>
    </w:p>
    <w:p w14:paraId="6139C3C7" w14:textId="77777777" w:rsidR="001573DD" w:rsidRDefault="001573DD">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1573DD" w14:paraId="3AD47182" w14:textId="77777777">
        <w:trPr>
          <w:trHeight w:val="697"/>
        </w:trPr>
        <w:tc>
          <w:tcPr>
            <w:tcW w:w="9748" w:type="dxa"/>
            <w:vAlign w:val="center"/>
          </w:tcPr>
          <w:p w14:paraId="00188D1A" w14:textId="77777777" w:rsidR="001573DD" w:rsidRDefault="001573DD">
            <w:pPr>
              <w:jc w:val="both"/>
            </w:pPr>
          </w:p>
          <w:p w14:paraId="48E9CFD3" w14:textId="77777777" w:rsidR="001573DD" w:rsidRDefault="001573DD">
            <w:pPr>
              <w:jc w:val="both"/>
              <w:rPr>
                <w:b/>
                <w:caps/>
                <w:sz w:val="28"/>
                <w:szCs w:val="28"/>
              </w:rPr>
            </w:pPr>
          </w:p>
          <w:p w14:paraId="4CD6A007" w14:textId="77777777" w:rsidR="001573DD" w:rsidRDefault="00BA1BD5">
            <w:pPr>
              <w:jc w:val="center"/>
              <w:rPr>
                <w:b/>
                <w:sz w:val="28"/>
                <w:szCs w:val="28"/>
                <w:u w:val="single"/>
              </w:rPr>
            </w:pPr>
            <w:r>
              <w:rPr>
                <w:b/>
                <w:caps/>
                <w:sz w:val="28"/>
                <w:szCs w:val="28"/>
              </w:rPr>
              <w:t>Contract</w:t>
            </w:r>
            <w:r>
              <w:rPr>
                <w:b/>
                <w:sz w:val="28"/>
                <w:szCs w:val="28"/>
              </w:rPr>
              <w:t xml:space="preserve"> DE ANTREPRIZĂ Nr.</w:t>
            </w:r>
          </w:p>
          <w:p w14:paraId="60C613DE" w14:textId="77777777" w:rsidR="001573DD" w:rsidRDefault="00BA1BD5">
            <w:pPr>
              <w:jc w:val="center"/>
              <w:rPr>
                <w:b/>
              </w:rPr>
            </w:pPr>
            <w:r>
              <w:rPr>
                <w:b/>
              </w:rPr>
              <w:t xml:space="preserve">privind </w:t>
            </w:r>
            <w:proofErr w:type="spellStart"/>
            <w:r>
              <w:rPr>
                <w:b/>
              </w:rPr>
              <w:t>achiziţia</w:t>
            </w:r>
            <w:proofErr w:type="spellEnd"/>
            <w:r>
              <w:rPr>
                <w:b/>
              </w:rPr>
              <w:t xml:space="preserve"> prin</w:t>
            </w:r>
            <w:r>
              <w:rPr>
                <w:b/>
              </w:rPr>
              <w:softHyphen/>
            </w:r>
            <w:r>
              <w:rPr>
                <w:b/>
              </w:rPr>
              <w:softHyphen/>
            </w:r>
            <w:r>
              <w:rPr>
                <w:b/>
              </w:rPr>
              <w:softHyphen/>
              <w:t>________________</w:t>
            </w:r>
          </w:p>
          <w:p w14:paraId="29F517FF" w14:textId="77777777" w:rsidR="001573DD" w:rsidRDefault="001573DD">
            <w:pPr>
              <w:jc w:val="both"/>
              <w:rPr>
                <w:b/>
                <w:i/>
              </w:rPr>
            </w:pPr>
          </w:p>
          <w:p w14:paraId="3AA65E24" w14:textId="77777777" w:rsidR="001573DD" w:rsidRDefault="001573DD">
            <w:pPr>
              <w:jc w:val="both"/>
              <w:rPr>
                <w:b/>
                <w:i/>
              </w:rPr>
            </w:pPr>
          </w:p>
          <w:p w14:paraId="1B765004" w14:textId="77777777" w:rsidR="001573DD" w:rsidRDefault="00BA1BD5">
            <w:pPr>
              <w:tabs>
                <w:tab w:val="center" w:pos="-6663"/>
                <w:tab w:val="left" w:pos="567"/>
                <w:tab w:val="right" w:pos="10206"/>
              </w:tabs>
            </w:pPr>
            <w:r>
              <w:t>„___”_________20__                                                                                  _________________</w:t>
            </w:r>
          </w:p>
          <w:p w14:paraId="24E86120" w14:textId="77777777" w:rsidR="001573DD" w:rsidRDefault="00BA1BD5">
            <w:pPr>
              <w:jc w:val="center"/>
            </w:pPr>
            <w:r>
              <w:rPr>
                <w:sz w:val="20"/>
                <w:szCs w:val="20"/>
              </w:rPr>
              <w:t xml:space="preserve">                                                                                                                                    (municipiu, </w:t>
            </w:r>
            <w:proofErr w:type="spellStart"/>
            <w:r>
              <w:rPr>
                <w:sz w:val="20"/>
                <w:szCs w:val="20"/>
              </w:rPr>
              <w:t>oraş</w:t>
            </w:r>
            <w:proofErr w:type="spellEnd"/>
            <w:r>
              <w:rPr>
                <w:sz w:val="20"/>
                <w:szCs w:val="20"/>
              </w:rPr>
              <w:t>)</w:t>
            </w:r>
          </w:p>
          <w:p w14:paraId="01E2E0E5" w14:textId="77777777" w:rsidR="001573DD" w:rsidRDefault="001573DD">
            <w:pPr>
              <w:jc w:val="both"/>
            </w:pPr>
          </w:p>
          <w:p w14:paraId="77DA639D" w14:textId="77777777" w:rsidR="001573DD" w:rsidRDefault="001573DD">
            <w:pPr>
              <w:jc w:val="both"/>
            </w:pPr>
          </w:p>
          <w:p w14:paraId="102C879C" w14:textId="77777777" w:rsidR="001573DD" w:rsidRDefault="00BA1BD5">
            <w:pPr>
              <w:pStyle w:val="a"/>
              <w:numPr>
                <w:ilvl w:val="3"/>
                <w:numId w:val="22"/>
              </w:numPr>
              <w:rPr>
                <w:b/>
                <w:kern w:val="28"/>
              </w:rPr>
            </w:pPr>
            <w:r>
              <w:rPr>
                <w:b/>
                <w:kern w:val="28"/>
              </w:rPr>
              <w:t>PARTEA GENERALĂ</w:t>
            </w:r>
          </w:p>
          <w:p w14:paraId="175B22BF" w14:textId="77777777" w:rsidR="001573DD" w:rsidRDefault="00BA1BD5">
            <w:pPr>
              <w:pStyle w:val="a"/>
              <w:numPr>
                <w:ilvl w:val="0"/>
                <w:numId w:val="0"/>
              </w:numPr>
              <w:ind w:left="3240"/>
              <w:rPr>
                <w:kern w:val="28"/>
                <w:sz w:val="20"/>
                <w:szCs w:val="20"/>
              </w:rPr>
            </w:pPr>
            <w:r>
              <w:rPr>
                <w:kern w:val="28"/>
                <w:sz w:val="20"/>
                <w:szCs w:val="20"/>
              </w:rPr>
              <w:t xml:space="preserve"> (OBLIGATORIU)</w:t>
            </w:r>
          </w:p>
          <w:p w14:paraId="1E50C045" w14:textId="77777777" w:rsidR="001573DD" w:rsidRDefault="001573DD">
            <w:pPr>
              <w:rPr>
                <w:b/>
                <w:kern w:val="28"/>
              </w:rPr>
            </w:pPr>
          </w:p>
          <w:p w14:paraId="1AECEA77" w14:textId="77777777" w:rsidR="001573DD" w:rsidRDefault="00BA1BD5">
            <w:pPr>
              <w:rPr>
                <w:b/>
                <w:kern w:val="28"/>
              </w:rPr>
            </w:pPr>
            <w:r>
              <w:rPr>
                <w:b/>
                <w:kern w:val="28"/>
              </w:rPr>
              <w:t>PĂRŢILE CONTRACTANTE</w:t>
            </w:r>
          </w:p>
          <w:p w14:paraId="0DEB9114" w14:textId="77777777" w:rsidR="001573DD" w:rsidRDefault="001573DD">
            <w:pPr>
              <w:rPr>
                <w:b/>
                <w:kern w:val="28"/>
              </w:rPr>
            </w:pPr>
          </w:p>
          <w:p w14:paraId="2129686F" w14:textId="77777777" w:rsidR="001573DD" w:rsidRDefault="00BA1BD5">
            <w:pPr>
              <w:pStyle w:val="af8"/>
              <w:tabs>
                <w:tab w:val="left" w:pos="567"/>
                <w:tab w:val="right" w:pos="9531"/>
              </w:tabs>
              <w:ind w:firstLine="0"/>
              <w:rPr>
                <w:lang w:val="fr-FR"/>
              </w:rPr>
            </w:pP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este </w:t>
            </w:r>
            <w:proofErr w:type="spellStart"/>
            <w:r>
              <w:rPr>
                <w:lang w:val="fr-FR"/>
              </w:rPr>
              <w:t>încheiat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urma</w:t>
            </w:r>
            <w:proofErr w:type="spellEnd"/>
            <w:r>
              <w:rPr>
                <w:lang w:val="fr-FR"/>
              </w:rPr>
              <w:t xml:space="preserve"> </w:t>
            </w:r>
            <w:proofErr w:type="spellStart"/>
            <w:r>
              <w:rPr>
                <w:lang w:val="fr-FR"/>
              </w:rPr>
              <w:t>procedurii</w:t>
            </w:r>
            <w:proofErr w:type="spellEnd"/>
            <w:r>
              <w:rPr>
                <w:lang w:val="fr-FR"/>
              </w:rPr>
              <w:t xml:space="preserve"> de </w:t>
            </w:r>
            <w:proofErr w:type="spellStart"/>
            <w:r>
              <w:rPr>
                <w:lang w:val="fr-FR"/>
              </w:rPr>
              <w:t>achiziție</w:t>
            </w:r>
            <w:proofErr w:type="spellEnd"/>
            <w:r>
              <w:rPr>
                <w:lang w:val="fr-FR"/>
              </w:rPr>
              <w:t xml:space="preserve"> nr. ________________ </w:t>
            </w:r>
            <w:proofErr w:type="spellStart"/>
            <w:r>
              <w:rPr>
                <w:lang w:val="fr-FR"/>
              </w:rPr>
              <w:t>din</w:t>
            </w:r>
            <w:proofErr w:type="spellEnd"/>
            <w:r>
              <w:rPr>
                <w:lang w:val="fr-FR"/>
              </w:rPr>
              <w:t xml:space="preserve"> data___________________, </w:t>
            </w:r>
            <w:proofErr w:type="spellStart"/>
            <w:r>
              <w:rPr>
                <w:lang w:val="fr-FR"/>
              </w:rPr>
              <w:t>între</w:t>
            </w:r>
            <w:proofErr w:type="spellEnd"/>
            <w:r>
              <w:rPr>
                <w:lang w:val="fr-FR"/>
              </w:rPr>
              <w:t>____________________________________________________</w:t>
            </w:r>
          </w:p>
          <w:p w14:paraId="4C983EB1" w14:textId="77777777" w:rsidR="001573DD" w:rsidRDefault="00BA1BD5">
            <w:pPr>
              <w:tabs>
                <w:tab w:val="left" w:pos="567"/>
                <w:tab w:val="right" w:pos="10205"/>
              </w:tabs>
              <w:jc w:val="both"/>
            </w:pPr>
            <w:r>
              <w:t>_____________________________________________________________________, cu sediul în</w:t>
            </w:r>
          </w:p>
          <w:p w14:paraId="07A9FA60" w14:textId="77777777" w:rsidR="001573DD" w:rsidRDefault="00BA1BD5">
            <w:pPr>
              <w:tabs>
                <w:tab w:val="left" w:pos="567"/>
                <w:tab w:val="right" w:pos="10205"/>
              </w:tabs>
              <w:jc w:val="both"/>
              <w:rPr>
                <w:sz w:val="20"/>
                <w:szCs w:val="20"/>
              </w:rPr>
            </w:pPr>
            <w:r>
              <w:rPr>
                <w:sz w:val="20"/>
                <w:szCs w:val="20"/>
              </w:rPr>
              <w:t xml:space="preserve">                                                          (denumirea </w:t>
            </w:r>
            <w:proofErr w:type="spellStart"/>
            <w:r>
              <w:rPr>
                <w:sz w:val="20"/>
                <w:szCs w:val="20"/>
              </w:rPr>
              <w:t>autorităţii</w:t>
            </w:r>
            <w:proofErr w:type="spellEnd"/>
            <w:r>
              <w:rPr>
                <w:sz w:val="20"/>
                <w:szCs w:val="20"/>
              </w:rPr>
              <w:t xml:space="preserve"> contractante) </w:t>
            </w:r>
          </w:p>
          <w:p w14:paraId="1EF6E1D6" w14:textId="77777777" w:rsidR="001573DD" w:rsidRDefault="00BA1BD5">
            <w:pPr>
              <w:tabs>
                <w:tab w:val="left" w:pos="567"/>
                <w:tab w:val="right" w:pos="9531"/>
              </w:tabs>
              <w:jc w:val="both"/>
            </w:pPr>
            <w:r>
              <w:t>______________________________________________________________________________</w:t>
            </w:r>
          </w:p>
          <w:p w14:paraId="0042819F" w14:textId="77777777" w:rsidR="001573DD" w:rsidRDefault="00BA1BD5">
            <w:pPr>
              <w:pStyle w:val="cn"/>
              <w:tabs>
                <w:tab w:val="left" w:pos="567"/>
              </w:tabs>
              <w:jc w:val="both"/>
              <w:rPr>
                <w:sz w:val="20"/>
                <w:szCs w:val="20"/>
                <w:lang w:val="fr-FR"/>
              </w:rPr>
            </w:pPr>
            <w:r>
              <w:rPr>
                <w:sz w:val="20"/>
                <w:szCs w:val="20"/>
                <w:lang w:val="fr-FR"/>
              </w:rPr>
              <w:t xml:space="preserve">                                                                   (</w:t>
            </w:r>
            <w:proofErr w:type="spellStart"/>
            <w:proofErr w:type="gramStart"/>
            <w:r>
              <w:rPr>
                <w:sz w:val="20"/>
                <w:szCs w:val="20"/>
                <w:lang w:val="fr-FR"/>
              </w:rPr>
              <w:t>localitatea</w:t>
            </w:r>
            <w:proofErr w:type="spellEnd"/>
            <w:proofErr w:type="gramEnd"/>
            <w:r>
              <w:rPr>
                <w:sz w:val="20"/>
                <w:szCs w:val="20"/>
                <w:lang w:val="fr-FR"/>
              </w:rPr>
              <w:t xml:space="preserve">) </w:t>
            </w:r>
          </w:p>
          <w:p w14:paraId="1273710E" w14:textId="77777777" w:rsidR="001573DD" w:rsidRDefault="00BA1BD5">
            <w:pPr>
              <w:tabs>
                <w:tab w:val="left" w:pos="567"/>
                <w:tab w:val="right" w:pos="9531"/>
              </w:tabs>
              <w:jc w:val="both"/>
            </w:pPr>
            <w:r>
              <w:t xml:space="preserve">str._____________________________________, </w:t>
            </w:r>
            <w:r>
              <w:tab/>
              <w:t>telefon: ______________, fax: _____________,</w:t>
            </w:r>
          </w:p>
          <w:p w14:paraId="71C4D3B7" w14:textId="77777777" w:rsidR="001573DD" w:rsidRDefault="00BA1BD5">
            <w:pPr>
              <w:pStyle w:val="af8"/>
              <w:tabs>
                <w:tab w:val="left" w:pos="567"/>
                <w:tab w:val="right" w:pos="9531"/>
              </w:tabs>
              <w:ind w:firstLine="0"/>
              <w:rPr>
                <w:lang w:val="fr-FR"/>
              </w:rPr>
            </w:pPr>
            <w:r>
              <w:rPr>
                <w:lang w:val="fr-FR"/>
              </w:rPr>
              <w:t xml:space="preserve">IDNO ________________ </w:t>
            </w:r>
            <w:proofErr w:type="spellStart"/>
            <w:r>
              <w:rPr>
                <w:lang w:val="fr-FR"/>
              </w:rPr>
              <w:t>reprezentat</w:t>
            </w:r>
            <w:proofErr w:type="spellEnd"/>
            <w:r>
              <w:rPr>
                <w:lang w:val="fr-FR"/>
              </w:rPr>
              <w:t xml:space="preserve"> </w:t>
            </w:r>
            <w:proofErr w:type="spellStart"/>
            <w:r>
              <w:rPr>
                <w:lang w:val="fr-FR"/>
              </w:rPr>
              <w:t>prin</w:t>
            </w:r>
            <w:proofErr w:type="spellEnd"/>
            <w:r>
              <w:rPr>
                <w:lang w:val="fr-FR"/>
              </w:rPr>
              <w:t xml:space="preserve"> ______________________________________________________________________________,    </w:t>
            </w:r>
          </w:p>
          <w:p w14:paraId="26FB1371" w14:textId="77777777" w:rsidR="001573DD" w:rsidRDefault="00BA1BD5">
            <w:pPr>
              <w:pStyle w:val="af8"/>
              <w:tabs>
                <w:tab w:val="left" w:pos="567"/>
              </w:tabs>
              <w:ind w:firstLine="0"/>
              <w:rPr>
                <w:sz w:val="20"/>
                <w:szCs w:val="20"/>
                <w:lang w:val="fr-FR"/>
              </w:rPr>
            </w:pPr>
            <w:r>
              <w:rPr>
                <w:sz w:val="20"/>
                <w:szCs w:val="20"/>
                <w:lang w:val="fr-FR"/>
              </w:rPr>
              <w:t xml:space="preserve">                                                    (</w:t>
            </w:r>
            <w:proofErr w:type="spellStart"/>
            <w:proofErr w:type="gramStart"/>
            <w:r>
              <w:rPr>
                <w:sz w:val="20"/>
                <w:szCs w:val="20"/>
                <w:lang w:val="fr-FR"/>
              </w:rPr>
              <w:t>numele</w:t>
            </w:r>
            <w:proofErr w:type="spellEnd"/>
            <w:proofErr w:type="gramEnd"/>
            <w:r>
              <w:rPr>
                <w:sz w:val="20"/>
                <w:szCs w:val="20"/>
                <w:lang w:val="fr-FR"/>
              </w:rPr>
              <w:t xml:space="preserve">, </w:t>
            </w:r>
            <w:proofErr w:type="spellStart"/>
            <w:r>
              <w:rPr>
                <w:sz w:val="20"/>
                <w:szCs w:val="20"/>
                <w:lang w:val="fr-FR"/>
              </w:rPr>
              <w:t>prenumele</w:t>
            </w:r>
            <w:proofErr w:type="spellEnd"/>
            <w:r>
              <w:rPr>
                <w:sz w:val="20"/>
                <w:szCs w:val="20"/>
                <w:lang w:val="fr-FR"/>
              </w:rPr>
              <w:t xml:space="preserve"> </w:t>
            </w:r>
            <w:proofErr w:type="spellStart"/>
            <w:r>
              <w:rPr>
                <w:sz w:val="20"/>
                <w:szCs w:val="20"/>
                <w:lang w:val="fr-FR"/>
              </w:rPr>
              <w:t>şi</w:t>
            </w:r>
            <w:proofErr w:type="spellEnd"/>
            <w:r>
              <w:rPr>
                <w:sz w:val="20"/>
                <w:szCs w:val="20"/>
                <w:lang w:val="fr-FR"/>
              </w:rPr>
              <w:t xml:space="preserve"> </w:t>
            </w:r>
            <w:proofErr w:type="spellStart"/>
            <w:r>
              <w:rPr>
                <w:sz w:val="20"/>
                <w:szCs w:val="20"/>
                <w:lang w:val="fr-FR"/>
              </w:rPr>
              <w:t>funcţia</w:t>
            </w:r>
            <w:proofErr w:type="spellEnd"/>
            <w:r>
              <w:rPr>
                <w:sz w:val="20"/>
                <w:szCs w:val="20"/>
                <w:lang w:val="fr-FR"/>
              </w:rPr>
              <w:t xml:space="preserve"> </w:t>
            </w:r>
            <w:proofErr w:type="spellStart"/>
            <w:r>
              <w:rPr>
                <w:sz w:val="20"/>
                <w:szCs w:val="20"/>
                <w:lang w:val="fr-FR"/>
              </w:rPr>
              <w:t>conducătorului</w:t>
            </w:r>
            <w:proofErr w:type="spellEnd"/>
            <w:r>
              <w:rPr>
                <w:sz w:val="20"/>
                <w:szCs w:val="20"/>
                <w:lang w:val="fr-FR"/>
              </w:rPr>
              <w:t xml:space="preserve">) </w:t>
            </w:r>
          </w:p>
          <w:p w14:paraId="09259AC4" w14:textId="77777777" w:rsidR="001573DD" w:rsidRDefault="00BA1BD5">
            <w:pPr>
              <w:tabs>
                <w:tab w:val="left" w:pos="567"/>
                <w:tab w:val="right" w:pos="9531"/>
              </w:tabs>
              <w:jc w:val="both"/>
            </w:pPr>
            <w:r>
              <w:t xml:space="preserve">în calitate de Beneficiar, pe de o parte, </w:t>
            </w:r>
            <w:proofErr w:type="spellStart"/>
            <w:r>
              <w:t>şi</w:t>
            </w:r>
            <w:proofErr w:type="spellEnd"/>
            <w:r>
              <w:t xml:space="preserve">______________________________________________, </w:t>
            </w:r>
          </w:p>
          <w:p w14:paraId="02AEF3F9" w14:textId="77777777" w:rsidR="001573DD" w:rsidRDefault="00BA1BD5">
            <w:pPr>
              <w:tabs>
                <w:tab w:val="left" w:pos="567"/>
                <w:tab w:val="right" w:pos="10205"/>
              </w:tabs>
              <w:jc w:val="both"/>
              <w:rPr>
                <w:sz w:val="20"/>
                <w:szCs w:val="20"/>
              </w:rPr>
            </w:pPr>
            <w:r>
              <w:rPr>
                <w:sz w:val="20"/>
                <w:szCs w:val="20"/>
              </w:rPr>
              <w:t xml:space="preserve">                                                                                                (denumirea operatorului economic) </w:t>
            </w:r>
          </w:p>
          <w:p w14:paraId="0CD255BA" w14:textId="77777777" w:rsidR="001573DD" w:rsidRDefault="00BA1BD5">
            <w:pPr>
              <w:tabs>
                <w:tab w:val="left" w:pos="567"/>
                <w:tab w:val="right" w:pos="9531"/>
              </w:tabs>
              <w:jc w:val="both"/>
            </w:pPr>
            <w:r>
              <w:t>cu sediul în _________________________________str._________________________________,</w:t>
            </w:r>
          </w:p>
          <w:p w14:paraId="7C2F71DF" w14:textId="77777777" w:rsidR="001573DD" w:rsidRDefault="00BA1BD5">
            <w:pPr>
              <w:tabs>
                <w:tab w:val="left" w:pos="567"/>
                <w:tab w:val="right" w:pos="10205"/>
              </w:tabs>
              <w:jc w:val="both"/>
              <w:rPr>
                <w:sz w:val="20"/>
                <w:szCs w:val="20"/>
              </w:rPr>
            </w:pPr>
            <w:r>
              <w:rPr>
                <w:sz w:val="20"/>
                <w:szCs w:val="20"/>
              </w:rPr>
              <w:t xml:space="preserve">                                                    (localitatea) </w:t>
            </w:r>
          </w:p>
          <w:p w14:paraId="43307CC7" w14:textId="77777777" w:rsidR="001573DD" w:rsidRDefault="00BA1BD5">
            <w:pPr>
              <w:pStyle w:val="af8"/>
              <w:tabs>
                <w:tab w:val="left" w:pos="567"/>
              </w:tabs>
              <w:ind w:firstLine="0"/>
              <w:rPr>
                <w:sz w:val="20"/>
                <w:szCs w:val="20"/>
                <w:lang w:val="fr-FR"/>
              </w:rPr>
            </w:pPr>
            <w:proofErr w:type="spellStart"/>
            <w:proofErr w:type="gramStart"/>
            <w:r>
              <w:rPr>
                <w:lang w:val="fr-FR"/>
              </w:rPr>
              <w:t>telefon</w:t>
            </w:r>
            <w:proofErr w:type="spellEnd"/>
            <w:r>
              <w:rPr>
                <w:lang w:val="fr-FR"/>
              </w:rPr>
              <w:t>:</w:t>
            </w:r>
            <w:proofErr w:type="gramEnd"/>
            <w:r>
              <w:rPr>
                <w:lang w:val="fr-FR"/>
              </w:rPr>
              <w:t xml:space="preserve"> ______________, fax: _____________, IDNO________________ </w:t>
            </w:r>
            <w:proofErr w:type="spellStart"/>
            <w:r>
              <w:rPr>
                <w:lang w:val="fr-FR"/>
              </w:rPr>
              <w:t>autorizat</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activitatea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construcţii</w:t>
            </w:r>
            <w:proofErr w:type="spellEnd"/>
            <w:r>
              <w:rPr>
                <w:lang w:val="fr-FR"/>
              </w:rPr>
              <w:t xml:space="preserve">: </w:t>
            </w:r>
            <w:proofErr w:type="spellStart"/>
            <w:r>
              <w:rPr>
                <w:lang w:val="fr-FR"/>
              </w:rPr>
              <w:t>autorizaţia</w:t>
            </w:r>
            <w:proofErr w:type="spellEnd"/>
            <w:r>
              <w:rPr>
                <w:lang w:val="fr-FR"/>
              </w:rPr>
              <w:t xml:space="preserve"> nr. _______ </w:t>
            </w:r>
            <w:proofErr w:type="spellStart"/>
            <w:r>
              <w:rPr>
                <w:lang w:val="fr-FR"/>
              </w:rPr>
              <w:t>din</w:t>
            </w:r>
            <w:proofErr w:type="spellEnd"/>
            <w:r>
              <w:rPr>
                <w:lang w:val="fr-FR"/>
              </w:rPr>
              <w:t xml:space="preserve"> „__”______________20__, </w:t>
            </w:r>
            <w:proofErr w:type="spellStart"/>
            <w:r>
              <w:rPr>
                <w:lang w:val="fr-FR"/>
              </w:rPr>
              <w:t>eliberată</w:t>
            </w:r>
            <w:proofErr w:type="spellEnd"/>
            <w:r>
              <w:rPr>
                <w:lang w:val="fr-FR"/>
              </w:rPr>
              <w:t xml:space="preserve"> de _________________</w:t>
            </w:r>
            <w:proofErr w:type="gramStart"/>
            <w:r>
              <w:rPr>
                <w:lang w:val="fr-FR"/>
              </w:rPr>
              <w:t>_,</w:t>
            </w:r>
            <w:proofErr w:type="spellStart"/>
            <w:r>
              <w:rPr>
                <w:lang w:val="fr-FR"/>
              </w:rPr>
              <w:t>pe</w:t>
            </w:r>
            <w:proofErr w:type="spellEnd"/>
            <w:proofErr w:type="gramEnd"/>
            <w:r>
              <w:rPr>
                <w:lang w:val="fr-FR"/>
              </w:rPr>
              <w:t xml:space="preserve"> un </w:t>
            </w:r>
            <w:proofErr w:type="spellStart"/>
            <w:r>
              <w:rPr>
                <w:lang w:val="fr-FR"/>
              </w:rPr>
              <w:t>termen</w:t>
            </w:r>
            <w:proofErr w:type="spellEnd"/>
            <w:r>
              <w:rPr>
                <w:lang w:val="fr-FR"/>
              </w:rPr>
              <w:t xml:space="preserve"> de ____ </w:t>
            </w:r>
            <w:proofErr w:type="spellStart"/>
            <w:r>
              <w:rPr>
                <w:lang w:val="fr-FR"/>
              </w:rPr>
              <w:t>ani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genurile</w:t>
            </w:r>
            <w:proofErr w:type="spellEnd"/>
            <w:r>
              <w:rPr>
                <w:lang w:val="fr-FR"/>
              </w:rPr>
              <w:t xml:space="preserve"> de </w:t>
            </w:r>
            <w:proofErr w:type="spellStart"/>
            <w:r>
              <w:rPr>
                <w:lang w:val="fr-FR"/>
              </w:rPr>
              <w:t>activitate</w:t>
            </w:r>
            <w:proofErr w:type="spellEnd"/>
            <w:r>
              <w:rPr>
                <w:lang w:val="fr-FR"/>
              </w:rPr>
              <w:t xml:space="preserve">___________________________________, </w:t>
            </w:r>
            <w:proofErr w:type="spellStart"/>
            <w:r>
              <w:rPr>
                <w:lang w:val="fr-FR"/>
              </w:rPr>
              <w:t>reprezentat</w:t>
            </w:r>
            <w:proofErr w:type="spellEnd"/>
            <w:r>
              <w:rPr>
                <w:lang w:val="fr-FR"/>
              </w:rPr>
              <w:t xml:space="preserve"> </w:t>
            </w:r>
            <w:proofErr w:type="spellStart"/>
            <w:r>
              <w:rPr>
                <w:lang w:val="fr-FR"/>
              </w:rPr>
              <w:t>prin</w:t>
            </w:r>
            <w:proofErr w:type="spellEnd"/>
            <w:r>
              <w:rPr>
                <w:lang w:val="fr-FR"/>
              </w:rPr>
              <w:t xml:space="preserve"> _____________________________________, </w:t>
            </w:r>
            <w:proofErr w:type="spellStart"/>
            <w:r>
              <w:rPr>
                <w:lang w:val="fr-FR"/>
              </w:rPr>
              <w:t>în</w:t>
            </w:r>
            <w:proofErr w:type="spellEnd"/>
            <w:r>
              <w:rPr>
                <w:lang w:val="fr-FR"/>
              </w:rPr>
              <w:t xml:space="preserve"> </w:t>
            </w:r>
            <w:proofErr w:type="spellStart"/>
            <w:r>
              <w:rPr>
                <w:lang w:val="fr-FR"/>
              </w:rPr>
              <w:t>calitate</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pe</w:t>
            </w:r>
            <w:proofErr w:type="spellEnd"/>
            <w:r>
              <w:rPr>
                <w:lang w:val="fr-FR"/>
              </w:rPr>
              <w:t xml:space="preserve"> de </w:t>
            </w:r>
            <w:proofErr w:type="spellStart"/>
            <w:r>
              <w:rPr>
                <w:lang w:val="fr-FR"/>
              </w:rPr>
              <w:t>altă</w:t>
            </w:r>
            <w:proofErr w:type="spellEnd"/>
            <w:r>
              <w:rPr>
                <w:lang w:val="fr-FR"/>
              </w:rPr>
              <w:t xml:space="preserve"> parte.</w:t>
            </w:r>
          </w:p>
          <w:p w14:paraId="362FA3E7" w14:textId="77777777" w:rsidR="001573DD" w:rsidRDefault="00BA1BD5">
            <w:pPr>
              <w:pStyle w:val="af8"/>
              <w:tabs>
                <w:tab w:val="left" w:pos="567"/>
              </w:tabs>
              <w:ind w:firstLine="0"/>
              <w:rPr>
                <w:sz w:val="20"/>
                <w:szCs w:val="20"/>
                <w:lang w:val="fr-FR"/>
              </w:rPr>
            </w:pPr>
            <w:r>
              <w:rPr>
                <w:sz w:val="20"/>
                <w:szCs w:val="20"/>
                <w:lang w:val="fr-FR"/>
              </w:rPr>
              <w:t xml:space="preserve"> (</w:t>
            </w:r>
            <w:proofErr w:type="spellStart"/>
            <w:proofErr w:type="gramStart"/>
            <w:r>
              <w:rPr>
                <w:sz w:val="20"/>
                <w:szCs w:val="20"/>
                <w:lang w:val="fr-FR"/>
              </w:rPr>
              <w:t>numele</w:t>
            </w:r>
            <w:proofErr w:type="spellEnd"/>
            <w:proofErr w:type="gramEnd"/>
            <w:r>
              <w:rPr>
                <w:sz w:val="20"/>
                <w:szCs w:val="20"/>
                <w:lang w:val="fr-FR"/>
              </w:rPr>
              <w:t xml:space="preserve"> </w:t>
            </w:r>
            <w:proofErr w:type="spellStart"/>
            <w:r>
              <w:rPr>
                <w:sz w:val="20"/>
                <w:szCs w:val="20"/>
                <w:lang w:val="fr-FR"/>
              </w:rPr>
              <w:t>şi</w:t>
            </w:r>
            <w:proofErr w:type="spellEnd"/>
            <w:r>
              <w:rPr>
                <w:sz w:val="20"/>
                <w:szCs w:val="20"/>
                <w:lang w:val="fr-FR"/>
              </w:rPr>
              <w:t xml:space="preserve"> </w:t>
            </w:r>
            <w:proofErr w:type="spellStart"/>
            <w:r>
              <w:rPr>
                <w:sz w:val="20"/>
                <w:szCs w:val="20"/>
                <w:lang w:val="fr-FR"/>
              </w:rPr>
              <w:t>funcţia</w:t>
            </w:r>
            <w:proofErr w:type="spellEnd"/>
            <w:r>
              <w:rPr>
                <w:sz w:val="20"/>
                <w:szCs w:val="20"/>
                <w:lang w:val="fr-FR"/>
              </w:rPr>
              <w:t xml:space="preserve"> </w:t>
            </w:r>
            <w:proofErr w:type="spellStart"/>
            <w:r>
              <w:rPr>
                <w:sz w:val="20"/>
                <w:szCs w:val="20"/>
                <w:lang w:val="fr-FR"/>
              </w:rPr>
              <w:t>conducătorului</w:t>
            </w:r>
            <w:proofErr w:type="spellEnd"/>
            <w:r>
              <w:rPr>
                <w:sz w:val="20"/>
                <w:szCs w:val="20"/>
                <w:lang w:val="fr-FR"/>
              </w:rPr>
              <w:t>)</w:t>
            </w:r>
          </w:p>
          <w:p w14:paraId="5CAFA4F1" w14:textId="77777777" w:rsidR="001573DD" w:rsidRDefault="001573DD">
            <w:pPr>
              <w:pStyle w:val="a"/>
              <w:numPr>
                <w:ilvl w:val="0"/>
                <w:numId w:val="0"/>
              </w:numPr>
              <w:tabs>
                <w:tab w:val="clear" w:pos="1134"/>
                <w:tab w:val="left" w:pos="3705"/>
              </w:tabs>
              <w:spacing w:after="200" w:line="276" w:lineRule="auto"/>
              <w:contextualSpacing/>
              <w:rPr>
                <w:lang w:val="fr-FR"/>
              </w:rPr>
            </w:pPr>
          </w:p>
          <w:p w14:paraId="59578B17" w14:textId="77777777" w:rsidR="001573DD" w:rsidRDefault="00BA1BD5">
            <w:pPr>
              <w:tabs>
                <w:tab w:val="left" w:pos="3705"/>
              </w:tabs>
              <w:spacing w:after="200" w:line="276" w:lineRule="auto"/>
              <w:contextualSpacing/>
            </w:pPr>
            <w:r>
              <w:rPr>
                <w:b/>
              </w:rPr>
              <w:t>1. OBIECTUL CONTRACTULUI</w:t>
            </w:r>
          </w:p>
          <w:p w14:paraId="0E7FCD85" w14:textId="77777777" w:rsidR="001573DD" w:rsidRDefault="00BA1BD5">
            <w:pPr>
              <w:spacing w:line="276" w:lineRule="auto"/>
              <w:contextualSpacing/>
              <w:jc w:val="both"/>
            </w:pPr>
            <w:r>
              <w:t xml:space="preserve">1.1. Antreprenorul se obligă să execute </w:t>
            </w:r>
            <w:r>
              <w:rPr>
                <w:i/>
              </w:rPr>
              <w:t>lucrările ______________________</w:t>
            </w:r>
            <w:r>
              <w:t xml:space="preserve">în conformitate cu prevederile proiectului tehnic, cu detaliile de </w:t>
            </w:r>
            <w:proofErr w:type="spellStart"/>
            <w:r>
              <w:t>execuţie</w:t>
            </w:r>
            <w:proofErr w:type="spellEnd"/>
            <w:r>
              <w:t xml:space="preserve">, precum </w:t>
            </w:r>
            <w:proofErr w:type="spellStart"/>
            <w:r>
              <w:t>şi</w:t>
            </w:r>
            <w:proofErr w:type="spellEnd"/>
            <w:r>
              <w:t xml:space="preserve"> cu normativele, standardele </w:t>
            </w:r>
            <w:proofErr w:type="spellStart"/>
            <w:r>
              <w:t>şi</w:t>
            </w:r>
            <w:proofErr w:type="spellEnd"/>
            <w:r>
              <w:t xml:space="preserve"> </w:t>
            </w:r>
            <w:proofErr w:type="spellStart"/>
            <w:r>
              <w:t>prescripţiile</w:t>
            </w:r>
            <w:proofErr w:type="spellEnd"/>
            <w:r>
              <w:t xml:space="preserve"> tehnice.</w:t>
            </w:r>
          </w:p>
          <w:p w14:paraId="57FC2AD3" w14:textId="77777777" w:rsidR="001573DD" w:rsidRDefault="001573DD">
            <w:pPr>
              <w:jc w:val="both"/>
            </w:pPr>
          </w:p>
          <w:p w14:paraId="0003D3BF" w14:textId="77777777" w:rsidR="001573DD" w:rsidRDefault="00BA1BD5">
            <w:pPr>
              <w:tabs>
                <w:tab w:val="left" w:pos="3585"/>
              </w:tabs>
              <w:spacing w:line="276" w:lineRule="auto"/>
              <w:contextualSpacing/>
            </w:pPr>
            <w:r>
              <w:rPr>
                <w:b/>
              </w:rPr>
              <w:t>2. PERIOADA DE EXECUŢIE</w:t>
            </w:r>
          </w:p>
          <w:p w14:paraId="2DDEF9DD" w14:textId="77777777" w:rsidR="001573DD" w:rsidRDefault="00BA1BD5">
            <w:pPr>
              <w:pStyle w:val="af8"/>
              <w:tabs>
                <w:tab w:val="left" w:pos="567"/>
              </w:tabs>
              <w:spacing w:line="276" w:lineRule="auto"/>
              <w:ind w:firstLine="0"/>
              <w:rPr>
                <w:lang w:val="ro-RO"/>
              </w:rPr>
            </w:pPr>
            <w:r>
              <w:rPr>
                <w:lang w:val="ro-RO"/>
              </w:rPr>
              <w:lastRenderedPageBreak/>
              <w:t xml:space="preserve">2.1. Durata de </w:t>
            </w:r>
            <w:proofErr w:type="spellStart"/>
            <w:r>
              <w:rPr>
                <w:lang w:val="ro-RO"/>
              </w:rPr>
              <w:t>execuţie</w:t>
            </w:r>
            <w:proofErr w:type="spellEnd"/>
            <w:r>
              <w:rPr>
                <w:lang w:val="ro-RO"/>
              </w:rPr>
              <w:t xml:space="preserve"> a lucrărilor contractate este de _________ luni și </w:t>
            </w:r>
            <w:proofErr w:type="spellStart"/>
            <w:r>
              <w:rPr>
                <w:lang w:val="ro-RO"/>
              </w:rPr>
              <w:t>zile___după</w:t>
            </w:r>
            <w:proofErr w:type="spellEnd"/>
            <w:r>
              <w:rPr>
                <w:lang w:val="ro-RO"/>
              </w:rPr>
              <w:t xml:space="preserve"> primirea ordinului de începere a </w:t>
            </w:r>
            <w:proofErr w:type="spellStart"/>
            <w:r>
              <w:rPr>
                <w:lang w:val="ro-RO"/>
              </w:rPr>
              <w:t>execuţiei</w:t>
            </w:r>
            <w:proofErr w:type="spellEnd"/>
            <w:r>
              <w:rPr>
                <w:lang w:val="ro-RO"/>
              </w:rPr>
              <w:t xml:space="preserve"> </w:t>
            </w:r>
            <w:proofErr w:type="spellStart"/>
            <w:r>
              <w:rPr>
                <w:lang w:val="ro-RO"/>
              </w:rPr>
              <w:t>şi</w:t>
            </w:r>
            <w:proofErr w:type="spellEnd"/>
            <w:r>
              <w:rPr>
                <w:lang w:val="ro-RO"/>
              </w:rPr>
              <w:t xml:space="preserve"> asigurării lucrului ritmic de către beneficiar-ordonatorul de credite.</w:t>
            </w:r>
          </w:p>
          <w:p w14:paraId="5E2464F5" w14:textId="77777777" w:rsidR="001573DD" w:rsidRDefault="00BA1BD5">
            <w:pPr>
              <w:pStyle w:val="af8"/>
              <w:tabs>
                <w:tab w:val="left" w:pos="567"/>
              </w:tabs>
              <w:spacing w:line="276" w:lineRule="auto"/>
              <w:ind w:firstLine="0"/>
              <w:rPr>
                <w:lang w:val="fr-FR"/>
              </w:rPr>
            </w:pPr>
            <w:r>
              <w:rPr>
                <w:lang w:val="fr-FR"/>
              </w:rPr>
              <w:t xml:space="preserve">2.2. </w:t>
            </w:r>
            <w:proofErr w:type="spellStart"/>
            <w:r>
              <w:rPr>
                <w:lang w:val="fr-FR"/>
              </w:rPr>
              <w:t>Graficul</w:t>
            </w:r>
            <w:proofErr w:type="spellEnd"/>
            <w:r>
              <w:rPr>
                <w:lang w:val="fr-FR"/>
              </w:rPr>
              <w:t xml:space="preserve"> de </w:t>
            </w:r>
            <w:proofErr w:type="spellStart"/>
            <w:r>
              <w:rPr>
                <w:lang w:val="fr-FR"/>
              </w:rPr>
              <w:t>execuţie</w:t>
            </w:r>
            <w:proofErr w:type="spellEnd"/>
            <w:r>
              <w:rPr>
                <w:lang w:val="fr-FR"/>
              </w:rPr>
              <w:t xml:space="preserve"> a </w:t>
            </w:r>
            <w:proofErr w:type="spellStart"/>
            <w:r>
              <w:rPr>
                <w:lang w:val="fr-FR"/>
              </w:rPr>
              <w:t>lucrărilor</w:t>
            </w:r>
            <w:proofErr w:type="spellEnd"/>
            <w:r>
              <w:rPr>
                <w:lang w:val="fr-FR"/>
              </w:rPr>
              <w:t xml:space="preserve"> se va </w:t>
            </w:r>
            <w:proofErr w:type="spellStart"/>
            <w:r>
              <w:rPr>
                <w:lang w:val="fr-FR"/>
              </w:rPr>
              <w:t>efectua</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specificaţiei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anexa</w:t>
            </w:r>
            <w:proofErr w:type="spellEnd"/>
            <w:r>
              <w:rPr>
                <w:lang w:val="fr-FR"/>
              </w:rPr>
              <w:t xml:space="preserve"> la </w:t>
            </w: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w:t>
            </w:r>
          </w:p>
          <w:p w14:paraId="3541F238" w14:textId="77777777" w:rsidR="001573DD" w:rsidRDefault="00BA1BD5">
            <w:pPr>
              <w:pStyle w:val="af8"/>
              <w:tabs>
                <w:tab w:val="left" w:pos="567"/>
              </w:tabs>
              <w:spacing w:line="276" w:lineRule="auto"/>
              <w:ind w:firstLine="0"/>
              <w:rPr>
                <w:lang w:val="fr-FR"/>
              </w:rPr>
            </w:pPr>
            <w:r>
              <w:rPr>
                <w:lang w:val="fr-FR"/>
              </w:rPr>
              <w:t xml:space="preserve">2.3. </w:t>
            </w:r>
            <w:proofErr w:type="spellStart"/>
            <w:r>
              <w:rPr>
                <w:lang w:val="fr-FR"/>
              </w:rPr>
              <w:t>Perioada</w:t>
            </w:r>
            <w:proofErr w:type="spellEnd"/>
            <w:r>
              <w:rPr>
                <w:lang w:val="fr-FR"/>
              </w:rPr>
              <w:t xml:space="preserve"> de </w:t>
            </w:r>
            <w:proofErr w:type="spellStart"/>
            <w:r>
              <w:rPr>
                <w:lang w:val="fr-FR"/>
              </w:rPr>
              <w:t>execuţie</w:t>
            </w:r>
            <w:proofErr w:type="spellEnd"/>
            <w:r>
              <w:rPr>
                <w:lang w:val="fr-FR"/>
              </w:rPr>
              <w:t xml:space="preserve"> </w:t>
            </w:r>
            <w:proofErr w:type="spellStart"/>
            <w:r>
              <w:rPr>
                <w:lang w:val="fr-FR"/>
              </w:rPr>
              <w:t>poate</w:t>
            </w:r>
            <w:proofErr w:type="spellEnd"/>
            <w:r>
              <w:rPr>
                <w:lang w:val="fr-FR"/>
              </w:rPr>
              <w:t xml:space="preserve"> fi </w:t>
            </w:r>
            <w:proofErr w:type="spellStart"/>
            <w:r>
              <w:rPr>
                <w:lang w:val="fr-FR"/>
              </w:rPr>
              <w:t>prelungită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suspendată</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constrângerea</w:t>
            </w:r>
            <w:proofErr w:type="spellEnd"/>
            <w:r>
              <w:rPr>
                <w:lang w:val="fr-FR"/>
              </w:rPr>
              <w:t xml:space="preserve"> </w:t>
            </w:r>
            <w:proofErr w:type="spellStart"/>
            <w:r>
              <w:rPr>
                <w:lang w:val="fr-FR"/>
              </w:rPr>
              <w:t>activităţii</w:t>
            </w:r>
            <w:proofErr w:type="spellEnd"/>
            <w:r>
              <w:rPr>
                <w:lang w:val="fr-FR"/>
              </w:rPr>
              <w:t xml:space="preserve"> se </w:t>
            </w:r>
            <w:proofErr w:type="spellStart"/>
            <w:r>
              <w:rPr>
                <w:lang w:val="fr-FR"/>
              </w:rPr>
              <w:t>datorează</w:t>
            </w:r>
            <w:proofErr w:type="spellEnd"/>
            <w:r>
              <w:rPr>
                <w:lang w:val="fr-FR"/>
              </w:rPr>
              <w:t xml:space="preserve"> </w:t>
            </w:r>
            <w:proofErr w:type="spellStart"/>
            <w:r>
              <w:rPr>
                <w:lang w:val="fr-FR"/>
              </w:rPr>
              <w:t>următoarelor</w:t>
            </w:r>
            <w:proofErr w:type="spellEnd"/>
            <w:r>
              <w:rPr>
                <w:lang w:val="fr-FR"/>
              </w:rPr>
              <w:t xml:space="preserve"> </w:t>
            </w:r>
            <w:proofErr w:type="spellStart"/>
            <w:proofErr w:type="gramStart"/>
            <w:r>
              <w:rPr>
                <w:lang w:val="fr-FR"/>
              </w:rPr>
              <w:t>cauze</w:t>
            </w:r>
            <w:proofErr w:type="spellEnd"/>
            <w:r>
              <w:rPr>
                <w:lang w:val="fr-FR"/>
              </w:rPr>
              <w:t>:</w:t>
            </w:r>
            <w:proofErr w:type="gramEnd"/>
          </w:p>
          <w:p w14:paraId="3DF61D05" w14:textId="77777777" w:rsidR="001573DD" w:rsidRDefault="00BA1BD5">
            <w:pPr>
              <w:numPr>
                <w:ilvl w:val="0"/>
                <w:numId w:val="24"/>
              </w:numPr>
              <w:tabs>
                <w:tab w:val="left" w:pos="1276"/>
              </w:tabs>
              <w:spacing w:line="276" w:lineRule="auto"/>
              <w:ind w:left="0" w:hanging="425"/>
              <w:jc w:val="both"/>
            </w:pPr>
            <w:r>
              <w:t>generate de Beneficiar;</w:t>
            </w:r>
          </w:p>
          <w:p w14:paraId="25C41804" w14:textId="77777777" w:rsidR="001573DD" w:rsidRDefault="00BA1BD5">
            <w:pPr>
              <w:numPr>
                <w:ilvl w:val="0"/>
                <w:numId w:val="24"/>
              </w:numPr>
              <w:tabs>
                <w:tab w:val="left" w:pos="1276"/>
              </w:tabs>
              <w:spacing w:line="276" w:lineRule="auto"/>
              <w:ind w:left="0" w:hanging="425"/>
              <w:jc w:val="both"/>
            </w:pPr>
            <w:r>
              <w:t xml:space="preserve">datorită impedimentului care justifică neexecutarea obligației sau altei </w:t>
            </w:r>
            <w:proofErr w:type="spellStart"/>
            <w:r>
              <w:t>situaţii</w:t>
            </w:r>
            <w:proofErr w:type="spellEnd"/>
            <w:r>
              <w:t xml:space="preserve"> extreme neimputabile </w:t>
            </w:r>
            <w:proofErr w:type="spellStart"/>
            <w:r>
              <w:t>şi</w:t>
            </w:r>
            <w:proofErr w:type="spellEnd"/>
            <w:r>
              <w:t xml:space="preserve"> imprevizibile pentru Antreprenor;</w:t>
            </w:r>
          </w:p>
          <w:p w14:paraId="6EDA2B11" w14:textId="77777777" w:rsidR="001573DD" w:rsidRDefault="00BA1BD5">
            <w:pPr>
              <w:numPr>
                <w:ilvl w:val="0"/>
                <w:numId w:val="24"/>
              </w:numPr>
              <w:tabs>
                <w:tab w:val="left" w:pos="1276"/>
              </w:tabs>
              <w:spacing w:line="276" w:lineRule="auto"/>
              <w:ind w:left="0" w:hanging="425"/>
              <w:jc w:val="both"/>
            </w:pPr>
            <w:proofErr w:type="spellStart"/>
            <w:r>
              <w:t>influenţei</w:t>
            </w:r>
            <w:proofErr w:type="spellEnd"/>
            <w:r>
              <w:t xml:space="preserve"> factorilor climatici, care duc la imposibilitatea executării lucrărilor stabilite conform caietului de sarcini, or executarea lor în asemenea codiții climaterice se va răsfrânge asupra calității lucrărilor;</w:t>
            </w:r>
          </w:p>
          <w:p w14:paraId="42B30E4E" w14:textId="77777777" w:rsidR="001573DD" w:rsidRDefault="00BA1BD5">
            <w:pPr>
              <w:numPr>
                <w:ilvl w:val="0"/>
                <w:numId w:val="24"/>
              </w:numPr>
              <w:tabs>
                <w:tab w:val="left" w:pos="1276"/>
              </w:tabs>
              <w:spacing w:line="276" w:lineRule="auto"/>
              <w:ind w:left="0" w:hanging="425"/>
              <w:jc w:val="both"/>
            </w:pPr>
            <w:proofErr w:type="spellStart"/>
            <w:r>
              <w:t>calamităţilor</w:t>
            </w:r>
            <w:proofErr w:type="spellEnd"/>
            <w:r>
              <w:t xml:space="preserve"> naturale recunoscute de autoritatea legală.</w:t>
            </w:r>
          </w:p>
          <w:p w14:paraId="6A38AC29" w14:textId="77777777" w:rsidR="001573DD" w:rsidRDefault="00BA1BD5">
            <w:pPr>
              <w:pStyle w:val="af8"/>
              <w:tabs>
                <w:tab w:val="left" w:pos="567"/>
              </w:tabs>
              <w:spacing w:line="276" w:lineRule="auto"/>
              <w:ind w:firstLine="0"/>
              <w:rPr>
                <w:lang w:val="fr-FR"/>
              </w:rPr>
            </w:pPr>
            <w:r>
              <w:rPr>
                <w:lang w:val="ro-RO"/>
              </w:rPr>
              <w:t xml:space="preserve">2.4. Conform </w:t>
            </w:r>
            <w:proofErr w:type="spellStart"/>
            <w:r>
              <w:rPr>
                <w:lang w:val="ro-RO"/>
              </w:rPr>
              <w:t>dispoziţiei</w:t>
            </w:r>
            <w:proofErr w:type="spellEnd"/>
            <w:r>
              <w:rPr>
                <w:lang w:val="ro-RO"/>
              </w:rPr>
              <w:t xml:space="preserve"> scrise a Beneficiarului, Antreprenorul va sista </w:t>
            </w:r>
            <w:proofErr w:type="spellStart"/>
            <w:r>
              <w:rPr>
                <w:lang w:val="ro-RO"/>
              </w:rPr>
              <w:t>execuţia</w:t>
            </w:r>
            <w:proofErr w:type="spellEnd"/>
            <w:r>
              <w:rPr>
                <w:lang w:val="ro-RO"/>
              </w:rPr>
              <w:t xml:space="preserve"> lucrărilor sau a unor </w:t>
            </w:r>
            <w:proofErr w:type="spellStart"/>
            <w:r>
              <w:rPr>
                <w:lang w:val="ro-RO"/>
              </w:rPr>
              <w:t>părţi</w:t>
            </w:r>
            <w:proofErr w:type="spellEnd"/>
            <w:r>
              <w:rPr>
                <w:lang w:val="ro-RO"/>
              </w:rPr>
              <w:t xml:space="preserve"> ale acestora pe o durată </w:t>
            </w:r>
            <w:proofErr w:type="spellStart"/>
            <w:r>
              <w:rPr>
                <w:lang w:val="ro-RO"/>
              </w:rPr>
              <w:t>şi</w:t>
            </w:r>
            <w:proofErr w:type="spellEnd"/>
            <w:r>
              <w:rPr>
                <w:lang w:val="ro-RO"/>
              </w:rPr>
              <w:t xml:space="preserve"> în modul în care Beneficiarul consideră necesar. </w:t>
            </w:r>
            <w:proofErr w:type="spellStart"/>
            <w:r>
              <w:rPr>
                <w:lang w:val="fr-FR"/>
              </w:rPr>
              <w:t>Pe</w:t>
            </w:r>
            <w:proofErr w:type="spellEnd"/>
            <w:r>
              <w:rPr>
                <w:lang w:val="fr-FR"/>
              </w:rPr>
              <w:t xml:space="preserve"> </w:t>
            </w:r>
            <w:proofErr w:type="spellStart"/>
            <w:r>
              <w:rPr>
                <w:lang w:val="fr-FR"/>
              </w:rPr>
              <w:t>timpul</w:t>
            </w:r>
            <w:proofErr w:type="spellEnd"/>
            <w:r>
              <w:rPr>
                <w:lang w:val="fr-FR"/>
              </w:rPr>
              <w:t xml:space="preserve"> </w:t>
            </w:r>
            <w:proofErr w:type="spellStart"/>
            <w:r>
              <w:rPr>
                <w:lang w:val="fr-FR"/>
              </w:rPr>
              <w:t>suspendării</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proteja</w:t>
            </w:r>
            <w:proofErr w:type="spellEnd"/>
            <w:r>
              <w:rPr>
                <w:lang w:val="fr-FR"/>
              </w:rPr>
              <w:t xml:space="preserve"> </w:t>
            </w:r>
            <w:proofErr w:type="spellStart"/>
            <w:r>
              <w:rPr>
                <w:lang w:val="fr-FR"/>
              </w:rPr>
              <w:t>şi</w:t>
            </w:r>
            <w:proofErr w:type="spellEnd"/>
            <w:r>
              <w:rPr>
                <w:lang w:val="fr-FR"/>
              </w:rPr>
              <w:t xml:space="preserve"> conserva </w:t>
            </w:r>
            <w:proofErr w:type="spellStart"/>
            <w:r>
              <w:rPr>
                <w:lang w:val="fr-FR"/>
              </w:rPr>
              <w:t>lucrările</w:t>
            </w:r>
            <w:proofErr w:type="spellEnd"/>
            <w:r>
              <w:rPr>
                <w:lang w:val="fr-FR"/>
              </w:rPr>
              <w:t xml:space="preserve"> </w:t>
            </w:r>
            <w:proofErr w:type="spellStart"/>
            <w:r>
              <w:rPr>
                <w:lang w:val="fr-FR"/>
              </w:rPr>
              <w:t>în</w:t>
            </w:r>
            <w:proofErr w:type="spellEnd"/>
            <w:r>
              <w:rPr>
                <w:lang w:val="fr-FR"/>
              </w:rPr>
              <w:t xml:space="preserve"> mod </w:t>
            </w:r>
            <w:proofErr w:type="spellStart"/>
            <w:r>
              <w:rPr>
                <w:lang w:val="fr-FR"/>
              </w:rPr>
              <w:t>corespunzător</w:t>
            </w:r>
            <w:proofErr w:type="spellEnd"/>
            <w:r>
              <w:rPr>
                <w:lang w:val="fr-FR"/>
              </w:rPr>
              <w:t xml:space="preserve">, </w:t>
            </w:r>
            <w:proofErr w:type="spellStart"/>
            <w:r>
              <w:rPr>
                <w:lang w:val="fr-FR"/>
              </w:rPr>
              <w:t>aşa</w:t>
            </w:r>
            <w:proofErr w:type="spellEnd"/>
            <w:r>
              <w:rPr>
                <w:lang w:val="fr-FR"/>
              </w:rPr>
              <w:t xml:space="preserve"> cum va </w:t>
            </w:r>
            <w:proofErr w:type="spellStart"/>
            <w:r>
              <w:rPr>
                <w:lang w:val="fr-FR"/>
              </w:rPr>
              <w:t>dispune</w:t>
            </w:r>
            <w:proofErr w:type="spellEnd"/>
            <w:r>
              <w:rPr>
                <w:lang w:val="fr-FR"/>
              </w:rPr>
              <w:t xml:space="preserve"> </w:t>
            </w:r>
            <w:proofErr w:type="spellStart"/>
            <w:r>
              <w:rPr>
                <w:lang w:val="fr-FR"/>
              </w:rPr>
              <w:t>Beneficiarul</w:t>
            </w:r>
            <w:proofErr w:type="spellEnd"/>
            <w:r>
              <w:rPr>
                <w:lang w:val="fr-FR"/>
              </w:rPr>
              <w:t xml:space="preserve">. </w:t>
            </w:r>
            <w:proofErr w:type="spellStart"/>
            <w:r>
              <w:rPr>
                <w:lang w:val="fr-FR"/>
              </w:rPr>
              <w:t>Cheltuielile</w:t>
            </w:r>
            <w:proofErr w:type="spellEnd"/>
            <w:r>
              <w:rPr>
                <w:lang w:val="fr-FR"/>
              </w:rPr>
              <w:t xml:space="preserve"> </w:t>
            </w:r>
            <w:proofErr w:type="spellStart"/>
            <w:r>
              <w:rPr>
                <w:lang w:val="fr-FR"/>
              </w:rPr>
              <w:t>suplimentare</w:t>
            </w:r>
            <w:proofErr w:type="spellEnd"/>
            <w:r>
              <w:rPr>
                <w:lang w:val="fr-FR"/>
              </w:rPr>
              <w:t xml:space="preserve"> </w:t>
            </w:r>
            <w:proofErr w:type="spellStart"/>
            <w:r>
              <w:rPr>
                <w:lang w:val="fr-FR"/>
              </w:rPr>
              <w:t>generate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urma</w:t>
            </w:r>
            <w:proofErr w:type="spellEnd"/>
            <w:r>
              <w:rPr>
                <w:lang w:val="fr-FR"/>
              </w:rPr>
              <w:t xml:space="preserve"> </w:t>
            </w:r>
            <w:proofErr w:type="spellStart"/>
            <w:r>
              <w:rPr>
                <w:lang w:val="fr-FR"/>
              </w:rPr>
              <w:t>sistării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suportate</w:t>
            </w:r>
            <w:proofErr w:type="spellEnd"/>
            <w:r>
              <w:rPr>
                <w:lang w:val="fr-FR"/>
              </w:rPr>
              <w:t xml:space="preserve"> de </w:t>
            </w:r>
            <w:proofErr w:type="spellStart"/>
            <w:r>
              <w:rPr>
                <w:lang w:val="fr-FR"/>
              </w:rPr>
              <w:t>Antreprenor</w:t>
            </w:r>
            <w:proofErr w:type="spellEnd"/>
            <w:r>
              <w:rPr>
                <w:lang w:val="fr-FR"/>
              </w:rPr>
              <w:t xml:space="preserve"> vor fi </w:t>
            </w:r>
            <w:proofErr w:type="spellStart"/>
            <w:r>
              <w:rPr>
                <w:lang w:val="fr-FR"/>
              </w:rPr>
              <w:t>plătite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sistării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unor</w:t>
            </w:r>
            <w:proofErr w:type="spellEnd"/>
            <w:r>
              <w:rPr>
                <w:lang w:val="fr-FR"/>
              </w:rPr>
              <w:t xml:space="preserve"> </w:t>
            </w:r>
            <w:proofErr w:type="spellStart"/>
            <w:r>
              <w:rPr>
                <w:lang w:val="fr-FR"/>
              </w:rPr>
              <w:t>părţi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ele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iniţiativa</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acesta</w:t>
            </w:r>
            <w:proofErr w:type="spellEnd"/>
            <w:r>
              <w:rPr>
                <w:lang w:val="fr-FR"/>
              </w:rPr>
              <w:t xml:space="preserve"> </w:t>
            </w:r>
            <w:proofErr w:type="spellStart"/>
            <w:r>
              <w:rPr>
                <w:lang w:val="fr-FR"/>
              </w:rPr>
              <w:t>suportă</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timpul</w:t>
            </w:r>
            <w:proofErr w:type="spellEnd"/>
            <w:r>
              <w:rPr>
                <w:lang w:val="fr-FR"/>
              </w:rPr>
              <w:t xml:space="preserve"> </w:t>
            </w:r>
            <w:proofErr w:type="spellStart"/>
            <w:r>
              <w:rPr>
                <w:lang w:val="fr-FR"/>
              </w:rPr>
              <w:t>suspendării</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cheltuielile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protejarea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conservarea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bună</w:t>
            </w:r>
            <w:proofErr w:type="spellEnd"/>
            <w:r>
              <w:rPr>
                <w:lang w:val="fr-FR"/>
              </w:rPr>
              <w:t xml:space="preserve"> </w:t>
            </w:r>
            <w:proofErr w:type="spellStart"/>
            <w:r>
              <w:rPr>
                <w:lang w:val="fr-FR"/>
              </w:rPr>
              <w:t>diligenţă</w:t>
            </w:r>
            <w:proofErr w:type="spellEnd"/>
            <w:r>
              <w:rPr>
                <w:lang w:val="fr-FR"/>
              </w:rPr>
              <w:t>.</w:t>
            </w:r>
          </w:p>
          <w:p w14:paraId="1B319B54" w14:textId="77777777" w:rsidR="001573DD" w:rsidRDefault="00BA1BD5">
            <w:pPr>
              <w:pStyle w:val="af8"/>
              <w:tabs>
                <w:tab w:val="left" w:pos="567"/>
              </w:tabs>
              <w:spacing w:line="276" w:lineRule="auto"/>
              <w:ind w:firstLine="0"/>
              <w:rPr>
                <w:lang w:val="fr-FR"/>
              </w:rPr>
            </w:pPr>
            <w:r>
              <w:rPr>
                <w:lang w:val="fr-FR"/>
              </w:rPr>
              <w:t xml:space="preserve">2.5.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notifica</w:t>
            </w:r>
            <w:proofErr w:type="spellEnd"/>
            <w:r>
              <w:rPr>
                <w:lang w:val="fr-FR"/>
              </w:rPr>
              <w:t xml:space="preserve"> </w:t>
            </w:r>
            <w:proofErr w:type="spellStart"/>
            <w:r>
              <w:rPr>
                <w:lang w:val="fr-FR"/>
              </w:rPr>
              <w:t>Beneficiarul</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îndeplinite</w:t>
            </w:r>
            <w:proofErr w:type="spellEnd"/>
            <w:r>
              <w:rPr>
                <w:lang w:val="fr-FR"/>
              </w:rPr>
              <w:t xml:space="preserve"> </w:t>
            </w:r>
            <w:proofErr w:type="spellStart"/>
            <w:r>
              <w:rPr>
                <w:lang w:val="fr-FR"/>
              </w:rPr>
              <w:t>condiţiile</w:t>
            </w:r>
            <w:proofErr w:type="spellEnd"/>
            <w:r>
              <w:rPr>
                <w:lang w:val="fr-FR"/>
              </w:rPr>
              <w:t xml:space="preserve"> de </w:t>
            </w:r>
            <w:proofErr w:type="spellStart"/>
            <w:r>
              <w:rPr>
                <w:lang w:val="fr-FR"/>
              </w:rPr>
              <w:t>recepţie</w:t>
            </w:r>
            <w:proofErr w:type="spellEnd"/>
            <w:r>
              <w:rPr>
                <w:lang w:val="fr-FR"/>
              </w:rPr>
              <w:t xml:space="preserve">, </w:t>
            </w:r>
            <w:proofErr w:type="spellStart"/>
            <w:r>
              <w:rPr>
                <w:lang w:val="fr-FR"/>
              </w:rPr>
              <w:t>solicitând</w:t>
            </w:r>
            <w:proofErr w:type="spellEnd"/>
            <w:r>
              <w:rPr>
                <w:lang w:val="fr-FR"/>
              </w:rPr>
              <w:t xml:space="preserve"> </w:t>
            </w:r>
            <w:proofErr w:type="spellStart"/>
            <w:r>
              <w:rPr>
                <w:lang w:val="fr-FR"/>
              </w:rPr>
              <w:t>convocarea</w:t>
            </w:r>
            <w:proofErr w:type="spellEnd"/>
            <w:r>
              <w:rPr>
                <w:lang w:val="fr-FR"/>
              </w:rPr>
              <w:t xml:space="preserve"> </w:t>
            </w:r>
            <w:proofErr w:type="spellStart"/>
            <w:r>
              <w:rPr>
                <w:lang w:val="fr-FR"/>
              </w:rPr>
              <w:t>comisiei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baza</w:t>
            </w:r>
            <w:proofErr w:type="spellEnd"/>
            <w:r>
              <w:rPr>
                <w:lang w:val="fr-FR"/>
              </w:rPr>
              <w:t xml:space="preserve"> </w:t>
            </w:r>
            <w:proofErr w:type="spellStart"/>
            <w:r>
              <w:rPr>
                <w:lang w:val="fr-FR"/>
              </w:rPr>
              <w:t>acestei</w:t>
            </w:r>
            <w:proofErr w:type="spellEnd"/>
            <w:r>
              <w:rPr>
                <w:lang w:val="fr-FR"/>
              </w:rPr>
              <w:t xml:space="preserve"> </w:t>
            </w:r>
            <w:proofErr w:type="spellStart"/>
            <w:r>
              <w:rPr>
                <w:lang w:val="fr-FR"/>
              </w:rPr>
              <w:t>notificări</w:t>
            </w:r>
            <w:proofErr w:type="spellEnd"/>
            <w:r>
              <w:rPr>
                <w:lang w:val="fr-FR"/>
              </w:rPr>
              <w:t xml:space="preserve">, </w:t>
            </w:r>
            <w:proofErr w:type="spellStart"/>
            <w:r>
              <w:rPr>
                <w:lang w:val="fr-FR"/>
              </w:rPr>
              <w:t>Beneficiarul</w:t>
            </w:r>
            <w:proofErr w:type="spellEnd"/>
            <w:r>
              <w:rPr>
                <w:lang w:val="fr-FR"/>
              </w:rPr>
              <w:t xml:space="preserve"> va </w:t>
            </w:r>
            <w:proofErr w:type="spellStart"/>
            <w:r>
              <w:rPr>
                <w:lang w:val="fr-FR"/>
              </w:rPr>
              <w:t>convoca</w:t>
            </w:r>
            <w:proofErr w:type="spellEnd"/>
            <w:r>
              <w:rPr>
                <w:lang w:val="fr-FR"/>
              </w:rPr>
              <w:t xml:space="preserve"> </w:t>
            </w:r>
            <w:proofErr w:type="spellStart"/>
            <w:r>
              <w:rPr>
                <w:lang w:val="fr-FR"/>
              </w:rPr>
              <w:t>comisia</w:t>
            </w:r>
            <w:proofErr w:type="spellEnd"/>
            <w:r>
              <w:rPr>
                <w:lang w:val="fr-FR"/>
              </w:rPr>
              <w:t xml:space="preserve"> </w:t>
            </w:r>
            <w:proofErr w:type="gramStart"/>
            <w:r>
              <w:rPr>
                <w:lang w:val="fr-FR"/>
              </w:rPr>
              <w:t xml:space="preserve">de  </w:t>
            </w:r>
            <w:proofErr w:type="spellStart"/>
            <w:r>
              <w:rPr>
                <w:lang w:val="fr-FR"/>
              </w:rPr>
              <w:t>recepţie</w:t>
            </w:r>
            <w:proofErr w:type="spellEnd"/>
            <w:proofErr w:type="gramEnd"/>
            <w:r>
              <w:rPr>
                <w:lang w:val="fr-FR"/>
              </w:rPr>
              <w:t xml:space="preserve"> </w:t>
            </w:r>
            <w:proofErr w:type="spellStart"/>
            <w:r>
              <w:rPr>
                <w:lang w:val="fr-FR"/>
              </w:rPr>
              <w:t>pentru</w:t>
            </w:r>
            <w:proofErr w:type="spellEnd"/>
            <w:r>
              <w:rPr>
                <w:lang w:val="fr-FR"/>
              </w:rPr>
              <w:t xml:space="preserve">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w:t>
            </w:r>
          </w:p>
          <w:p w14:paraId="5920B7B6" w14:textId="77777777" w:rsidR="001573DD" w:rsidRDefault="00BA1BD5">
            <w:pPr>
              <w:spacing w:after="200" w:line="276" w:lineRule="auto"/>
              <w:contextualSpacing/>
              <w:jc w:val="both"/>
            </w:pPr>
            <w:r>
              <w:t xml:space="preserve">2.6. În baza documentelor de confirmare a </w:t>
            </w:r>
            <w:proofErr w:type="spellStart"/>
            <w:r>
              <w:t>execuţieişi</w:t>
            </w:r>
            <w:proofErr w:type="spellEnd"/>
            <w:r>
              <w:t xml:space="preserve"> a constatărilor efectuate pe teren, Beneficiarul va aprecia dacă sunt întrunite </w:t>
            </w:r>
            <w:proofErr w:type="spellStart"/>
            <w:r>
              <w:t>condiţiile</w:t>
            </w:r>
            <w:proofErr w:type="spellEnd"/>
            <w:r>
              <w:t xml:space="preserve"> pentru </w:t>
            </w:r>
            <w:proofErr w:type="spellStart"/>
            <w:r>
              <w:t>anunţarea</w:t>
            </w:r>
            <w:proofErr w:type="spellEnd"/>
            <w:r>
              <w:t xml:space="preserve"> comisiei de </w:t>
            </w:r>
            <w:proofErr w:type="spellStart"/>
            <w:r>
              <w:t>recepţie</w:t>
            </w:r>
            <w:proofErr w:type="spellEnd"/>
            <w:r>
              <w:t xml:space="preserve">. În cazul în care se constată că sunt lipsuri </w:t>
            </w:r>
            <w:proofErr w:type="spellStart"/>
            <w:r>
              <w:t>şi</w:t>
            </w:r>
            <w:proofErr w:type="spellEnd"/>
            <w:r>
              <w:t xml:space="preserve"> </w:t>
            </w:r>
            <w:proofErr w:type="spellStart"/>
            <w:r>
              <w:t>deficienţe</w:t>
            </w:r>
            <w:proofErr w:type="spellEnd"/>
            <w:r>
              <w:t xml:space="preserve">, acestea vor fi aduse la </w:t>
            </w:r>
            <w:proofErr w:type="spellStart"/>
            <w:r>
              <w:t>cunoştinţă</w:t>
            </w:r>
            <w:proofErr w:type="spellEnd"/>
            <w:r>
              <w:t xml:space="preserve"> </w:t>
            </w:r>
            <w:proofErr w:type="spellStart"/>
            <w:r>
              <w:t>şi</w:t>
            </w:r>
            <w:proofErr w:type="spellEnd"/>
            <w:r>
              <w:t xml:space="preserve"> remediate din contul Antreprenorului, stabilindu-se termenele necesare pentru finalizare sau remediere. După constatarea lichidării tuturor lipsurilor </w:t>
            </w:r>
            <w:proofErr w:type="spellStart"/>
            <w:r>
              <w:t>şi</w:t>
            </w:r>
            <w:proofErr w:type="spellEnd"/>
            <w:r>
              <w:t xml:space="preserve"> </w:t>
            </w:r>
            <w:proofErr w:type="spellStart"/>
            <w:r>
              <w:t>deficienţelor</w:t>
            </w:r>
            <w:proofErr w:type="spellEnd"/>
            <w:r>
              <w:t xml:space="preserve">, la o nouă solicitare a Antreprenorului, Beneficiarul va convoca comisia de </w:t>
            </w:r>
            <w:proofErr w:type="spellStart"/>
            <w:r>
              <w:t>recepţie</w:t>
            </w:r>
            <w:proofErr w:type="spellEnd"/>
            <w:r>
              <w:t xml:space="preserve">. Comisia de </w:t>
            </w:r>
            <w:proofErr w:type="spellStart"/>
            <w:r>
              <w:t>recepţie</w:t>
            </w:r>
            <w:proofErr w:type="spellEnd"/>
            <w:r>
              <w:t xml:space="preserve"> va constata realizarea lucrărilor în conformitate cu </w:t>
            </w:r>
            <w:proofErr w:type="spellStart"/>
            <w:r>
              <w:t>documentaţia</w:t>
            </w:r>
            <w:proofErr w:type="spellEnd"/>
            <w:r>
              <w:t xml:space="preserve"> de </w:t>
            </w:r>
            <w:proofErr w:type="spellStart"/>
            <w:r>
              <w:t>execuţie</w:t>
            </w:r>
            <w:proofErr w:type="spellEnd"/>
            <w:r>
              <w:t xml:space="preserve">, cu reglementările în vigoare </w:t>
            </w:r>
            <w:proofErr w:type="spellStart"/>
            <w:r>
              <w:t>şi</w:t>
            </w:r>
            <w:proofErr w:type="spellEnd"/>
            <w:r>
              <w:t xml:space="preserve"> cu clauzele din contract. În </w:t>
            </w:r>
            <w:proofErr w:type="spellStart"/>
            <w:r>
              <w:t>funcţie</w:t>
            </w:r>
            <w:proofErr w:type="spellEnd"/>
            <w:r>
              <w:t xml:space="preserve"> de constatările făcute, Beneficiarul va aproba sau va respinge </w:t>
            </w:r>
            <w:proofErr w:type="spellStart"/>
            <w:r>
              <w:t>recepţia</w:t>
            </w:r>
            <w:proofErr w:type="spellEnd"/>
            <w:r>
              <w:t xml:space="preserve">. </w:t>
            </w:r>
            <w:proofErr w:type="spellStart"/>
            <w:r>
              <w:t>Recepţia</w:t>
            </w:r>
            <w:proofErr w:type="spellEnd"/>
            <w:r>
              <w:t xml:space="preserve"> poate fi făcută </w:t>
            </w:r>
            <w:proofErr w:type="spellStart"/>
            <w:r>
              <w:t>şi</w:t>
            </w:r>
            <w:proofErr w:type="spellEnd"/>
            <w:r>
              <w:t xml:space="preserve"> pentru </w:t>
            </w:r>
            <w:proofErr w:type="spellStart"/>
            <w:r>
              <w:t>părţi</w:t>
            </w:r>
            <w:proofErr w:type="spellEnd"/>
            <w:r>
              <w:t xml:space="preserve"> de </w:t>
            </w:r>
            <w:proofErr w:type="spellStart"/>
            <w:r>
              <w:t>construcţie</w:t>
            </w:r>
            <w:proofErr w:type="spellEnd"/>
            <w:r>
              <w:t xml:space="preserve"> distincte fizic </w:t>
            </w:r>
            <w:proofErr w:type="spellStart"/>
            <w:r>
              <w:t>şi</w:t>
            </w:r>
            <w:proofErr w:type="spellEnd"/>
            <w:r>
              <w:t xml:space="preserve"> </w:t>
            </w:r>
            <w:proofErr w:type="spellStart"/>
            <w:r>
              <w:t>funcţional</w:t>
            </w:r>
            <w:proofErr w:type="spellEnd"/>
            <w:r>
              <w:t>.</w:t>
            </w:r>
          </w:p>
          <w:p w14:paraId="5734A4EC" w14:textId="77777777" w:rsidR="001573DD" w:rsidRDefault="00BA1BD5">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19A7C97A" w14:textId="77777777" w:rsidR="001573DD" w:rsidRDefault="001573DD">
            <w:pPr>
              <w:pStyle w:val="a"/>
              <w:numPr>
                <w:ilvl w:val="0"/>
                <w:numId w:val="0"/>
              </w:numPr>
              <w:rPr>
                <w:lang w:val="fr-FR"/>
              </w:rPr>
            </w:pPr>
          </w:p>
          <w:p w14:paraId="54E91BB2" w14:textId="77777777" w:rsidR="001573DD" w:rsidRDefault="00BA1BD5">
            <w:pPr>
              <w:tabs>
                <w:tab w:val="left" w:pos="3645"/>
              </w:tabs>
              <w:spacing w:line="276" w:lineRule="auto"/>
              <w:contextualSpacing/>
            </w:pPr>
            <w:r>
              <w:rPr>
                <w:b/>
              </w:rPr>
              <w:t>3. VALOAREA LUCRĂRILOR ŞI MODALITĂŢILE DE PLATĂ</w:t>
            </w:r>
          </w:p>
          <w:p w14:paraId="0DD8555B" w14:textId="77777777" w:rsidR="001573DD" w:rsidRDefault="00BA1BD5">
            <w:pPr>
              <w:jc w:val="both"/>
            </w:pPr>
            <w:r>
              <w:t xml:space="preserve">3.1.Valoarea lucrărilor, ce reprezintă obiectul prezentului contract, este </w:t>
            </w:r>
            <w:proofErr w:type="spellStart"/>
            <w:r>
              <w:t>de_________________________lei</w:t>
            </w:r>
            <w:proofErr w:type="spellEnd"/>
            <w:r>
              <w:t xml:space="preserve"> MD, inclusiv __________ TVA lei MD</w:t>
            </w:r>
            <w:r>
              <w:rPr>
                <w:sz w:val="20"/>
                <w:szCs w:val="20"/>
              </w:rPr>
              <w:t xml:space="preserve">.                                                         </w:t>
            </w:r>
            <w:r>
              <w:rPr>
                <w:i/>
                <w:sz w:val="20"/>
                <w:szCs w:val="20"/>
              </w:rPr>
              <w:t xml:space="preserve">(suma cu cifre </w:t>
            </w:r>
            <w:proofErr w:type="spellStart"/>
            <w:r>
              <w:rPr>
                <w:i/>
                <w:sz w:val="20"/>
                <w:szCs w:val="20"/>
              </w:rPr>
              <w:t>şi</w:t>
            </w:r>
            <w:proofErr w:type="spellEnd"/>
            <w:r>
              <w:rPr>
                <w:i/>
                <w:sz w:val="20"/>
                <w:szCs w:val="20"/>
              </w:rPr>
              <w:t xml:space="preserve"> litere)                                                                     (suma cu cifre </w:t>
            </w:r>
            <w:proofErr w:type="spellStart"/>
            <w:r>
              <w:rPr>
                <w:i/>
                <w:sz w:val="20"/>
                <w:szCs w:val="20"/>
              </w:rPr>
              <w:t>şi</w:t>
            </w:r>
            <w:proofErr w:type="spellEnd"/>
            <w:r>
              <w:rPr>
                <w:i/>
                <w:sz w:val="20"/>
                <w:szCs w:val="20"/>
              </w:rPr>
              <w:t xml:space="preserve"> litere)</w:t>
            </w:r>
          </w:p>
          <w:p w14:paraId="3F4F47CB" w14:textId="77777777" w:rsidR="001573DD" w:rsidRDefault="00BA1BD5">
            <w:pPr>
              <w:pStyle w:val="af8"/>
              <w:tabs>
                <w:tab w:val="left" w:pos="321"/>
              </w:tabs>
              <w:spacing w:line="276" w:lineRule="auto"/>
              <w:ind w:firstLine="0"/>
              <w:rPr>
                <w:lang w:val="ro-RO"/>
              </w:rPr>
            </w:pPr>
            <w:r>
              <w:rPr>
                <w:lang w:val="ro-RO"/>
              </w:rPr>
              <w:t xml:space="preserve">3.2.Achitările vor fi efectuate prin transfer în baza facturilor fiscale, după primirea proceselor – verbale de </w:t>
            </w:r>
            <w:proofErr w:type="spellStart"/>
            <w:r>
              <w:rPr>
                <w:lang w:val="ro-RO"/>
              </w:rPr>
              <w:t>recepţie</w:t>
            </w:r>
            <w:proofErr w:type="spellEnd"/>
            <w:r>
              <w:rPr>
                <w:lang w:val="ro-RO"/>
              </w:rPr>
              <w:t xml:space="preserve"> a lucrărilor executate, semnate </w:t>
            </w:r>
            <w:proofErr w:type="spellStart"/>
            <w:r>
              <w:rPr>
                <w:lang w:val="ro-RO"/>
              </w:rPr>
              <w:t>şi</w:t>
            </w:r>
            <w:proofErr w:type="spellEnd"/>
            <w:r>
              <w:rPr>
                <w:lang w:val="ro-RO"/>
              </w:rPr>
              <w:t xml:space="preserve"> acceptate de către Beneficiar.</w:t>
            </w:r>
          </w:p>
          <w:p w14:paraId="5F821860" w14:textId="77777777" w:rsidR="001573DD" w:rsidRDefault="00BA1BD5">
            <w:pPr>
              <w:pStyle w:val="af8"/>
              <w:tabs>
                <w:tab w:val="left" w:pos="37"/>
              </w:tabs>
              <w:spacing w:line="276" w:lineRule="auto"/>
              <w:ind w:firstLine="0"/>
              <w:rPr>
                <w:lang w:val="fr-FR"/>
              </w:rPr>
            </w:pPr>
            <w:r>
              <w:rPr>
                <w:lang w:val="fr-FR"/>
              </w:rPr>
              <w:t xml:space="preserve">3.3. </w:t>
            </w:r>
            <w:proofErr w:type="spellStart"/>
            <w:r>
              <w:rPr>
                <w:lang w:val="fr-FR"/>
              </w:rPr>
              <w:t>Beneficiarul</w:t>
            </w:r>
            <w:proofErr w:type="spellEnd"/>
            <w:r>
              <w:rPr>
                <w:lang w:val="fr-FR"/>
              </w:rPr>
              <w:t xml:space="preserve"> va </w:t>
            </w:r>
            <w:proofErr w:type="spellStart"/>
            <w:r>
              <w:rPr>
                <w:lang w:val="fr-FR"/>
              </w:rPr>
              <w:t>verifica</w:t>
            </w:r>
            <w:proofErr w:type="spellEnd"/>
            <w:r>
              <w:rPr>
                <w:lang w:val="fr-FR"/>
              </w:rPr>
              <w:t xml:space="preserve"> </w:t>
            </w:r>
            <w:proofErr w:type="spellStart"/>
            <w:r>
              <w:rPr>
                <w:lang w:val="fr-FR"/>
              </w:rPr>
              <w:t>procesele</w:t>
            </w:r>
            <w:proofErr w:type="spellEnd"/>
            <w:r>
              <w:rPr>
                <w:lang w:val="fr-FR"/>
              </w:rPr>
              <w:t xml:space="preserve">-verbale de </w:t>
            </w:r>
            <w:proofErr w:type="spellStart"/>
            <w:r>
              <w:rPr>
                <w:lang w:val="fr-FR"/>
              </w:rPr>
              <w:t>recepție</w:t>
            </w:r>
            <w:proofErr w:type="spellEnd"/>
            <w:r>
              <w:rPr>
                <w:lang w:val="fr-FR"/>
              </w:rPr>
              <w:t xml:space="preserve"> a </w:t>
            </w:r>
            <w:proofErr w:type="spellStart"/>
            <w:r>
              <w:rPr>
                <w:lang w:val="fr-FR"/>
              </w:rPr>
              <w:t>lucrărilor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w:t>
            </w:r>
            <w:proofErr w:type="spellEnd"/>
            <w:r>
              <w:rPr>
                <w:lang w:val="fr-FR"/>
              </w:rPr>
              <w:t xml:space="preserve"> de</w:t>
            </w:r>
            <w:proofErr w:type="gramStart"/>
            <w:r>
              <w:rPr>
                <w:lang w:val="fr-FR"/>
              </w:rPr>
              <w:t xml:space="preserve"> ….</w:t>
            </w:r>
            <w:proofErr w:type="gramEnd"/>
            <w:r>
              <w:rPr>
                <w:lang w:val="fr-FR"/>
              </w:rPr>
              <w:t xml:space="preserve">. </w:t>
            </w:r>
            <w:proofErr w:type="spellStart"/>
            <w:proofErr w:type="gramStart"/>
            <w:r>
              <w:rPr>
                <w:lang w:val="fr-FR"/>
              </w:rPr>
              <w:t>zile</w:t>
            </w:r>
            <w:proofErr w:type="spellEnd"/>
            <w:proofErr w:type="gramEnd"/>
            <w:r>
              <w:rPr>
                <w:lang w:val="fr-FR"/>
              </w:rPr>
              <w:t xml:space="preserve"> </w:t>
            </w:r>
            <w:proofErr w:type="spellStart"/>
            <w:r>
              <w:rPr>
                <w:lang w:val="fr-FR"/>
              </w:rPr>
              <w:t>calendaristice</w:t>
            </w:r>
            <w:proofErr w:type="spellEnd"/>
            <w:r>
              <w:rPr>
                <w:lang w:val="fr-FR"/>
              </w:rPr>
              <w:t xml:space="preserve"> de la </w:t>
            </w:r>
            <w:proofErr w:type="spellStart"/>
            <w:r>
              <w:rPr>
                <w:lang w:val="fr-FR"/>
              </w:rPr>
              <w:t>primirea</w:t>
            </w:r>
            <w:proofErr w:type="spellEnd"/>
            <w:r>
              <w:rPr>
                <w:lang w:val="fr-FR"/>
              </w:rPr>
              <w:t xml:space="preserve"> </w:t>
            </w:r>
            <w:proofErr w:type="spellStart"/>
            <w:r>
              <w:rPr>
                <w:lang w:val="fr-FR"/>
              </w:rPr>
              <w:t>acestora</w:t>
            </w:r>
            <w:proofErr w:type="spellEnd"/>
            <w:r>
              <w:rPr>
                <w:lang w:val="fr-FR"/>
              </w:rPr>
              <w:t xml:space="preserve"> de la </w:t>
            </w:r>
            <w:proofErr w:type="spellStart"/>
            <w:r>
              <w:rPr>
                <w:lang w:val="fr-FR"/>
              </w:rPr>
              <w:t>Antreprenor</w:t>
            </w:r>
            <w:proofErr w:type="spellEnd"/>
            <w:r>
              <w:rPr>
                <w:lang w:val="fr-FR"/>
              </w:rPr>
              <w:t>.</w:t>
            </w:r>
          </w:p>
          <w:p w14:paraId="1CEE0EB7" w14:textId="77777777" w:rsidR="001573DD" w:rsidRDefault="00BA1BD5">
            <w:pPr>
              <w:pStyle w:val="af8"/>
              <w:tabs>
                <w:tab w:val="left" w:pos="37"/>
              </w:tabs>
              <w:spacing w:line="276" w:lineRule="auto"/>
              <w:ind w:firstLine="0"/>
              <w:rPr>
                <w:lang w:val="fr-FR"/>
              </w:rPr>
            </w:pPr>
            <w:r>
              <w:rPr>
                <w:lang w:val="fr-FR"/>
              </w:rPr>
              <w:t xml:space="preserve">3.4. </w:t>
            </w:r>
            <w:proofErr w:type="spellStart"/>
            <w:r>
              <w:rPr>
                <w:lang w:val="fr-FR"/>
              </w:rPr>
              <w:t>Plata</w:t>
            </w:r>
            <w:proofErr w:type="spellEnd"/>
            <w:r>
              <w:rPr>
                <w:lang w:val="fr-FR"/>
              </w:rPr>
              <w:t xml:space="preserve"> </w:t>
            </w:r>
            <w:proofErr w:type="spellStart"/>
            <w:r>
              <w:rPr>
                <w:lang w:val="fr-FR"/>
              </w:rPr>
              <w:t>facturii</w:t>
            </w:r>
            <w:proofErr w:type="spellEnd"/>
            <w:r>
              <w:rPr>
                <w:lang w:val="fr-FR"/>
              </w:rPr>
              <w:t xml:space="preserve"> finale se va face </w:t>
            </w:r>
            <w:proofErr w:type="spellStart"/>
            <w:r>
              <w:rPr>
                <w:lang w:val="fr-FR"/>
              </w:rPr>
              <w:t>imediat</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verificarea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acceptarea</w:t>
            </w:r>
            <w:proofErr w:type="spellEnd"/>
            <w:r>
              <w:rPr>
                <w:lang w:val="fr-FR"/>
              </w:rPr>
              <w:t xml:space="preserve"> </w:t>
            </w:r>
            <w:proofErr w:type="spellStart"/>
            <w:r>
              <w:rPr>
                <w:lang w:val="fr-FR"/>
              </w:rPr>
              <w:t>situaţiei</w:t>
            </w:r>
            <w:proofErr w:type="spellEnd"/>
            <w:r>
              <w:rPr>
                <w:lang w:val="fr-FR"/>
              </w:rPr>
              <w:t xml:space="preserve"> de </w:t>
            </w:r>
            <w:proofErr w:type="spellStart"/>
            <w:r>
              <w:rPr>
                <w:lang w:val="fr-FR"/>
              </w:rPr>
              <w:t>plată</w:t>
            </w:r>
            <w:proofErr w:type="spellEnd"/>
            <w:r>
              <w:rPr>
                <w:lang w:val="fr-FR"/>
              </w:rPr>
              <w:t xml:space="preserve"> </w:t>
            </w:r>
            <w:proofErr w:type="spellStart"/>
            <w:r>
              <w:rPr>
                <w:lang w:val="fr-FR"/>
              </w:rPr>
              <w:t>definitive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verificarea</w:t>
            </w:r>
            <w:proofErr w:type="spellEnd"/>
            <w:r>
              <w:rPr>
                <w:lang w:val="fr-FR"/>
              </w:rPr>
              <w:t xml:space="preserve"> se </w:t>
            </w:r>
            <w:proofErr w:type="spellStart"/>
            <w:r>
              <w:rPr>
                <w:lang w:val="fr-FR"/>
              </w:rPr>
              <w:t>prelungeşte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diferite</w:t>
            </w:r>
            <w:proofErr w:type="spellEnd"/>
            <w:r>
              <w:rPr>
                <w:lang w:val="fr-FR"/>
              </w:rPr>
              <w:t xml:space="preserve"> motive, dar </w:t>
            </w:r>
            <w:proofErr w:type="spellStart"/>
            <w:r>
              <w:rPr>
                <w:lang w:val="fr-FR"/>
              </w:rPr>
              <w:t>în</w:t>
            </w:r>
            <w:proofErr w:type="spellEnd"/>
            <w:r>
              <w:rPr>
                <w:lang w:val="fr-FR"/>
              </w:rPr>
              <w:t xml:space="preserve"> </w:t>
            </w:r>
            <w:proofErr w:type="spellStart"/>
            <w:r>
              <w:rPr>
                <w:lang w:val="fr-FR"/>
              </w:rPr>
              <w:t>special</w:t>
            </w:r>
            <w:proofErr w:type="spellEnd"/>
            <w:r>
              <w:rPr>
                <w:lang w:val="fr-FR"/>
              </w:rPr>
              <w:t xml:space="preserve"> </w:t>
            </w:r>
            <w:proofErr w:type="spellStart"/>
            <w:r>
              <w:rPr>
                <w:lang w:val="fr-FR"/>
              </w:rPr>
              <w:t>datorită</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eventuale</w:t>
            </w:r>
            <w:proofErr w:type="spellEnd"/>
            <w:r>
              <w:rPr>
                <w:lang w:val="fr-FR"/>
              </w:rPr>
              <w:t xml:space="preserve"> </w:t>
            </w:r>
            <w:proofErr w:type="spellStart"/>
            <w:r>
              <w:rPr>
                <w:lang w:val="fr-FR"/>
              </w:rPr>
              <w:t>litigii</w:t>
            </w:r>
            <w:proofErr w:type="spellEnd"/>
            <w:r>
              <w:rPr>
                <w:lang w:val="fr-FR"/>
              </w:rPr>
              <w:t xml:space="preserve">, </w:t>
            </w:r>
            <w:proofErr w:type="spellStart"/>
            <w:r>
              <w:rPr>
                <w:lang w:val="fr-FR"/>
              </w:rPr>
              <w:t>contravaloarea</w:t>
            </w:r>
            <w:proofErr w:type="spellEnd"/>
            <w:r>
              <w:rPr>
                <w:lang w:val="fr-FR"/>
              </w:rPr>
              <w:t xml:space="preserve"> </w:t>
            </w:r>
            <w:proofErr w:type="spellStart"/>
            <w:r>
              <w:rPr>
                <w:lang w:val="fr-FR"/>
              </w:rPr>
              <w:t>lucrărilor</w:t>
            </w:r>
            <w:proofErr w:type="spellEnd"/>
            <w:r>
              <w:rPr>
                <w:lang w:val="fr-FR"/>
              </w:rPr>
              <w:t xml:space="preserve"> care nu </w:t>
            </w:r>
            <w:proofErr w:type="spellStart"/>
            <w:r>
              <w:rPr>
                <w:lang w:val="fr-FR"/>
              </w:rPr>
              <w:t>sunt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litigiu</w:t>
            </w:r>
            <w:proofErr w:type="spellEnd"/>
            <w:r>
              <w:rPr>
                <w:lang w:val="fr-FR"/>
              </w:rPr>
              <w:t xml:space="preserve"> va fi </w:t>
            </w:r>
            <w:proofErr w:type="spellStart"/>
            <w:r>
              <w:rPr>
                <w:lang w:val="fr-FR"/>
              </w:rPr>
              <w:t>plătită</w:t>
            </w:r>
            <w:proofErr w:type="spellEnd"/>
            <w:r>
              <w:rPr>
                <w:lang w:val="fr-FR"/>
              </w:rPr>
              <w:t xml:space="preserve"> </w:t>
            </w:r>
            <w:proofErr w:type="spellStart"/>
            <w:r>
              <w:rPr>
                <w:lang w:val="fr-FR"/>
              </w:rPr>
              <w:t>imediat</w:t>
            </w:r>
            <w:proofErr w:type="spellEnd"/>
            <w:r>
              <w:rPr>
                <w:lang w:val="fr-FR"/>
              </w:rPr>
              <w:t xml:space="preserve">. </w:t>
            </w:r>
          </w:p>
          <w:p w14:paraId="73B75546" w14:textId="77777777" w:rsidR="001573DD" w:rsidRDefault="00BA1BD5">
            <w:pPr>
              <w:pStyle w:val="af8"/>
              <w:tabs>
                <w:tab w:val="left" w:pos="37"/>
              </w:tabs>
              <w:spacing w:line="276" w:lineRule="auto"/>
              <w:ind w:firstLine="0"/>
              <w:rPr>
                <w:lang w:val="fr-FR"/>
              </w:rPr>
            </w:pPr>
            <w:r>
              <w:rPr>
                <w:lang w:val="fr-FR"/>
              </w:rPr>
              <w:t>3.</w:t>
            </w:r>
            <w:proofErr w:type="gramStart"/>
            <w:r>
              <w:rPr>
                <w:lang w:val="fr-FR"/>
              </w:rPr>
              <w:t>5.Lucrările</w:t>
            </w:r>
            <w:proofErr w:type="gramEnd"/>
            <w:r>
              <w:rPr>
                <w:lang w:val="fr-FR"/>
              </w:rPr>
              <w:t xml:space="preserve"> nu vor fi </w:t>
            </w:r>
            <w:proofErr w:type="spellStart"/>
            <w:r>
              <w:rPr>
                <w:lang w:val="fr-FR"/>
              </w:rPr>
              <w:t>considerate</w:t>
            </w:r>
            <w:proofErr w:type="spellEnd"/>
            <w:r>
              <w:rPr>
                <w:lang w:val="fr-FR"/>
              </w:rPr>
              <w:t xml:space="preserve"> </w:t>
            </w:r>
            <w:proofErr w:type="spellStart"/>
            <w:r>
              <w:rPr>
                <w:lang w:val="fr-FR"/>
              </w:rPr>
              <w:t>finalizate</w:t>
            </w:r>
            <w:proofErr w:type="spellEnd"/>
            <w:r>
              <w:rPr>
                <w:lang w:val="fr-FR"/>
              </w:rPr>
              <w:t xml:space="preserve"> </w:t>
            </w:r>
            <w:proofErr w:type="spellStart"/>
            <w:r>
              <w:rPr>
                <w:lang w:val="fr-FR"/>
              </w:rPr>
              <w:t>până</w:t>
            </w:r>
            <w:proofErr w:type="spellEnd"/>
            <w:r>
              <w:rPr>
                <w:lang w:val="fr-FR"/>
              </w:rPr>
              <w:t xml:space="preserve"> </w:t>
            </w:r>
            <w:proofErr w:type="spellStart"/>
            <w:r>
              <w:rPr>
                <w:lang w:val="fr-FR"/>
              </w:rPr>
              <w:t>când</w:t>
            </w:r>
            <w:proofErr w:type="spellEnd"/>
            <w:r>
              <w:rPr>
                <w:lang w:val="fr-FR"/>
              </w:rPr>
              <w:t xml:space="preserve"> </w:t>
            </w:r>
            <w:proofErr w:type="spellStart"/>
            <w:r>
              <w:rPr>
                <w:lang w:val="fr-FR"/>
              </w:rPr>
              <w:t>procesul</w:t>
            </w:r>
            <w:proofErr w:type="spellEnd"/>
            <w:r>
              <w:rPr>
                <w:lang w:val="fr-FR"/>
              </w:rPr>
              <w:t xml:space="preserve">-verbal de </w:t>
            </w:r>
            <w:proofErr w:type="spellStart"/>
            <w:r>
              <w:rPr>
                <w:lang w:val="fr-FR"/>
              </w:rPr>
              <w:t>recepţie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lastRenderedPageBreak/>
              <w:t>lucrărilor</w:t>
            </w:r>
            <w:proofErr w:type="spellEnd"/>
            <w:r>
              <w:rPr>
                <w:lang w:val="fr-FR"/>
              </w:rPr>
              <w:t xml:space="preserve">  nu va fi </w:t>
            </w:r>
            <w:proofErr w:type="spellStart"/>
            <w:r>
              <w:rPr>
                <w:lang w:val="fr-FR"/>
              </w:rPr>
              <w:t>semnat</w:t>
            </w:r>
            <w:proofErr w:type="spellEnd"/>
            <w:r>
              <w:rPr>
                <w:lang w:val="fr-FR"/>
              </w:rPr>
              <w:t xml:space="preserve"> de </w:t>
            </w:r>
            <w:proofErr w:type="spellStart"/>
            <w:r>
              <w:rPr>
                <w:lang w:val="fr-FR"/>
              </w:rPr>
              <w:t>comisia</w:t>
            </w:r>
            <w:proofErr w:type="spellEnd"/>
            <w:r>
              <w:rPr>
                <w:lang w:val="fr-FR"/>
              </w:rPr>
              <w:t xml:space="preserve"> de </w:t>
            </w:r>
            <w:proofErr w:type="spellStart"/>
            <w:r>
              <w:rPr>
                <w:lang w:val="fr-FR"/>
              </w:rPr>
              <w:t>recepţie</w:t>
            </w:r>
            <w:proofErr w:type="spellEnd"/>
            <w:r>
              <w:rPr>
                <w:lang w:val="fr-FR"/>
              </w:rPr>
              <w:t xml:space="preserve">, care </w:t>
            </w:r>
            <w:proofErr w:type="spellStart"/>
            <w:r>
              <w:rPr>
                <w:lang w:val="fr-FR"/>
              </w:rPr>
              <w:t>confirmă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lucrările</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contractului</w:t>
            </w:r>
            <w:proofErr w:type="spellEnd"/>
            <w:r>
              <w:rPr>
                <w:lang w:val="fr-FR"/>
              </w:rPr>
              <w:t>.</w:t>
            </w:r>
          </w:p>
          <w:p w14:paraId="5B4F539E" w14:textId="77777777" w:rsidR="001573DD" w:rsidRDefault="00BA1BD5">
            <w:pPr>
              <w:pStyle w:val="af8"/>
              <w:tabs>
                <w:tab w:val="left" w:pos="37"/>
              </w:tabs>
              <w:spacing w:line="276" w:lineRule="auto"/>
              <w:ind w:firstLine="0"/>
              <w:rPr>
                <w:lang w:val="fr-FR"/>
              </w:rPr>
            </w:pPr>
            <w:r>
              <w:rPr>
                <w:lang w:val="fr-FR"/>
              </w:rPr>
              <w:t>3.</w:t>
            </w:r>
            <w:proofErr w:type="gramStart"/>
            <w:r>
              <w:rPr>
                <w:lang w:val="fr-FR"/>
              </w:rPr>
              <w:t>6.Garanţia</w:t>
            </w:r>
            <w:proofErr w:type="gram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se va </w:t>
            </w:r>
            <w:proofErr w:type="spellStart"/>
            <w:r>
              <w:rPr>
                <w:lang w:val="fr-FR"/>
              </w:rPr>
              <w:t>restitui</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baza</w:t>
            </w:r>
            <w:proofErr w:type="spellEnd"/>
            <w:r>
              <w:rPr>
                <w:lang w:val="fr-FR"/>
              </w:rPr>
              <w:t xml:space="preserve"> </w:t>
            </w:r>
            <w:proofErr w:type="spellStart"/>
            <w:r>
              <w:rPr>
                <w:lang w:val="fr-FR"/>
              </w:rPr>
              <w:t>notificării</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către</w:t>
            </w:r>
            <w:proofErr w:type="spellEnd"/>
            <w:r>
              <w:rPr>
                <w:lang w:val="fr-FR"/>
              </w:rPr>
              <w:t xml:space="preserve"> </w:t>
            </w:r>
            <w:proofErr w:type="spellStart"/>
            <w:r>
              <w:rPr>
                <w:lang w:val="fr-FR"/>
              </w:rPr>
              <w:t>agentul</w:t>
            </w:r>
            <w:proofErr w:type="spellEnd"/>
            <w:r>
              <w:rPr>
                <w:lang w:val="fr-FR"/>
              </w:rPr>
              <w:t xml:space="preserve"> </w:t>
            </w:r>
            <w:proofErr w:type="spellStart"/>
            <w:r>
              <w:rPr>
                <w:lang w:val="fr-FR"/>
              </w:rPr>
              <w:t>bancar</w:t>
            </w:r>
            <w:proofErr w:type="spellEnd"/>
            <w:r>
              <w:rPr>
                <w:lang w:val="fr-FR"/>
              </w:rPr>
              <w:t xml:space="preserve">. </w:t>
            </w:r>
            <w:proofErr w:type="spellStart"/>
            <w:r>
              <w:rPr>
                <w:lang w:val="fr-FR"/>
              </w:rPr>
              <w:t>Notificarea</w:t>
            </w:r>
            <w:proofErr w:type="spellEnd"/>
            <w:r>
              <w:rPr>
                <w:lang w:val="fr-FR"/>
              </w:rPr>
              <w:t xml:space="preserve"> se va face </w:t>
            </w:r>
            <w:proofErr w:type="spellStart"/>
            <w:r>
              <w:rPr>
                <w:lang w:val="fr-FR"/>
              </w:rPr>
              <w:t>după</w:t>
            </w:r>
            <w:proofErr w:type="spellEnd"/>
            <w:r>
              <w:rPr>
                <w:lang w:val="fr-FR"/>
              </w:rPr>
              <w:t xml:space="preserve"> </w:t>
            </w:r>
            <w:proofErr w:type="spellStart"/>
            <w:r>
              <w:rPr>
                <w:lang w:val="fr-FR"/>
              </w:rPr>
              <w:t>semnarea</w:t>
            </w:r>
            <w:proofErr w:type="spellEnd"/>
            <w:r>
              <w:rPr>
                <w:lang w:val="fr-FR"/>
              </w:rPr>
              <w:t xml:space="preserve"> </w:t>
            </w:r>
            <w:proofErr w:type="spellStart"/>
            <w:r>
              <w:rPr>
                <w:lang w:val="fr-FR"/>
              </w:rPr>
              <w:t>procesului</w:t>
            </w:r>
            <w:proofErr w:type="spellEnd"/>
            <w:r>
              <w:rPr>
                <w:lang w:val="fr-FR"/>
              </w:rPr>
              <w:t xml:space="preserve">-verbal de </w:t>
            </w:r>
            <w:proofErr w:type="spellStart"/>
            <w:r>
              <w:rPr>
                <w:lang w:val="fr-FR"/>
              </w:rPr>
              <w:t>recepţie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recepţiei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obiecţii</w:t>
            </w:r>
            <w:proofErr w:type="spellEnd"/>
            <w:r>
              <w:rPr>
                <w:lang w:val="fr-FR"/>
              </w:rPr>
              <w:t xml:space="preserve">, </w:t>
            </w:r>
            <w:proofErr w:type="spellStart"/>
            <w:r>
              <w:rPr>
                <w:lang w:val="fr-FR"/>
              </w:rPr>
              <w:t>garanţia</w:t>
            </w:r>
            <w:proofErr w:type="spellEnd"/>
            <w:r>
              <w:rPr>
                <w:lang w:val="fr-FR"/>
              </w:rPr>
              <w:t xml:space="preserve"> se va </w:t>
            </w:r>
            <w:proofErr w:type="spellStart"/>
            <w:r>
              <w:rPr>
                <w:lang w:val="fr-FR"/>
              </w:rPr>
              <w:t>restitui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înlăturarea</w:t>
            </w:r>
            <w:proofErr w:type="spellEnd"/>
            <w:r>
              <w:rPr>
                <w:lang w:val="fr-FR"/>
              </w:rPr>
              <w:t xml:space="preserve"> </w:t>
            </w:r>
            <w:proofErr w:type="spellStart"/>
            <w:r>
              <w:rPr>
                <w:lang w:val="fr-FR"/>
              </w:rPr>
              <w:t>acestora</w:t>
            </w:r>
            <w:proofErr w:type="spellEnd"/>
            <w:r>
              <w:rPr>
                <w:lang w:val="fr-FR"/>
              </w:rPr>
              <w:t>.</w:t>
            </w:r>
          </w:p>
          <w:p w14:paraId="0D47B18A" w14:textId="77777777" w:rsidR="001573DD" w:rsidRDefault="001573DD">
            <w:pPr>
              <w:pStyle w:val="af8"/>
              <w:tabs>
                <w:tab w:val="left" w:pos="37"/>
              </w:tabs>
              <w:spacing w:line="276" w:lineRule="auto"/>
              <w:ind w:firstLine="0"/>
              <w:rPr>
                <w:lang w:val="fr-FR"/>
              </w:rPr>
            </w:pPr>
          </w:p>
          <w:p w14:paraId="1272A625" w14:textId="77777777" w:rsidR="001573DD" w:rsidRDefault="00BA1BD5">
            <w:pPr>
              <w:tabs>
                <w:tab w:val="left" w:pos="2625"/>
              </w:tabs>
              <w:spacing w:after="200" w:line="276" w:lineRule="auto"/>
              <w:contextualSpacing/>
              <w:rPr>
                <w:b/>
              </w:rPr>
            </w:pPr>
            <w:r>
              <w:rPr>
                <w:b/>
              </w:rPr>
              <w:t>4. DREPTURILE ŞI OBLIGAŢIUNILE ANTREPRENORULUI ŞI ALE BENEFICIARULUI</w:t>
            </w:r>
          </w:p>
          <w:p w14:paraId="535C96F5" w14:textId="77777777" w:rsidR="001573DD" w:rsidRDefault="00BA1BD5">
            <w:pPr>
              <w:tabs>
                <w:tab w:val="left" w:pos="2625"/>
              </w:tabs>
              <w:spacing w:after="200" w:line="276" w:lineRule="auto"/>
              <w:contextualSpacing/>
              <w:jc w:val="both"/>
            </w:pPr>
            <w:r>
              <w:t xml:space="preserve">4.1. Întreaga </w:t>
            </w:r>
            <w:proofErr w:type="spellStart"/>
            <w:r>
              <w:t>documentaţie</w:t>
            </w:r>
            <w:proofErr w:type="spellEnd"/>
            <w:r>
              <w:t xml:space="preserve"> necesară pentru executarea lucrărilor contractate se pune de către Beneficiar la </w:t>
            </w:r>
            <w:proofErr w:type="spellStart"/>
            <w:r>
              <w:t>dispoziţia</w:t>
            </w:r>
            <w:proofErr w:type="spellEnd"/>
            <w:r>
              <w:t xml:space="preserve"> Antreprenorului în două exemplare, în termenele stabilite în contract, prin graficul general de realizare a lucrărilor publice. </w:t>
            </w:r>
          </w:p>
          <w:p w14:paraId="221813B7" w14:textId="77777777" w:rsidR="001573DD" w:rsidRDefault="00BA1BD5">
            <w:pPr>
              <w:tabs>
                <w:tab w:val="left" w:pos="2625"/>
              </w:tabs>
              <w:spacing w:line="276" w:lineRule="auto"/>
              <w:contextualSpacing/>
              <w:jc w:val="both"/>
            </w:pPr>
            <w:r>
              <w:t xml:space="preserve">4.2. Antreprenorul are </w:t>
            </w:r>
            <w:proofErr w:type="spellStart"/>
            <w:r>
              <w:t>obligaţia</w:t>
            </w:r>
            <w:proofErr w:type="spellEnd"/>
            <w:r>
              <w:t xml:space="preserve"> să execute, să finalizeze lucrarea în termenele stabilite în contract, pe proprie răspundere. Pentru aceasta el este obligat să respecte proiectul, </w:t>
            </w:r>
            <w:proofErr w:type="spellStart"/>
            <w:r>
              <w:t>documentaţia</w:t>
            </w:r>
            <w:proofErr w:type="spellEnd"/>
            <w:r>
              <w:t xml:space="preserve"> de </w:t>
            </w:r>
            <w:proofErr w:type="spellStart"/>
            <w:r>
              <w:t>execuţieşi</w:t>
            </w:r>
            <w:proofErr w:type="spellEnd"/>
            <w:r>
              <w:t xml:space="preserve"> prevederile actelor normative din domeniul </w:t>
            </w:r>
            <w:proofErr w:type="spellStart"/>
            <w:r>
              <w:t>construcţiilor</w:t>
            </w:r>
            <w:proofErr w:type="spellEnd"/>
            <w:r>
              <w:t xml:space="preserve">. </w:t>
            </w:r>
          </w:p>
          <w:p w14:paraId="10B91DBD" w14:textId="77777777" w:rsidR="001573DD" w:rsidRDefault="00BA1BD5">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8B68F5D" w14:textId="77777777" w:rsidR="001573DD" w:rsidRDefault="00BA1BD5">
            <w:pPr>
              <w:pStyle w:val="af8"/>
              <w:tabs>
                <w:tab w:val="left" w:pos="567"/>
              </w:tabs>
              <w:spacing w:line="276" w:lineRule="auto"/>
              <w:ind w:firstLine="0"/>
              <w:rPr>
                <w:lang w:val="fr-FR"/>
              </w:rPr>
            </w:pPr>
            <w:r>
              <w:rPr>
                <w:lang w:val="fr-FR"/>
              </w:rPr>
              <w:t xml:space="preserve">4.4. </w:t>
            </w:r>
            <w:proofErr w:type="spellStart"/>
            <w:r>
              <w:rPr>
                <w:lang w:val="fr-FR"/>
              </w:rPr>
              <w:t>Documentaţia</w:t>
            </w:r>
            <w:proofErr w:type="spellEnd"/>
            <w:r>
              <w:rPr>
                <w:lang w:val="fr-FR"/>
              </w:rPr>
              <w:t xml:space="preserve"> </w:t>
            </w:r>
            <w:proofErr w:type="spellStart"/>
            <w:r>
              <w:rPr>
                <w:lang w:val="fr-FR"/>
              </w:rPr>
              <w:t>pusă</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Antreprenorului</w:t>
            </w:r>
            <w:proofErr w:type="spellEnd"/>
            <w:r>
              <w:rPr>
                <w:lang w:val="fr-FR"/>
              </w:rPr>
              <w:t xml:space="preserve"> se </w:t>
            </w:r>
            <w:proofErr w:type="spellStart"/>
            <w:r>
              <w:rPr>
                <w:lang w:val="fr-FR"/>
              </w:rPr>
              <w:t>repartizează</w:t>
            </w:r>
            <w:proofErr w:type="spellEnd"/>
            <w:r>
              <w:rPr>
                <w:lang w:val="fr-FR"/>
              </w:rPr>
              <w:t xml:space="preserve"> </w:t>
            </w:r>
            <w:proofErr w:type="spellStart"/>
            <w:proofErr w:type="gramStart"/>
            <w:r>
              <w:rPr>
                <w:lang w:val="fr-FR"/>
              </w:rPr>
              <w:t>astfel</w:t>
            </w:r>
            <w:proofErr w:type="spellEnd"/>
            <w:r>
              <w:rPr>
                <w:lang w:val="fr-FR"/>
              </w:rPr>
              <w:t>:</w:t>
            </w:r>
            <w:proofErr w:type="gramEnd"/>
            <w:r>
              <w:rPr>
                <w:lang w:val="fr-FR"/>
              </w:rPr>
              <w:t xml:space="preserve"> </w:t>
            </w:r>
          </w:p>
          <w:p w14:paraId="7EA6A2FF" w14:textId="77777777" w:rsidR="001573DD" w:rsidRDefault="00BA1BD5">
            <w:pPr>
              <w:numPr>
                <w:ilvl w:val="0"/>
                <w:numId w:val="25"/>
              </w:numPr>
              <w:tabs>
                <w:tab w:val="left" w:pos="1276"/>
              </w:tabs>
              <w:spacing w:line="276" w:lineRule="auto"/>
              <w:ind w:left="0" w:hanging="283"/>
              <w:jc w:val="both"/>
            </w:pPr>
            <w:r>
              <w:t xml:space="preserve">un exemplar rămâne la </w:t>
            </w:r>
            <w:proofErr w:type="spellStart"/>
            <w:r>
              <w:t>dispoziţia</w:t>
            </w:r>
            <w:proofErr w:type="spellEnd"/>
            <w:r>
              <w:t xml:space="preserve"> Antreprenorului, </w:t>
            </w:r>
            <w:proofErr w:type="spellStart"/>
            <w:r>
              <w:t>iaraltul</w:t>
            </w:r>
            <w:proofErr w:type="spellEnd"/>
            <w:r>
              <w:t xml:space="preserve"> va fi </w:t>
            </w:r>
            <w:proofErr w:type="spellStart"/>
            <w:r>
              <w:t>ţinut</w:t>
            </w:r>
            <w:proofErr w:type="spellEnd"/>
            <w:r>
              <w:t xml:space="preserve"> de către acesta la </w:t>
            </w:r>
            <w:proofErr w:type="spellStart"/>
            <w:r>
              <w:t>dispoziţie</w:t>
            </w:r>
            <w:proofErr w:type="spellEnd"/>
            <w:r>
              <w:t xml:space="preserve"> pentru consultare de către Agenția pentru Supravegherea Tehnică, precum </w:t>
            </w:r>
            <w:proofErr w:type="spellStart"/>
            <w:r>
              <w:t>şi</w:t>
            </w:r>
            <w:proofErr w:type="spellEnd"/>
            <w:r>
              <w:t xml:space="preserve"> de către alte persoane autorizate, inclusiv responsabilul tehnic atestat. </w:t>
            </w:r>
          </w:p>
          <w:p w14:paraId="59C80406" w14:textId="77777777" w:rsidR="001573DD" w:rsidRDefault="00BA1BD5">
            <w:pPr>
              <w:pStyle w:val="af8"/>
              <w:tabs>
                <w:tab w:val="left" w:pos="567"/>
              </w:tabs>
              <w:spacing w:line="276" w:lineRule="auto"/>
              <w:ind w:firstLine="0"/>
              <w:rPr>
                <w:lang w:val="ro-RO"/>
              </w:rPr>
            </w:pPr>
            <w:r>
              <w:rPr>
                <w:lang w:val="ro-RO"/>
              </w:rPr>
              <w:t>4.5. Desenele, calculele, verificările calculelor, caietele de măsurări (</w:t>
            </w:r>
            <w:proofErr w:type="spellStart"/>
            <w:r>
              <w:rPr>
                <w:lang w:val="ro-RO"/>
              </w:rPr>
              <w:t>ataşamentele</w:t>
            </w:r>
            <w:proofErr w:type="spellEnd"/>
            <w:r>
              <w:rPr>
                <w:lang w:val="ro-RO"/>
              </w:rPr>
              <w:t xml:space="preserve">) </w:t>
            </w:r>
            <w:proofErr w:type="spellStart"/>
            <w:r>
              <w:rPr>
                <w:lang w:val="ro-RO"/>
              </w:rPr>
              <w:t>şi</w:t>
            </w:r>
            <w:proofErr w:type="spellEnd"/>
            <w:r>
              <w:rPr>
                <w:lang w:val="ro-RO"/>
              </w:rPr>
              <w:t xml:space="preserve"> alte documente, pe care Beneficiarul sau Antreprenorul trebuie să le întocmească </w:t>
            </w:r>
            <w:proofErr w:type="spellStart"/>
            <w:r>
              <w:rPr>
                <w:lang w:val="ro-RO"/>
              </w:rPr>
              <w:t>şi</w:t>
            </w:r>
            <w:proofErr w:type="spellEnd"/>
            <w:r>
              <w:rPr>
                <w:lang w:val="ro-RO"/>
              </w:rPr>
              <w:t xml:space="preserve"> sunt cerute de subantreprenorul proiectant, vor fi puse la </w:t>
            </w:r>
            <w:proofErr w:type="spellStart"/>
            <w:r>
              <w:rPr>
                <w:lang w:val="ro-RO"/>
              </w:rPr>
              <w:t>dispoziţia</w:t>
            </w:r>
            <w:proofErr w:type="spellEnd"/>
            <w:r>
              <w:rPr>
                <w:lang w:val="ro-RO"/>
              </w:rPr>
              <w:t xml:space="preserve"> acestuia de către Antreprenor. </w:t>
            </w:r>
          </w:p>
          <w:p w14:paraId="694F4FE4" w14:textId="77777777" w:rsidR="001573DD" w:rsidRDefault="00BA1BD5">
            <w:pPr>
              <w:pStyle w:val="af8"/>
              <w:tabs>
                <w:tab w:val="left" w:pos="567"/>
              </w:tabs>
              <w:spacing w:line="276" w:lineRule="auto"/>
              <w:ind w:firstLine="0"/>
              <w:rPr>
                <w:lang w:val="ro-RO"/>
              </w:rPr>
            </w:pPr>
            <w:r>
              <w:rPr>
                <w:lang w:val="ro-RO"/>
              </w:rPr>
              <w:t xml:space="preserve">4.6. Oferta adjudecată face parte integrantă din contract. Ea trebuie să fie corectă </w:t>
            </w:r>
            <w:proofErr w:type="spellStart"/>
            <w:r>
              <w:rPr>
                <w:lang w:val="ro-RO"/>
              </w:rPr>
              <w:t>şi</w:t>
            </w:r>
            <w:proofErr w:type="spellEnd"/>
            <w:r>
              <w:rPr>
                <w:lang w:val="ro-RO"/>
              </w:rPr>
              <w:t xml:space="preserve"> completă. </w:t>
            </w:r>
            <w:proofErr w:type="spellStart"/>
            <w:r>
              <w:rPr>
                <w:lang w:val="ro-RO"/>
              </w:rPr>
              <w:t>Preţurile</w:t>
            </w:r>
            <w:proofErr w:type="spellEnd"/>
            <w:r>
              <w:rPr>
                <w:lang w:val="ro-RO"/>
              </w:rPr>
              <w:t xml:space="preserve"> stabilite vor acoperi toate </w:t>
            </w:r>
            <w:proofErr w:type="spellStart"/>
            <w:r>
              <w:rPr>
                <w:lang w:val="ro-RO"/>
              </w:rPr>
              <w:t>obligaţiunile</w:t>
            </w:r>
            <w:proofErr w:type="spellEnd"/>
            <w:r>
              <w:rPr>
                <w:lang w:val="ro-RO"/>
              </w:rPr>
              <w:t xml:space="preserve"> din contract </w:t>
            </w:r>
            <w:proofErr w:type="spellStart"/>
            <w:r>
              <w:rPr>
                <w:lang w:val="ro-RO"/>
              </w:rPr>
              <w:t>şi</w:t>
            </w:r>
            <w:proofErr w:type="spellEnd"/>
            <w:r>
              <w:rPr>
                <w:lang w:val="ro-RO"/>
              </w:rPr>
              <w:t xml:space="preserve"> toate </w:t>
            </w:r>
            <w:proofErr w:type="spellStart"/>
            <w:r>
              <w:rPr>
                <w:lang w:val="ro-RO"/>
              </w:rPr>
              <w:t>operaţiunile</w:t>
            </w:r>
            <w:proofErr w:type="spellEnd"/>
            <w:r>
              <w:rPr>
                <w:lang w:val="ro-RO"/>
              </w:rPr>
              <w:t xml:space="preserve"> pentru terminarea </w:t>
            </w:r>
            <w:proofErr w:type="spellStart"/>
            <w:r>
              <w:rPr>
                <w:lang w:val="ro-RO"/>
              </w:rPr>
              <w:t>şi</w:t>
            </w:r>
            <w:proofErr w:type="spellEnd"/>
            <w:r>
              <w:rPr>
                <w:lang w:val="ro-RO"/>
              </w:rPr>
              <w:t xml:space="preserve"> </w:t>
            </w:r>
            <w:proofErr w:type="spellStart"/>
            <w:r>
              <w:rPr>
                <w:lang w:val="ro-RO"/>
              </w:rPr>
              <w:t>întreţinerea</w:t>
            </w:r>
            <w:proofErr w:type="spellEnd"/>
            <w:r>
              <w:rPr>
                <w:lang w:val="ro-RO"/>
              </w:rPr>
              <w:t xml:space="preserve"> corespunzătoare a lucrărilor. </w:t>
            </w:r>
          </w:p>
          <w:p w14:paraId="22B8C562" w14:textId="77777777" w:rsidR="001573DD" w:rsidRDefault="00BA1BD5">
            <w:pPr>
              <w:pStyle w:val="af8"/>
              <w:tabs>
                <w:tab w:val="left" w:pos="567"/>
              </w:tabs>
              <w:spacing w:line="276" w:lineRule="auto"/>
              <w:ind w:firstLine="0"/>
              <w:rPr>
                <w:lang w:val="fr-FR"/>
              </w:rPr>
            </w:pPr>
            <w:r>
              <w:rPr>
                <w:lang w:val="ro-RO"/>
              </w:rPr>
              <w:t xml:space="preserve">4.7. Dacă Beneficiarul nu emite în timp util </w:t>
            </w:r>
            <w:proofErr w:type="spellStart"/>
            <w:r>
              <w:rPr>
                <w:lang w:val="ro-RO"/>
              </w:rPr>
              <w:t>dispoziţii</w:t>
            </w:r>
            <w:proofErr w:type="spellEnd"/>
            <w:r>
              <w:rPr>
                <w:lang w:val="ro-RO"/>
              </w:rPr>
              <w:t xml:space="preserve"> suplimentare care să </w:t>
            </w:r>
            <w:proofErr w:type="spellStart"/>
            <w:r>
              <w:rPr>
                <w:lang w:val="ro-RO"/>
              </w:rPr>
              <w:t>conţină</w:t>
            </w:r>
            <w:proofErr w:type="spellEnd"/>
            <w:r>
              <w:rPr>
                <w:lang w:val="ro-RO"/>
              </w:rPr>
              <w:t xml:space="preserve"> </w:t>
            </w:r>
            <w:proofErr w:type="spellStart"/>
            <w:r>
              <w:rPr>
                <w:lang w:val="ro-RO"/>
              </w:rPr>
              <w:t>instrucţiuni</w:t>
            </w:r>
            <w:proofErr w:type="spellEnd"/>
            <w:r>
              <w:rPr>
                <w:lang w:val="ro-RO"/>
              </w:rPr>
              <w:t xml:space="preserve"> sau aprobări, ordine, directive, sau detalii, Antreprenorul va notifica Beneficiarul prin scrisori, de câte ori este posibil, că acestea pot să provoace întârzieri sau întreruperi în </w:t>
            </w:r>
            <w:proofErr w:type="spellStart"/>
            <w:r>
              <w:rPr>
                <w:lang w:val="ro-RO"/>
              </w:rPr>
              <w:t>desfăşurarea</w:t>
            </w:r>
            <w:proofErr w:type="spellEnd"/>
            <w:r>
              <w:rPr>
                <w:lang w:val="ro-RO"/>
              </w:rPr>
              <w:t xml:space="preserve"> lucrărilor. </w:t>
            </w:r>
            <w:proofErr w:type="spellStart"/>
            <w:r>
              <w:rPr>
                <w:lang w:val="fr-FR"/>
              </w:rPr>
              <w:t>Notificarea</w:t>
            </w:r>
            <w:proofErr w:type="spellEnd"/>
            <w:r>
              <w:rPr>
                <w:lang w:val="fr-FR"/>
              </w:rPr>
              <w:t xml:space="preserve"> va </w:t>
            </w:r>
            <w:proofErr w:type="spellStart"/>
            <w:r>
              <w:rPr>
                <w:lang w:val="fr-FR"/>
              </w:rPr>
              <w:t>conţine</w:t>
            </w:r>
            <w:proofErr w:type="spellEnd"/>
            <w:r>
              <w:rPr>
                <w:lang w:val="fr-FR"/>
              </w:rPr>
              <w:t xml:space="preserve"> </w:t>
            </w:r>
            <w:proofErr w:type="spellStart"/>
            <w:r>
              <w:rPr>
                <w:lang w:val="fr-FR"/>
              </w:rPr>
              <w:t>detaliile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dispoziţiile</w:t>
            </w:r>
            <w:proofErr w:type="spellEnd"/>
            <w:r>
              <w:rPr>
                <w:lang w:val="fr-FR"/>
              </w:rPr>
              <w:t xml:space="preserve"> ce se </w:t>
            </w:r>
            <w:proofErr w:type="spellStart"/>
            <w:r>
              <w:rPr>
                <w:lang w:val="fr-FR"/>
              </w:rPr>
              <w:t>cer</w:t>
            </w:r>
            <w:proofErr w:type="spellEnd"/>
            <w:r>
              <w:rPr>
                <w:lang w:val="fr-FR"/>
              </w:rPr>
              <w:t xml:space="preserve"> </w:t>
            </w:r>
            <w:proofErr w:type="spellStart"/>
            <w:r>
              <w:rPr>
                <w:lang w:val="fr-FR"/>
              </w:rPr>
              <w:t>şi</w:t>
            </w:r>
            <w:proofErr w:type="spellEnd"/>
            <w:r>
              <w:rPr>
                <w:lang w:val="fr-FR"/>
              </w:rPr>
              <w:t xml:space="preserve"> va </w:t>
            </w:r>
            <w:proofErr w:type="spellStart"/>
            <w:r>
              <w:rPr>
                <w:lang w:val="fr-FR"/>
              </w:rPr>
              <w:t>specifica</w:t>
            </w:r>
            <w:proofErr w:type="spellEnd"/>
            <w:r>
              <w:rPr>
                <w:lang w:val="fr-FR"/>
              </w:rPr>
              <w:t xml:space="preserve"> data la care </w:t>
            </w:r>
            <w:proofErr w:type="spellStart"/>
            <w:r>
              <w:rPr>
                <w:lang w:val="fr-FR"/>
              </w:rPr>
              <w:t>acestea</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întârzierile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întreruperile</w:t>
            </w:r>
            <w:proofErr w:type="spellEnd"/>
            <w:r>
              <w:rPr>
                <w:lang w:val="fr-FR"/>
              </w:rPr>
              <w:t xml:space="preserve"> ce </w:t>
            </w:r>
            <w:proofErr w:type="spellStart"/>
            <w:r>
              <w:rPr>
                <w:lang w:val="fr-FR"/>
              </w:rPr>
              <w:t>survin</w:t>
            </w:r>
            <w:proofErr w:type="spellEnd"/>
            <w:r>
              <w:rPr>
                <w:lang w:val="fr-FR"/>
              </w:rPr>
              <w:t xml:space="preserve"> </w:t>
            </w:r>
            <w:proofErr w:type="spellStart"/>
            <w:r>
              <w:rPr>
                <w:lang w:val="fr-FR"/>
              </w:rPr>
              <w:t>datorită</w:t>
            </w:r>
            <w:proofErr w:type="spellEnd"/>
            <w:r>
              <w:rPr>
                <w:lang w:val="fr-FR"/>
              </w:rPr>
              <w:t xml:space="preserve"> </w:t>
            </w:r>
            <w:proofErr w:type="spellStart"/>
            <w:r>
              <w:rPr>
                <w:lang w:val="fr-FR"/>
              </w:rPr>
              <w:t>lipsei</w:t>
            </w:r>
            <w:proofErr w:type="spellEnd"/>
            <w:r>
              <w:rPr>
                <w:lang w:val="fr-FR"/>
              </w:rPr>
              <w:t xml:space="preserve"> </w:t>
            </w:r>
            <w:proofErr w:type="spellStart"/>
            <w:r>
              <w:rPr>
                <w:lang w:val="fr-FR"/>
              </w:rPr>
              <w:t>acestor</w:t>
            </w:r>
            <w:proofErr w:type="spellEnd"/>
            <w:r>
              <w:rPr>
                <w:lang w:val="fr-FR"/>
              </w:rPr>
              <w:t xml:space="preserve"> documente. </w:t>
            </w:r>
          </w:p>
          <w:p w14:paraId="2578F521" w14:textId="77777777" w:rsidR="001573DD" w:rsidRDefault="00BA1BD5">
            <w:pPr>
              <w:pStyle w:val="af8"/>
              <w:tabs>
                <w:tab w:val="left" w:pos="567"/>
              </w:tabs>
              <w:spacing w:line="276" w:lineRule="auto"/>
              <w:ind w:firstLine="0"/>
              <w:rPr>
                <w:lang w:val="fr-FR"/>
              </w:rPr>
            </w:pPr>
            <w:r>
              <w:rPr>
                <w:lang w:val="fr-FR"/>
              </w:rPr>
              <w:t xml:space="preserve">4.8. </w:t>
            </w:r>
            <w:proofErr w:type="spellStart"/>
            <w:r>
              <w:rPr>
                <w:lang w:val="fr-FR"/>
              </w:rPr>
              <w:t>Întreaga</w:t>
            </w:r>
            <w:proofErr w:type="spellEnd"/>
            <w:r>
              <w:rPr>
                <w:lang w:val="fr-FR"/>
              </w:rPr>
              <w:t xml:space="preserve"> </w:t>
            </w:r>
            <w:proofErr w:type="spellStart"/>
            <w:r>
              <w:rPr>
                <w:lang w:val="fr-FR"/>
              </w:rPr>
              <w:t>documentaţie</w:t>
            </w:r>
            <w:proofErr w:type="spellEnd"/>
            <w:r>
              <w:rPr>
                <w:lang w:val="fr-FR"/>
              </w:rPr>
              <w:t xml:space="preserve"> </w:t>
            </w:r>
            <w:proofErr w:type="spellStart"/>
            <w:r>
              <w:rPr>
                <w:lang w:val="fr-FR"/>
              </w:rPr>
              <w:t>necesară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lucrărilor</w:t>
            </w:r>
            <w:proofErr w:type="spellEnd"/>
            <w:r>
              <w:rPr>
                <w:lang w:val="fr-FR"/>
              </w:rPr>
              <w:t xml:space="preserve"> de </w:t>
            </w:r>
            <w:proofErr w:type="spellStart"/>
            <w:r>
              <w:rPr>
                <w:lang w:val="fr-FR"/>
              </w:rPr>
              <w:t>subantrepriză</w:t>
            </w:r>
            <w:proofErr w:type="spellEnd"/>
            <w:r>
              <w:rPr>
                <w:lang w:val="fr-FR"/>
              </w:rPr>
              <w:t xml:space="preserve"> va fi </w:t>
            </w:r>
            <w:proofErr w:type="spellStart"/>
            <w:r>
              <w:rPr>
                <w:lang w:val="fr-FR"/>
              </w:rPr>
              <w:t>pusă</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subantreprenorilor</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Antreprenor</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plată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termenele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subcontracte</w:t>
            </w:r>
            <w:proofErr w:type="spellEnd"/>
            <w:r>
              <w:rPr>
                <w:lang w:val="fr-FR"/>
              </w:rPr>
              <w:t xml:space="preserve"> (contracte de </w:t>
            </w:r>
            <w:proofErr w:type="spellStart"/>
            <w:r>
              <w:rPr>
                <w:lang w:val="fr-FR"/>
              </w:rPr>
              <w:t>subantrepriză</w:t>
            </w:r>
            <w:proofErr w:type="spellEnd"/>
            <w:r>
              <w:rPr>
                <w:lang w:val="fr-FR"/>
              </w:rPr>
              <w:t xml:space="preserve">), </w:t>
            </w:r>
            <w:proofErr w:type="spellStart"/>
            <w:r>
              <w:rPr>
                <w:lang w:val="fr-FR"/>
              </w:rPr>
              <w:t>stabilite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graficul</w:t>
            </w:r>
            <w:proofErr w:type="spellEnd"/>
            <w:r>
              <w:rPr>
                <w:lang w:val="fr-FR"/>
              </w:rPr>
              <w:t xml:space="preserve"> de </w:t>
            </w:r>
            <w:proofErr w:type="spellStart"/>
            <w:r>
              <w:rPr>
                <w:lang w:val="fr-FR"/>
              </w:rPr>
              <w:t>execuţie</w:t>
            </w:r>
            <w:proofErr w:type="spellEnd"/>
            <w:r>
              <w:rPr>
                <w:lang w:val="fr-FR"/>
              </w:rPr>
              <w:t xml:space="preserve">. </w:t>
            </w:r>
          </w:p>
          <w:p w14:paraId="2C60B321" w14:textId="77777777" w:rsidR="001573DD" w:rsidRDefault="00BA1BD5">
            <w:pPr>
              <w:pStyle w:val="af8"/>
              <w:tabs>
                <w:tab w:val="left" w:pos="567"/>
              </w:tabs>
              <w:spacing w:line="276" w:lineRule="auto"/>
              <w:ind w:firstLine="0"/>
              <w:rPr>
                <w:lang w:val="fr-FR"/>
              </w:rPr>
            </w:pPr>
            <w:r>
              <w:rPr>
                <w:lang w:val="fr-FR"/>
              </w:rPr>
              <w:t xml:space="preserve">4.9. </w:t>
            </w:r>
            <w:proofErr w:type="spellStart"/>
            <w:r>
              <w:rPr>
                <w:lang w:val="fr-FR"/>
              </w:rPr>
              <w:t>Antreprenorul</w:t>
            </w:r>
            <w:proofErr w:type="spellEnd"/>
            <w:r>
              <w:rPr>
                <w:lang w:val="fr-FR"/>
              </w:rPr>
              <w:t xml:space="preserve"> va </w:t>
            </w:r>
            <w:proofErr w:type="spellStart"/>
            <w:r>
              <w:rPr>
                <w:lang w:val="fr-FR"/>
              </w:rPr>
              <w:t>executa</w:t>
            </w:r>
            <w:proofErr w:type="spellEnd"/>
            <w:r>
              <w:rPr>
                <w:lang w:val="fr-FR"/>
              </w:rPr>
              <w:t xml:space="preserve"> </w:t>
            </w:r>
            <w:proofErr w:type="spellStart"/>
            <w:r>
              <w:rPr>
                <w:lang w:val="fr-FR"/>
              </w:rPr>
              <w:t>şi</w:t>
            </w:r>
            <w:proofErr w:type="spellEnd"/>
            <w:r>
              <w:rPr>
                <w:lang w:val="fr-FR"/>
              </w:rPr>
              <w:t xml:space="preserve"> va </w:t>
            </w:r>
            <w:proofErr w:type="spellStart"/>
            <w:r>
              <w:rPr>
                <w:lang w:val="fr-FR"/>
              </w:rPr>
              <w:t>întreţine</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lucrările</w:t>
            </w:r>
            <w:proofErr w:type="spellEnd"/>
            <w:r>
              <w:rPr>
                <w:lang w:val="fr-FR"/>
              </w:rPr>
              <w:t xml:space="preserve">, va </w:t>
            </w:r>
            <w:proofErr w:type="spellStart"/>
            <w:r>
              <w:rPr>
                <w:lang w:val="fr-FR"/>
              </w:rPr>
              <w:t>asigura</w:t>
            </w:r>
            <w:proofErr w:type="spellEnd"/>
            <w:r>
              <w:rPr>
                <w:lang w:val="fr-FR"/>
              </w:rPr>
              <w:t xml:space="preserve"> </w:t>
            </w:r>
            <w:proofErr w:type="spellStart"/>
            <w:r>
              <w:rPr>
                <w:lang w:val="fr-FR"/>
              </w:rPr>
              <w:t>forţa</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materialele</w:t>
            </w:r>
            <w:proofErr w:type="spellEnd"/>
            <w:r>
              <w:rPr>
                <w:lang w:val="fr-FR"/>
              </w:rPr>
              <w:t xml:space="preserve">, </w:t>
            </w:r>
            <w:proofErr w:type="spellStart"/>
            <w:r>
              <w:rPr>
                <w:lang w:val="fr-FR"/>
              </w:rPr>
              <w:t>utilajele</w:t>
            </w:r>
            <w:proofErr w:type="spellEnd"/>
            <w:r>
              <w:rPr>
                <w:lang w:val="fr-FR"/>
              </w:rPr>
              <w:t xml:space="preserve"> de </w:t>
            </w:r>
            <w:proofErr w:type="spellStart"/>
            <w:r>
              <w:rPr>
                <w:lang w:val="fr-FR"/>
              </w:rPr>
              <w:t>construcţiişi</w:t>
            </w:r>
            <w:proofErr w:type="spellEnd"/>
            <w:r>
              <w:rPr>
                <w:lang w:val="fr-FR"/>
              </w:rPr>
              <w:t xml:space="preserve"> </w:t>
            </w:r>
            <w:proofErr w:type="spellStart"/>
            <w:r>
              <w:rPr>
                <w:lang w:val="fr-FR"/>
              </w:rPr>
              <w:t>obiectele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caracter</w:t>
            </w:r>
            <w:proofErr w:type="spellEnd"/>
            <w:r>
              <w:rPr>
                <w:lang w:val="fr-FR"/>
              </w:rPr>
              <w:t xml:space="preserve"> </w:t>
            </w:r>
            <w:proofErr w:type="spellStart"/>
            <w:r>
              <w:rPr>
                <w:lang w:val="fr-FR"/>
              </w:rPr>
              <w:t>provizoriu</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Acesta</w:t>
            </w:r>
            <w:proofErr w:type="spellEnd"/>
            <w:r>
              <w:rPr>
                <w:lang w:val="fr-FR"/>
              </w:rPr>
              <w:t xml:space="preserve"> </w:t>
            </w:r>
            <w:proofErr w:type="spellStart"/>
            <w:r>
              <w:rPr>
                <w:lang w:val="fr-FR"/>
              </w:rPr>
              <w:t>îşi</w:t>
            </w:r>
            <w:proofErr w:type="spellEnd"/>
            <w:r>
              <w:rPr>
                <w:lang w:val="fr-FR"/>
              </w:rPr>
              <w:t xml:space="preserve"> </w:t>
            </w:r>
            <w:proofErr w:type="spellStart"/>
            <w:r>
              <w:rPr>
                <w:lang w:val="fr-FR"/>
              </w:rPr>
              <w:t>asumă</w:t>
            </w:r>
            <w:proofErr w:type="spellEnd"/>
            <w:r>
              <w:rPr>
                <w:lang w:val="fr-FR"/>
              </w:rPr>
              <w:t xml:space="preserve"> </w:t>
            </w:r>
            <w:proofErr w:type="spellStart"/>
            <w:r>
              <w:rPr>
                <w:lang w:val="fr-FR"/>
              </w:rPr>
              <w:t>întreaga</w:t>
            </w:r>
            <w:proofErr w:type="spellEnd"/>
            <w:r>
              <w:rPr>
                <w:lang w:val="fr-FR"/>
              </w:rPr>
              <w:t xml:space="preserve"> </w:t>
            </w:r>
            <w:proofErr w:type="spellStart"/>
            <w:r>
              <w:rPr>
                <w:lang w:val="fr-FR"/>
              </w:rPr>
              <w:t>responsabilitate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operaţiunile</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şantier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procedeele</w:t>
            </w:r>
            <w:proofErr w:type="spellEnd"/>
            <w:r>
              <w:rPr>
                <w:lang w:val="fr-FR"/>
              </w:rPr>
              <w:t xml:space="preserve"> de </w:t>
            </w:r>
            <w:proofErr w:type="spellStart"/>
            <w:r>
              <w:rPr>
                <w:lang w:val="fr-FR"/>
              </w:rPr>
              <w:t>execuţie</w:t>
            </w:r>
            <w:proofErr w:type="spellEnd"/>
            <w:r>
              <w:rPr>
                <w:lang w:val="fr-FR"/>
              </w:rPr>
              <w:t xml:space="preserve"> </w:t>
            </w:r>
            <w:proofErr w:type="spellStart"/>
            <w:r>
              <w:rPr>
                <w:lang w:val="fr-FR"/>
              </w:rPr>
              <w:t>utilizate</w:t>
            </w:r>
            <w:proofErr w:type="spellEnd"/>
            <w:r>
              <w:rPr>
                <w:lang w:val="fr-FR"/>
              </w:rPr>
              <w:t xml:space="preserve">. </w:t>
            </w:r>
          </w:p>
          <w:p w14:paraId="14C4BF0D" w14:textId="77777777" w:rsidR="001573DD" w:rsidRDefault="00BA1BD5">
            <w:pPr>
              <w:pStyle w:val="af8"/>
              <w:tabs>
                <w:tab w:val="left" w:pos="567"/>
              </w:tabs>
              <w:spacing w:line="276" w:lineRule="auto"/>
              <w:ind w:firstLine="0"/>
              <w:rPr>
                <w:lang w:val="fr-FR"/>
              </w:rPr>
            </w:pPr>
            <w:r>
              <w:rPr>
                <w:lang w:val="fr-FR"/>
              </w:rPr>
              <w:t xml:space="preserve">4.10. </w:t>
            </w:r>
            <w:proofErr w:type="spellStart"/>
            <w:r>
              <w:rPr>
                <w:lang w:val="fr-FR"/>
              </w:rPr>
              <w:t>Antreprenorul</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atribuirea</w:t>
            </w:r>
            <w:proofErr w:type="spellEnd"/>
            <w:r>
              <w:rPr>
                <w:lang w:val="fr-FR"/>
              </w:rPr>
              <w:t xml:space="preserve"> </w:t>
            </w:r>
            <w:proofErr w:type="spellStart"/>
            <w:r>
              <w:rPr>
                <w:lang w:val="fr-FR"/>
              </w:rPr>
              <w:t>ofertei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favoarea</w:t>
            </w:r>
            <w:proofErr w:type="spellEnd"/>
            <w:r>
              <w:rPr>
                <w:lang w:val="fr-FR"/>
              </w:rPr>
              <w:t xml:space="preserve"> sa, se </w:t>
            </w:r>
            <w:proofErr w:type="spellStart"/>
            <w:r>
              <w:rPr>
                <w:lang w:val="fr-FR"/>
              </w:rPr>
              <w:t>angajează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garanţia</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a </w:t>
            </w:r>
            <w:proofErr w:type="spellStart"/>
            <w:r>
              <w:rPr>
                <w:lang w:val="fr-FR"/>
              </w:rPr>
              <w:t>contractului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cuantum</w:t>
            </w:r>
            <w:proofErr w:type="spellEnd"/>
            <w:r>
              <w:rPr>
                <w:lang w:val="fr-FR"/>
              </w:rPr>
              <w:t xml:space="preserve"> de __% </w:t>
            </w:r>
            <w:proofErr w:type="spellStart"/>
            <w:r>
              <w:rPr>
                <w:lang w:val="fr-FR"/>
              </w:rPr>
              <w:t>din</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atribuit</w:t>
            </w:r>
            <w:proofErr w:type="spellEnd"/>
            <w:r>
              <w:rPr>
                <w:lang w:val="fr-FR"/>
              </w:rPr>
              <w:t>.</w:t>
            </w:r>
          </w:p>
          <w:p w14:paraId="5AE202D4" w14:textId="77777777" w:rsidR="001573DD" w:rsidRDefault="00BA1BD5">
            <w:pPr>
              <w:pStyle w:val="af8"/>
              <w:tabs>
                <w:tab w:val="left" w:pos="567"/>
              </w:tabs>
              <w:spacing w:line="276" w:lineRule="auto"/>
              <w:ind w:firstLine="0"/>
              <w:rPr>
                <w:lang w:val="fr-FR"/>
              </w:rPr>
            </w:pPr>
            <w:r>
              <w:rPr>
                <w:lang w:val="fr-FR"/>
              </w:rPr>
              <w:t xml:space="preserve">4.11.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eliberează</w:t>
            </w:r>
            <w:proofErr w:type="spellEnd"/>
            <w:r>
              <w:rPr>
                <w:lang w:val="fr-FR"/>
              </w:rPr>
              <w:t>/</w:t>
            </w:r>
            <w:proofErr w:type="spellStart"/>
            <w:r>
              <w:rPr>
                <w:lang w:val="fr-FR"/>
              </w:rPr>
              <w:t>restituie</w:t>
            </w:r>
            <w:proofErr w:type="spellEnd"/>
            <w:r>
              <w:rPr>
                <w:lang w:val="fr-FR"/>
              </w:rPr>
              <w:t xml:space="preserve"> </w:t>
            </w:r>
            <w:proofErr w:type="spellStart"/>
            <w:r>
              <w:rPr>
                <w:lang w:val="fr-FR"/>
              </w:rPr>
              <w:t>garanţia</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semnarea</w:t>
            </w:r>
            <w:proofErr w:type="spellEnd"/>
            <w:r>
              <w:rPr>
                <w:lang w:val="fr-FR"/>
              </w:rPr>
              <w:t xml:space="preserve"> </w:t>
            </w:r>
            <w:proofErr w:type="spellStart"/>
            <w:r>
              <w:rPr>
                <w:lang w:val="fr-FR"/>
              </w:rPr>
              <w:t>procesului</w:t>
            </w:r>
            <w:proofErr w:type="spellEnd"/>
            <w:r>
              <w:rPr>
                <w:lang w:val="fr-FR"/>
              </w:rPr>
              <w:t xml:space="preserve">-verbal de </w:t>
            </w:r>
            <w:proofErr w:type="spellStart"/>
            <w:r>
              <w:rPr>
                <w:lang w:val="fr-FR"/>
              </w:rPr>
              <w:t>recepţie</w:t>
            </w:r>
            <w:proofErr w:type="spellEnd"/>
            <w:r>
              <w:rPr>
                <w:lang w:val="fr-FR"/>
              </w:rPr>
              <w:t xml:space="preserve"> </w:t>
            </w:r>
            <w:proofErr w:type="spellStart"/>
            <w:r>
              <w:rPr>
                <w:lang w:val="fr-FR"/>
              </w:rPr>
              <w:t>finală</w:t>
            </w:r>
            <w:proofErr w:type="spellEnd"/>
            <w:r>
              <w:rPr>
                <w:lang w:val="fr-FR"/>
              </w:rPr>
              <w:t xml:space="preserve">/ </w:t>
            </w:r>
            <w:proofErr w:type="spellStart"/>
            <w:r>
              <w:rPr>
                <w:lang w:val="fr-FR"/>
              </w:rPr>
              <w:t>procesului</w:t>
            </w:r>
            <w:proofErr w:type="spellEnd"/>
            <w:r>
              <w:rPr>
                <w:lang w:val="fr-FR"/>
              </w:rPr>
              <w:t xml:space="preserve">-verbal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recepţiei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obiecţii</w:t>
            </w:r>
            <w:proofErr w:type="spellEnd"/>
            <w:r>
              <w:rPr>
                <w:lang w:val="fr-FR"/>
              </w:rPr>
              <w:t xml:space="preserve">, </w:t>
            </w:r>
            <w:proofErr w:type="spellStart"/>
            <w:r>
              <w:rPr>
                <w:lang w:val="fr-FR"/>
              </w:rPr>
              <w:t>garanţia</w:t>
            </w:r>
            <w:proofErr w:type="spellEnd"/>
            <w:r>
              <w:rPr>
                <w:lang w:val="fr-FR"/>
              </w:rPr>
              <w:t xml:space="preserve"> se va </w:t>
            </w:r>
            <w:proofErr w:type="spellStart"/>
            <w:r>
              <w:rPr>
                <w:lang w:val="fr-FR"/>
              </w:rPr>
              <w:t>restitui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înlăturarea</w:t>
            </w:r>
            <w:proofErr w:type="spellEnd"/>
            <w:r>
              <w:rPr>
                <w:lang w:val="fr-FR"/>
              </w:rPr>
              <w:t xml:space="preserve"> </w:t>
            </w:r>
            <w:proofErr w:type="spellStart"/>
            <w:r>
              <w:rPr>
                <w:lang w:val="fr-FR"/>
              </w:rPr>
              <w:lastRenderedPageBreak/>
              <w:t>acestora</w:t>
            </w:r>
            <w:proofErr w:type="spellEnd"/>
            <w:r>
              <w:rPr>
                <w:lang w:val="fr-FR"/>
              </w:rPr>
              <w:t>.</w:t>
            </w:r>
          </w:p>
          <w:p w14:paraId="2B936632" w14:textId="77777777" w:rsidR="001573DD" w:rsidRDefault="00BA1BD5">
            <w:pPr>
              <w:pStyle w:val="af8"/>
              <w:tabs>
                <w:tab w:val="left" w:pos="567"/>
              </w:tabs>
              <w:spacing w:line="276" w:lineRule="auto"/>
              <w:ind w:firstLine="0"/>
              <w:rPr>
                <w:lang w:val="fr-FR"/>
              </w:rPr>
            </w:pPr>
            <w:r>
              <w:rPr>
                <w:lang w:val="fr-FR"/>
              </w:rPr>
              <w:t>4.</w:t>
            </w:r>
            <w:proofErr w:type="gramStart"/>
            <w:r>
              <w:rPr>
                <w:lang w:val="fr-FR"/>
              </w:rPr>
              <w:t>12.Antreprenorul</w:t>
            </w:r>
            <w:proofErr w:type="gram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constituie</w:t>
            </w:r>
            <w:proofErr w:type="spellEnd"/>
            <w:r>
              <w:rPr>
                <w:lang w:val="fr-FR"/>
              </w:rPr>
              <w:t xml:space="preserve"> </w:t>
            </w:r>
            <w:proofErr w:type="spellStart"/>
            <w:r>
              <w:rPr>
                <w:lang w:val="fr-FR"/>
              </w:rPr>
              <w:t>garanţia</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primirea</w:t>
            </w:r>
            <w:proofErr w:type="spellEnd"/>
            <w:r>
              <w:rPr>
                <w:lang w:val="fr-FR"/>
              </w:rPr>
              <w:t xml:space="preserve"> </w:t>
            </w:r>
            <w:proofErr w:type="spellStart"/>
            <w:r>
              <w:rPr>
                <w:lang w:val="fr-FR"/>
              </w:rPr>
              <w:t>scrisorii</w:t>
            </w:r>
            <w:proofErr w:type="spellEnd"/>
            <w:r>
              <w:rPr>
                <w:lang w:val="fr-FR"/>
              </w:rPr>
              <w:t xml:space="preserve"> de </w:t>
            </w:r>
            <w:proofErr w:type="spellStart"/>
            <w:r>
              <w:rPr>
                <w:lang w:val="fr-FR"/>
              </w:rPr>
              <w:t>acceptare</w:t>
            </w:r>
            <w:proofErr w:type="spellEnd"/>
            <w:r>
              <w:rPr>
                <w:lang w:val="fr-FR"/>
              </w:rPr>
              <w:t xml:space="preserve">, dar nu mai </w:t>
            </w:r>
            <w:proofErr w:type="spellStart"/>
            <w:r>
              <w:rPr>
                <w:lang w:val="fr-FR"/>
              </w:rPr>
              <w:t>târziu</w:t>
            </w:r>
            <w:proofErr w:type="spellEnd"/>
            <w:r>
              <w:rPr>
                <w:lang w:val="fr-FR"/>
              </w:rPr>
              <w:t xml:space="preserve"> de data </w:t>
            </w:r>
            <w:proofErr w:type="spellStart"/>
            <w:r>
              <w:rPr>
                <w:lang w:val="fr-FR"/>
              </w:rPr>
              <w:t>încheierii</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Atât</w:t>
            </w:r>
            <w:proofErr w:type="spellEnd"/>
            <w:r>
              <w:rPr>
                <w:lang w:val="fr-FR"/>
              </w:rPr>
              <w:t xml:space="preserve"> </w:t>
            </w:r>
            <w:proofErr w:type="spellStart"/>
            <w:r>
              <w:rPr>
                <w:lang w:val="fr-FR"/>
              </w:rPr>
              <w:t>timp</w:t>
            </w:r>
            <w:proofErr w:type="spellEnd"/>
            <w:r>
              <w:rPr>
                <w:lang w:val="fr-FR"/>
              </w:rPr>
              <w:t xml:space="preserve"> </w:t>
            </w:r>
            <w:proofErr w:type="spellStart"/>
            <w:r>
              <w:rPr>
                <w:lang w:val="fr-FR"/>
              </w:rPr>
              <w:t>cât</w:t>
            </w:r>
            <w:proofErr w:type="spellEnd"/>
            <w:r>
              <w:rPr>
                <w:lang w:val="fr-FR"/>
              </w:rPr>
              <w:t xml:space="preserve"> el nu </w:t>
            </w:r>
            <w:proofErr w:type="spellStart"/>
            <w:r>
              <w:rPr>
                <w:lang w:val="fr-FR"/>
              </w:rPr>
              <w:t>şi</w:t>
            </w:r>
            <w:proofErr w:type="spellEnd"/>
            <w:r>
              <w:rPr>
                <w:lang w:val="fr-FR"/>
              </w:rPr>
              <w:t xml:space="preserve">-a </w:t>
            </w:r>
            <w:proofErr w:type="spellStart"/>
            <w:r>
              <w:rPr>
                <w:lang w:val="fr-FR"/>
              </w:rPr>
              <w:t>îndeplinit</w:t>
            </w:r>
            <w:proofErr w:type="spellEnd"/>
            <w:r>
              <w:rPr>
                <w:lang w:val="fr-FR"/>
              </w:rPr>
              <w:t xml:space="preserve"> </w:t>
            </w:r>
            <w:proofErr w:type="spellStart"/>
            <w:r>
              <w:rPr>
                <w:lang w:val="fr-FR"/>
              </w:rPr>
              <w:t>această</w:t>
            </w:r>
            <w:proofErr w:type="spellEnd"/>
            <w:r>
              <w:rPr>
                <w:lang w:val="fr-FR"/>
              </w:rPr>
              <w:t xml:space="preserve"> </w:t>
            </w:r>
            <w:proofErr w:type="spellStart"/>
            <w:r>
              <w:rPr>
                <w:lang w:val="fr-FR"/>
              </w:rPr>
              <w:t>obligaţiune</w:t>
            </w:r>
            <w:proofErr w:type="spellEnd"/>
            <w:r>
              <w:rPr>
                <w:lang w:val="fr-FR"/>
              </w:rPr>
              <w:t xml:space="preserve">, </w:t>
            </w:r>
            <w:proofErr w:type="spellStart"/>
            <w:r>
              <w:rPr>
                <w:lang w:val="fr-FR"/>
              </w:rPr>
              <w:t>Beneficiarul</w:t>
            </w:r>
            <w:proofErr w:type="spellEnd"/>
            <w:r>
              <w:rPr>
                <w:lang w:val="fr-FR"/>
              </w:rPr>
              <w:t xml:space="preserve"> </w:t>
            </w:r>
            <w:proofErr w:type="spellStart"/>
            <w:r>
              <w:rPr>
                <w:lang w:val="fr-FR"/>
              </w:rPr>
              <w:t>poate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reţină</w:t>
            </w:r>
            <w:proofErr w:type="spellEnd"/>
            <w:r>
              <w:rPr>
                <w:lang w:val="fr-FR"/>
              </w:rPr>
              <w:t xml:space="preserve"> </w:t>
            </w:r>
            <w:proofErr w:type="spellStart"/>
            <w:r>
              <w:rPr>
                <w:lang w:val="fr-FR"/>
              </w:rPr>
              <w:t>garanţia</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ofertă</w:t>
            </w:r>
            <w:proofErr w:type="spellEnd"/>
            <w:r>
              <w:rPr>
                <w:lang w:val="fr-FR"/>
              </w:rPr>
              <w:t xml:space="preserve">. </w:t>
            </w:r>
          </w:p>
          <w:p w14:paraId="50C44436" w14:textId="77777777" w:rsidR="001573DD" w:rsidRDefault="00BA1BD5">
            <w:pPr>
              <w:pStyle w:val="af8"/>
              <w:tabs>
                <w:tab w:val="left" w:pos="567"/>
              </w:tabs>
              <w:spacing w:line="276" w:lineRule="auto"/>
              <w:ind w:firstLine="0"/>
              <w:rPr>
                <w:lang w:val="fr-FR"/>
              </w:rPr>
            </w:pPr>
            <w:r>
              <w:rPr>
                <w:lang w:val="fr-FR"/>
              </w:rPr>
              <w:t xml:space="preserve">4.13. </w:t>
            </w:r>
            <w:proofErr w:type="spellStart"/>
            <w:r>
              <w:rPr>
                <w:lang w:val="fr-FR"/>
              </w:rPr>
              <w:t>Antreprenorul</w:t>
            </w:r>
            <w:proofErr w:type="spellEnd"/>
            <w:r>
              <w:rPr>
                <w:lang w:val="fr-FR"/>
              </w:rPr>
              <w:t xml:space="preserve"> </w:t>
            </w:r>
            <w:proofErr w:type="spellStart"/>
            <w:r>
              <w:rPr>
                <w:lang w:val="fr-FR"/>
              </w:rPr>
              <w:t>garantează</w:t>
            </w:r>
            <w:proofErr w:type="spellEnd"/>
            <w:r>
              <w:rPr>
                <w:lang w:val="fr-FR"/>
              </w:rPr>
              <w:t xml:space="preserve"> </w:t>
            </w:r>
            <w:proofErr w:type="spellStart"/>
            <w:r>
              <w:rPr>
                <w:lang w:val="fr-FR"/>
              </w:rPr>
              <w:t>că</w:t>
            </w:r>
            <w:proofErr w:type="spellEnd"/>
            <w:r>
              <w:rPr>
                <w:lang w:val="fr-FR"/>
              </w:rPr>
              <w:t xml:space="preserve">, la data </w:t>
            </w:r>
            <w:proofErr w:type="spellStart"/>
            <w:r>
              <w:rPr>
                <w:lang w:val="fr-FR"/>
              </w:rPr>
              <w:t>recepţiei</w:t>
            </w:r>
            <w:proofErr w:type="spellEnd"/>
            <w:r>
              <w:rPr>
                <w:lang w:val="fr-FR"/>
              </w:rPr>
              <w:t xml:space="preserve">, </w:t>
            </w:r>
            <w:proofErr w:type="spellStart"/>
            <w:r>
              <w:rPr>
                <w:lang w:val="fr-FR"/>
              </w:rPr>
              <w:t>lucrarea</w:t>
            </w:r>
            <w:proofErr w:type="spellEnd"/>
            <w:r>
              <w:rPr>
                <w:lang w:val="fr-FR"/>
              </w:rPr>
              <w:t xml:space="preserve"> </w:t>
            </w:r>
            <w:proofErr w:type="spellStart"/>
            <w:r>
              <w:rPr>
                <w:lang w:val="fr-FR"/>
              </w:rPr>
              <w:t>executată</w:t>
            </w:r>
            <w:proofErr w:type="spellEnd"/>
            <w:r>
              <w:rPr>
                <w:lang w:val="fr-FR"/>
              </w:rPr>
              <w:t xml:space="preserve"> are </w:t>
            </w:r>
            <w:proofErr w:type="spellStart"/>
            <w:r>
              <w:rPr>
                <w:lang w:val="fr-FR"/>
              </w:rPr>
              <w:t>calităţile</w:t>
            </w:r>
            <w:proofErr w:type="spellEnd"/>
            <w:r>
              <w:rPr>
                <w:lang w:val="fr-FR"/>
              </w:rPr>
              <w:t xml:space="preserve"> </w:t>
            </w:r>
            <w:proofErr w:type="spellStart"/>
            <w:r>
              <w:rPr>
                <w:lang w:val="fr-FR"/>
              </w:rPr>
              <w:t>stipulate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corespunde</w:t>
            </w:r>
            <w:proofErr w:type="spellEnd"/>
            <w:r>
              <w:rPr>
                <w:lang w:val="fr-FR"/>
              </w:rPr>
              <w:t xml:space="preserve"> </w:t>
            </w:r>
            <w:proofErr w:type="spellStart"/>
            <w:r>
              <w:rPr>
                <w:lang w:val="fr-FR"/>
              </w:rPr>
              <w:t>reglementărilor</w:t>
            </w:r>
            <w:proofErr w:type="spellEnd"/>
            <w:r>
              <w:rPr>
                <w:lang w:val="fr-FR"/>
              </w:rPr>
              <w:t xml:space="preserve"> </w:t>
            </w:r>
            <w:proofErr w:type="spellStart"/>
            <w:r>
              <w:rPr>
                <w:lang w:val="fr-FR"/>
              </w:rPr>
              <w:t>tehnice</w:t>
            </w:r>
            <w:proofErr w:type="spellEnd"/>
            <w:r>
              <w:rPr>
                <w:lang w:val="fr-FR"/>
              </w:rPr>
              <w:t xml:space="preserve"> </w:t>
            </w:r>
            <w:proofErr w:type="spellStart"/>
            <w:r>
              <w:rPr>
                <w:lang w:val="fr-FR"/>
              </w:rPr>
              <w:t>şi</w:t>
            </w:r>
            <w:proofErr w:type="spellEnd"/>
            <w:r>
              <w:rPr>
                <w:lang w:val="fr-FR"/>
              </w:rPr>
              <w:t xml:space="preserve"> nu este </w:t>
            </w:r>
            <w:proofErr w:type="spellStart"/>
            <w:r>
              <w:rPr>
                <w:lang w:val="fr-FR"/>
              </w:rPr>
              <w:t>afectată</w:t>
            </w:r>
            <w:proofErr w:type="spellEnd"/>
            <w:r>
              <w:rPr>
                <w:lang w:val="fr-FR"/>
              </w:rPr>
              <w:t xml:space="preserve"> de </w:t>
            </w:r>
            <w:proofErr w:type="spellStart"/>
            <w:r>
              <w:rPr>
                <w:lang w:val="fr-FR"/>
              </w:rPr>
              <w:t>vicii</w:t>
            </w:r>
            <w:proofErr w:type="spellEnd"/>
            <w:r>
              <w:rPr>
                <w:lang w:val="fr-FR"/>
              </w:rPr>
              <w:t xml:space="preserve"> care </w:t>
            </w:r>
            <w:proofErr w:type="spellStart"/>
            <w:r>
              <w:rPr>
                <w:lang w:val="fr-FR"/>
              </w:rPr>
              <w:t>ar</w:t>
            </w:r>
            <w:proofErr w:type="spellEnd"/>
            <w:r>
              <w:rPr>
                <w:lang w:val="fr-FR"/>
              </w:rPr>
              <w:t xml:space="preserve"> diminua </w:t>
            </w:r>
            <w:proofErr w:type="spellStart"/>
            <w:r>
              <w:rPr>
                <w:lang w:val="fr-FR"/>
              </w:rPr>
              <w:t>sau</w:t>
            </w:r>
            <w:proofErr w:type="spellEnd"/>
            <w:r>
              <w:rPr>
                <w:lang w:val="fr-FR"/>
              </w:rPr>
              <w:t xml:space="preserve"> </w:t>
            </w:r>
            <w:proofErr w:type="spellStart"/>
            <w:r>
              <w:rPr>
                <w:lang w:val="fr-FR"/>
              </w:rPr>
              <w:t>chiar</w:t>
            </w:r>
            <w:proofErr w:type="spellEnd"/>
            <w:r>
              <w:rPr>
                <w:lang w:val="fr-FR"/>
              </w:rPr>
              <w:t xml:space="preserve"> </w:t>
            </w:r>
            <w:proofErr w:type="spellStart"/>
            <w:r>
              <w:rPr>
                <w:lang w:val="fr-FR"/>
              </w:rPr>
              <w:t>anula</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posibilitatea</w:t>
            </w:r>
            <w:proofErr w:type="spellEnd"/>
            <w:r>
              <w:rPr>
                <w:lang w:val="fr-FR"/>
              </w:rPr>
              <w:t xml:space="preserve"> de </w:t>
            </w:r>
            <w:proofErr w:type="spellStart"/>
            <w:r>
              <w:rPr>
                <w:lang w:val="fr-FR"/>
              </w:rPr>
              <w:t>utilizare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condiţiilor</w:t>
            </w:r>
            <w:proofErr w:type="spellEnd"/>
            <w:r>
              <w:rPr>
                <w:lang w:val="fr-FR"/>
              </w:rPr>
              <w:t xml:space="preserve"> normale de </w:t>
            </w:r>
            <w:proofErr w:type="spellStart"/>
            <w:r>
              <w:rPr>
                <w:lang w:val="fr-FR"/>
              </w:rPr>
              <w:t>folosire</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celor</w:t>
            </w:r>
            <w:proofErr w:type="spellEnd"/>
            <w:r>
              <w:rPr>
                <w:lang w:val="fr-FR"/>
              </w:rPr>
              <w:t xml:space="preserve"> explicite </w:t>
            </w:r>
            <w:proofErr w:type="spellStart"/>
            <w:r>
              <w:rPr>
                <w:lang w:val="fr-FR"/>
              </w:rPr>
              <w:t>în</w:t>
            </w:r>
            <w:proofErr w:type="spellEnd"/>
            <w:r>
              <w:rPr>
                <w:lang w:val="fr-FR"/>
              </w:rPr>
              <w:t xml:space="preserve"> </w:t>
            </w:r>
            <w:proofErr w:type="spellStart"/>
            <w:r>
              <w:rPr>
                <w:lang w:val="fr-FR"/>
              </w:rPr>
              <w:t>contract</w:t>
            </w:r>
            <w:proofErr w:type="spellEnd"/>
            <w:r>
              <w:rPr>
                <w:lang w:val="fr-FR"/>
              </w:rPr>
              <w:t xml:space="preserve">. </w:t>
            </w:r>
          </w:p>
          <w:p w14:paraId="1479A05D" w14:textId="77777777" w:rsidR="001573DD" w:rsidRDefault="00BA1BD5">
            <w:pPr>
              <w:pStyle w:val="af8"/>
              <w:tabs>
                <w:tab w:val="left" w:pos="567"/>
              </w:tabs>
              <w:spacing w:line="276" w:lineRule="auto"/>
              <w:ind w:firstLine="0"/>
              <w:rPr>
                <w:lang w:val="fr-FR"/>
              </w:rPr>
            </w:pPr>
            <w:r>
              <w:rPr>
                <w:lang w:val="fr-FR"/>
              </w:rPr>
              <w:t xml:space="preserve">4.14. La </w:t>
            </w:r>
            <w:proofErr w:type="spellStart"/>
            <w:r>
              <w:rPr>
                <w:lang w:val="fr-FR"/>
              </w:rPr>
              <w:t>lucrările</w:t>
            </w:r>
            <w:proofErr w:type="spellEnd"/>
            <w:r>
              <w:rPr>
                <w:lang w:val="fr-FR"/>
              </w:rPr>
              <w:t xml:space="preserve"> la care se fac </w:t>
            </w:r>
            <w:proofErr w:type="spellStart"/>
            <w:r>
              <w:rPr>
                <w:lang w:val="fr-FR"/>
              </w:rPr>
              <w:t>încercări</w:t>
            </w:r>
            <w:proofErr w:type="spellEnd"/>
            <w:r>
              <w:rPr>
                <w:lang w:val="fr-FR"/>
              </w:rPr>
              <w:t xml:space="preserve">, se </w:t>
            </w:r>
            <w:proofErr w:type="spellStart"/>
            <w:r>
              <w:rPr>
                <w:lang w:val="fr-FR"/>
              </w:rPr>
              <w:t>consideră</w:t>
            </w:r>
            <w:proofErr w:type="spellEnd"/>
            <w:r>
              <w:rPr>
                <w:lang w:val="fr-FR"/>
              </w:rPr>
              <w:t xml:space="preserve"> </w:t>
            </w:r>
            <w:proofErr w:type="spellStart"/>
            <w:r>
              <w:rPr>
                <w:lang w:val="fr-FR"/>
              </w:rPr>
              <w:t>calitatea</w:t>
            </w:r>
            <w:proofErr w:type="spellEnd"/>
            <w:r>
              <w:rPr>
                <w:lang w:val="fr-FR"/>
              </w:rPr>
              <w:t xml:space="preserve"> </w:t>
            </w:r>
            <w:proofErr w:type="spellStart"/>
            <w:r>
              <w:rPr>
                <w:lang w:val="fr-FR"/>
              </w:rPr>
              <w:t>probei</w:t>
            </w:r>
            <w:proofErr w:type="spellEnd"/>
            <w:r>
              <w:rPr>
                <w:lang w:val="fr-FR"/>
              </w:rPr>
              <w:t xml:space="preserve"> </w:t>
            </w:r>
            <w:proofErr w:type="spellStart"/>
            <w:r>
              <w:rPr>
                <w:lang w:val="fr-FR"/>
              </w:rPr>
              <w:t>îndeplinită</w:t>
            </w:r>
            <w:proofErr w:type="spellEnd"/>
            <w:r>
              <w:rPr>
                <w:lang w:val="fr-FR"/>
              </w:rPr>
              <w:t xml:space="preserve"> </w:t>
            </w:r>
            <w:proofErr w:type="spellStart"/>
            <w:r>
              <w:rPr>
                <w:lang w:val="fr-FR"/>
              </w:rPr>
              <w:t>atâta</w:t>
            </w:r>
            <w:proofErr w:type="spellEnd"/>
            <w:r>
              <w:rPr>
                <w:lang w:val="fr-FR"/>
              </w:rPr>
              <w:t xml:space="preserve"> </w:t>
            </w:r>
            <w:proofErr w:type="spellStart"/>
            <w:r>
              <w:rPr>
                <w:lang w:val="fr-FR"/>
              </w:rPr>
              <w:t>timp</w:t>
            </w:r>
            <w:proofErr w:type="spellEnd"/>
            <w:r>
              <w:rPr>
                <w:lang w:val="fr-FR"/>
              </w:rPr>
              <w:t xml:space="preserve"> </w:t>
            </w:r>
            <w:proofErr w:type="spellStart"/>
            <w:r>
              <w:rPr>
                <w:lang w:val="fr-FR"/>
              </w:rPr>
              <w:t>cât</w:t>
            </w:r>
            <w:proofErr w:type="spellEnd"/>
            <w:r>
              <w:rPr>
                <w:lang w:val="fr-FR"/>
              </w:rPr>
              <w:t xml:space="preserve"> </w:t>
            </w:r>
            <w:proofErr w:type="spellStart"/>
            <w:r>
              <w:rPr>
                <w:lang w:val="fr-FR"/>
              </w:rPr>
              <w:t>rezultatele</w:t>
            </w:r>
            <w:proofErr w:type="spellEnd"/>
            <w:r>
              <w:rPr>
                <w:lang w:val="fr-FR"/>
              </w:rPr>
              <w:t xml:space="preserve"> se </w:t>
            </w:r>
            <w:proofErr w:type="spellStart"/>
            <w:r>
              <w:rPr>
                <w:lang w:val="fr-FR"/>
              </w:rPr>
              <w:t>înscriu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limitele</w:t>
            </w:r>
            <w:proofErr w:type="spellEnd"/>
            <w:r>
              <w:rPr>
                <w:lang w:val="fr-FR"/>
              </w:rPr>
              <w:t xml:space="preserve"> admise </w:t>
            </w:r>
            <w:proofErr w:type="spellStart"/>
            <w:r>
              <w:rPr>
                <w:lang w:val="fr-FR"/>
              </w:rPr>
              <w:t>prin</w:t>
            </w:r>
            <w:proofErr w:type="spellEnd"/>
            <w:r>
              <w:rPr>
                <w:lang w:val="fr-FR"/>
              </w:rPr>
              <w:t xml:space="preserve"> </w:t>
            </w:r>
            <w:proofErr w:type="spellStart"/>
            <w:r>
              <w:rPr>
                <w:lang w:val="fr-FR"/>
              </w:rPr>
              <w:t>reglementările</w:t>
            </w:r>
            <w:proofErr w:type="spellEnd"/>
            <w:r>
              <w:rPr>
                <w:lang w:val="fr-FR"/>
              </w:rPr>
              <w:t xml:space="preserve"> </w:t>
            </w:r>
            <w:proofErr w:type="spellStart"/>
            <w:r>
              <w:rPr>
                <w:lang w:val="fr-FR"/>
              </w:rPr>
              <w:t>tehnice</w:t>
            </w:r>
            <w:proofErr w:type="spellEnd"/>
            <w:r>
              <w:rPr>
                <w:lang w:val="fr-FR"/>
              </w:rPr>
              <w:t xml:space="preserve">. </w:t>
            </w:r>
          </w:p>
          <w:p w14:paraId="1909D3F9" w14:textId="77777777" w:rsidR="001573DD" w:rsidRDefault="00BA1BD5">
            <w:pPr>
              <w:pStyle w:val="af8"/>
              <w:tabs>
                <w:tab w:val="left" w:pos="567"/>
              </w:tabs>
              <w:spacing w:line="276" w:lineRule="auto"/>
              <w:ind w:firstLine="0"/>
              <w:rPr>
                <w:lang w:val="fr-FR"/>
              </w:rPr>
            </w:pPr>
            <w:r>
              <w:rPr>
                <w:lang w:val="fr-FR"/>
              </w:rPr>
              <w:t xml:space="preserve">4.15. </w:t>
            </w:r>
            <w:proofErr w:type="spellStart"/>
            <w:r>
              <w:rPr>
                <w:lang w:val="fr-FR"/>
              </w:rPr>
              <w:t>Beneficiarul</w:t>
            </w:r>
            <w:proofErr w:type="spellEnd"/>
            <w:r>
              <w:rPr>
                <w:lang w:val="fr-FR"/>
              </w:rPr>
              <w:t xml:space="preserve"> are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supraveghea</w:t>
            </w:r>
            <w:proofErr w:type="spellEnd"/>
            <w:r>
              <w:rPr>
                <w:lang w:val="fr-FR"/>
              </w:rPr>
              <w:t xml:space="preserve"> </w:t>
            </w:r>
            <w:proofErr w:type="spellStart"/>
            <w:r>
              <w:rPr>
                <w:lang w:val="fr-FR"/>
              </w:rPr>
              <w:t>desfăşurarea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responsabilii</w:t>
            </w:r>
            <w:proofErr w:type="spellEnd"/>
            <w:r>
              <w:rPr>
                <w:lang w:val="fr-FR"/>
              </w:rPr>
              <w:t xml:space="preserve"> </w:t>
            </w:r>
            <w:proofErr w:type="spellStart"/>
            <w:r>
              <w:rPr>
                <w:lang w:val="fr-FR"/>
              </w:rPr>
              <w:t>tehnici</w:t>
            </w:r>
            <w:proofErr w:type="spellEnd"/>
            <w:r>
              <w:rPr>
                <w:lang w:val="fr-FR"/>
              </w:rPr>
              <w:t xml:space="preserve"> </w:t>
            </w:r>
            <w:proofErr w:type="spellStart"/>
            <w:r>
              <w:rPr>
                <w:lang w:val="fr-FR"/>
              </w:rPr>
              <w:t>atestaţi</w:t>
            </w:r>
            <w:proofErr w:type="spellEnd"/>
            <w:r>
              <w:rPr>
                <w:lang w:val="fr-FR"/>
              </w:rPr>
              <w:t xml:space="preserve">. </w:t>
            </w:r>
            <w:proofErr w:type="spellStart"/>
            <w:r>
              <w:rPr>
                <w:lang w:val="fr-FR"/>
              </w:rPr>
              <w:t>Acestora</w:t>
            </w:r>
            <w:proofErr w:type="spellEnd"/>
            <w:r>
              <w:rPr>
                <w:lang w:val="fr-FR"/>
              </w:rPr>
              <w:t xml:space="preserve"> li se va </w:t>
            </w:r>
            <w:proofErr w:type="spellStart"/>
            <w:r>
              <w:rPr>
                <w:lang w:val="fr-FR"/>
              </w:rPr>
              <w:t>asigura</w:t>
            </w:r>
            <w:proofErr w:type="spellEnd"/>
            <w:r>
              <w:rPr>
                <w:lang w:val="fr-FR"/>
              </w:rPr>
              <w:t xml:space="preserve"> </w:t>
            </w:r>
            <w:proofErr w:type="spellStart"/>
            <w:r>
              <w:rPr>
                <w:lang w:val="fr-FR"/>
              </w:rPr>
              <w:t>accesul</w:t>
            </w:r>
            <w:proofErr w:type="spellEnd"/>
            <w:r>
              <w:rPr>
                <w:lang w:val="fr-FR"/>
              </w:rPr>
              <w:t xml:space="preserve"> la </w:t>
            </w:r>
            <w:proofErr w:type="spellStart"/>
            <w:r>
              <w:rPr>
                <w:lang w:val="fr-FR"/>
              </w:rPr>
              <w:t>locul</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ateliere</w:t>
            </w:r>
            <w:proofErr w:type="spellEnd"/>
            <w:r>
              <w:rPr>
                <w:lang w:val="fr-FR"/>
              </w:rPr>
              <w:t xml:space="preserve">, </w:t>
            </w:r>
            <w:proofErr w:type="spellStart"/>
            <w:r>
              <w:rPr>
                <w:lang w:val="fr-FR"/>
              </w:rPr>
              <w:t>depozite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oriunde</w:t>
            </w:r>
            <w:proofErr w:type="spellEnd"/>
            <w:r>
              <w:rPr>
                <w:lang w:val="fr-FR"/>
              </w:rPr>
              <w:t xml:space="preserve"> se </w:t>
            </w:r>
            <w:proofErr w:type="spellStart"/>
            <w:r>
              <w:rPr>
                <w:lang w:val="fr-FR"/>
              </w:rPr>
              <w:t>desfăşoară</w:t>
            </w:r>
            <w:proofErr w:type="spellEnd"/>
            <w:r>
              <w:rPr>
                <w:lang w:val="fr-FR"/>
              </w:rPr>
              <w:t xml:space="preserve"> </w:t>
            </w:r>
            <w:proofErr w:type="spellStart"/>
            <w:r>
              <w:rPr>
                <w:lang w:val="fr-FR"/>
              </w:rPr>
              <w:t>activităţi</w:t>
            </w:r>
            <w:proofErr w:type="spellEnd"/>
            <w:r>
              <w:rPr>
                <w:lang w:val="fr-FR"/>
              </w:rPr>
              <w:t xml:space="preserve"> </w:t>
            </w:r>
            <w:proofErr w:type="spellStart"/>
            <w:r>
              <w:rPr>
                <w:lang w:val="fr-FR"/>
              </w:rPr>
              <w:t>legate</w:t>
            </w:r>
            <w:proofErr w:type="spellEnd"/>
            <w:r>
              <w:rPr>
                <w:lang w:val="fr-FR"/>
              </w:rPr>
              <w:t xml:space="preserve"> de </w:t>
            </w:r>
            <w:proofErr w:type="spellStart"/>
            <w:r>
              <w:rPr>
                <w:lang w:val="fr-FR"/>
              </w:rPr>
              <w:t>realizarea</w:t>
            </w:r>
            <w:proofErr w:type="spellEnd"/>
            <w:r>
              <w:rPr>
                <w:lang w:val="fr-FR"/>
              </w:rPr>
              <w:t xml:space="preserve"> </w:t>
            </w:r>
            <w:proofErr w:type="spellStart"/>
            <w:r>
              <w:rPr>
                <w:lang w:val="fr-FR"/>
              </w:rPr>
              <w:t>obligaţiilor</w:t>
            </w:r>
            <w:proofErr w:type="spellEnd"/>
            <w:r>
              <w:rPr>
                <w:lang w:val="fr-FR"/>
              </w:rPr>
              <w:t xml:space="preserve"> </w:t>
            </w:r>
            <w:proofErr w:type="spellStart"/>
            <w:r>
              <w:rPr>
                <w:lang w:val="fr-FR"/>
              </w:rPr>
              <w:t>contractuale</w:t>
            </w:r>
            <w:proofErr w:type="spellEnd"/>
            <w:r>
              <w:rPr>
                <w:lang w:val="fr-FR"/>
              </w:rPr>
              <w:t xml:space="preserve">. La </w:t>
            </w:r>
            <w:proofErr w:type="spellStart"/>
            <w:r>
              <w:rPr>
                <w:lang w:val="fr-FR"/>
              </w:rPr>
              <w:t>cerere</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i se </w:t>
            </w:r>
            <w:proofErr w:type="spellStart"/>
            <w:r>
              <w:rPr>
                <w:lang w:val="fr-FR"/>
              </w:rPr>
              <w:t>pună</w:t>
            </w:r>
            <w:proofErr w:type="spellEnd"/>
            <w:r>
              <w:rPr>
                <w:lang w:val="fr-FR"/>
              </w:rPr>
              <w:t xml:space="preserve"> la </w:t>
            </w:r>
            <w:proofErr w:type="spellStart"/>
            <w:r>
              <w:rPr>
                <w:lang w:val="fr-FR"/>
              </w:rPr>
              <w:t>dispoziţie</w:t>
            </w:r>
            <w:proofErr w:type="spellEnd"/>
            <w:r>
              <w:rPr>
                <w:lang w:val="fr-FR"/>
              </w:rPr>
              <w:t xml:space="preserve"> </w:t>
            </w:r>
            <w:proofErr w:type="spellStart"/>
            <w:r>
              <w:rPr>
                <w:lang w:val="fr-FR"/>
              </w:rPr>
              <w:t>desenele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documentaţia</w:t>
            </w:r>
            <w:proofErr w:type="spellEnd"/>
            <w:r>
              <w:rPr>
                <w:lang w:val="fr-FR"/>
              </w:rPr>
              <w:t xml:space="preserve"> de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examinare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i se </w:t>
            </w:r>
            <w:proofErr w:type="spellStart"/>
            <w:r>
              <w:rPr>
                <w:lang w:val="fr-FR"/>
              </w:rPr>
              <w:t>dea</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lămuririle</w:t>
            </w:r>
            <w:proofErr w:type="spellEnd"/>
            <w:r>
              <w:rPr>
                <w:lang w:val="fr-FR"/>
              </w:rPr>
              <w:t xml:space="preserve">, </w:t>
            </w:r>
            <w:proofErr w:type="spellStart"/>
            <w:r>
              <w:rPr>
                <w:lang w:val="fr-FR"/>
              </w:rPr>
              <w:t>condiţia</w:t>
            </w:r>
            <w:proofErr w:type="spellEnd"/>
            <w:r>
              <w:rPr>
                <w:lang w:val="fr-FR"/>
              </w:rPr>
              <w:t xml:space="preserve"> </w:t>
            </w:r>
            <w:proofErr w:type="spellStart"/>
            <w:r>
              <w:rPr>
                <w:lang w:val="fr-FR"/>
              </w:rPr>
              <w:t>fiind</w:t>
            </w:r>
            <w:proofErr w:type="spellEnd"/>
            <w:r>
              <w:rPr>
                <w:lang w:val="fr-FR"/>
              </w:rPr>
              <w:t xml:space="preserve"> </w:t>
            </w:r>
            <w:proofErr w:type="gramStart"/>
            <w:r>
              <w:rPr>
                <w:lang w:val="fr-FR"/>
              </w:rPr>
              <w:t>ca</w:t>
            </w:r>
            <w:proofErr w:type="gramEnd"/>
            <w:r>
              <w:rPr>
                <w:lang w:val="fr-FR"/>
              </w:rPr>
              <w:t xml:space="preserve"> </w:t>
            </w:r>
            <w:proofErr w:type="spellStart"/>
            <w:r>
              <w:rPr>
                <w:lang w:val="fr-FR"/>
              </w:rPr>
              <w:t>prin</w:t>
            </w:r>
            <w:proofErr w:type="spellEnd"/>
            <w:r>
              <w:rPr>
                <w:lang w:val="fr-FR"/>
              </w:rPr>
              <w:t xml:space="preserve"> </w:t>
            </w:r>
            <w:proofErr w:type="spellStart"/>
            <w:r>
              <w:rPr>
                <w:lang w:val="fr-FR"/>
              </w:rPr>
              <w:t>aceasta</w:t>
            </w:r>
            <w:proofErr w:type="spellEnd"/>
            <w:r>
              <w:rPr>
                <w:lang w:val="fr-FR"/>
              </w:rPr>
              <w:t xml:space="preserve"> </w:t>
            </w:r>
            <w:proofErr w:type="spellStart"/>
            <w:r>
              <w:rPr>
                <w:lang w:val="fr-FR"/>
              </w:rPr>
              <w:t>să</w:t>
            </w:r>
            <w:proofErr w:type="spellEnd"/>
            <w:r>
              <w:rPr>
                <w:lang w:val="fr-FR"/>
              </w:rPr>
              <w:t xml:space="preserve"> nu se </w:t>
            </w:r>
            <w:proofErr w:type="spellStart"/>
            <w:r>
              <w:rPr>
                <w:lang w:val="fr-FR"/>
              </w:rPr>
              <w:t>dezvăluie</w:t>
            </w:r>
            <w:proofErr w:type="spellEnd"/>
            <w:r>
              <w:rPr>
                <w:lang w:val="fr-FR"/>
              </w:rPr>
              <w:t xml:space="preserve"> </w:t>
            </w:r>
            <w:proofErr w:type="spellStart"/>
            <w:r>
              <w:rPr>
                <w:lang w:val="fr-FR"/>
              </w:rPr>
              <w:t>informația</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să</w:t>
            </w:r>
            <w:proofErr w:type="spellEnd"/>
            <w:r>
              <w:rPr>
                <w:lang w:val="fr-FR"/>
              </w:rPr>
              <w:t xml:space="preserve"> nu fie </w:t>
            </w:r>
            <w:proofErr w:type="spellStart"/>
            <w:r>
              <w:rPr>
                <w:lang w:val="fr-FR"/>
              </w:rPr>
              <w:t>utilizată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scopuri</w:t>
            </w:r>
            <w:proofErr w:type="spellEnd"/>
            <w:r>
              <w:rPr>
                <w:lang w:val="fr-FR"/>
              </w:rPr>
              <w:t xml:space="preserve"> </w:t>
            </w:r>
            <w:proofErr w:type="spellStart"/>
            <w:r>
              <w:rPr>
                <w:lang w:val="fr-FR"/>
              </w:rPr>
              <w:t>proprii</w:t>
            </w:r>
            <w:proofErr w:type="spellEnd"/>
            <w:r>
              <w:rPr>
                <w:lang w:val="fr-FR"/>
              </w:rPr>
              <w:t xml:space="preserve">, </w:t>
            </w:r>
            <w:proofErr w:type="spellStart"/>
            <w:r>
              <w:rPr>
                <w:lang w:val="fr-FR"/>
              </w:rPr>
              <w:t>indiferent</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contractul</w:t>
            </w:r>
            <w:proofErr w:type="spellEnd"/>
            <w:r>
              <w:rPr>
                <w:lang w:val="fr-FR"/>
              </w:rPr>
              <w:t xml:space="preserve"> a </w:t>
            </w:r>
            <w:proofErr w:type="spellStart"/>
            <w:r>
              <w:rPr>
                <w:lang w:val="fr-FR"/>
              </w:rPr>
              <w:t>fost</w:t>
            </w:r>
            <w:proofErr w:type="spellEnd"/>
            <w:r>
              <w:rPr>
                <w:lang w:val="fr-FR"/>
              </w:rPr>
              <w:t xml:space="preserve"> </w:t>
            </w:r>
            <w:proofErr w:type="spellStart"/>
            <w:r>
              <w:rPr>
                <w:lang w:val="fr-FR"/>
              </w:rPr>
              <w:t>sau</w:t>
            </w:r>
            <w:proofErr w:type="spellEnd"/>
            <w:r>
              <w:rPr>
                <w:lang w:val="fr-FR"/>
              </w:rPr>
              <w:t xml:space="preserve"> nu </w:t>
            </w:r>
            <w:proofErr w:type="spellStart"/>
            <w:r>
              <w:rPr>
                <w:lang w:val="fr-FR"/>
              </w:rPr>
              <w:t>încheiat</w:t>
            </w:r>
            <w:proofErr w:type="spellEnd"/>
            <w:r>
              <w:rPr>
                <w:lang w:val="fr-FR"/>
              </w:rPr>
              <w:t xml:space="preserve">. </w:t>
            </w:r>
          </w:p>
          <w:p w14:paraId="2915B62C" w14:textId="77777777" w:rsidR="001573DD" w:rsidRDefault="00BA1BD5">
            <w:pPr>
              <w:pStyle w:val="af8"/>
              <w:tabs>
                <w:tab w:val="left" w:pos="567"/>
              </w:tabs>
              <w:spacing w:line="276" w:lineRule="auto"/>
              <w:ind w:firstLine="0"/>
              <w:rPr>
                <w:lang w:val="fr-FR"/>
              </w:rPr>
            </w:pPr>
            <w:r>
              <w:rPr>
                <w:lang w:val="fr-FR"/>
              </w:rPr>
              <w:t xml:space="preserve">4.16. </w:t>
            </w:r>
            <w:proofErr w:type="spellStart"/>
            <w:r>
              <w:rPr>
                <w:lang w:val="fr-FR"/>
              </w:rPr>
              <w:t>Beneficiarul</w:t>
            </w:r>
            <w:proofErr w:type="spellEnd"/>
            <w:r>
              <w:rPr>
                <w:lang w:val="fr-FR"/>
              </w:rPr>
              <w:t xml:space="preserve"> este </w:t>
            </w:r>
            <w:proofErr w:type="spellStart"/>
            <w:r>
              <w:rPr>
                <w:lang w:val="fr-FR"/>
              </w:rPr>
              <w:t>autorizat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emită</w:t>
            </w:r>
            <w:proofErr w:type="spellEnd"/>
            <w:r>
              <w:rPr>
                <w:lang w:val="fr-FR"/>
              </w:rPr>
              <w:t xml:space="preserve"> </w:t>
            </w:r>
            <w:proofErr w:type="spellStart"/>
            <w:r>
              <w:rPr>
                <w:lang w:val="fr-FR"/>
              </w:rPr>
              <w:t>dispoziţiile</w:t>
            </w:r>
            <w:proofErr w:type="spellEnd"/>
            <w:r>
              <w:rPr>
                <w:lang w:val="fr-FR"/>
              </w:rPr>
              <w:t xml:space="preserve"> </w:t>
            </w:r>
            <w:proofErr w:type="spellStart"/>
            <w:r>
              <w:rPr>
                <w:lang w:val="fr-FR"/>
              </w:rPr>
              <w:t>pe</w:t>
            </w:r>
            <w:proofErr w:type="spellEnd"/>
            <w:r>
              <w:rPr>
                <w:lang w:val="fr-FR"/>
              </w:rPr>
              <w:t xml:space="preserve"> care le </w:t>
            </w:r>
            <w:proofErr w:type="spellStart"/>
            <w:r>
              <w:rPr>
                <w:lang w:val="fr-FR"/>
              </w:rPr>
              <w:t>consideră</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executării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respectarea</w:t>
            </w:r>
            <w:proofErr w:type="spellEnd"/>
            <w:r>
              <w:rPr>
                <w:lang w:val="fr-FR"/>
              </w:rPr>
              <w:t xml:space="preserve"> </w:t>
            </w:r>
            <w:proofErr w:type="spellStart"/>
            <w:r>
              <w:rPr>
                <w:lang w:val="fr-FR"/>
              </w:rPr>
              <w:t>drepturilor</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Dispoziţiile</w:t>
            </w:r>
            <w:proofErr w:type="spellEnd"/>
            <w:r>
              <w:rPr>
                <w:lang w:val="fr-FR"/>
              </w:rPr>
              <w:t xml:space="preserve"> se </w:t>
            </w:r>
            <w:proofErr w:type="spellStart"/>
            <w:r>
              <w:rPr>
                <w:lang w:val="fr-FR"/>
              </w:rPr>
              <w:t>adresează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principiu</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dirigintelui</w:t>
            </w:r>
            <w:proofErr w:type="spellEnd"/>
            <w:r>
              <w:rPr>
                <w:lang w:val="fr-FR"/>
              </w:rPr>
              <w:t xml:space="preserve"> de </w:t>
            </w:r>
            <w:proofErr w:type="spellStart"/>
            <w:r>
              <w:rPr>
                <w:lang w:val="fr-FR"/>
              </w:rPr>
              <w:t>şantier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excepţia</w:t>
            </w:r>
            <w:proofErr w:type="spellEnd"/>
            <w:r>
              <w:rPr>
                <w:lang w:val="fr-FR"/>
              </w:rPr>
              <w:t xml:space="preserve"> </w:t>
            </w:r>
            <w:proofErr w:type="spellStart"/>
            <w:r>
              <w:rPr>
                <w:lang w:val="fr-FR"/>
              </w:rPr>
              <w:t>cazurilor</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trebuie</w:t>
            </w:r>
            <w:proofErr w:type="spellEnd"/>
            <w:r>
              <w:rPr>
                <w:lang w:val="fr-FR"/>
              </w:rPr>
              <w:t xml:space="preserve"> de </w:t>
            </w:r>
            <w:proofErr w:type="spellStart"/>
            <w:r>
              <w:rPr>
                <w:lang w:val="fr-FR"/>
              </w:rPr>
              <w:t>intervenit</w:t>
            </w:r>
            <w:proofErr w:type="spellEnd"/>
            <w:r>
              <w:rPr>
                <w:lang w:val="fr-FR"/>
              </w:rPr>
              <w:t xml:space="preserve"> </w:t>
            </w:r>
            <w:proofErr w:type="spellStart"/>
            <w:r>
              <w:rPr>
                <w:lang w:val="fr-FR"/>
              </w:rPr>
              <w:t>împotriva</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pericol</w:t>
            </w:r>
            <w:proofErr w:type="spellEnd"/>
            <w:r>
              <w:rPr>
                <w:lang w:val="fr-FR"/>
              </w:rPr>
              <w:t xml:space="preserve"> </w:t>
            </w:r>
            <w:proofErr w:type="spellStart"/>
            <w:r>
              <w:rPr>
                <w:lang w:val="fr-FR"/>
              </w:rPr>
              <w:t>iminent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declarat</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i se </w:t>
            </w:r>
            <w:proofErr w:type="spellStart"/>
            <w:r>
              <w:rPr>
                <w:lang w:val="fr-FR"/>
              </w:rPr>
              <w:t>comunice</w:t>
            </w:r>
            <w:proofErr w:type="spellEnd"/>
            <w:r>
              <w:rPr>
                <w:lang w:val="fr-FR"/>
              </w:rPr>
              <w:t xml:space="preserve"> </w:t>
            </w:r>
            <w:proofErr w:type="spellStart"/>
            <w:r>
              <w:rPr>
                <w:lang w:val="fr-FR"/>
              </w:rPr>
              <w:t>numele</w:t>
            </w:r>
            <w:proofErr w:type="spellEnd"/>
            <w:r>
              <w:rPr>
                <w:lang w:val="fr-FR"/>
              </w:rPr>
              <w:t xml:space="preserve"> </w:t>
            </w:r>
            <w:proofErr w:type="spellStart"/>
            <w:r>
              <w:rPr>
                <w:lang w:val="fr-FR"/>
              </w:rPr>
              <w:t>dirigintelui</w:t>
            </w:r>
            <w:proofErr w:type="spellEnd"/>
            <w:r>
              <w:rPr>
                <w:lang w:val="fr-FR"/>
              </w:rPr>
              <w:t xml:space="preserve"> de </w:t>
            </w:r>
            <w:proofErr w:type="spellStart"/>
            <w:r>
              <w:rPr>
                <w:lang w:val="fr-FR"/>
              </w:rPr>
              <w:t>şantier</w:t>
            </w:r>
            <w:proofErr w:type="spellEnd"/>
            <w:r>
              <w:rPr>
                <w:lang w:val="fr-FR"/>
              </w:rPr>
              <w:t xml:space="preserve"> </w:t>
            </w:r>
            <w:proofErr w:type="spellStart"/>
            <w:r>
              <w:rPr>
                <w:lang w:val="fr-FR"/>
              </w:rPr>
              <w:t>atestat</w:t>
            </w:r>
            <w:proofErr w:type="spellEnd"/>
            <w:r>
              <w:rPr>
                <w:lang w:val="fr-FR"/>
              </w:rPr>
              <w:t xml:space="preserve"> </w:t>
            </w:r>
            <w:proofErr w:type="spellStart"/>
            <w:r>
              <w:rPr>
                <w:lang w:val="fr-FR"/>
              </w:rPr>
              <w:t>tehnico-profesional</w:t>
            </w:r>
            <w:proofErr w:type="spellEnd"/>
            <w:r>
              <w:rPr>
                <w:lang w:val="fr-FR"/>
              </w:rPr>
              <w:t xml:space="preserve">, care va </w:t>
            </w:r>
            <w:proofErr w:type="spellStart"/>
            <w:r>
              <w:rPr>
                <w:lang w:val="fr-FR"/>
              </w:rPr>
              <w:t>dirija</w:t>
            </w:r>
            <w:proofErr w:type="spellEnd"/>
            <w:r>
              <w:rPr>
                <w:lang w:val="fr-FR"/>
              </w:rPr>
              <w:t xml:space="preserve"> </w:t>
            </w:r>
            <w:proofErr w:type="spellStart"/>
            <w:r>
              <w:rPr>
                <w:lang w:val="fr-FR"/>
              </w:rPr>
              <w:t>execuţia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şi</w:t>
            </w:r>
            <w:proofErr w:type="spellEnd"/>
            <w:r>
              <w:rPr>
                <w:lang w:val="fr-FR"/>
              </w:rPr>
              <w:t xml:space="preserve"> va </w:t>
            </w:r>
            <w:proofErr w:type="spellStart"/>
            <w:r>
              <w:rPr>
                <w:lang w:val="fr-FR"/>
              </w:rPr>
              <w:t>verifica</w:t>
            </w:r>
            <w:proofErr w:type="spellEnd"/>
            <w:r>
              <w:rPr>
                <w:lang w:val="fr-FR"/>
              </w:rPr>
              <w:t xml:space="preserve"> </w:t>
            </w:r>
            <w:proofErr w:type="spellStart"/>
            <w:r>
              <w:rPr>
                <w:lang w:val="fr-FR"/>
              </w:rPr>
              <w:t>calitatea</w:t>
            </w:r>
            <w:proofErr w:type="spellEnd"/>
            <w:r>
              <w:rPr>
                <w:lang w:val="fr-FR"/>
              </w:rPr>
              <w:t xml:space="preserve"> </w:t>
            </w:r>
            <w:proofErr w:type="spellStart"/>
            <w:r>
              <w:rPr>
                <w:lang w:val="fr-FR"/>
              </w:rPr>
              <w:t>lor</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Antreprenorului</w:t>
            </w:r>
            <w:proofErr w:type="spellEnd"/>
            <w:r>
              <w:rPr>
                <w:lang w:val="fr-FR"/>
              </w:rPr>
              <w:t>.</w:t>
            </w:r>
          </w:p>
          <w:p w14:paraId="40FA9119" w14:textId="77777777" w:rsidR="001573DD" w:rsidRDefault="00BA1BD5">
            <w:pPr>
              <w:pStyle w:val="af8"/>
              <w:tabs>
                <w:tab w:val="left" w:pos="567"/>
              </w:tabs>
              <w:spacing w:line="276" w:lineRule="auto"/>
              <w:ind w:firstLine="0"/>
              <w:rPr>
                <w:lang w:val="fr-FR"/>
              </w:rPr>
            </w:pPr>
            <w:r>
              <w:rPr>
                <w:lang w:val="fr-FR"/>
              </w:rPr>
              <w:t xml:space="preserve">4.17. </w:t>
            </w:r>
            <w:proofErr w:type="spellStart"/>
            <w:r>
              <w:rPr>
                <w:lang w:val="fr-FR"/>
              </w:rPr>
              <w:t>Dacă</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consideră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dispoziţiile</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nejustificate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inoportune</w:t>
            </w:r>
            <w:proofErr w:type="spellEnd"/>
            <w:r>
              <w:rPr>
                <w:lang w:val="fr-FR"/>
              </w:rPr>
              <w:t xml:space="preserve">, el </w:t>
            </w:r>
            <w:proofErr w:type="spellStart"/>
            <w:r>
              <w:rPr>
                <w:lang w:val="fr-FR"/>
              </w:rPr>
              <w:t>poate</w:t>
            </w:r>
            <w:proofErr w:type="spellEnd"/>
            <w:r>
              <w:rPr>
                <w:lang w:val="fr-FR"/>
              </w:rPr>
              <w:t xml:space="preserve"> </w:t>
            </w:r>
            <w:proofErr w:type="spellStart"/>
            <w:r>
              <w:rPr>
                <w:lang w:val="fr-FR"/>
              </w:rPr>
              <w:t>înainta</w:t>
            </w:r>
            <w:proofErr w:type="spellEnd"/>
            <w:r>
              <w:rPr>
                <w:lang w:val="fr-FR"/>
              </w:rPr>
              <w:t xml:space="preserve"> </w:t>
            </w:r>
            <w:proofErr w:type="spellStart"/>
            <w:r>
              <w:rPr>
                <w:lang w:val="fr-FR"/>
              </w:rPr>
              <w:t>obiecţii</w:t>
            </w:r>
            <w:proofErr w:type="spellEnd"/>
            <w:r>
              <w:rPr>
                <w:lang w:val="fr-FR"/>
              </w:rPr>
              <w:t xml:space="preserve">, dar </w:t>
            </w:r>
            <w:proofErr w:type="spellStart"/>
            <w:r>
              <w:rPr>
                <w:lang w:val="fr-FR"/>
              </w:rPr>
              <w:t>acestea</w:t>
            </w:r>
            <w:proofErr w:type="spellEnd"/>
            <w:r>
              <w:rPr>
                <w:lang w:val="fr-FR"/>
              </w:rPr>
              <w:t xml:space="preserve"> nu </w:t>
            </w:r>
            <w:proofErr w:type="spellStart"/>
            <w:r>
              <w:rPr>
                <w:lang w:val="fr-FR"/>
              </w:rPr>
              <w:t>îl</w:t>
            </w:r>
            <w:proofErr w:type="spellEnd"/>
            <w:r>
              <w:rPr>
                <w:lang w:val="fr-FR"/>
              </w:rPr>
              <w:t xml:space="preserve"> </w:t>
            </w:r>
            <w:proofErr w:type="spellStart"/>
            <w:r>
              <w:rPr>
                <w:lang w:val="fr-FR"/>
              </w:rPr>
              <w:t>scutește</w:t>
            </w:r>
            <w:proofErr w:type="spellEnd"/>
            <w:r>
              <w:rPr>
                <w:lang w:val="fr-FR"/>
              </w:rPr>
              <w:t xml:space="preserve"> de </w:t>
            </w:r>
            <w:proofErr w:type="spellStart"/>
            <w:r>
              <w:rPr>
                <w:lang w:val="fr-FR"/>
              </w:rPr>
              <w:t>obligația</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executa</w:t>
            </w:r>
            <w:proofErr w:type="spellEnd"/>
            <w:r>
              <w:rPr>
                <w:lang w:val="fr-FR"/>
              </w:rPr>
              <w:t xml:space="preserve"> </w:t>
            </w:r>
            <w:proofErr w:type="spellStart"/>
            <w:r>
              <w:rPr>
                <w:lang w:val="fr-FR"/>
              </w:rPr>
              <w:t>dispoziţiile</w:t>
            </w:r>
            <w:proofErr w:type="spellEnd"/>
            <w:r>
              <w:rPr>
                <w:lang w:val="fr-FR"/>
              </w:rPr>
              <w:t xml:space="preserve"> </w:t>
            </w:r>
            <w:proofErr w:type="spellStart"/>
            <w:r>
              <w:rPr>
                <w:lang w:val="fr-FR"/>
              </w:rPr>
              <w:t>primite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afara</w:t>
            </w:r>
            <w:proofErr w:type="spellEnd"/>
            <w:r>
              <w:rPr>
                <w:lang w:val="fr-FR"/>
              </w:rPr>
              <w:t xml:space="preserve"> </w:t>
            </w:r>
            <w:proofErr w:type="spellStart"/>
            <w:r>
              <w:rPr>
                <w:lang w:val="fr-FR"/>
              </w:rPr>
              <w:t>cazului</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ele</w:t>
            </w:r>
            <w:proofErr w:type="spellEnd"/>
            <w:r>
              <w:rPr>
                <w:lang w:val="fr-FR"/>
              </w:rPr>
              <w:t xml:space="preserve"> </w:t>
            </w:r>
            <w:proofErr w:type="spellStart"/>
            <w:r>
              <w:rPr>
                <w:lang w:val="fr-FR"/>
              </w:rPr>
              <w:t>contravin</w:t>
            </w:r>
            <w:proofErr w:type="spellEnd"/>
            <w:r>
              <w:rPr>
                <w:lang w:val="fr-FR"/>
              </w:rPr>
              <w:t xml:space="preserve"> </w:t>
            </w:r>
            <w:proofErr w:type="spellStart"/>
            <w:r>
              <w:rPr>
                <w:lang w:val="fr-FR"/>
              </w:rPr>
              <w:t>prevederilor</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dispoziţiilor</w:t>
            </w:r>
            <w:proofErr w:type="spellEnd"/>
            <w:r>
              <w:rPr>
                <w:lang w:val="fr-FR"/>
              </w:rPr>
              <w:t xml:space="preserve"> </w:t>
            </w:r>
            <w:proofErr w:type="spellStart"/>
            <w:r>
              <w:rPr>
                <w:lang w:val="fr-FR"/>
              </w:rPr>
              <w:t>Beneficiarului</w:t>
            </w:r>
            <w:proofErr w:type="spellEnd"/>
            <w:r>
              <w:rPr>
                <w:lang w:val="fr-FR"/>
              </w:rPr>
              <w:t xml:space="preserve"> se </w:t>
            </w:r>
            <w:proofErr w:type="spellStart"/>
            <w:r>
              <w:rPr>
                <w:lang w:val="fr-FR"/>
              </w:rPr>
              <w:t>creează</w:t>
            </w:r>
            <w:proofErr w:type="spellEnd"/>
            <w:r>
              <w:rPr>
                <w:lang w:val="fr-FR"/>
              </w:rPr>
              <w:t xml:space="preserve"> </w:t>
            </w:r>
            <w:proofErr w:type="spellStart"/>
            <w:r>
              <w:rPr>
                <w:lang w:val="fr-FR"/>
              </w:rPr>
              <w:t>dificultăţi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execuţie</w:t>
            </w:r>
            <w:proofErr w:type="spellEnd"/>
            <w:r>
              <w:rPr>
                <w:lang w:val="fr-FR"/>
              </w:rPr>
              <w:t xml:space="preserve">, care </w:t>
            </w:r>
            <w:proofErr w:type="spellStart"/>
            <w:r>
              <w:rPr>
                <w:lang w:val="fr-FR"/>
              </w:rPr>
              <w:t>generează</w:t>
            </w:r>
            <w:proofErr w:type="spellEnd"/>
            <w:r>
              <w:rPr>
                <w:lang w:val="fr-FR"/>
              </w:rPr>
              <w:t xml:space="preserve"> </w:t>
            </w:r>
            <w:proofErr w:type="spellStart"/>
            <w:r>
              <w:rPr>
                <w:lang w:val="fr-FR"/>
              </w:rPr>
              <w:t>cheltuieli</w:t>
            </w:r>
            <w:proofErr w:type="spellEnd"/>
            <w:r>
              <w:rPr>
                <w:lang w:val="fr-FR"/>
              </w:rPr>
              <w:t xml:space="preserve"> </w:t>
            </w:r>
            <w:proofErr w:type="spellStart"/>
            <w:r>
              <w:rPr>
                <w:lang w:val="fr-FR"/>
              </w:rPr>
              <w:t>suplimentare</w:t>
            </w:r>
            <w:proofErr w:type="spellEnd"/>
            <w:r>
              <w:rPr>
                <w:lang w:val="fr-FR"/>
              </w:rPr>
              <w:t xml:space="preserve">, </w:t>
            </w:r>
            <w:proofErr w:type="spellStart"/>
            <w:r>
              <w:rPr>
                <w:lang w:val="fr-FR"/>
              </w:rPr>
              <w:t>acestea</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
          <w:p w14:paraId="679D4120" w14:textId="77777777" w:rsidR="001573DD" w:rsidRDefault="00BA1BD5">
            <w:pPr>
              <w:pStyle w:val="af8"/>
              <w:tabs>
                <w:tab w:val="left" w:pos="567"/>
              </w:tabs>
              <w:spacing w:line="276" w:lineRule="auto"/>
              <w:ind w:firstLine="0"/>
              <w:rPr>
                <w:lang w:val="fr-FR"/>
              </w:rPr>
            </w:pPr>
            <w:r>
              <w:rPr>
                <w:lang w:val="fr-FR"/>
              </w:rPr>
              <w:t xml:space="preserve">4.18. </w:t>
            </w:r>
            <w:proofErr w:type="spellStart"/>
            <w:r>
              <w:rPr>
                <w:lang w:val="fr-FR"/>
              </w:rPr>
              <w:t>Trasarea</w:t>
            </w:r>
            <w:proofErr w:type="spellEnd"/>
            <w:r>
              <w:rPr>
                <w:lang w:val="fr-FR"/>
              </w:rPr>
              <w:t xml:space="preserve"> </w:t>
            </w:r>
            <w:proofErr w:type="spellStart"/>
            <w:r>
              <w:rPr>
                <w:lang w:val="fr-FR"/>
              </w:rPr>
              <w:t>axelor</w:t>
            </w:r>
            <w:proofErr w:type="spellEnd"/>
            <w:r>
              <w:rPr>
                <w:lang w:val="fr-FR"/>
              </w:rPr>
              <w:t xml:space="preserve"> principale, </w:t>
            </w:r>
            <w:proofErr w:type="spellStart"/>
            <w:r>
              <w:rPr>
                <w:lang w:val="fr-FR"/>
              </w:rPr>
              <w:t>bornelor</w:t>
            </w:r>
            <w:proofErr w:type="spellEnd"/>
            <w:r>
              <w:rPr>
                <w:lang w:val="fr-FR"/>
              </w:rPr>
              <w:t xml:space="preserve"> de </w:t>
            </w:r>
            <w:proofErr w:type="spellStart"/>
            <w:r>
              <w:rPr>
                <w:lang w:val="fr-FR"/>
              </w:rPr>
              <w:t>referinţă</w:t>
            </w:r>
            <w:proofErr w:type="spellEnd"/>
            <w:r>
              <w:rPr>
                <w:lang w:val="fr-FR"/>
              </w:rPr>
              <w:t xml:space="preserve">, </w:t>
            </w:r>
            <w:proofErr w:type="spellStart"/>
            <w:r>
              <w:rPr>
                <w:lang w:val="fr-FR"/>
              </w:rPr>
              <w:t>căilor</w:t>
            </w:r>
            <w:proofErr w:type="spellEnd"/>
            <w:r>
              <w:rPr>
                <w:lang w:val="fr-FR"/>
              </w:rPr>
              <w:t xml:space="preserve"> de </w:t>
            </w:r>
            <w:proofErr w:type="spellStart"/>
            <w:r>
              <w:rPr>
                <w:lang w:val="fr-FR"/>
              </w:rPr>
              <w:t>circulaţieşi</w:t>
            </w:r>
            <w:proofErr w:type="spellEnd"/>
            <w:r>
              <w:rPr>
                <w:lang w:val="fr-FR"/>
              </w:rPr>
              <w:t xml:space="preserve"> </w:t>
            </w:r>
            <w:proofErr w:type="spellStart"/>
            <w:r>
              <w:rPr>
                <w:lang w:val="fr-FR"/>
              </w:rPr>
              <w:t>limitelor</w:t>
            </w:r>
            <w:proofErr w:type="spellEnd"/>
            <w:r>
              <w:rPr>
                <w:lang w:val="fr-FR"/>
              </w:rPr>
              <w:t xml:space="preserve"> </w:t>
            </w:r>
            <w:proofErr w:type="spellStart"/>
            <w:r>
              <w:rPr>
                <w:lang w:val="fr-FR"/>
              </w:rPr>
              <w:t>terenului</w:t>
            </w:r>
            <w:proofErr w:type="spellEnd"/>
            <w:r>
              <w:rPr>
                <w:lang w:val="fr-FR"/>
              </w:rPr>
              <w:t xml:space="preserve"> pus la </w:t>
            </w:r>
            <w:proofErr w:type="spellStart"/>
            <w:r>
              <w:rPr>
                <w:lang w:val="fr-FR"/>
              </w:rPr>
              <w:t>dispoziţia</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materializarea</w:t>
            </w:r>
            <w:proofErr w:type="spellEnd"/>
            <w:r>
              <w:rPr>
                <w:lang w:val="fr-FR"/>
              </w:rPr>
              <w:t xml:space="preserve"> </w:t>
            </w:r>
            <w:proofErr w:type="spellStart"/>
            <w:r>
              <w:rPr>
                <w:lang w:val="fr-FR"/>
              </w:rPr>
              <w:t>cotelor</w:t>
            </w:r>
            <w:proofErr w:type="spellEnd"/>
            <w:r>
              <w:rPr>
                <w:lang w:val="fr-FR"/>
              </w:rPr>
              <w:t xml:space="preserve"> de </w:t>
            </w:r>
            <w:proofErr w:type="spellStart"/>
            <w:r>
              <w:rPr>
                <w:lang w:val="fr-FR"/>
              </w:rPr>
              <w:t>nivel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imediata</w:t>
            </w:r>
            <w:proofErr w:type="spellEnd"/>
            <w:r>
              <w:rPr>
                <w:lang w:val="fr-FR"/>
              </w:rPr>
              <w:t xml:space="preserve"> </w:t>
            </w:r>
            <w:proofErr w:type="spellStart"/>
            <w:r>
              <w:rPr>
                <w:lang w:val="fr-FR"/>
              </w:rPr>
              <w:t>apropiere</w:t>
            </w:r>
            <w:proofErr w:type="spellEnd"/>
            <w:r>
              <w:rPr>
                <w:lang w:val="fr-FR"/>
              </w:rPr>
              <w:t xml:space="preserve"> a </w:t>
            </w:r>
            <w:proofErr w:type="spellStart"/>
            <w:r>
              <w:rPr>
                <w:lang w:val="fr-FR"/>
              </w:rPr>
              <w:t>terenului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obligaţiuni</w:t>
            </w:r>
            <w:proofErr w:type="spellEnd"/>
            <w:r>
              <w:rPr>
                <w:lang w:val="fr-FR"/>
              </w:rPr>
              <w:t xml:space="preserve"> ale </w:t>
            </w:r>
            <w:proofErr w:type="spellStart"/>
            <w:r>
              <w:rPr>
                <w:lang w:val="fr-FR"/>
              </w:rPr>
              <w:t>Antreprenorului</w:t>
            </w:r>
            <w:proofErr w:type="spellEnd"/>
            <w:r>
              <w:rPr>
                <w:lang w:val="fr-FR"/>
              </w:rPr>
              <w:t xml:space="preserve">. </w:t>
            </w:r>
          </w:p>
          <w:p w14:paraId="16D848B0" w14:textId="77777777" w:rsidR="001573DD" w:rsidRDefault="00BA1BD5">
            <w:pPr>
              <w:pStyle w:val="af8"/>
              <w:tabs>
                <w:tab w:val="left" w:pos="567"/>
              </w:tabs>
              <w:spacing w:line="276" w:lineRule="auto"/>
              <w:ind w:firstLine="0"/>
              <w:rPr>
                <w:lang w:val="fr-FR"/>
              </w:rPr>
            </w:pPr>
            <w:r>
              <w:rPr>
                <w:lang w:val="fr-FR"/>
              </w:rPr>
              <w:t xml:space="preserve">4.19. </w:t>
            </w:r>
            <w:proofErr w:type="spellStart"/>
            <w:r>
              <w:rPr>
                <w:lang w:val="fr-FR"/>
              </w:rPr>
              <w:t>Pentru</w:t>
            </w:r>
            <w:proofErr w:type="spellEnd"/>
            <w:r>
              <w:rPr>
                <w:lang w:val="fr-FR"/>
              </w:rPr>
              <w:t xml:space="preserve"> </w:t>
            </w:r>
            <w:proofErr w:type="spellStart"/>
            <w:r>
              <w:rPr>
                <w:lang w:val="fr-FR"/>
              </w:rPr>
              <w:t>verificarea</w:t>
            </w:r>
            <w:proofErr w:type="spellEnd"/>
            <w:r>
              <w:rPr>
                <w:lang w:val="fr-FR"/>
              </w:rPr>
              <w:t xml:space="preserve"> </w:t>
            </w:r>
            <w:proofErr w:type="spellStart"/>
            <w:r>
              <w:rPr>
                <w:lang w:val="fr-FR"/>
              </w:rPr>
              <w:t>trasării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proiectant</w:t>
            </w:r>
            <w:proofErr w:type="spellEnd"/>
            <w:r>
              <w:rPr>
                <w:lang w:val="fr-FR"/>
              </w:rPr>
              <w:t xml:space="preserve">, </w:t>
            </w:r>
            <w:proofErr w:type="spellStart"/>
            <w:r>
              <w:rPr>
                <w:lang w:val="fr-FR"/>
              </w:rPr>
              <w:t>Antreprenorul</w:t>
            </w:r>
            <w:proofErr w:type="spellEnd"/>
            <w:r>
              <w:rPr>
                <w:lang w:val="fr-FR"/>
              </w:rPr>
              <w:t xml:space="preserve"> este </w:t>
            </w:r>
            <w:proofErr w:type="spellStart"/>
            <w:r>
              <w:rPr>
                <w:lang w:val="fr-FR"/>
              </w:rPr>
              <w:t>obligat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protejeze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păstreze</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reperele</w:t>
            </w:r>
            <w:proofErr w:type="spellEnd"/>
            <w:r>
              <w:rPr>
                <w:lang w:val="fr-FR"/>
              </w:rPr>
              <w:t xml:space="preserve">, </w:t>
            </w:r>
            <w:proofErr w:type="spellStart"/>
            <w:r>
              <w:rPr>
                <w:lang w:val="fr-FR"/>
              </w:rPr>
              <w:t>bornele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alte</w:t>
            </w:r>
            <w:proofErr w:type="spellEnd"/>
            <w:r>
              <w:rPr>
                <w:lang w:val="fr-FR"/>
              </w:rPr>
              <w:t xml:space="preserve"> </w:t>
            </w:r>
            <w:proofErr w:type="spellStart"/>
            <w:r>
              <w:rPr>
                <w:lang w:val="fr-FR"/>
              </w:rPr>
              <w:t>obiecte</w:t>
            </w:r>
            <w:proofErr w:type="spellEnd"/>
            <w:r>
              <w:rPr>
                <w:lang w:val="fr-FR"/>
              </w:rPr>
              <w:t xml:space="preserve"> </w:t>
            </w:r>
            <w:proofErr w:type="spellStart"/>
            <w:r>
              <w:rPr>
                <w:lang w:val="fr-FR"/>
              </w:rPr>
              <w:t>folosite</w:t>
            </w:r>
            <w:proofErr w:type="spellEnd"/>
            <w:r>
              <w:rPr>
                <w:lang w:val="fr-FR"/>
              </w:rPr>
              <w:t xml:space="preserve"> la </w:t>
            </w:r>
            <w:proofErr w:type="spellStart"/>
            <w:r>
              <w:rPr>
                <w:lang w:val="fr-FR"/>
              </w:rPr>
              <w:t>trasarea</w:t>
            </w:r>
            <w:proofErr w:type="spellEnd"/>
            <w:r>
              <w:rPr>
                <w:lang w:val="fr-FR"/>
              </w:rPr>
              <w:t xml:space="preserve"> </w:t>
            </w:r>
            <w:proofErr w:type="spellStart"/>
            <w:r>
              <w:rPr>
                <w:lang w:val="fr-FR"/>
              </w:rPr>
              <w:t>lucrărilor</w:t>
            </w:r>
            <w:proofErr w:type="spellEnd"/>
            <w:r>
              <w:rPr>
                <w:lang w:val="fr-FR"/>
              </w:rPr>
              <w:t xml:space="preserve">. </w:t>
            </w:r>
          </w:p>
          <w:p w14:paraId="0269362C" w14:textId="77777777" w:rsidR="001573DD" w:rsidRDefault="00BA1BD5">
            <w:pPr>
              <w:pStyle w:val="af8"/>
              <w:tabs>
                <w:tab w:val="left" w:pos="567"/>
              </w:tabs>
              <w:spacing w:line="276" w:lineRule="auto"/>
              <w:ind w:firstLine="0"/>
              <w:rPr>
                <w:lang w:val="fr-FR"/>
              </w:rPr>
            </w:pPr>
            <w:r>
              <w:rPr>
                <w:lang w:val="fr-FR"/>
              </w:rPr>
              <w:t xml:space="preserve">4.20. </w:t>
            </w:r>
            <w:proofErr w:type="spellStart"/>
            <w:r>
              <w:rPr>
                <w:lang w:val="fr-FR"/>
              </w:rPr>
              <w:t>Ridicările</w:t>
            </w:r>
            <w:proofErr w:type="spellEnd"/>
            <w:r>
              <w:rPr>
                <w:lang w:val="fr-FR"/>
              </w:rPr>
              <w:t xml:space="preserve"> de </w:t>
            </w:r>
            <w:proofErr w:type="spellStart"/>
            <w:r>
              <w:rPr>
                <w:lang w:val="fr-FR"/>
              </w:rPr>
              <w:t>teren</w:t>
            </w:r>
            <w:proofErr w:type="spellEnd"/>
            <w:r>
              <w:rPr>
                <w:lang w:val="fr-FR"/>
              </w:rPr>
              <w:t xml:space="preserve">, </w:t>
            </w:r>
            <w:proofErr w:type="spellStart"/>
            <w:r>
              <w:rPr>
                <w:lang w:val="fr-FR"/>
              </w:rPr>
              <w:t>trasările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cotele</w:t>
            </w:r>
            <w:proofErr w:type="spellEnd"/>
            <w:r>
              <w:rPr>
                <w:lang w:val="fr-FR"/>
              </w:rPr>
              <w:t xml:space="preserve"> de </w:t>
            </w:r>
            <w:proofErr w:type="spellStart"/>
            <w:r>
              <w:rPr>
                <w:lang w:val="fr-FR"/>
              </w:rPr>
              <w:t>nivel</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alte</w:t>
            </w:r>
            <w:proofErr w:type="spellEnd"/>
            <w:r>
              <w:rPr>
                <w:lang w:val="fr-FR"/>
              </w:rPr>
              <w:t xml:space="preserve"> documente </w:t>
            </w:r>
            <w:proofErr w:type="spellStart"/>
            <w:r>
              <w:rPr>
                <w:lang w:val="fr-FR"/>
              </w:rPr>
              <w:t>puse</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Antreprenorului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hotărâtoare</w:t>
            </w:r>
            <w:proofErr w:type="spellEnd"/>
            <w:r>
              <w:rPr>
                <w:lang w:val="fr-FR"/>
              </w:rPr>
              <w:t xml:space="preserve">. </w:t>
            </w:r>
            <w:proofErr w:type="spellStart"/>
            <w:r>
              <w:rPr>
                <w:lang w:val="fr-FR"/>
              </w:rPr>
              <w:t>Antreprenorul</w:t>
            </w:r>
            <w:proofErr w:type="spellEnd"/>
            <w:r>
              <w:rPr>
                <w:lang w:val="fr-FR"/>
              </w:rPr>
              <w:t xml:space="preserve"> este </w:t>
            </w:r>
            <w:proofErr w:type="spellStart"/>
            <w:r>
              <w:rPr>
                <w:lang w:val="fr-FR"/>
              </w:rPr>
              <w:t>obligat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verifice</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primite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înştiinţeze</w:t>
            </w:r>
            <w:proofErr w:type="spellEnd"/>
            <w:r>
              <w:rPr>
                <w:lang w:val="fr-FR"/>
              </w:rPr>
              <w:t xml:space="preserve"> </w:t>
            </w:r>
            <w:proofErr w:type="spellStart"/>
            <w:r>
              <w:rPr>
                <w:lang w:val="fr-FR"/>
              </w:rPr>
              <w:t>Beneficiarul</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privire</w:t>
            </w:r>
            <w:proofErr w:type="spellEnd"/>
            <w:r>
              <w:rPr>
                <w:lang w:val="fr-FR"/>
              </w:rPr>
              <w:t xml:space="preserve"> la </w:t>
            </w:r>
            <w:proofErr w:type="spellStart"/>
            <w:r>
              <w:rPr>
                <w:lang w:val="fr-FR"/>
              </w:rPr>
              <w:t>erorile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inexactităţile</w:t>
            </w:r>
            <w:proofErr w:type="spellEnd"/>
            <w:r>
              <w:rPr>
                <w:lang w:val="fr-FR"/>
              </w:rPr>
              <w:t xml:space="preserve"> </w:t>
            </w:r>
            <w:proofErr w:type="spellStart"/>
            <w:r>
              <w:rPr>
                <w:lang w:val="fr-FR"/>
              </w:rPr>
              <w:t>constatate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presupuse</w:t>
            </w:r>
            <w:proofErr w:type="spellEnd"/>
            <w:r>
              <w:rPr>
                <w:lang w:val="fr-FR"/>
              </w:rPr>
              <w:t xml:space="preserve">. </w:t>
            </w:r>
          </w:p>
          <w:p w14:paraId="194FEC3C" w14:textId="77777777" w:rsidR="001573DD" w:rsidRDefault="00BA1BD5">
            <w:pPr>
              <w:pStyle w:val="af8"/>
              <w:tabs>
                <w:tab w:val="left" w:pos="567"/>
              </w:tabs>
              <w:spacing w:line="276" w:lineRule="auto"/>
              <w:ind w:firstLine="0"/>
              <w:rPr>
                <w:lang w:val="fr-FR"/>
              </w:rPr>
            </w:pPr>
            <w:r>
              <w:rPr>
                <w:lang w:val="fr-FR"/>
              </w:rPr>
              <w:t xml:space="preserve">4.21. </w:t>
            </w:r>
            <w:proofErr w:type="spellStart"/>
            <w:r>
              <w:rPr>
                <w:lang w:val="fr-FR"/>
              </w:rPr>
              <w:t>Antreprenorul</w:t>
            </w:r>
            <w:proofErr w:type="spellEnd"/>
            <w:r>
              <w:rPr>
                <w:lang w:val="fr-FR"/>
              </w:rPr>
              <w:t xml:space="preserve"> are </w:t>
            </w:r>
            <w:proofErr w:type="spellStart"/>
            <w:r>
              <w:rPr>
                <w:lang w:val="fr-FR"/>
              </w:rPr>
              <w:t>obligaţia</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stabilească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relaţiile</w:t>
            </w:r>
            <w:proofErr w:type="spellEnd"/>
            <w:r>
              <w:rPr>
                <w:lang w:val="fr-FR"/>
              </w:rPr>
              <w:t xml:space="preserve"> care </w:t>
            </w:r>
            <w:proofErr w:type="spellStart"/>
            <w:r>
              <w:rPr>
                <w:lang w:val="fr-FR"/>
              </w:rPr>
              <w:t>reglementează</w:t>
            </w:r>
            <w:proofErr w:type="spellEnd"/>
            <w:r>
              <w:rPr>
                <w:lang w:val="fr-FR"/>
              </w:rPr>
              <w:t xml:space="preserve"> </w:t>
            </w:r>
            <w:proofErr w:type="spellStart"/>
            <w:r>
              <w:rPr>
                <w:lang w:val="fr-FR"/>
              </w:rPr>
              <w:t>raporturile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subantreprenorii</w:t>
            </w:r>
            <w:proofErr w:type="spellEnd"/>
            <w:r>
              <w:rPr>
                <w:lang w:val="fr-FR"/>
              </w:rPr>
              <w:t xml:space="preserve"> </w:t>
            </w:r>
            <w:proofErr w:type="spellStart"/>
            <w:r>
              <w:rPr>
                <w:lang w:val="fr-FR"/>
              </w:rPr>
              <w:t>şi</w:t>
            </w:r>
            <w:proofErr w:type="spellEnd"/>
            <w:r>
              <w:rPr>
                <w:lang w:val="fr-FR"/>
              </w:rPr>
              <w:t xml:space="preserve"> este </w:t>
            </w:r>
            <w:proofErr w:type="spellStart"/>
            <w:r>
              <w:rPr>
                <w:lang w:val="fr-FR"/>
              </w:rPr>
              <w:t>răspunzător</w:t>
            </w:r>
            <w:proofErr w:type="spellEnd"/>
            <w:r>
              <w:rPr>
                <w:lang w:val="fr-FR"/>
              </w:rPr>
              <w:t xml:space="preserve"> </w:t>
            </w:r>
            <w:proofErr w:type="spellStart"/>
            <w:r>
              <w:rPr>
                <w:lang w:val="fr-FR"/>
              </w:rPr>
              <w:t>faţă</w:t>
            </w:r>
            <w:proofErr w:type="spellEnd"/>
            <w:r>
              <w:rPr>
                <w:lang w:val="fr-FR"/>
              </w:rPr>
              <w:t xml:space="preserve"> de </w:t>
            </w:r>
            <w:proofErr w:type="spellStart"/>
            <w:r>
              <w:rPr>
                <w:lang w:val="fr-FR"/>
              </w:rPr>
              <w:t>Beneficiar</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respectarea</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subantreprenorii</w:t>
            </w:r>
            <w:proofErr w:type="spellEnd"/>
            <w:r>
              <w:rPr>
                <w:lang w:val="fr-FR"/>
              </w:rPr>
              <w:t xml:space="preserve"> a </w:t>
            </w:r>
            <w:proofErr w:type="spellStart"/>
            <w:r>
              <w:rPr>
                <w:lang w:val="fr-FR"/>
              </w:rPr>
              <w:t>prevederilor</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obligațiunilor</w:t>
            </w:r>
            <w:proofErr w:type="spellEnd"/>
            <w:r>
              <w:rPr>
                <w:lang w:val="fr-FR"/>
              </w:rPr>
              <w:t xml:space="preserve"> </w:t>
            </w:r>
            <w:proofErr w:type="spellStart"/>
            <w:r>
              <w:rPr>
                <w:lang w:val="fr-FR"/>
              </w:rPr>
              <w:t>contractuale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profesionale</w:t>
            </w:r>
            <w:proofErr w:type="spellEnd"/>
            <w:r>
              <w:rPr>
                <w:lang w:val="fr-FR"/>
              </w:rPr>
              <w:t xml:space="preserve">. </w:t>
            </w:r>
          </w:p>
          <w:p w14:paraId="2A2680C2" w14:textId="77777777" w:rsidR="001573DD" w:rsidRDefault="00BA1BD5">
            <w:pPr>
              <w:pStyle w:val="af8"/>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14:paraId="22265D7B" w14:textId="77777777" w:rsidR="001573DD" w:rsidRDefault="00BA1BD5">
            <w:pPr>
              <w:numPr>
                <w:ilvl w:val="0"/>
                <w:numId w:val="26"/>
              </w:numPr>
              <w:tabs>
                <w:tab w:val="left" w:pos="314"/>
              </w:tabs>
              <w:spacing w:line="276" w:lineRule="auto"/>
              <w:ind w:left="0" w:firstLine="0"/>
              <w:jc w:val="both"/>
            </w:pPr>
            <w:r>
              <w:t xml:space="preserve">îndepărtarea de pe </w:t>
            </w:r>
            <w:proofErr w:type="spellStart"/>
            <w:r>
              <w:t>şantier</w:t>
            </w:r>
            <w:proofErr w:type="spellEnd"/>
            <w:r>
              <w:t xml:space="preserve"> a oricăror materiale care sunt calitativ necorespunzătoare; </w:t>
            </w:r>
          </w:p>
          <w:p w14:paraId="34DD0AB5" w14:textId="77777777" w:rsidR="001573DD" w:rsidRDefault="00BA1BD5">
            <w:pPr>
              <w:numPr>
                <w:ilvl w:val="0"/>
                <w:numId w:val="26"/>
              </w:numPr>
              <w:tabs>
                <w:tab w:val="left" w:pos="314"/>
              </w:tabs>
              <w:spacing w:line="276" w:lineRule="auto"/>
              <w:ind w:left="0" w:firstLine="0"/>
              <w:jc w:val="both"/>
            </w:pPr>
            <w:r>
              <w:t xml:space="preserve">înlocuirea materialelor necorespunzătoare calitativ cu altele corespunzătoare; </w:t>
            </w:r>
          </w:p>
          <w:p w14:paraId="1EF07F1F" w14:textId="77777777" w:rsidR="001573DD" w:rsidRDefault="00BA1BD5">
            <w:pPr>
              <w:numPr>
                <w:ilvl w:val="0"/>
                <w:numId w:val="26"/>
              </w:numPr>
              <w:tabs>
                <w:tab w:val="left" w:pos="314"/>
              </w:tabs>
              <w:spacing w:line="276" w:lineRule="auto"/>
              <w:ind w:left="0" w:firstLine="0"/>
              <w:jc w:val="both"/>
            </w:pPr>
            <w:r>
              <w:t xml:space="preserve">îndepărtarea sau refacerea oricărei lucrări sau </w:t>
            </w:r>
            <w:proofErr w:type="spellStart"/>
            <w:r>
              <w:t>părţi</w:t>
            </w:r>
            <w:proofErr w:type="spellEnd"/>
            <w:r>
              <w:t xml:space="preserve"> de lucrare necorespunzătoare din punct    de vedere calitativ. </w:t>
            </w:r>
          </w:p>
          <w:p w14:paraId="0B49990A" w14:textId="77777777" w:rsidR="001573DD" w:rsidRDefault="00BA1BD5">
            <w:pPr>
              <w:pStyle w:val="af8"/>
              <w:tabs>
                <w:tab w:val="left" w:pos="567"/>
              </w:tabs>
              <w:spacing w:line="276" w:lineRule="auto"/>
              <w:ind w:firstLine="0"/>
              <w:rPr>
                <w:lang w:val="ro-RO"/>
              </w:rPr>
            </w:pPr>
            <w:r>
              <w:rPr>
                <w:lang w:val="ro-RO"/>
              </w:rPr>
              <w:t xml:space="preserve">4.23. În cazul neexecutării de către Antreprenor a </w:t>
            </w:r>
            <w:proofErr w:type="spellStart"/>
            <w:r>
              <w:rPr>
                <w:lang w:val="ro-RO"/>
              </w:rPr>
              <w:t>dispoziţiilor</w:t>
            </w:r>
            <w:proofErr w:type="spellEnd"/>
            <w:r>
              <w:rPr>
                <w:lang w:val="ro-RO"/>
              </w:rPr>
              <w:t xml:space="preserve"> din punctul 2.1., Beneficiarul poate </w:t>
            </w:r>
            <w:r>
              <w:rPr>
                <w:lang w:val="ro-RO"/>
              </w:rPr>
              <w:lastRenderedPageBreak/>
              <w:t xml:space="preserve">opri lucrările, prin rezoluțiunea contractului, în </w:t>
            </w:r>
            <w:proofErr w:type="spellStart"/>
            <w:r>
              <w:rPr>
                <w:lang w:val="ro-RO"/>
              </w:rPr>
              <w:t>condiţiile</w:t>
            </w:r>
            <w:proofErr w:type="spellEnd"/>
            <w:r>
              <w:rPr>
                <w:lang w:val="ro-RO"/>
              </w:rPr>
              <w:t xml:space="preserve"> legii, totodată Antreprenorul compensează cheltuielile aferente suportate de Beneficiar în legătură cu faptul neexecutării. </w:t>
            </w:r>
          </w:p>
          <w:p w14:paraId="2180C0C5" w14:textId="77777777" w:rsidR="001573DD" w:rsidRDefault="00BA1BD5">
            <w:pPr>
              <w:pStyle w:val="af8"/>
              <w:tabs>
                <w:tab w:val="left" w:pos="567"/>
              </w:tabs>
              <w:spacing w:line="276" w:lineRule="auto"/>
              <w:ind w:firstLine="0"/>
              <w:rPr>
                <w:lang w:val="ro-RO"/>
              </w:rPr>
            </w:pPr>
            <w:r>
              <w:rPr>
                <w:lang w:val="ro-RO"/>
              </w:rPr>
              <w:t xml:space="preserve">4.24. În cazul în care în timpul executării lucrărilor, pe amplasamente se descoperă valori istorice, artistice sau </w:t>
            </w:r>
            <w:proofErr w:type="spellStart"/>
            <w:r>
              <w:rPr>
                <w:lang w:val="ro-RO"/>
              </w:rPr>
              <w:t>ştiinţifice</w:t>
            </w:r>
            <w:proofErr w:type="spellEnd"/>
            <w:r>
              <w:rPr>
                <w:lang w:val="ro-RO"/>
              </w:rPr>
              <w:t xml:space="preserve">, Antreprenorul este obligat să oprească </w:t>
            </w:r>
            <w:proofErr w:type="spellStart"/>
            <w:r>
              <w:rPr>
                <w:lang w:val="ro-RO"/>
              </w:rPr>
              <w:t>execuţia</w:t>
            </w:r>
            <w:proofErr w:type="spellEnd"/>
            <w:r>
              <w:rPr>
                <w:lang w:val="ro-RO"/>
              </w:rPr>
              <w:t xml:space="preserve"> lucrărilor în zona respectivă </w:t>
            </w:r>
            <w:proofErr w:type="spellStart"/>
            <w:r>
              <w:rPr>
                <w:lang w:val="ro-RO"/>
              </w:rPr>
              <w:t>şi</w:t>
            </w:r>
            <w:proofErr w:type="spellEnd"/>
            <w:r>
              <w:rPr>
                <w:lang w:val="ro-RO"/>
              </w:rPr>
              <w:t xml:space="preserve"> să comunice Beneficiarului, organelor de </w:t>
            </w:r>
            <w:proofErr w:type="spellStart"/>
            <w:r>
              <w:rPr>
                <w:lang w:val="ro-RO"/>
              </w:rPr>
              <w:t>poliţie</w:t>
            </w:r>
            <w:proofErr w:type="spellEnd"/>
            <w:r>
              <w:rPr>
                <w:lang w:val="ro-RO"/>
              </w:rPr>
              <w:t xml:space="preserve"> sau organelor competente acest fapt. </w:t>
            </w:r>
          </w:p>
          <w:p w14:paraId="636FF884" w14:textId="77777777" w:rsidR="001573DD" w:rsidRDefault="00BA1BD5">
            <w:pPr>
              <w:pStyle w:val="af8"/>
              <w:tabs>
                <w:tab w:val="left" w:pos="567"/>
              </w:tabs>
              <w:spacing w:line="276" w:lineRule="auto"/>
              <w:ind w:firstLine="0"/>
              <w:rPr>
                <w:lang w:val="ro-RO"/>
              </w:rPr>
            </w:pPr>
            <w:r>
              <w:rPr>
                <w:lang w:val="ro-RO"/>
              </w:rPr>
              <w:t xml:space="preserve">4.25. În timpul </w:t>
            </w:r>
            <w:proofErr w:type="spellStart"/>
            <w:r>
              <w:rPr>
                <w:lang w:val="ro-RO"/>
              </w:rPr>
              <w:t>desfăşurării</w:t>
            </w:r>
            <w:proofErr w:type="spellEnd"/>
            <w:r>
              <w:rPr>
                <w:lang w:val="ro-RO"/>
              </w:rPr>
              <w:t xml:space="preserve"> lucrărilor, Antreprenorul are </w:t>
            </w:r>
            <w:proofErr w:type="spellStart"/>
            <w:r>
              <w:rPr>
                <w:lang w:val="ro-RO"/>
              </w:rPr>
              <w:t>obligaţia</w:t>
            </w:r>
            <w:proofErr w:type="spellEnd"/>
            <w:r>
              <w:rPr>
                <w:lang w:val="ro-RO"/>
              </w:rPr>
              <w:t xml:space="preserve"> să </w:t>
            </w:r>
            <w:proofErr w:type="spellStart"/>
            <w:r>
              <w:rPr>
                <w:lang w:val="ro-RO"/>
              </w:rPr>
              <w:t>menţină</w:t>
            </w:r>
            <w:proofErr w:type="spellEnd"/>
            <w:r>
              <w:rPr>
                <w:lang w:val="ro-RO"/>
              </w:rPr>
              <w:t xml:space="preserve"> căile de acces libere, să retragă utilajele, să îndepărteze surplusurile de materiale, </w:t>
            </w:r>
            <w:proofErr w:type="spellStart"/>
            <w:r>
              <w:rPr>
                <w:lang w:val="ro-RO"/>
              </w:rPr>
              <w:t>deşeuri</w:t>
            </w:r>
            <w:proofErr w:type="spellEnd"/>
            <w:r>
              <w:rPr>
                <w:lang w:val="ro-RO"/>
              </w:rPr>
              <w:t xml:space="preserve"> </w:t>
            </w:r>
            <w:proofErr w:type="spellStart"/>
            <w:r>
              <w:rPr>
                <w:lang w:val="ro-RO"/>
              </w:rPr>
              <w:t>şi</w:t>
            </w:r>
            <w:proofErr w:type="spellEnd"/>
            <w:r>
              <w:rPr>
                <w:lang w:val="ro-RO"/>
              </w:rPr>
              <w:t xml:space="preserve"> lucrări provizorii de orice fel, care nu sunt necesare, iar la terminarea lucrărilor, Antreprenorul va evacua de pe </w:t>
            </w:r>
            <w:proofErr w:type="spellStart"/>
            <w:r>
              <w:rPr>
                <w:lang w:val="ro-RO"/>
              </w:rPr>
              <w:t>şantier</w:t>
            </w:r>
            <w:proofErr w:type="spellEnd"/>
            <w:r>
              <w:rPr>
                <w:lang w:val="ro-RO"/>
              </w:rPr>
              <w:t xml:space="preserve"> toate utilajele de </w:t>
            </w:r>
            <w:proofErr w:type="spellStart"/>
            <w:r>
              <w:rPr>
                <w:lang w:val="ro-RO"/>
              </w:rPr>
              <w:t>construcţie</w:t>
            </w:r>
            <w:proofErr w:type="spellEnd"/>
            <w:r>
              <w:rPr>
                <w:lang w:val="ro-RO"/>
              </w:rPr>
              <w:t xml:space="preserve">, surplusurile de materiale, </w:t>
            </w:r>
            <w:proofErr w:type="spellStart"/>
            <w:r>
              <w:rPr>
                <w:lang w:val="ro-RO"/>
              </w:rPr>
              <w:t>deşeurile</w:t>
            </w:r>
            <w:proofErr w:type="spellEnd"/>
            <w:r>
              <w:rPr>
                <w:lang w:val="ro-RO"/>
              </w:rPr>
              <w:t xml:space="preserve"> </w:t>
            </w:r>
            <w:proofErr w:type="spellStart"/>
            <w:r>
              <w:rPr>
                <w:lang w:val="ro-RO"/>
              </w:rPr>
              <w:t>şi</w:t>
            </w:r>
            <w:proofErr w:type="spellEnd"/>
            <w:r>
              <w:rPr>
                <w:lang w:val="ro-RO"/>
              </w:rPr>
              <w:t xml:space="preserve"> lucrările provizorii. </w:t>
            </w:r>
          </w:p>
          <w:p w14:paraId="599DCD92" w14:textId="77777777" w:rsidR="001573DD" w:rsidRDefault="00BA1BD5">
            <w:pPr>
              <w:pStyle w:val="af8"/>
              <w:tabs>
                <w:tab w:val="left" w:pos="426"/>
                <w:tab w:val="left" w:pos="3645"/>
              </w:tabs>
              <w:spacing w:line="276" w:lineRule="auto"/>
              <w:ind w:firstLine="0"/>
              <w:rPr>
                <w:lang w:val="ro-RO"/>
              </w:rPr>
            </w:pPr>
            <w:r>
              <w:rPr>
                <w:lang w:val="ro-RO"/>
              </w:rPr>
              <w:t xml:space="preserve">4.26. Beneficiarul trebuie să </w:t>
            </w:r>
            <w:proofErr w:type="spellStart"/>
            <w:r>
              <w:rPr>
                <w:lang w:val="ro-RO"/>
              </w:rPr>
              <w:t>obţină</w:t>
            </w:r>
            <w:proofErr w:type="spellEnd"/>
            <w:r>
              <w:rPr>
                <w:lang w:val="ro-RO"/>
              </w:rPr>
              <w:t xml:space="preserve">, pe propria cheltuială, toate avizele, </w:t>
            </w:r>
            <w:proofErr w:type="spellStart"/>
            <w:r>
              <w:rPr>
                <w:lang w:val="ro-RO"/>
              </w:rPr>
              <w:t>autorizaţiile</w:t>
            </w:r>
            <w:proofErr w:type="spellEnd"/>
            <w:r>
              <w:rPr>
                <w:lang w:val="ro-RO"/>
              </w:rPr>
              <w:t xml:space="preserve"> </w:t>
            </w:r>
            <w:proofErr w:type="spellStart"/>
            <w:r>
              <w:rPr>
                <w:lang w:val="ro-RO"/>
              </w:rPr>
              <w:t>şi</w:t>
            </w:r>
            <w:proofErr w:type="spellEnd"/>
            <w:r>
              <w:rPr>
                <w:lang w:val="ro-RO"/>
              </w:rPr>
              <w:t xml:space="preserve"> aprobările, să plătească toate taxele necesare legate de </w:t>
            </w:r>
            <w:proofErr w:type="spellStart"/>
            <w:r>
              <w:rPr>
                <w:lang w:val="ro-RO"/>
              </w:rPr>
              <w:t>execuţia</w:t>
            </w:r>
            <w:proofErr w:type="spellEnd"/>
            <w:r>
              <w:rPr>
                <w:lang w:val="ro-RO"/>
              </w:rPr>
              <w:t xml:space="preserve"> lucrărilor, precum </w:t>
            </w:r>
            <w:proofErr w:type="spellStart"/>
            <w:r>
              <w:rPr>
                <w:lang w:val="ro-RO"/>
              </w:rPr>
              <w:t>şi</w:t>
            </w:r>
            <w:proofErr w:type="spellEnd"/>
            <w:r>
              <w:rPr>
                <w:lang w:val="ro-RO"/>
              </w:rPr>
              <w:t xml:space="preserve"> pentru bunuri sau drepturi afectate sau care pot fi afectate de </w:t>
            </w:r>
            <w:proofErr w:type="spellStart"/>
            <w:r>
              <w:rPr>
                <w:lang w:val="ro-RO"/>
              </w:rPr>
              <w:t>execuţia</w:t>
            </w:r>
            <w:proofErr w:type="spellEnd"/>
            <w:r>
              <w:rPr>
                <w:lang w:val="ro-RO"/>
              </w:rPr>
              <w:t xml:space="preserve"> lucrărilor. </w:t>
            </w:r>
          </w:p>
          <w:p w14:paraId="15E45047" w14:textId="77777777" w:rsidR="001573DD" w:rsidRDefault="001573DD">
            <w:pPr>
              <w:pStyle w:val="af8"/>
              <w:tabs>
                <w:tab w:val="left" w:pos="426"/>
                <w:tab w:val="left" w:pos="3645"/>
              </w:tabs>
              <w:spacing w:line="276" w:lineRule="auto"/>
              <w:ind w:firstLine="0"/>
              <w:rPr>
                <w:lang w:val="ro-RO"/>
              </w:rPr>
            </w:pPr>
          </w:p>
          <w:p w14:paraId="72E87F65" w14:textId="77777777" w:rsidR="001573DD" w:rsidRDefault="00BA1BD5">
            <w:pPr>
              <w:tabs>
                <w:tab w:val="left" w:pos="3225"/>
              </w:tabs>
              <w:spacing w:after="200" w:line="276" w:lineRule="auto"/>
              <w:contextualSpacing/>
            </w:pPr>
            <w:r>
              <w:rPr>
                <w:b/>
              </w:rPr>
              <w:t>5. AJUSTAREA VALORII CONTRACTULUI</w:t>
            </w:r>
          </w:p>
          <w:p w14:paraId="5C6C2A18" w14:textId="77777777" w:rsidR="001573DD" w:rsidRDefault="00BA1BD5">
            <w:pPr>
              <w:tabs>
                <w:tab w:val="left" w:pos="3225"/>
              </w:tabs>
              <w:spacing w:after="200" w:line="276" w:lineRule="auto"/>
              <w:contextualSpacing/>
              <w:jc w:val="both"/>
            </w:pPr>
            <w:r>
              <w:t xml:space="preserve">5.1. Pentru cazurile când urmează să fie făcute modificări la valoarea contractului privind majorarea sau reducerea acesteia, </w:t>
            </w:r>
            <w:proofErr w:type="spellStart"/>
            <w:r>
              <w:t>părţile</w:t>
            </w:r>
            <w:proofErr w:type="spellEnd"/>
            <w:r>
              <w:t xml:space="preserve"> se vor conforma prevederilor actelor normative cu </w:t>
            </w:r>
            <w:proofErr w:type="spellStart"/>
            <w:r>
              <w:t>incidenţă</w:t>
            </w:r>
            <w:proofErr w:type="spellEnd"/>
            <w:r>
              <w:t xml:space="preserve"> în domeniul </w:t>
            </w:r>
            <w:proofErr w:type="spellStart"/>
            <w:r>
              <w:t>achiziţiilor</w:t>
            </w:r>
            <w:proofErr w:type="spellEnd"/>
            <w:r>
              <w:t xml:space="preserve"> publice ce reglementează </w:t>
            </w:r>
            <w:proofErr w:type="spellStart"/>
            <w:r>
              <w:t>modalităţile</w:t>
            </w:r>
            <w:proofErr w:type="spellEnd"/>
            <w:r>
              <w:t xml:space="preserve"> de ajustare a valorii contractelor de </w:t>
            </w:r>
            <w:proofErr w:type="spellStart"/>
            <w:r>
              <w:t>achiziţii</w:t>
            </w:r>
            <w:proofErr w:type="spellEnd"/>
            <w:r>
              <w:t xml:space="preserve"> publice.  </w:t>
            </w:r>
          </w:p>
          <w:p w14:paraId="3C97C3D8" w14:textId="77777777" w:rsidR="001573DD" w:rsidRDefault="001573DD">
            <w:pPr>
              <w:pStyle w:val="a"/>
              <w:numPr>
                <w:ilvl w:val="0"/>
                <w:numId w:val="0"/>
              </w:numPr>
              <w:tabs>
                <w:tab w:val="left" w:pos="1755"/>
              </w:tabs>
              <w:rPr>
                <w:lang w:val="ro-RO"/>
              </w:rPr>
            </w:pPr>
          </w:p>
          <w:p w14:paraId="2541093E" w14:textId="77777777" w:rsidR="001573DD" w:rsidRDefault="00BA1BD5">
            <w:pPr>
              <w:tabs>
                <w:tab w:val="left" w:pos="4365"/>
              </w:tabs>
              <w:spacing w:line="276" w:lineRule="auto"/>
              <w:contextualSpacing/>
            </w:pPr>
            <w:r>
              <w:rPr>
                <w:b/>
              </w:rPr>
              <w:t xml:space="preserve">6. ANTREPRENORUL ŞI SUBANTREPRENORII </w:t>
            </w:r>
          </w:p>
          <w:p w14:paraId="4B0C45D9" w14:textId="77777777" w:rsidR="001573DD" w:rsidRDefault="00BA1BD5">
            <w:pPr>
              <w:pStyle w:val="af8"/>
              <w:tabs>
                <w:tab w:val="left" w:pos="567"/>
              </w:tabs>
              <w:spacing w:line="276" w:lineRule="auto"/>
              <w:ind w:firstLine="0"/>
              <w:rPr>
                <w:lang w:val="ro-RO"/>
              </w:rPr>
            </w:pPr>
            <w:r>
              <w:rPr>
                <w:lang w:val="ro-RO"/>
              </w:rPr>
              <w:t xml:space="preserve">6.1. Antreprenorul este obligat să execute toate lucrările, prevăzute în contract, în termenele stabilite prin graficul general de realizare a lucrărilor </w:t>
            </w:r>
            <w:proofErr w:type="spellStart"/>
            <w:r>
              <w:rPr>
                <w:lang w:val="ro-RO"/>
              </w:rPr>
              <w:t>şi</w:t>
            </w:r>
            <w:proofErr w:type="spellEnd"/>
            <w:r>
              <w:rPr>
                <w:lang w:val="ro-RO"/>
              </w:rPr>
              <w:t xml:space="preserve"> graficul de </w:t>
            </w:r>
            <w:proofErr w:type="spellStart"/>
            <w:r>
              <w:rPr>
                <w:lang w:val="ro-RO"/>
              </w:rPr>
              <w:t>execuţie</w:t>
            </w:r>
            <w:proofErr w:type="spellEnd"/>
            <w:r>
              <w:rPr>
                <w:lang w:val="ro-RO"/>
              </w:rPr>
              <w:t xml:space="preserve"> </w:t>
            </w:r>
            <w:proofErr w:type="spellStart"/>
            <w:r>
              <w:rPr>
                <w:lang w:val="ro-RO"/>
              </w:rPr>
              <w:t>şi</w:t>
            </w:r>
            <w:proofErr w:type="spellEnd"/>
            <w:r>
              <w:rPr>
                <w:lang w:val="ro-RO"/>
              </w:rPr>
              <w:t xml:space="preserve"> de o calitate corespunzătoare prevederilor actelor normative </w:t>
            </w:r>
            <w:proofErr w:type="spellStart"/>
            <w:r>
              <w:rPr>
                <w:lang w:val="ro-RO"/>
              </w:rPr>
              <w:t>şi</w:t>
            </w:r>
            <w:proofErr w:type="spellEnd"/>
            <w:r>
              <w:rPr>
                <w:lang w:val="ro-RO"/>
              </w:rPr>
              <w:t xml:space="preserve">  prezentului contract.</w:t>
            </w:r>
          </w:p>
          <w:p w14:paraId="30E063C2" w14:textId="77777777" w:rsidR="001573DD" w:rsidRDefault="00BA1BD5">
            <w:pPr>
              <w:pStyle w:val="af8"/>
              <w:tabs>
                <w:tab w:val="left" w:pos="567"/>
              </w:tabs>
              <w:spacing w:line="276" w:lineRule="auto"/>
              <w:ind w:firstLine="0"/>
              <w:rPr>
                <w:lang w:val="ro-RO"/>
              </w:rPr>
            </w:pPr>
            <w:r>
              <w:rPr>
                <w:lang w:val="ro-RO"/>
              </w:rPr>
              <w:t xml:space="preserve">6.2. În cazul în care </w:t>
            </w:r>
            <w:proofErr w:type="spellStart"/>
            <w:r>
              <w:rPr>
                <w:lang w:val="ro-RO"/>
              </w:rPr>
              <w:t>părţile</w:t>
            </w:r>
            <w:proofErr w:type="spellEnd"/>
            <w:r>
              <w:rPr>
                <w:lang w:val="ro-RO"/>
              </w:rPr>
              <w:t xml:space="preserve"> din lucrarea ce se </w:t>
            </w:r>
            <w:proofErr w:type="spellStart"/>
            <w:r>
              <w:rPr>
                <w:lang w:val="ro-RO"/>
              </w:rPr>
              <w:t>contractează</w:t>
            </w:r>
            <w:proofErr w:type="spellEnd"/>
            <w:r>
              <w:rPr>
                <w:lang w:val="ro-RO"/>
              </w:rPr>
              <w:t xml:space="preserve"> se execută în subantrepriză, Antreprenorul trebuie să prezinte, cu ocazia ofertării, lista subantreprenorilor </w:t>
            </w:r>
            <w:proofErr w:type="spellStart"/>
            <w:r>
              <w:rPr>
                <w:lang w:val="ro-RO"/>
              </w:rPr>
              <w:t>şi</w:t>
            </w:r>
            <w:proofErr w:type="spellEnd"/>
            <w:r>
              <w:rPr>
                <w:lang w:val="ro-RO"/>
              </w:rPr>
              <w:t xml:space="preserve"> lucrările pe care </w:t>
            </w:r>
            <w:proofErr w:type="spellStart"/>
            <w:r>
              <w:rPr>
                <w:lang w:val="ro-RO"/>
              </w:rPr>
              <w:t>aceştia</w:t>
            </w:r>
            <w:proofErr w:type="spellEnd"/>
            <w:r>
              <w:rPr>
                <w:lang w:val="ro-RO"/>
              </w:rPr>
              <w:t xml:space="preserve"> le vor executa. </w:t>
            </w:r>
          </w:p>
          <w:p w14:paraId="2B5FDFB8" w14:textId="77777777" w:rsidR="001573DD" w:rsidRDefault="00BA1BD5">
            <w:pPr>
              <w:pStyle w:val="af8"/>
              <w:tabs>
                <w:tab w:val="left" w:pos="567"/>
              </w:tabs>
              <w:spacing w:line="276" w:lineRule="auto"/>
              <w:ind w:firstLine="0"/>
              <w:rPr>
                <w:lang w:val="fr-FR"/>
              </w:rPr>
            </w:pPr>
            <w:r>
              <w:rPr>
                <w:lang w:val="fr-FR"/>
              </w:rPr>
              <w:t xml:space="preserve">6.3. </w:t>
            </w:r>
            <w:proofErr w:type="spellStart"/>
            <w:r>
              <w:rPr>
                <w:lang w:val="fr-FR"/>
              </w:rPr>
              <w:t>Pe</w:t>
            </w:r>
            <w:proofErr w:type="spellEnd"/>
            <w:r>
              <w:rPr>
                <w:lang w:val="fr-FR"/>
              </w:rPr>
              <w:t xml:space="preserve"> </w:t>
            </w:r>
            <w:proofErr w:type="spellStart"/>
            <w:r>
              <w:rPr>
                <w:lang w:val="fr-FR"/>
              </w:rPr>
              <w:t>parcursul</w:t>
            </w:r>
            <w:proofErr w:type="spellEnd"/>
            <w:r>
              <w:rPr>
                <w:lang w:val="fr-FR"/>
              </w:rPr>
              <w:t xml:space="preserve"> </w:t>
            </w:r>
            <w:proofErr w:type="spellStart"/>
            <w:r>
              <w:rPr>
                <w:lang w:val="fr-FR"/>
              </w:rPr>
              <w:t>execuţiei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Antreprenorul</w:t>
            </w:r>
            <w:proofErr w:type="spellEnd"/>
            <w:r>
              <w:rPr>
                <w:lang w:val="fr-FR"/>
              </w:rPr>
              <w:t xml:space="preserve"> este </w:t>
            </w:r>
            <w:proofErr w:type="spellStart"/>
            <w:r>
              <w:rPr>
                <w:lang w:val="fr-FR"/>
              </w:rPr>
              <w:t>obligat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comunice</w:t>
            </w:r>
            <w:proofErr w:type="spellEnd"/>
            <w:r>
              <w:rPr>
                <w:lang w:val="fr-FR"/>
              </w:rPr>
              <w:t xml:space="preserve">, la </w:t>
            </w:r>
            <w:proofErr w:type="spellStart"/>
            <w:r>
              <w:rPr>
                <w:lang w:val="fr-FR"/>
              </w:rPr>
              <w:t>cererea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datele</w:t>
            </w:r>
            <w:proofErr w:type="spellEnd"/>
            <w:r>
              <w:rPr>
                <w:lang w:val="fr-FR"/>
              </w:rPr>
              <w:t xml:space="preserve"> de </w:t>
            </w:r>
            <w:proofErr w:type="spellStart"/>
            <w:r>
              <w:rPr>
                <w:lang w:val="fr-FR"/>
              </w:rPr>
              <w:t>identificare</w:t>
            </w:r>
            <w:proofErr w:type="spellEnd"/>
            <w:r>
              <w:rPr>
                <w:lang w:val="fr-FR"/>
              </w:rPr>
              <w:t xml:space="preserve"> ale </w:t>
            </w:r>
            <w:proofErr w:type="spellStart"/>
            <w:r>
              <w:rPr>
                <w:lang w:val="fr-FR"/>
              </w:rPr>
              <w:t>subantreprenorilor</w:t>
            </w:r>
            <w:proofErr w:type="spellEnd"/>
            <w:r>
              <w:rPr>
                <w:lang w:val="fr-FR"/>
              </w:rPr>
              <w:t xml:space="preserve">. </w:t>
            </w:r>
          </w:p>
          <w:p w14:paraId="1816724F" w14:textId="77777777" w:rsidR="001573DD" w:rsidRDefault="00BA1BD5">
            <w:pPr>
              <w:pStyle w:val="af8"/>
              <w:tabs>
                <w:tab w:val="left" w:pos="142"/>
                <w:tab w:val="left" w:pos="284"/>
              </w:tabs>
              <w:spacing w:line="276" w:lineRule="auto"/>
              <w:ind w:firstLine="0"/>
              <w:rPr>
                <w:lang w:val="fr-FR"/>
              </w:rPr>
            </w:pPr>
            <w:r>
              <w:rPr>
                <w:lang w:val="fr-FR"/>
              </w:rPr>
              <w:t xml:space="preserve">6.4. </w:t>
            </w:r>
            <w:proofErr w:type="spellStart"/>
            <w:r>
              <w:rPr>
                <w:lang w:val="fr-FR"/>
              </w:rPr>
              <w:t>Angajarea</w:t>
            </w:r>
            <w:proofErr w:type="spellEnd"/>
            <w:r>
              <w:rPr>
                <w:lang w:val="fr-FR"/>
              </w:rPr>
              <w:t xml:space="preserve"> </w:t>
            </w:r>
            <w:proofErr w:type="spellStart"/>
            <w:r>
              <w:rPr>
                <w:lang w:val="fr-FR"/>
              </w:rPr>
              <w:t>forţei</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bază</w:t>
            </w:r>
            <w:proofErr w:type="spellEnd"/>
            <w:r>
              <w:rPr>
                <w:lang w:val="fr-FR"/>
              </w:rPr>
              <w:t xml:space="preserve"> de </w:t>
            </w:r>
            <w:proofErr w:type="spellStart"/>
            <w:r>
              <w:rPr>
                <w:lang w:val="fr-FR"/>
              </w:rPr>
              <w:t>acord</w:t>
            </w:r>
            <w:proofErr w:type="spellEnd"/>
            <w:r>
              <w:rPr>
                <w:lang w:val="fr-FR"/>
              </w:rPr>
              <w:t xml:space="preserve"> nu este </w:t>
            </w:r>
            <w:proofErr w:type="spellStart"/>
            <w:r>
              <w:rPr>
                <w:lang w:val="fr-FR"/>
              </w:rPr>
              <w:t>considerată</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subcontractări</w:t>
            </w:r>
            <w:proofErr w:type="spellEnd"/>
            <w:r>
              <w:rPr>
                <w:lang w:val="fr-FR"/>
              </w:rPr>
              <w:t>.</w:t>
            </w:r>
          </w:p>
          <w:p w14:paraId="302BF9B9" w14:textId="77777777" w:rsidR="001573DD" w:rsidRDefault="001573DD">
            <w:pPr>
              <w:pStyle w:val="af8"/>
              <w:tabs>
                <w:tab w:val="left" w:pos="142"/>
                <w:tab w:val="left" w:pos="284"/>
              </w:tabs>
              <w:spacing w:line="276" w:lineRule="auto"/>
              <w:ind w:firstLine="0"/>
              <w:rPr>
                <w:lang w:val="fr-FR"/>
              </w:rPr>
            </w:pPr>
          </w:p>
          <w:p w14:paraId="2217EA74" w14:textId="77777777" w:rsidR="001573DD" w:rsidRDefault="00BA1BD5">
            <w:pPr>
              <w:tabs>
                <w:tab w:val="left" w:pos="3645"/>
              </w:tabs>
              <w:spacing w:after="200" w:line="276" w:lineRule="auto"/>
              <w:contextualSpacing/>
            </w:pPr>
            <w:r>
              <w:rPr>
                <w:b/>
              </w:rPr>
              <w:t>7. FORŢA DE MUNCĂ</w:t>
            </w:r>
          </w:p>
          <w:p w14:paraId="0A8A191E" w14:textId="77777777" w:rsidR="001573DD" w:rsidRDefault="00BA1BD5">
            <w:pPr>
              <w:tabs>
                <w:tab w:val="left" w:pos="3645"/>
              </w:tabs>
              <w:spacing w:after="200" w:line="276" w:lineRule="auto"/>
              <w:contextualSpacing/>
              <w:jc w:val="both"/>
            </w:pPr>
            <w:r>
              <w:t xml:space="preserve">7.1. Antreprenorul </w:t>
            </w:r>
            <w:proofErr w:type="spellStart"/>
            <w:r>
              <w:t>şi</w:t>
            </w:r>
            <w:proofErr w:type="spellEnd"/>
            <w:r>
              <w:t xml:space="preserve"> subantreprenorii vor îndeplini toate </w:t>
            </w:r>
            <w:proofErr w:type="spellStart"/>
            <w:r>
              <w:t>formalităţile</w:t>
            </w:r>
            <w:proofErr w:type="spellEnd"/>
            <w:r>
              <w:t xml:space="preserve"> necesare angajării întregii </w:t>
            </w:r>
            <w:proofErr w:type="spellStart"/>
            <w:r>
              <w:t>forţe</w:t>
            </w:r>
            <w:proofErr w:type="spellEnd"/>
            <w:r>
              <w:t xml:space="preserve"> de muncă pentru executarea lucrărilor contractate în conformitate cu prevederile </w:t>
            </w:r>
            <w:proofErr w:type="spellStart"/>
            <w:r>
              <w:t>legislaţiei</w:t>
            </w:r>
            <w:proofErr w:type="spellEnd"/>
            <w:r>
              <w:t xml:space="preserve">. </w:t>
            </w:r>
          </w:p>
          <w:p w14:paraId="6EF2577B" w14:textId="77777777" w:rsidR="001573DD" w:rsidRDefault="001573DD">
            <w:pPr>
              <w:tabs>
                <w:tab w:val="left" w:pos="2385"/>
              </w:tabs>
              <w:jc w:val="both"/>
            </w:pPr>
          </w:p>
          <w:p w14:paraId="621303BD" w14:textId="77777777" w:rsidR="001573DD" w:rsidRDefault="00BA1BD5">
            <w:pPr>
              <w:tabs>
                <w:tab w:val="left" w:pos="4275"/>
              </w:tabs>
              <w:spacing w:line="276" w:lineRule="auto"/>
              <w:contextualSpacing/>
            </w:pPr>
            <w:r>
              <w:rPr>
                <w:b/>
              </w:rPr>
              <w:t>8. MATERIALELE ŞI EXECUŢIA LUCRĂRILOR PROPRIU-ZISE</w:t>
            </w:r>
          </w:p>
          <w:p w14:paraId="0E8365D2" w14:textId="77777777" w:rsidR="001573DD" w:rsidRDefault="00BA1BD5">
            <w:pPr>
              <w:pStyle w:val="af8"/>
              <w:tabs>
                <w:tab w:val="left" w:pos="0"/>
              </w:tabs>
              <w:spacing w:line="276" w:lineRule="auto"/>
              <w:ind w:firstLine="0"/>
              <w:rPr>
                <w:lang w:val="fr-FR"/>
              </w:rPr>
            </w:pPr>
            <w:r>
              <w:rPr>
                <w:lang w:val="fr-FR"/>
              </w:rPr>
              <w:t xml:space="preserve">8.1. </w:t>
            </w:r>
            <w:proofErr w:type="spellStart"/>
            <w:r>
              <w:rPr>
                <w:lang w:val="fr-FR"/>
              </w:rPr>
              <w:t>Materialele</w:t>
            </w:r>
            <w:proofErr w:type="spellEnd"/>
            <w:r>
              <w:rPr>
                <w:lang w:val="fr-FR"/>
              </w:rPr>
              <w:t xml:space="preserve"> vor fi de </w:t>
            </w:r>
            <w:proofErr w:type="spellStart"/>
            <w:r>
              <w:rPr>
                <w:lang w:val="fr-FR"/>
              </w:rPr>
              <w:t>calitatea</w:t>
            </w:r>
            <w:proofErr w:type="spellEnd"/>
            <w:r>
              <w:rPr>
                <w:lang w:val="fr-FR"/>
              </w:rPr>
              <w:t xml:space="preserve"> </w:t>
            </w:r>
            <w:proofErr w:type="spellStart"/>
            <w:r>
              <w:rPr>
                <w:lang w:val="fr-FR"/>
              </w:rPr>
              <w:t>prevăzută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documentaţia</w:t>
            </w:r>
            <w:proofErr w:type="spellEnd"/>
            <w:r>
              <w:rPr>
                <w:lang w:val="fr-FR"/>
              </w:rPr>
              <w:t xml:space="preserve"> de </w:t>
            </w:r>
            <w:proofErr w:type="spellStart"/>
            <w:r>
              <w:rPr>
                <w:lang w:val="fr-FR"/>
              </w:rPr>
              <w:t>executare</w:t>
            </w:r>
            <w:proofErr w:type="spellEnd"/>
            <w:r>
              <w:rPr>
                <w:lang w:val="fr-FR"/>
              </w:rPr>
              <w:t xml:space="preserve">, </w:t>
            </w:r>
            <w:proofErr w:type="spellStart"/>
            <w:r>
              <w:rPr>
                <w:lang w:val="fr-FR"/>
              </w:rPr>
              <w:t>urmând</w:t>
            </w:r>
            <w:proofErr w:type="spellEnd"/>
            <w:r>
              <w:rPr>
                <w:lang w:val="fr-FR"/>
              </w:rPr>
              <w:t xml:space="preserve"> a fi </w:t>
            </w:r>
            <w:proofErr w:type="spellStart"/>
            <w:r>
              <w:rPr>
                <w:lang w:val="fr-FR"/>
              </w:rPr>
              <w:t>supuse</w:t>
            </w:r>
            <w:proofErr w:type="spellEnd"/>
            <w:r>
              <w:rPr>
                <w:lang w:val="fr-FR"/>
              </w:rPr>
              <w:t xml:space="preserve"> </w:t>
            </w:r>
            <w:proofErr w:type="spellStart"/>
            <w:r>
              <w:rPr>
                <w:lang w:val="fr-FR"/>
              </w:rPr>
              <w:t>periodic</w:t>
            </w:r>
            <w:proofErr w:type="spellEnd"/>
            <w:r>
              <w:rPr>
                <w:lang w:val="fr-FR"/>
              </w:rPr>
              <w:t xml:space="preserve"> la diverse </w:t>
            </w:r>
            <w:proofErr w:type="spellStart"/>
            <w:r>
              <w:rPr>
                <w:lang w:val="fr-FR"/>
              </w:rPr>
              <w:t>testări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proiectantul</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Beneficiarul</w:t>
            </w:r>
            <w:proofErr w:type="spellEnd"/>
            <w:r>
              <w:rPr>
                <w:lang w:val="fr-FR"/>
              </w:rPr>
              <w:t xml:space="preserve"> ce le va </w:t>
            </w:r>
            <w:proofErr w:type="spellStart"/>
            <w:r>
              <w:rPr>
                <w:lang w:val="fr-FR"/>
              </w:rPr>
              <w:t>solicita</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asigura</w:t>
            </w:r>
            <w:proofErr w:type="spellEnd"/>
            <w:r>
              <w:rPr>
                <w:lang w:val="fr-FR"/>
              </w:rPr>
              <w:t xml:space="preserve">, la </w:t>
            </w:r>
            <w:proofErr w:type="spellStart"/>
            <w:r>
              <w:rPr>
                <w:lang w:val="fr-FR"/>
              </w:rPr>
              <w:t>cerere</w:t>
            </w:r>
            <w:proofErr w:type="spellEnd"/>
            <w:r>
              <w:rPr>
                <w:lang w:val="fr-FR"/>
              </w:rPr>
              <w:t xml:space="preserve">, </w:t>
            </w:r>
            <w:proofErr w:type="spellStart"/>
            <w:r>
              <w:rPr>
                <w:lang w:val="fr-FR"/>
              </w:rPr>
              <w:t>forţa</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instrumentele</w:t>
            </w:r>
            <w:proofErr w:type="spellEnd"/>
            <w:r>
              <w:rPr>
                <w:lang w:val="fr-FR"/>
              </w:rPr>
              <w:t xml:space="preserve">, </w:t>
            </w:r>
            <w:proofErr w:type="spellStart"/>
            <w:r>
              <w:rPr>
                <w:lang w:val="fr-FR"/>
              </w:rPr>
              <w:t>utilajul</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materialele</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examinarea</w:t>
            </w:r>
            <w:proofErr w:type="spellEnd"/>
            <w:r>
              <w:rPr>
                <w:lang w:val="fr-FR"/>
              </w:rPr>
              <w:t xml:space="preserve">, </w:t>
            </w:r>
            <w:proofErr w:type="spellStart"/>
            <w:r>
              <w:rPr>
                <w:lang w:val="fr-FR"/>
              </w:rPr>
              <w:t>măsurarea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testarea</w:t>
            </w:r>
            <w:proofErr w:type="spellEnd"/>
            <w:r>
              <w:rPr>
                <w:lang w:val="fr-FR"/>
              </w:rPr>
              <w:t xml:space="preserve"> </w:t>
            </w:r>
            <w:proofErr w:type="spellStart"/>
            <w:r>
              <w:rPr>
                <w:lang w:val="fr-FR"/>
              </w:rPr>
              <w:t>lucrărilor</w:t>
            </w:r>
            <w:proofErr w:type="spellEnd"/>
            <w:r>
              <w:rPr>
                <w:lang w:val="fr-FR"/>
              </w:rPr>
              <w:t xml:space="preserve">. </w:t>
            </w:r>
          </w:p>
          <w:p w14:paraId="61E5DBF0" w14:textId="77777777" w:rsidR="001573DD" w:rsidRDefault="00BA1BD5">
            <w:pPr>
              <w:pStyle w:val="af8"/>
              <w:tabs>
                <w:tab w:val="left" w:pos="284"/>
              </w:tabs>
              <w:spacing w:line="276" w:lineRule="auto"/>
              <w:ind w:firstLine="0"/>
              <w:rPr>
                <w:lang w:val="fr-FR"/>
              </w:rPr>
            </w:pPr>
            <w:r>
              <w:rPr>
                <w:lang w:val="fr-FR"/>
              </w:rPr>
              <w:t>8.</w:t>
            </w:r>
            <w:proofErr w:type="gramStart"/>
            <w:r>
              <w:rPr>
                <w:lang w:val="fr-FR"/>
              </w:rPr>
              <w:t>2.Costul</w:t>
            </w:r>
            <w:proofErr w:type="gramEnd"/>
            <w:r>
              <w:rPr>
                <w:lang w:val="fr-FR"/>
              </w:rPr>
              <w:t xml:space="preserve"> </w:t>
            </w:r>
            <w:proofErr w:type="spellStart"/>
            <w:r>
              <w:rPr>
                <w:lang w:val="fr-FR"/>
              </w:rPr>
              <w:t>probelor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încercărilor</w:t>
            </w:r>
            <w:proofErr w:type="spellEnd"/>
            <w:r>
              <w:rPr>
                <w:lang w:val="fr-FR"/>
              </w:rPr>
              <w:t xml:space="preserve"> va fi </w:t>
            </w:r>
            <w:proofErr w:type="spellStart"/>
            <w:r>
              <w:rPr>
                <w:lang w:val="fr-FR"/>
              </w:rPr>
              <w:t>suportat</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acesta</w:t>
            </w:r>
            <w:proofErr w:type="spellEnd"/>
            <w:r>
              <w:rPr>
                <w:lang w:val="fr-FR"/>
              </w:rPr>
              <w:t xml:space="preserve"> este </w:t>
            </w:r>
            <w:proofErr w:type="spellStart"/>
            <w:r>
              <w:rPr>
                <w:lang w:val="fr-FR"/>
              </w:rPr>
              <w:t>prevăzut</w:t>
            </w:r>
            <w:proofErr w:type="spellEnd"/>
            <w:r>
              <w:rPr>
                <w:lang w:val="fr-FR"/>
              </w:rPr>
              <w:t xml:space="preserve"> </w:t>
            </w:r>
            <w:proofErr w:type="spellStart"/>
            <w:r>
              <w:rPr>
                <w:lang w:val="fr-FR"/>
              </w:rPr>
              <w:t>îndocumentaţie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contrar</w:t>
            </w:r>
            <w:proofErr w:type="spellEnd"/>
            <w:r>
              <w:rPr>
                <w:lang w:val="fr-FR"/>
              </w:rPr>
              <w:t xml:space="preserve"> </w:t>
            </w:r>
            <w:proofErr w:type="spellStart"/>
            <w:r>
              <w:rPr>
                <w:lang w:val="fr-FR"/>
              </w:rPr>
              <w:t>cheltuielile</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Beneficiar</w:t>
            </w:r>
            <w:proofErr w:type="spellEnd"/>
            <w:r>
              <w:rPr>
                <w:lang w:val="fr-FR"/>
              </w:rPr>
              <w:t xml:space="preserve">. </w:t>
            </w:r>
          </w:p>
          <w:p w14:paraId="4A337E4C" w14:textId="77777777" w:rsidR="001573DD" w:rsidRDefault="00BA1BD5">
            <w:pPr>
              <w:pStyle w:val="af8"/>
              <w:tabs>
                <w:tab w:val="left" w:pos="284"/>
              </w:tabs>
              <w:spacing w:line="276" w:lineRule="auto"/>
              <w:ind w:firstLine="0"/>
            </w:pPr>
            <w:r>
              <w:rPr>
                <w:lang w:val="fr-FR"/>
              </w:rPr>
              <w:t xml:space="preserve">8.3. </w:t>
            </w:r>
            <w:proofErr w:type="spellStart"/>
            <w:r>
              <w:rPr>
                <w:lang w:val="fr-FR"/>
              </w:rPr>
              <w:t>Probele</w:t>
            </w:r>
            <w:proofErr w:type="spellEnd"/>
            <w:r>
              <w:rPr>
                <w:lang w:val="fr-FR"/>
              </w:rPr>
              <w:t xml:space="preserve"> </w:t>
            </w:r>
            <w:proofErr w:type="spellStart"/>
            <w:r>
              <w:rPr>
                <w:lang w:val="fr-FR"/>
              </w:rPr>
              <w:t>neprevăzute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comandate</w:t>
            </w:r>
            <w:proofErr w:type="spellEnd"/>
            <w:r>
              <w:rPr>
                <w:lang w:val="fr-FR"/>
              </w:rPr>
              <w:t xml:space="preserve"> de </w:t>
            </w:r>
            <w:proofErr w:type="spellStart"/>
            <w:r>
              <w:rPr>
                <w:lang w:val="fr-FR"/>
              </w:rPr>
              <w:t>Beneficiar</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verificarea</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materiale</w:t>
            </w:r>
            <w:proofErr w:type="spellEnd"/>
            <w:r>
              <w:rPr>
                <w:lang w:val="fr-FR"/>
              </w:rPr>
              <w:t xml:space="preserve"> </w:t>
            </w:r>
            <w:proofErr w:type="spellStart"/>
            <w:r>
              <w:rPr>
                <w:lang w:val="fr-FR"/>
              </w:rPr>
              <w:t>puse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operă</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dacă</w:t>
            </w:r>
            <w:proofErr w:type="spellEnd"/>
            <w:r>
              <w:rPr>
                <w:lang w:val="fr-FR"/>
              </w:rPr>
              <w:t xml:space="preserve"> se </w:t>
            </w:r>
            <w:proofErr w:type="spellStart"/>
            <w:r>
              <w:rPr>
                <w:lang w:val="fr-FR"/>
              </w:rPr>
              <w:t>dovedeşte</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materialele</w:t>
            </w:r>
            <w:proofErr w:type="spellEnd"/>
            <w:r>
              <w:rPr>
                <w:lang w:val="fr-FR"/>
              </w:rPr>
              <w:t xml:space="preserve"> nu </w:t>
            </w:r>
            <w:proofErr w:type="spellStart"/>
            <w:r>
              <w:rPr>
                <w:lang w:val="fr-FR"/>
              </w:rPr>
              <w:t>sunt</w:t>
            </w:r>
            <w:proofErr w:type="spellEnd"/>
            <w:r>
              <w:rPr>
                <w:lang w:val="fr-FR"/>
              </w:rPr>
              <w:t xml:space="preserve"> </w:t>
            </w:r>
            <w:proofErr w:type="spellStart"/>
            <w:r>
              <w:rPr>
                <w:lang w:val="fr-FR"/>
              </w:rPr>
              <w:t>corespunzător</w:t>
            </w:r>
            <w:proofErr w:type="spellEnd"/>
            <w:r>
              <w:rPr>
                <w:lang w:val="fr-FR"/>
              </w:rPr>
              <w:t xml:space="preserve"> </w:t>
            </w:r>
            <w:proofErr w:type="spellStart"/>
            <w:r>
              <w:rPr>
                <w:lang w:val="fr-FR"/>
              </w:rPr>
              <w:t>calitative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manopera</w:t>
            </w:r>
            <w:proofErr w:type="spellEnd"/>
            <w:r>
              <w:rPr>
                <w:lang w:val="fr-FR"/>
              </w:rPr>
              <w:t xml:space="preserve"> nu este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contractului</w:t>
            </w:r>
            <w:proofErr w:type="spellEnd"/>
            <w:r>
              <w:rPr>
                <w:lang w:val="fr-FR"/>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14:paraId="348109F8"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8.4. </w:t>
            </w:r>
            <w:proofErr w:type="spellStart"/>
            <w:r>
              <w:rPr>
                <w:lang w:val="fr-FR"/>
              </w:rPr>
              <w:t>Beneficiarul</w:t>
            </w:r>
            <w:proofErr w:type="spellEnd"/>
            <w:r>
              <w:rPr>
                <w:lang w:val="fr-FR"/>
              </w:rPr>
              <w:t xml:space="preserve">, </w:t>
            </w:r>
            <w:proofErr w:type="spellStart"/>
            <w:r>
              <w:rPr>
                <w:lang w:val="fr-FR"/>
              </w:rPr>
              <w:t>proiectantul</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altă</w:t>
            </w:r>
            <w:proofErr w:type="spellEnd"/>
            <w:r>
              <w:rPr>
                <w:lang w:val="fr-FR"/>
              </w:rPr>
              <w:t xml:space="preserve"> </w:t>
            </w:r>
            <w:proofErr w:type="spellStart"/>
            <w:r>
              <w:rPr>
                <w:lang w:val="fr-FR"/>
              </w:rPr>
              <w:t>persoană</w:t>
            </w:r>
            <w:proofErr w:type="spellEnd"/>
            <w:r>
              <w:rPr>
                <w:lang w:val="fr-FR"/>
              </w:rPr>
              <w:t xml:space="preserve"> </w:t>
            </w:r>
            <w:proofErr w:type="spellStart"/>
            <w:r>
              <w:rPr>
                <w:lang w:val="fr-FR"/>
              </w:rPr>
              <w:t>autorizată</w:t>
            </w:r>
            <w:proofErr w:type="spellEnd"/>
            <w:r>
              <w:rPr>
                <w:lang w:val="fr-FR"/>
              </w:rPr>
              <w:t xml:space="preserve"> de </w:t>
            </w:r>
            <w:proofErr w:type="spellStart"/>
            <w:r>
              <w:rPr>
                <w:lang w:val="fr-FR"/>
              </w:rPr>
              <w:t>aceştia</w:t>
            </w:r>
            <w:proofErr w:type="spellEnd"/>
            <w:r>
              <w:rPr>
                <w:lang w:val="fr-FR"/>
              </w:rPr>
              <w:t xml:space="preserve"> au </w:t>
            </w:r>
            <w:proofErr w:type="spellStart"/>
            <w:r>
              <w:rPr>
                <w:lang w:val="fr-FR"/>
              </w:rPr>
              <w:t>acces</w:t>
            </w:r>
            <w:proofErr w:type="spellEnd"/>
            <w:r>
              <w:rPr>
                <w:lang w:val="fr-FR"/>
              </w:rPr>
              <w:t xml:space="preserve"> </w:t>
            </w:r>
            <w:proofErr w:type="spellStart"/>
            <w:r>
              <w:rPr>
                <w:lang w:val="fr-FR"/>
              </w:rPr>
              <w:t>tot</w:t>
            </w:r>
            <w:proofErr w:type="spellEnd"/>
            <w:r>
              <w:rPr>
                <w:lang w:val="fr-FR"/>
              </w:rPr>
              <w:t xml:space="preserve"> </w:t>
            </w:r>
            <w:proofErr w:type="spellStart"/>
            <w:r>
              <w:rPr>
                <w:lang w:val="fr-FR"/>
              </w:rPr>
              <w:t>timpul</w:t>
            </w:r>
            <w:proofErr w:type="spellEnd"/>
            <w:r>
              <w:rPr>
                <w:lang w:val="fr-FR"/>
              </w:rPr>
              <w:t xml:space="preserve"> la </w:t>
            </w:r>
            <w:proofErr w:type="spellStart"/>
            <w:r>
              <w:rPr>
                <w:lang w:val="fr-FR"/>
              </w:rPr>
              <w:lastRenderedPageBreak/>
              <w:t>lucrări</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şantier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locurile</w:t>
            </w:r>
            <w:proofErr w:type="spellEnd"/>
            <w:r>
              <w:rPr>
                <w:lang w:val="fr-FR"/>
              </w:rPr>
              <w:t xml:space="preserve"> </w:t>
            </w:r>
            <w:proofErr w:type="spellStart"/>
            <w:r>
              <w:rPr>
                <w:lang w:val="fr-FR"/>
              </w:rPr>
              <w:t>unde</w:t>
            </w:r>
            <w:proofErr w:type="spellEnd"/>
            <w:r>
              <w:rPr>
                <w:lang w:val="fr-FR"/>
              </w:rPr>
              <w:t xml:space="preserve"> se </w:t>
            </w:r>
            <w:proofErr w:type="spellStart"/>
            <w:r>
              <w:rPr>
                <w:lang w:val="fr-FR"/>
              </w:rPr>
              <w:t>pregăteşte</w:t>
            </w:r>
            <w:proofErr w:type="spellEnd"/>
            <w:r>
              <w:rPr>
                <w:lang w:val="fr-FR"/>
              </w:rPr>
              <w:t xml:space="preserve"> </w:t>
            </w:r>
            <w:proofErr w:type="spellStart"/>
            <w:r>
              <w:rPr>
                <w:lang w:val="fr-FR"/>
              </w:rPr>
              <w:t>lucrarea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depozite</w:t>
            </w:r>
            <w:proofErr w:type="spellEnd"/>
            <w:r>
              <w:rPr>
                <w:lang w:val="fr-FR"/>
              </w:rPr>
              <w:t xml:space="preserve"> de </w:t>
            </w:r>
            <w:proofErr w:type="spellStart"/>
            <w:r>
              <w:rPr>
                <w:lang w:val="fr-FR"/>
              </w:rPr>
              <w:t>materiale</w:t>
            </w:r>
            <w:proofErr w:type="spellEnd"/>
            <w:r>
              <w:rPr>
                <w:lang w:val="fr-FR"/>
              </w:rPr>
              <w:t xml:space="preserve"> </w:t>
            </w:r>
            <w:proofErr w:type="spellStart"/>
            <w:r>
              <w:rPr>
                <w:lang w:val="fr-FR"/>
              </w:rPr>
              <w:t>prefabricate</w:t>
            </w:r>
            <w:proofErr w:type="spellEnd"/>
            <w:r>
              <w:rPr>
                <w:lang w:val="fr-FR"/>
              </w:rPr>
              <w:t xml:space="preserve"> etc. </w:t>
            </w:r>
          </w:p>
          <w:p w14:paraId="55683932" w14:textId="77777777" w:rsidR="001573DD" w:rsidRPr="00741C6E" w:rsidRDefault="00BA1BD5">
            <w:pPr>
              <w:pStyle w:val="af8"/>
              <w:numPr>
                <w:ilvl w:val="1"/>
                <w:numId w:val="27"/>
              </w:numPr>
              <w:tabs>
                <w:tab w:val="left" w:pos="284"/>
              </w:tabs>
              <w:spacing w:line="276" w:lineRule="auto"/>
              <w:ind w:left="0" w:hanging="425"/>
              <w:rPr>
                <w:lang w:val="en-US"/>
              </w:rPr>
            </w:pPr>
            <w:r>
              <w:rPr>
                <w:lang w:val="fr-FR"/>
              </w:rPr>
              <w:t xml:space="preserve">8.5. </w:t>
            </w:r>
            <w:proofErr w:type="spellStart"/>
            <w:r>
              <w:rPr>
                <w:lang w:val="fr-FR"/>
              </w:rPr>
              <w:t>Lucrările</w:t>
            </w:r>
            <w:proofErr w:type="spellEnd"/>
            <w:r>
              <w:rPr>
                <w:lang w:val="fr-FR"/>
              </w:rPr>
              <w:t xml:space="preserve"> care devin </w:t>
            </w:r>
            <w:proofErr w:type="spellStart"/>
            <w:r>
              <w:rPr>
                <w:lang w:val="fr-FR"/>
              </w:rPr>
              <w:t>ascunse</w:t>
            </w:r>
            <w:proofErr w:type="spellEnd"/>
            <w:r>
              <w:rPr>
                <w:lang w:val="fr-FR"/>
              </w:rPr>
              <w:t xml:space="preserve"> nu vor fi </w:t>
            </w:r>
            <w:proofErr w:type="spellStart"/>
            <w:r>
              <w:rPr>
                <w:lang w:val="fr-FR"/>
              </w:rPr>
              <w:t>acoperite</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aprobarea</w:t>
            </w:r>
            <w:proofErr w:type="spellEnd"/>
            <w:r>
              <w:rPr>
                <w:lang w:val="fr-FR"/>
              </w:rPr>
              <w:t xml:space="preserve"> </w:t>
            </w:r>
            <w:proofErr w:type="spellStart"/>
            <w:r>
              <w:rPr>
                <w:lang w:val="fr-FR"/>
              </w:rPr>
              <w:t>responsabilului</w:t>
            </w:r>
            <w:proofErr w:type="spellEnd"/>
            <w:r>
              <w:rPr>
                <w:lang w:val="fr-FR"/>
              </w:rPr>
              <w:t xml:space="preserve"> </w:t>
            </w:r>
            <w:proofErr w:type="spellStart"/>
            <w:r>
              <w:rPr>
                <w:lang w:val="fr-FR"/>
              </w:rPr>
              <w:t>tehnic</w:t>
            </w:r>
            <w:proofErr w:type="spellEnd"/>
            <w:r>
              <w:rPr>
                <w:lang w:val="fr-FR"/>
              </w:rPr>
              <w:t xml:space="preserve"> </w:t>
            </w:r>
            <w:proofErr w:type="spellStart"/>
            <w:r>
              <w:rPr>
                <w:lang w:val="fr-FR"/>
              </w:rPr>
              <w:t>atestat</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a </w:t>
            </w:r>
            <w:proofErr w:type="spellStart"/>
            <w:r>
              <w:rPr>
                <w:lang w:val="fr-FR"/>
              </w:rPr>
              <w:t>proiectantului</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asigurând</w:t>
            </w:r>
            <w:proofErr w:type="spellEnd"/>
            <w:r>
              <w:rPr>
                <w:lang w:val="fr-FR"/>
              </w:rPr>
              <w:t xml:space="preserve"> </w:t>
            </w:r>
            <w:proofErr w:type="spellStart"/>
            <w:r>
              <w:rPr>
                <w:lang w:val="fr-FR"/>
              </w:rPr>
              <w:t>posibilitatea</w:t>
            </w:r>
            <w:proofErr w:type="spellEnd"/>
            <w:r>
              <w:rPr>
                <w:lang w:val="fr-FR"/>
              </w:rPr>
              <w:t xml:space="preserve"> </w:t>
            </w:r>
            <w:proofErr w:type="spellStart"/>
            <w:r>
              <w:rPr>
                <w:lang w:val="fr-FR"/>
              </w:rPr>
              <w:t>acestora</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examineze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urmărească</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lucrare</w:t>
            </w:r>
            <w:proofErr w:type="spellEnd"/>
            <w:r>
              <w:rPr>
                <w:lang w:val="fr-FR"/>
              </w:rPr>
              <w:t xml:space="preserve"> care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ascunsă</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anunţa</w:t>
            </w:r>
            <w:proofErr w:type="spellEnd"/>
            <w:r>
              <w:rPr>
                <w:lang w:val="fr-FR"/>
              </w:rPr>
              <w:t xml:space="preserve"> </w:t>
            </w:r>
            <w:proofErr w:type="spellStart"/>
            <w:r>
              <w:rPr>
                <w:lang w:val="fr-FR"/>
              </w:rPr>
              <w:t>responsabilul</w:t>
            </w:r>
            <w:proofErr w:type="spellEnd"/>
            <w:r>
              <w:rPr>
                <w:lang w:val="fr-FR"/>
              </w:rPr>
              <w:t xml:space="preserve"> </w:t>
            </w:r>
            <w:proofErr w:type="spellStart"/>
            <w:r>
              <w:rPr>
                <w:lang w:val="fr-FR"/>
              </w:rPr>
              <w:t>tehnic</w:t>
            </w:r>
            <w:proofErr w:type="spellEnd"/>
            <w:r>
              <w:rPr>
                <w:lang w:val="fr-FR"/>
              </w:rPr>
              <w:t xml:space="preserve"> </w:t>
            </w:r>
            <w:proofErr w:type="spellStart"/>
            <w:r>
              <w:rPr>
                <w:lang w:val="fr-FR"/>
              </w:rPr>
              <w:t>atestat</w:t>
            </w:r>
            <w:proofErr w:type="spellEnd"/>
            <w:r>
              <w:rPr>
                <w:lang w:val="fr-FR"/>
              </w:rPr>
              <w:t xml:space="preserve">, </w:t>
            </w:r>
            <w:proofErr w:type="spellStart"/>
            <w:r>
              <w:rPr>
                <w:lang w:val="fr-FR"/>
              </w:rPr>
              <w:t>proiectantul</w:t>
            </w:r>
            <w:proofErr w:type="spellEnd"/>
            <w:r>
              <w:rPr>
                <w:lang w:val="fr-FR"/>
              </w:rPr>
              <w:t xml:space="preserve"> </w:t>
            </w:r>
            <w:proofErr w:type="spellStart"/>
            <w:r>
              <w:rPr>
                <w:lang w:val="fr-FR"/>
              </w:rPr>
              <w:t>ori</w:t>
            </w:r>
            <w:proofErr w:type="spellEnd"/>
            <w:r>
              <w:rPr>
                <w:lang w:val="fr-FR"/>
              </w:rPr>
              <w:t xml:space="preserve"> de </w:t>
            </w:r>
            <w:proofErr w:type="spellStart"/>
            <w:r>
              <w:rPr>
                <w:lang w:val="fr-FR"/>
              </w:rPr>
              <w:t>câte</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astfel</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inclusiv</w:t>
            </w:r>
            <w:proofErr w:type="spellEnd"/>
            <w:r>
              <w:rPr>
                <w:lang w:val="fr-FR"/>
              </w:rPr>
              <w:t xml:space="preserve"> </w:t>
            </w:r>
            <w:proofErr w:type="spellStart"/>
            <w:r>
              <w:rPr>
                <w:lang w:val="fr-FR"/>
              </w:rPr>
              <w:t>fundaţiile</w:t>
            </w:r>
            <w:proofErr w:type="spellEnd"/>
            <w:r>
              <w:rPr>
                <w:lang w:val="fr-FR"/>
              </w:rPr>
              <w:t xml:space="preserve"> </w:t>
            </w:r>
            <w:proofErr w:type="spellStart"/>
            <w:r>
              <w:rPr>
                <w:lang w:val="fr-FR"/>
              </w:rPr>
              <w:t>clădirii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gata</w:t>
            </w:r>
            <w:proofErr w:type="spellEnd"/>
            <w:r>
              <w:rPr>
                <w:lang w:val="fr-FR"/>
              </w:rPr>
              <w:t xml:space="preserve"> </w:t>
            </w:r>
            <w:proofErr w:type="spellStart"/>
            <w:r>
              <w:rPr>
                <w:lang w:val="fr-FR"/>
              </w:rPr>
              <w:t>pentru</w:t>
            </w:r>
            <w:proofErr w:type="spellEnd"/>
            <w:r>
              <w:rPr>
                <w:lang w:val="fr-FR"/>
              </w:rPr>
              <w:t xml:space="preserve"> a fi </w:t>
            </w:r>
            <w:proofErr w:type="spellStart"/>
            <w:r>
              <w:rPr>
                <w:lang w:val="fr-FR"/>
              </w:rPr>
              <w:t>examinate</w:t>
            </w:r>
            <w:proofErr w:type="spellEnd"/>
            <w:r>
              <w:rPr>
                <w:lang w:val="fr-FR"/>
              </w:rPr>
              <w:t xml:space="preserve">. </w:t>
            </w:r>
            <w:proofErr w:type="spellStart"/>
            <w:r w:rsidRPr="00741C6E">
              <w:rPr>
                <w:lang w:val="en-US"/>
              </w:rPr>
              <w:t>Responsabilul</w:t>
            </w:r>
            <w:proofErr w:type="spellEnd"/>
            <w:r w:rsidRPr="00741C6E">
              <w:rPr>
                <w:lang w:val="en-US"/>
              </w:rPr>
              <w:t xml:space="preserve"> </w:t>
            </w:r>
            <w:proofErr w:type="spellStart"/>
            <w:r w:rsidRPr="00741C6E">
              <w:rPr>
                <w:lang w:val="en-US"/>
              </w:rPr>
              <w:t>tehnic</w:t>
            </w:r>
            <w:proofErr w:type="spellEnd"/>
            <w:r w:rsidRPr="00741C6E">
              <w:rPr>
                <w:lang w:val="en-US"/>
              </w:rPr>
              <w:t xml:space="preserve"> </w:t>
            </w:r>
            <w:proofErr w:type="spellStart"/>
            <w:r w:rsidRPr="00741C6E">
              <w:rPr>
                <w:lang w:val="en-US"/>
              </w:rPr>
              <w:t>atestat</w:t>
            </w:r>
            <w:proofErr w:type="spellEnd"/>
            <w:r w:rsidRPr="00741C6E">
              <w:rPr>
                <w:lang w:val="en-US"/>
              </w:rPr>
              <w:t xml:space="preserve"> </w:t>
            </w:r>
            <w:proofErr w:type="spellStart"/>
            <w:r w:rsidRPr="00741C6E">
              <w:rPr>
                <w:lang w:val="en-US"/>
              </w:rPr>
              <w:t>şi</w:t>
            </w:r>
            <w:proofErr w:type="spellEnd"/>
            <w:r w:rsidRPr="00741C6E">
              <w:rPr>
                <w:lang w:val="en-US"/>
              </w:rPr>
              <w:t xml:space="preserve"> </w:t>
            </w:r>
            <w:proofErr w:type="spellStart"/>
            <w:r w:rsidRPr="00741C6E">
              <w:rPr>
                <w:lang w:val="en-US"/>
              </w:rPr>
              <w:t>proiectantul</w:t>
            </w:r>
            <w:proofErr w:type="spellEnd"/>
            <w:r w:rsidRPr="00741C6E">
              <w:rPr>
                <w:lang w:val="en-US"/>
              </w:rPr>
              <w:t xml:space="preserve"> </w:t>
            </w:r>
            <w:proofErr w:type="spellStart"/>
            <w:r w:rsidRPr="00741C6E">
              <w:rPr>
                <w:lang w:val="en-US"/>
              </w:rPr>
              <w:t>vor</w:t>
            </w:r>
            <w:proofErr w:type="spellEnd"/>
            <w:r w:rsidRPr="00741C6E">
              <w:rPr>
                <w:lang w:val="en-US"/>
              </w:rPr>
              <w:t xml:space="preserve"> </w:t>
            </w:r>
            <w:proofErr w:type="spellStart"/>
            <w:r w:rsidRPr="00741C6E">
              <w:rPr>
                <w:lang w:val="en-US"/>
              </w:rPr>
              <w:t>participa</w:t>
            </w:r>
            <w:proofErr w:type="spellEnd"/>
            <w:r w:rsidRPr="00741C6E">
              <w:rPr>
                <w:lang w:val="en-US"/>
              </w:rPr>
              <w:t xml:space="preserve"> la </w:t>
            </w:r>
            <w:proofErr w:type="spellStart"/>
            <w:r w:rsidRPr="00741C6E">
              <w:rPr>
                <w:lang w:val="en-US"/>
              </w:rPr>
              <w:t>examinarea</w:t>
            </w:r>
            <w:proofErr w:type="spellEnd"/>
            <w:r w:rsidRPr="00741C6E">
              <w:rPr>
                <w:lang w:val="en-US"/>
              </w:rPr>
              <w:t xml:space="preserve"> </w:t>
            </w:r>
            <w:proofErr w:type="spellStart"/>
            <w:r w:rsidRPr="00741C6E">
              <w:rPr>
                <w:lang w:val="en-US"/>
              </w:rPr>
              <w:t>şi</w:t>
            </w:r>
            <w:proofErr w:type="spellEnd"/>
            <w:r w:rsidRPr="00741C6E">
              <w:rPr>
                <w:lang w:val="en-US"/>
              </w:rPr>
              <w:t xml:space="preserve"> </w:t>
            </w:r>
            <w:proofErr w:type="spellStart"/>
            <w:r w:rsidRPr="00741C6E">
              <w:rPr>
                <w:lang w:val="en-US"/>
              </w:rPr>
              <w:t>măsurarea</w:t>
            </w:r>
            <w:proofErr w:type="spellEnd"/>
            <w:r w:rsidRPr="00741C6E">
              <w:rPr>
                <w:lang w:val="en-US"/>
              </w:rPr>
              <w:t xml:space="preserve"> </w:t>
            </w:r>
            <w:proofErr w:type="spellStart"/>
            <w:r w:rsidRPr="00741C6E">
              <w:rPr>
                <w:lang w:val="en-US"/>
              </w:rPr>
              <w:t>lucrărilor</w:t>
            </w:r>
            <w:proofErr w:type="spellEnd"/>
            <w:r w:rsidRPr="00741C6E">
              <w:rPr>
                <w:lang w:val="en-US"/>
              </w:rPr>
              <w:t xml:space="preserve">. </w:t>
            </w:r>
          </w:p>
          <w:p w14:paraId="1A6725A8"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8.6. </w:t>
            </w:r>
            <w:proofErr w:type="spellStart"/>
            <w:r>
              <w:rPr>
                <w:lang w:val="fr-FR"/>
              </w:rPr>
              <w:t>Antreprenorul</w:t>
            </w:r>
            <w:proofErr w:type="spellEnd"/>
            <w:r>
              <w:rPr>
                <w:lang w:val="fr-FR"/>
              </w:rPr>
              <w:t xml:space="preserve"> va </w:t>
            </w:r>
            <w:proofErr w:type="spellStart"/>
            <w:r>
              <w:rPr>
                <w:lang w:val="fr-FR"/>
              </w:rPr>
              <w:t>dezveli</w:t>
            </w:r>
            <w:proofErr w:type="spellEnd"/>
            <w:r>
              <w:rPr>
                <w:lang w:val="fr-FR"/>
              </w:rPr>
              <w:t xml:space="preserve"> </w:t>
            </w:r>
            <w:proofErr w:type="spellStart"/>
            <w:r>
              <w:rPr>
                <w:lang w:val="fr-FR"/>
              </w:rPr>
              <w:t>orice</w:t>
            </w:r>
            <w:proofErr w:type="spellEnd"/>
            <w:r>
              <w:rPr>
                <w:lang w:val="fr-FR"/>
              </w:rPr>
              <w:t xml:space="preserve"> parte </w:t>
            </w:r>
            <w:proofErr w:type="spellStart"/>
            <w:r>
              <w:rPr>
                <w:lang w:val="fr-FR"/>
              </w:rPr>
              <w:t>sau</w:t>
            </w:r>
            <w:proofErr w:type="spellEnd"/>
            <w:r>
              <w:rPr>
                <w:lang w:val="fr-FR"/>
              </w:rPr>
              <w:t xml:space="preserve"> </w:t>
            </w:r>
            <w:proofErr w:type="spellStart"/>
            <w:r>
              <w:rPr>
                <w:lang w:val="fr-FR"/>
              </w:rPr>
              <w:t>părţi</w:t>
            </w:r>
            <w:proofErr w:type="spellEnd"/>
            <w:r>
              <w:rPr>
                <w:lang w:val="fr-FR"/>
              </w:rPr>
              <w:t xml:space="preserve"> de </w:t>
            </w:r>
            <w:proofErr w:type="spellStart"/>
            <w:r>
              <w:rPr>
                <w:lang w:val="fr-FR"/>
              </w:rPr>
              <w:t>lucrare</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şi</w:t>
            </w:r>
            <w:proofErr w:type="spellEnd"/>
            <w:r>
              <w:rPr>
                <w:lang w:val="fr-FR"/>
              </w:rPr>
              <w:t xml:space="preserve"> va reface </w:t>
            </w:r>
            <w:proofErr w:type="spellStart"/>
            <w:r>
              <w:rPr>
                <w:lang w:val="fr-FR"/>
              </w:rPr>
              <w:t>această</w:t>
            </w:r>
            <w:proofErr w:type="spellEnd"/>
            <w:r>
              <w:rPr>
                <w:lang w:val="fr-FR"/>
              </w:rPr>
              <w:t xml:space="preserve"> parte </w:t>
            </w:r>
            <w:proofErr w:type="spellStart"/>
            <w:r>
              <w:rPr>
                <w:lang w:val="fr-FR"/>
              </w:rPr>
              <w:t>sau</w:t>
            </w:r>
            <w:proofErr w:type="spellEnd"/>
            <w:r>
              <w:rPr>
                <w:lang w:val="fr-FR"/>
              </w:rPr>
              <w:t xml:space="preserve"> </w:t>
            </w:r>
            <w:proofErr w:type="spellStart"/>
            <w:r>
              <w:rPr>
                <w:lang w:val="fr-FR"/>
              </w:rPr>
              <w:t>părţi</w:t>
            </w:r>
            <w:proofErr w:type="spellEnd"/>
            <w:r>
              <w:rPr>
                <w:lang w:val="fr-FR"/>
              </w:rPr>
              <w:t xml:space="preserve"> de </w:t>
            </w:r>
            <w:proofErr w:type="spellStart"/>
            <w:r>
              <w:rPr>
                <w:lang w:val="fr-FR"/>
              </w:rPr>
              <w:t>lucrare</w:t>
            </w:r>
            <w:proofErr w:type="spellEnd"/>
            <w:r>
              <w:rPr>
                <w:lang w:val="fr-FR"/>
              </w:rPr>
              <w:t xml:space="preserve">, </w:t>
            </w:r>
            <w:proofErr w:type="spellStart"/>
            <w:r>
              <w:rPr>
                <w:lang w:val="fr-FR"/>
              </w:rPr>
              <w:t>dacă</w:t>
            </w:r>
            <w:proofErr w:type="spellEnd"/>
            <w:r>
              <w:rPr>
                <w:lang w:val="fr-FR"/>
              </w:rPr>
              <w:t xml:space="preserve"> este </w:t>
            </w:r>
            <w:proofErr w:type="spellStart"/>
            <w:r>
              <w:rPr>
                <w:lang w:val="fr-FR"/>
              </w:rPr>
              <w:t>cazul</w:t>
            </w:r>
            <w:proofErr w:type="spellEnd"/>
            <w:r>
              <w:rPr>
                <w:lang w:val="fr-FR"/>
              </w:rPr>
              <w:t xml:space="preserve">. </w:t>
            </w:r>
            <w:proofErr w:type="spellStart"/>
            <w:r>
              <w:rPr>
                <w:lang w:val="fr-FR"/>
              </w:rPr>
              <w:t>Dacă</w:t>
            </w:r>
            <w:proofErr w:type="spellEnd"/>
            <w:r>
              <w:rPr>
                <w:lang w:val="fr-FR"/>
              </w:rPr>
              <w:t xml:space="preserve"> se </w:t>
            </w:r>
            <w:proofErr w:type="spellStart"/>
            <w:r>
              <w:rPr>
                <w:lang w:val="fr-FR"/>
              </w:rPr>
              <w:t>constată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lucrările</w:t>
            </w:r>
            <w:proofErr w:type="spellEnd"/>
            <w:r>
              <w:rPr>
                <w:lang w:val="fr-FR"/>
              </w:rPr>
              <w:t xml:space="preserve"> au </w:t>
            </w:r>
            <w:proofErr w:type="spellStart"/>
            <w:r>
              <w:rPr>
                <w:lang w:val="fr-FR"/>
              </w:rPr>
              <w:t>fost</w:t>
            </w:r>
            <w:proofErr w:type="spellEnd"/>
            <w:r>
              <w:rPr>
                <w:lang w:val="fr-FR"/>
              </w:rPr>
              <w:t xml:space="preserve"> de </w:t>
            </w:r>
            <w:proofErr w:type="spellStart"/>
            <w:r>
              <w:rPr>
                <w:lang w:val="fr-FR"/>
              </w:rPr>
              <w:t>calitate</w:t>
            </w:r>
            <w:proofErr w:type="spellEnd"/>
            <w:r>
              <w:rPr>
                <w:lang w:val="fr-FR"/>
              </w:rPr>
              <w:t xml:space="preserve"> </w:t>
            </w:r>
            <w:proofErr w:type="spellStart"/>
            <w:r>
              <w:rPr>
                <w:lang w:val="fr-FR"/>
              </w:rPr>
              <w:t>corespunzătoare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realizate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documentaţiei</w:t>
            </w:r>
            <w:proofErr w:type="spellEnd"/>
            <w:r>
              <w:rPr>
                <w:lang w:val="fr-FR"/>
              </w:rPr>
              <w:t xml:space="preserve"> de </w:t>
            </w:r>
            <w:proofErr w:type="spellStart"/>
            <w:r>
              <w:rPr>
                <w:lang w:val="fr-FR"/>
              </w:rPr>
              <w:t>execuţie</w:t>
            </w:r>
            <w:proofErr w:type="spellEnd"/>
            <w:r>
              <w:rPr>
                <w:lang w:val="fr-FR"/>
              </w:rPr>
              <w:t xml:space="preserve">, </w:t>
            </w:r>
            <w:proofErr w:type="spellStart"/>
            <w:r>
              <w:rPr>
                <w:lang w:val="fr-FR"/>
              </w:rPr>
              <w:t>dezvelirea</w:t>
            </w:r>
            <w:proofErr w:type="spellEnd"/>
            <w:r>
              <w:rPr>
                <w:lang w:val="fr-FR"/>
              </w:rPr>
              <w:t xml:space="preserve">, </w:t>
            </w:r>
            <w:proofErr w:type="spellStart"/>
            <w:r>
              <w:rPr>
                <w:lang w:val="fr-FR"/>
              </w:rPr>
              <w:t>refacerea</w:t>
            </w:r>
            <w:proofErr w:type="spellEnd"/>
            <w:r>
              <w:rPr>
                <w:lang w:val="fr-FR"/>
              </w:rPr>
              <w:t xml:space="preserve"> </w:t>
            </w:r>
            <w:proofErr w:type="spellStart"/>
            <w:r>
              <w:rPr>
                <w:lang w:val="fr-FR"/>
              </w:rPr>
              <w:t>şi</w:t>
            </w:r>
            <w:proofErr w:type="spellEnd"/>
            <w:r>
              <w:rPr>
                <w:lang w:val="fr-FR"/>
              </w:rPr>
              <w:t>/</w:t>
            </w:r>
            <w:proofErr w:type="spellStart"/>
            <w:r>
              <w:rPr>
                <w:lang w:val="fr-FR"/>
              </w:rPr>
              <w:t>sau</w:t>
            </w:r>
            <w:proofErr w:type="spellEnd"/>
            <w:r>
              <w:rPr>
                <w:lang w:val="fr-FR"/>
              </w:rPr>
              <w:t xml:space="preserve"> </w:t>
            </w:r>
            <w:proofErr w:type="spellStart"/>
            <w:r>
              <w:rPr>
                <w:lang w:val="fr-FR"/>
              </w:rPr>
              <w:t>repararea</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Beneficiar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contrar</w:t>
            </w:r>
            <w:proofErr w:type="spellEnd"/>
            <w:r>
              <w:rPr>
                <w:lang w:val="fr-FR"/>
              </w:rPr>
              <w:t xml:space="preserve">, de </w:t>
            </w:r>
            <w:proofErr w:type="spellStart"/>
            <w:r>
              <w:rPr>
                <w:lang w:val="fr-FR"/>
              </w:rPr>
              <w:t>Antreprenor</w:t>
            </w:r>
            <w:proofErr w:type="spellEnd"/>
            <w:r>
              <w:rPr>
                <w:lang w:val="fr-FR"/>
              </w:rPr>
              <w:t xml:space="preserve">. </w:t>
            </w:r>
          </w:p>
          <w:p w14:paraId="021C667E"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8.7. </w:t>
            </w:r>
            <w:proofErr w:type="spellStart"/>
            <w:r>
              <w:rPr>
                <w:lang w:val="fr-FR"/>
              </w:rPr>
              <w:t>Costurile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consumul</w:t>
            </w:r>
            <w:proofErr w:type="spellEnd"/>
            <w:r>
              <w:rPr>
                <w:lang w:val="fr-FR"/>
              </w:rPr>
              <w:t xml:space="preserve"> de </w:t>
            </w:r>
            <w:proofErr w:type="spellStart"/>
            <w:r>
              <w:rPr>
                <w:lang w:val="fr-FR"/>
              </w:rPr>
              <w:t>utilităţi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cel</w:t>
            </w:r>
            <w:proofErr w:type="spellEnd"/>
            <w:r>
              <w:rPr>
                <w:lang w:val="fr-FR"/>
              </w:rPr>
              <w:t xml:space="preserve"> al </w:t>
            </w:r>
            <w:proofErr w:type="spellStart"/>
            <w:r>
              <w:rPr>
                <w:lang w:val="fr-FR"/>
              </w:rPr>
              <w:t>contoarelor</w:t>
            </w:r>
            <w:proofErr w:type="spellEnd"/>
            <w:r>
              <w:rPr>
                <w:lang w:val="fr-FR"/>
              </w:rPr>
              <w:t xml:space="preserve"> </w:t>
            </w:r>
            <w:proofErr w:type="spellStart"/>
            <w:r>
              <w:rPr>
                <w:lang w:val="fr-FR"/>
              </w:rPr>
              <w:t>sau</w:t>
            </w:r>
            <w:proofErr w:type="spellEnd"/>
            <w:r>
              <w:rPr>
                <w:lang w:val="fr-FR"/>
              </w:rPr>
              <w:t xml:space="preserve"> al </w:t>
            </w:r>
            <w:proofErr w:type="spellStart"/>
            <w:r>
              <w:rPr>
                <w:lang w:val="fr-FR"/>
              </w:rPr>
              <w:t>altor</w:t>
            </w:r>
            <w:proofErr w:type="spellEnd"/>
            <w:r>
              <w:rPr>
                <w:lang w:val="fr-FR"/>
              </w:rPr>
              <w:t xml:space="preserve"> </w:t>
            </w:r>
            <w:proofErr w:type="spellStart"/>
            <w:r>
              <w:rPr>
                <w:lang w:val="fr-FR"/>
              </w:rPr>
              <w:t>aparate</w:t>
            </w:r>
            <w:proofErr w:type="spellEnd"/>
            <w:r>
              <w:rPr>
                <w:lang w:val="fr-FR"/>
              </w:rPr>
              <w:t xml:space="preserve"> de </w:t>
            </w:r>
            <w:proofErr w:type="spellStart"/>
            <w:r>
              <w:rPr>
                <w:lang w:val="fr-FR"/>
              </w:rPr>
              <w:t>măsurat</w:t>
            </w:r>
            <w:proofErr w:type="spellEnd"/>
            <w:r>
              <w:rPr>
                <w:lang w:val="fr-FR"/>
              </w:rPr>
              <w:t xml:space="preserve"> se </w:t>
            </w:r>
            <w:proofErr w:type="spellStart"/>
            <w:r>
              <w:rPr>
                <w:lang w:val="fr-FR"/>
              </w:rPr>
              <w:t>suportă</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Antreprenor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mai </w:t>
            </w:r>
            <w:proofErr w:type="spellStart"/>
            <w:r>
              <w:rPr>
                <w:lang w:val="fr-FR"/>
              </w:rPr>
              <w:t>multor</w:t>
            </w:r>
            <w:proofErr w:type="spellEnd"/>
            <w:r>
              <w:rPr>
                <w:lang w:val="fr-FR"/>
              </w:rPr>
              <w:t xml:space="preserve"> </w:t>
            </w:r>
            <w:proofErr w:type="spellStart"/>
            <w:r>
              <w:rPr>
                <w:lang w:val="fr-FR"/>
              </w:rPr>
              <w:t>antreprenori</w:t>
            </w:r>
            <w:proofErr w:type="spellEnd"/>
            <w:r>
              <w:rPr>
                <w:lang w:val="fr-FR"/>
              </w:rPr>
              <w:t xml:space="preserve">, </w:t>
            </w:r>
            <w:proofErr w:type="spellStart"/>
            <w:r>
              <w:rPr>
                <w:lang w:val="fr-FR"/>
              </w:rPr>
              <w:t>costurile</w:t>
            </w:r>
            <w:proofErr w:type="spellEnd"/>
            <w:r>
              <w:rPr>
                <w:lang w:val="fr-FR"/>
              </w:rPr>
              <w:t xml:space="preserve"> se </w:t>
            </w:r>
            <w:proofErr w:type="spellStart"/>
            <w:r>
              <w:rPr>
                <w:lang w:val="fr-FR"/>
              </w:rPr>
              <w:t>suportă</w:t>
            </w:r>
            <w:proofErr w:type="spellEnd"/>
            <w:r>
              <w:rPr>
                <w:lang w:val="fr-FR"/>
              </w:rPr>
              <w:t xml:space="preserve"> </w:t>
            </w:r>
            <w:proofErr w:type="spellStart"/>
            <w:r>
              <w:rPr>
                <w:lang w:val="fr-FR"/>
              </w:rPr>
              <w:t>proporţional</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aceştia</w:t>
            </w:r>
            <w:proofErr w:type="spellEnd"/>
            <w:r>
              <w:rPr>
                <w:lang w:val="fr-FR"/>
              </w:rPr>
              <w:t xml:space="preserve">. </w:t>
            </w:r>
          </w:p>
          <w:p w14:paraId="169495B1"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8.8. </w:t>
            </w:r>
            <w:proofErr w:type="spellStart"/>
            <w:r>
              <w:rPr>
                <w:lang w:val="fr-FR"/>
              </w:rPr>
              <w:t>Lucrările</w:t>
            </w:r>
            <w:proofErr w:type="spellEnd"/>
            <w:r>
              <w:rPr>
                <w:lang w:val="fr-FR"/>
              </w:rPr>
              <w:t xml:space="preserve"> </w:t>
            </w:r>
            <w:proofErr w:type="spellStart"/>
            <w:r>
              <w:rPr>
                <w:lang w:val="fr-FR"/>
              </w:rPr>
              <w:t>executate</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afara</w:t>
            </w:r>
            <w:proofErr w:type="spellEnd"/>
            <w:r>
              <w:rPr>
                <w:lang w:val="fr-FR"/>
              </w:rPr>
              <w:t xml:space="preserve"> </w:t>
            </w:r>
            <w:proofErr w:type="spellStart"/>
            <w:r>
              <w:rPr>
                <w:lang w:val="fr-FR"/>
              </w:rPr>
              <w:t>celor</w:t>
            </w:r>
            <w:proofErr w:type="spellEnd"/>
            <w:r>
              <w:rPr>
                <w:lang w:val="fr-FR"/>
              </w:rPr>
              <w:t xml:space="preserve"> </w:t>
            </w:r>
            <w:proofErr w:type="spellStart"/>
            <w:r>
              <w:rPr>
                <w:lang w:val="fr-FR"/>
              </w:rPr>
              <w:t>prevăzute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dispoziţia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cele</w:t>
            </w:r>
            <w:proofErr w:type="spellEnd"/>
            <w:r>
              <w:rPr>
                <w:lang w:val="fr-FR"/>
              </w:rPr>
              <w:t xml:space="preserve"> care nu </w:t>
            </w:r>
            <w:proofErr w:type="spellStart"/>
            <w:r>
              <w:rPr>
                <w:lang w:val="fr-FR"/>
              </w:rPr>
              <w:t>respectă</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fără</w:t>
            </w:r>
            <w:proofErr w:type="spellEnd"/>
            <w:r>
              <w:rPr>
                <w:lang w:val="fr-FR"/>
              </w:rPr>
              <w:t xml:space="preserve"> a exista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sens o </w:t>
            </w:r>
            <w:proofErr w:type="spellStart"/>
            <w:r>
              <w:rPr>
                <w:lang w:val="fr-FR"/>
              </w:rPr>
              <w:t>dispoziţie</w:t>
            </w:r>
            <w:proofErr w:type="spellEnd"/>
            <w:r>
              <w:rPr>
                <w:lang w:val="fr-FR"/>
              </w:rPr>
              <w:t xml:space="preserve"> </w:t>
            </w:r>
            <w:proofErr w:type="spellStart"/>
            <w:r>
              <w:rPr>
                <w:lang w:val="fr-FR"/>
              </w:rPr>
              <w:t>expresă</w:t>
            </w:r>
            <w:proofErr w:type="spellEnd"/>
            <w:r>
              <w:rPr>
                <w:lang w:val="fr-FR"/>
              </w:rPr>
              <w:t xml:space="preserve"> a </w:t>
            </w:r>
            <w:proofErr w:type="spellStart"/>
            <w:r>
              <w:rPr>
                <w:lang w:val="fr-FR"/>
              </w:rPr>
              <w:t>Beneficiarului</w:t>
            </w:r>
            <w:proofErr w:type="spellEnd"/>
            <w:r>
              <w:rPr>
                <w:lang w:val="fr-FR"/>
              </w:rPr>
              <w:t xml:space="preserve">, nu vor fi </w:t>
            </w:r>
            <w:proofErr w:type="spellStart"/>
            <w:r>
              <w:rPr>
                <w:lang w:val="fr-FR"/>
              </w:rPr>
              <w:t>plătite</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înlăture</w:t>
            </w:r>
            <w:proofErr w:type="spellEnd"/>
            <w:r>
              <w:rPr>
                <w:lang w:val="fr-FR"/>
              </w:rPr>
              <w:t xml:space="preserve"> </w:t>
            </w:r>
            <w:proofErr w:type="spellStart"/>
            <w:r>
              <w:rPr>
                <w:lang w:val="fr-FR"/>
              </w:rPr>
              <w:t>aceste</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termenul</w:t>
            </w:r>
            <w:proofErr w:type="spellEnd"/>
            <w:r>
              <w:rPr>
                <w:lang w:val="fr-FR"/>
              </w:rPr>
              <w:t xml:space="preserve"> </w:t>
            </w:r>
            <w:proofErr w:type="spellStart"/>
            <w:r>
              <w:rPr>
                <w:lang w:val="fr-FR"/>
              </w:rPr>
              <w:t>stabilit</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Beneficiarul</w:t>
            </w:r>
            <w:proofErr w:type="spellEnd"/>
            <w:r>
              <w:rPr>
                <w:lang w:val="fr-FR"/>
              </w:rPr>
              <w:t xml:space="preserve">. De </w:t>
            </w:r>
            <w:proofErr w:type="spellStart"/>
            <w:r>
              <w:rPr>
                <w:lang w:val="fr-FR"/>
              </w:rPr>
              <w:t>asemenea</w:t>
            </w:r>
            <w:proofErr w:type="spellEnd"/>
            <w:r>
              <w:rPr>
                <w:lang w:val="fr-FR"/>
              </w:rPr>
              <w:t xml:space="preserve">, el </w:t>
            </w:r>
            <w:proofErr w:type="spellStart"/>
            <w:r>
              <w:rPr>
                <w:lang w:val="fr-FR"/>
              </w:rPr>
              <w:t>răspunde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faţa</w:t>
            </w:r>
            <w:proofErr w:type="spellEnd"/>
            <w:r>
              <w:rPr>
                <w:lang w:val="fr-FR"/>
              </w:rPr>
              <w:t xml:space="preserve"> </w:t>
            </w:r>
            <w:proofErr w:type="spellStart"/>
            <w:r>
              <w:rPr>
                <w:lang w:val="fr-FR"/>
              </w:rPr>
              <w:t>Beneficiarului</w:t>
            </w:r>
            <w:proofErr w:type="spellEnd"/>
            <w:r>
              <w:rPr>
                <w:lang w:val="fr-FR"/>
              </w:rPr>
              <w:t xml:space="preserve"> de </w:t>
            </w:r>
            <w:proofErr w:type="spellStart"/>
            <w:r>
              <w:rPr>
                <w:lang w:val="fr-FR"/>
              </w:rPr>
              <w:t>toate</w:t>
            </w:r>
            <w:proofErr w:type="spellEnd"/>
            <w:r>
              <w:rPr>
                <w:lang w:val="fr-FR"/>
              </w:rPr>
              <w:t xml:space="preserve"> </w:t>
            </w:r>
            <w:proofErr w:type="spellStart"/>
            <w:r>
              <w:rPr>
                <w:lang w:val="fr-FR"/>
              </w:rPr>
              <w:t>pagubele</w:t>
            </w:r>
            <w:proofErr w:type="spellEnd"/>
            <w:r>
              <w:rPr>
                <w:lang w:val="fr-FR"/>
              </w:rPr>
              <w:t xml:space="preserve"> </w:t>
            </w:r>
            <w:proofErr w:type="spellStart"/>
            <w:r>
              <w:rPr>
                <w:lang w:val="fr-FR"/>
              </w:rPr>
              <w:t>pe</w:t>
            </w:r>
            <w:proofErr w:type="spellEnd"/>
            <w:r>
              <w:rPr>
                <w:lang w:val="fr-FR"/>
              </w:rPr>
              <w:t xml:space="preserve"> care le-a </w:t>
            </w:r>
            <w:proofErr w:type="spellStart"/>
            <w:r>
              <w:rPr>
                <w:lang w:val="fr-FR"/>
              </w:rPr>
              <w:t>provocat</w:t>
            </w:r>
            <w:proofErr w:type="spellEnd"/>
            <w:r>
              <w:rPr>
                <w:lang w:val="fr-FR"/>
              </w:rPr>
              <w:t xml:space="preserve"> </w:t>
            </w:r>
            <w:proofErr w:type="spellStart"/>
            <w:r>
              <w:rPr>
                <w:lang w:val="fr-FR"/>
              </w:rPr>
              <w:t>acestuia</w:t>
            </w:r>
            <w:proofErr w:type="spellEnd"/>
            <w:r>
              <w:rPr>
                <w:lang w:val="fr-FR"/>
              </w:rPr>
              <w:t xml:space="preserve">. </w:t>
            </w:r>
            <w:proofErr w:type="spellStart"/>
            <w:r>
              <w:rPr>
                <w:lang w:val="fr-FR"/>
              </w:rPr>
              <w:t>Lucrările</w:t>
            </w:r>
            <w:proofErr w:type="spellEnd"/>
            <w:r>
              <w:rPr>
                <w:lang w:val="fr-FR"/>
              </w:rPr>
              <w:t xml:space="preserve"> respective vor fi </w:t>
            </w:r>
            <w:proofErr w:type="spellStart"/>
            <w:r>
              <w:rPr>
                <w:lang w:val="fr-FR"/>
              </w:rPr>
              <w:t>plătite</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dacă</w:t>
            </w:r>
            <w:proofErr w:type="spellEnd"/>
            <w:r>
              <w:rPr>
                <w:lang w:val="fr-FR"/>
              </w:rPr>
              <w:t xml:space="preserve"> se </w:t>
            </w:r>
            <w:proofErr w:type="spellStart"/>
            <w:r>
              <w:rPr>
                <w:lang w:val="fr-FR"/>
              </w:rPr>
              <w:t>dovedesc</w:t>
            </w:r>
            <w:proofErr w:type="spellEnd"/>
            <w:r>
              <w:rPr>
                <w:lang w:val="fr-FR"/>
              </w:rPr>
              <w:t xml:space="preserve"> a fi </w:t>
            </w:r>
            <w:proofErr w:type="spellStart"/>
            <w:r>
              <w:rPr>
                <w:lang w:val="fr-FR"/>
              </w:rPr>
              <w:t>necesare</w:t>
            </w:r>
            <w:proofErr w:type="spellEnd"/>
            <w:r>
              <w:rPr>
                <w:lang w:val="fr-FR"/>
              </w:rPr>
              <w:t xml:space="preserve"> </w:t>
            </w:r>
            <w:proofErr w:type="spellStart"/>
            <w:r>
              <w:rPr>
                <w:lang w:val="fr-FR"/>
              </w:rPr>
              <w:t>şi</w:t>
            </w:r>
            <w:proofErr w:type="spellEnd"/>
            <w:r>
              <w:rPr>
                <w:lang w:val="fr-FR"/>
              </w:rPr>
              <w:t xml:space="preserve"> se </w:t>
            </w:r>
            <w:proofErr w:type="spellStart"/>
            <w:r>
              <w:rPr>
                <w:lang w:val="fr-FR"/>
              </w:rPr>
              <w:t>presupune</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ele</w:t>
            </w:r>
            <w:proofErr w:type="spellEnd"/>
            <w:r>
              <w:rPr>
                <w:lang w:val="fr-FR"/>
              </w:rPr>
              <w:t xml:space="preserve"> </w:t>
            </w:r>
            <w:proofErr w:type="spellStart"/>
            <w:r>
              <w:rPr>
                <w:lang w:val="fr-FR"/>
              </w:rPr>
              <w:t>corespund</w:t>
            </w:r>
            <w:proofErr w:type="spellEnd"/>
            <w:r>
              <w:rPr>
                <w:lang w:val="fr-FR"/>
              </w:rPr>
              <w:t xml:space="preserve"> </w:t>
            </w:r>
            <w:proofErr w:type="spellStart"/>
            <w:r>
              <w:rPr>
                <w:lang w:val="fr-FR"/>
              </w:rPr>
              <w:t>voinţei</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caz</w:t>
            </w:r>
            <w:proofErr w:type="spellEnd"/>
            <w:r>
              <w:rPr>
                <w:lang w:val="fr-FR"/>
              </w:rPr>
              <w:t xml:space="preserve"> vor fi </w:t>
            </w:r>
            <w:proofErr w:type="spellStart"/>
            <w:r>
              <w:rPr>
                <w:lang w:val="fr-FR"/>
              </w:rPr>
              <w:t>notificate</w:t>
            </w:r>
            <w:proofErr w:type="spellEnd"/>
            <w:r>
              <w:rPr>
                <w:lang w:val="fr-FR"/>
              </w:rPr>
              <w:t xml:space="preserve"> </w:t>
            </w:r>
            <w:proofErr w:type="spellStart"/>
            <w:r>
              <w:rPr>
                <w:lang w:val="fr-FR"/>
              </w:rPr>
              <w:t>imediat</w:t>
            </w:r>
            <w:proofErr w:type="spellEnd"/>
            <w:r>
              <w:rPr>
                <w:lang w:val="fr-FR"/>
              </w:rPr>
              <w:t xml:space="preserve">. </w:t>
            </w:r>
          </w:p>
          <w:p w14:paraId="5D3F5755" w14:textId="77777777" w:rsidR="001573DD" w:rsidRDefault="00BA1BD5">
            <w:pPr>
              <w:pStyle w:val="af8"/>
              <w:numPr>
                <w:ilvl w:val="1"/>
                <w:numId w:val="27"/>
              </w:numPr>
              <w:tabs>
                <w:tab w:val="left" w:pos="284"/>
                <w:tab w:val="left" w:pos="426"/>
              </w:tabs>
              <w:spacing w:line="276" w:lineRule="auto"/>
              <w:ind w:left="0" w:hanging="425"/>
              <w:rPr>
                <w:lang w:val="fr-FR"/>
              </w:rPr>
            </w:pPr>
            <w:r>
              <w:rPr>
                <w:lang w:val="fr-FR"/>
              </w:rPr>
              <w:t xml:space="preserve">8.9. </w:t>
            </w:r>
            <w:proofErr w:type="spellStart"/>
            <w:r>
              <w:rPr>
                <w:lang w:val="fr-FR"/>
              </w:rPr>
              <w:t>Lucrările</w:t>
            </w:r>
            <w:proofErr w:type="spellEnd"/>
            <w:r>
              <w:rPr>
                <w:lang w:val="fr-FR"/>
              </w:rPr>
              <w:t xml:space="preserve"> </w:t>
            </w:r>
            <w:proofErr w:type="spellStart"/>
            <w:r>
              <w:rPr>
                <w:lang w:val="fr-FR"/>
              </w:rPr>
              <w:t>încep</w:t>
            </w:r>
            <w:proofErr w:type="spellEnd"/>
            <w:r>
              <w:rPr>
                <w:lang w:val="fr-FR"/>
              </w:rPr>
              <w:t xml:space="preserve"> </w:t>
            </w:r>
            <w:proofErr w:type="spellStart"/>
            <w:r>
              <w:rPr>
                <w:lang w:val="fr-FR"/>
              </w:rPr>
              <w:t>după</w:t>
            </w:r>
            <w:proofErr w:type="spellEnd"/>
            <w:proofErr w:type="gramStart"/>
            <w:r>
              <w:rPr>
                <w:lang w:val="fr-FR"/>
              </w:rPr>
              <w:t xml:space="preserve"> ….</w:t>
            </w:r>
            <w:proofErr w:type="gramEnd"/>
            <w:r>
              <w:rPr>
                <w:lang w:val="fr-FR"/>
              </w:rPr>
              <w:t xml:space="preserve">. </w:t>
            </w:r>
            <w:proofErr w:type="spellStart"/>
            <w:proofErr w:type="gramStart"/>
            <w:r>
              <w:rPr>
                <w:lang w:val="fr-FR"/>
              </w:rPr>
              <w:t>zile</w:t>
            </w:r>
            <w:proofErr w:type="spellEnd"/>
            <w:proofErr w:type="gramEnd"/>
            <w:r>
              <w:rPr>
                <w:lang w:val="fr-FR"/>
              </w:rPr>
              <w:t xml:space="preserve"> de la </w:t>
            </w:r>
            <w:proofErr w:type="spellStart"/>
            <w:r>
              <w:rPr>
                <w:lang w:val="fr-FR"/>
              </w:rPr>
              <w:t>semnarea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înregistrarea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modul</w:t>
            </w:r>
            <w:proofErr w:type="spellEnd"/>
            <w:r>
              <w:rPr>
                <w:lang w:val="fr-FR"/>
              </w:rPr>
              <w:t xml:space="preserve"> </w:t>
            </w:r>
            <w:proofErr w:type="spellStart"/>
            <w:r>
              <w:rPr>
                <w:lang w:val="fr-FR"/>
              </w:rPr>
              <w:t>corespunzător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primirea</w:t>
            </w:r>
            <w:proofErr w:type="spellEnd"/>
            <w:r>
              <w:rPr>
                <w:lang w:val="fr-FR"/>
              </w:rPr>
              <w:t xml:space="preserve"> </w:t>
            </w:r>
            <w:proofErr w:type="spellStart"/>
            <w:r>
              <w:rPr>
                <w:lang w:val="fr-FR"/>
              </w:rPr>
              <w:t>ordinului</w:t>
            </w:r>
            <w:proofErr w:type="spellEnd"/>
            <w:r>
              <w:rPr>
                <w:lang w:val="fr-FR"/>
              </w:rPr>
              <w:t xml:space="preserve"> de </w:t>
            </w:r>
            <w:proofErr w:type="spellStart"/>
            <w:r>
              <w:rPr>
                <w:lang w:val="fr-FR"/>
              </w:rPr>
              <w:t>execuţie</w:t>
            </w:r>
            <w:proofErr w:type="spellEnd"/>
            <w:r>
              <w:rPr>
                <w:lang w:val="fr-FR"/>
              </w:rPr>
              <w:t>.</w:t>
            </w:r>
          </w:p>
          <w:p w14:paraId="620632EA" w14:textId="77777777" w:rsidR="001573DD" w:rsidRDefault="001573DD">
            <w:pPr>
              <w:pStyle w:val="af8"/>
              <w:tabs>
                <w:tab w:val="left" w:pos="284"/>
                <w:tab w:val="left" w:pos="426"/>
              </w:tabs>
              <w:spacing w:line="276" w:lineRule="auto"/>
              <w:ind w:firstLine="0"/>
              <w:rPr>
                <w:lang w:val="fr-FR"/>
              </w:rPr>
            </w:pPr>
          </w:p>
          <w:p w14:paraId="22DC2F73" w14:textId="77777777" w:rsidR="001573DD" w:rsidRDefault="00BA1BD5">
            <w:pPr>
              <w:pStyle w:val="a"/>
              <w:numPr>
                <w:ilvl w:val="0"/>
                <w:numId w:val="27"/>
              </w:numPr>
              <w:tabs>
                <w:tab w:val="clear" w:pos="1134"/>
                <w:tab w:val="left" w:pos="3255"/>
              </w:tabs>
              <w:spacing w:line="276" w:lineRule="auto"/>
              <w:ind w:left="0"/>
              <w:contextualSpacing/>
              <w:rPr>
                <w:lang w:val="fr-FR"/>
              </w:rPr>
            </w:pPr>
            <w:r>
              <w:rPr>
                <w:b/>
                <w:lang w:val="fr-FR"/>
              </w:rPr>
              <w:t>9. PERIOADA DE GARANŢIE ŞI REMEDIERI ÎN PERIOADA DE GARANŢIE</w:t>
            </w:r>
          </w:p>
          <w:p w14:paraId="74150C97" w14:textId="77777777" w:rsidR="001573DD" w:rsidRDefault="00BA1BD5">
            <w:pPr>
              <w:pStyle w:val="af8"/>
              <w:numPr>
                <w:ilvl w:val="1"/>
                <w:numId w:val="27"/>
              </w:numPr>
              <w:tabs>
                <w:tab w:val="left" w:pos="567"/>
              </w:tabs>
              <w:spacing w:line="276" w:lineRule="auto"/>
              <w:ind w:left="0" w:hanging="567"/>
              <w:rPr>
                <w:lang w:val="fr-FR"/>
              </w:rPr>
            </w:pPr>
            <w:r>
              <w:rPr>
                <w:lang w:val="fr-FR"/>
              </w:rPr>
              <w:t xml:space="preserve">9.1. </w:t>
            </w:r>
            <w:proofErr w:type="spellStart"/>
            <w:r>
              <w:rPr>
                <w:lang w:val="fr-FR"/>
              </w:rPr>
              <w:t>Perioada</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lucrărieste</w:t>
            </w:r>
            <w:proofErr w:type="spellEnd"/>
            <w:r>
              <w:rPr>
                <w:lang w:val="fr-FR"/>
              </w:rPr>
              <w:t xml:space="preserve"> </w:t>
            </w:r>
            <w:proofErr w:type="gramStart"/>
            <w:r>
              <w:rPr>
                <w:lang w:val="fr-FR"/>
              </w:rPr>
              <w:t xml:space="preserve">de  </w:t>
            </w:r>
            <w:r>
              <w:rPr>
                <w:b/>
                <w:lang w:val="fr-FR"/>
              </w:rPr>
              <w:t>_</w:t>
            </w:r>
            <w:proofErr w:type="gramEnd"/>
            <w:r>
              <w:rPr>
                <w:b/>
                <w:lang w:val="fr-FR"/>
              </w:rPr>
              <w:t>__</w:t>
            </w:r>
            <w:r>
              <w:rPr>
                <w:lang w:val="fr-FR"/>
              </w:rPr>
              <w:t xml:space="preserve"> </w:t>
            </w:r>
            <w:proofErr w:type="spellStart"/>
            <w:r>
              <w:rPr>
                <w:lang w:val="fr-FR"/>
              </w:rPr>
              <w:t>ani</w:t>
            </w:r>
            <w:proofErr w:type="spellEnd"/>
            <w:r>
              <w:rPr>
                <w:lang w:val="fr-FR"/>
              </w:rPr>
              <w:t xml:space="preserve">. </w:t>
            </w:r>
          </w:p>
          <w:p w14:paraId="6690F770" w14:textId="77777777" w:rsidR="001573DD" w:rsidRDefault="00BA1BD5">
            <w:pPr>
              <w:pStyle w:val="af8"/>
              <w:numPr>
                <w:ilvl w:val="1"/>
                <w:numId w:val="27"/>
              </w:numPr>
              <w:tabs>
                <w:tab w:val="left" w:pos="567"/>
              </w:tabs>
              <w:spacing w:line="276" w:lineRule="auto"/>
              <w:ind w:left="0" w:hanging="567"/>
              <w:rPr>
                <w:lang w:val="fr-FR"/>
              </w:rPr>
            </w:pPr>
            <w:r>
              <w:rPr>
                <w:lang w:val="fr-FR"/>
              </w:rPr>
              <w:t xml:space="preserve">9.2. </w:t>
            </w:r>
            <w:proofErr w:type="spellStart"/>
            <w:r>
              <w:rPr>
                <w:lang w:val="fr-FR"/>
              </w:rPr>
              <w:t>Perioada</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începe</w:t>
            </w:r>
            <w:proofErr w:type="spellEnd"/>
            <w:r>
              <w:rPr>
                <w:lang w:val="fr-FR"/>
              </w:rPr>
              <w:t xml:space="preserve"> de la data </w:t>
            </w:r>
            <w:proofErr w:type="spellStart"/>
            <w:r>
              <w:rPr>
                <w:lang w:val="fr-FR"/>
              </w:rPr>
              <w:t>recepţiei</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şipână</w:t>
            </w:r>
            <w:proofErr w:type="spellEnd"/>
            <w:r>
              <w:rPr>
                <w:lang w:val="fr-FR"/>
              </w:rPr>
              <w:t xml:space="preserve"> la </w:t>
            </w:r>
            <w:proofErr w:type="spellStart"/>
            <w:r>
              <w:rPr>
                <w:lang w:val="fr-FR"/>
              </w:rPr>
              <w:t>expirarea</w:t>
            </w:r>
            <w:proofErr w:type="spellEnd"/>
            <w:r>
              <w:rPr>
                <w:lang w:val="fr-FR"/>
              </w:rPr>
              <w:t xml:space="preserve"> </w:t>
            </w:r>
            <w:proofErr w:type="spellStart"/>
            <w:r>
              <w:rPr>
                <w:lang w:val="fr-FR"/>
              </w:rPr>
              <w:t>termenului</w:t>
            </w:r>
            <w:proofErr w:type="spellEnd"/>
            <w:r>
              <w:rPr>
                <w:lang w:val="fr-FR"/>
              </w:rPr>
              <w:t xml:space="preserve"> </w:t>
            </w:r>
            <w:proofErr w:type="spellStart"/>
            <w:r>
              <w:rPr>
                <w:lang w:val="fr-FR"/>
              </w:rPr>
              <w:t>prevăzut</w:t>
            </w:r>
            <w:proofErr w:type="spellEnd"/>
            <w:r>
              <w:rPr>
                <w:lang w:val="fr-FR"/>
              </w:rPr>
              <w:t xml:space="preserve"> la </w:t>
            </w:r>
            <w:proofErr w:type="spellStart"/>
            <w:r>
              <w:rPr>
                <w:lang w:val="fr-FR"/>
              </w:rPr>
              <w:t>punctul</w:t>
            </w:r>
            <w:proofErr w:type="spellEnd"/>
            <w:r>
              <w:rPr>
                <w:lang w:val="fr-FR"/>
              </w:rPr>
              <w:t xml:space="preserve"> 9.1 </w:t>
            </w:r>
            <w:proofErr w:type="spellStart"/>
            <w:r>
              <w:rPr>
                <w:lang w:val="fr-FR"/>
              </w:rPr>
              <w:t>din</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capitol</w:t>
            </w:r>
            <w:proofErr w:type="spellEnd"/>
            <w:r>
              <w:rPr>
                <w:lang w:val="fr-FR"/>
              </w:rPr>
              <w:t xml:space="preserve">. </w:t>
            </w:r>
          </w:p>
          <w:p w14:paraId="627163D2" w14:textId="77777777" w:rsidR="001573DD" w:rsidRDefault="00BA1BD5">
            <w:pPr>
              <w:pStyle w:val="af8"/>
              <w:numPr>
                <w:ilvl w:val="1"/>
                <w:numId w:val="27"/>
              </w:numPr>
              <w:tabs>
                <w:tab w:val="left" w:pos="567"/>
              </w:tabs>
              <w:spacing w:line="276" w:lineRule="auto"/>
              <w:ind w:left="0" w:hanging="567"/>
              <w:rPr>
                <w:lang w:val="fr-FR"/>
              </w:rPr>
            </w:pPr>
            <w:r>
              <w:rPr>
                <w:lang w:val="fr-FR"/>
              </w:rPr>
              <w:t xml:space="preserve">9.3. </w:t>
            </w:r>
            <w:proofErr w:type="spellStart"/>
            <w:r>
              <w:rPr>
                <w:lang w:val="fr-FR"/>
              </w:rPr>
              <w:t>Antreprenorul</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ca</w:t>
            </w:r>
            <w:proofErr w:type="gramEnd"/>
            <w:r>
              <w:rPr>
                <w:lang w:val="fr-FR"/>
              </w:rPr>
              <w:t xml:space="preserve"> </w:t>
            </w:r>
            <w:proofErr w:type="spellStart"/>
            <w:r>
              <w:rPr>
                <w:lang w:val="fr-FR"/>
              </w:rPr>
              <w:t>în</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înlăture</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defecţiunile</w:t>
            </w:r>
            <w:proofErr w:type="spellEnd"/>
            <w:r>
              <w:rPr>
                <w:lang w:val="fr-FR"/>
              </w:rPr>
              <w:t xml:space="preserve"> ce </w:t>
            </w:r>
            <w:proofErr w:type="spellStart"/>
            <w:r>
              <w:rPr>
                <w:lang w:val="fr-FR"/>
              </w:rPr>
              <w:t>ţin</w:t>
            </w:r>
            <w:proofErr w:type="spellEnd"/>
            <w:r>
              <w:rPr>
                <w:lang w:val="fr-FR"/>
              </w:rPr>
              <w:t xml:space="preserve"> de </w:t>
            </w:r>
            <w:proofErr w:type="spellStart"/>
            <w:r>
              <w:rPr>
                <w:lang w:val="fr-FR"/>
              </w:rPr>
              <w:t>nerespectarea</w:t>
            </w:r>
            <w:proofErr w:type="spellEnd"/>
            <w:r>
              <w:rPr>
                <w:lang w:val="fr-FR"/>
              </w:rPr>
              <w:t xml:space="preserve"> </w:t>
            </w:r>
            <w:proofErr w:type="spellStart"/>
            <w:r>
              <w:rPr>
                <w:lang w:val="fr-FR"/>
              </w:rPr>
              <w:t>clauzelor</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cont</w:t>
            </w:r>
            <w:proofErr w:type="spellEnd"/>
            <w:r>
              <w:rPr>
                <w:lang w:val="fr-FR"/>
              </w:rPr>
              <w:t xml:space="preserve"> </w:t>
            </w:r>
            <w:proofErr w:type="spellStart"/>
            <w:r>
              <w:rPr>
                <w:lang w:val="fr-FR"/>
              </w:rPr>
              <w:t>propriu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urma</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notificări</w:t>
            </w:r>
            <w:proofErr w:type="spellEnd"/>
            <w:r>
              <w:rPr>
                <w:lang w:val="fr-FR"/>
              </w:rPr>
              <w:t xml:space="preserve"> transmise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
          <w:p w14:paraId="330F4ADA" w14:textId="77777777" w:rsidR="001573DD" w:rsidRDefault="001573DD">
            <w:pPr>
              <w:pStyle w:val="af8"/>
              <w:tabs>
                <w:tab w:val="left" w:pos="567"/>
              </w:tabs>
              <w:spacing w:line="276" w:lineRule="auto"/>
              <w:ind w:firstLine="0"/>
              <w:rPr>
                <w:lang w:val="fr-FR"/>
              </w:rPr>
            </w:pPr>
          </w:p>
          <w:p w14:paraId="6CB765AF" w14:textId="77777777" w:rsidR="001573DD" w:rsidRDefault="00BA1BD5">
            <w:pPr>
              <w:pStyle w:val="a"/>
              <w:numPr>
                <w:ilvl w:val="0"/>
                <w:numId w:val="27"/>
              </w:numPr>
              <w:tabs>
                <w:tab w:val="clear" w:pos="1134"/>
                <w:tab w:val="left" w:pos="3480"/>
              </w:tabs>
              <w:spacing w:line="276" w:lineRule="auto"/>
              <w:ind w:left="0"/>
              <w:contextualSpacing/>
            </w:pPr>
            <w:r>
              <w:rPr>
                <w:b/>
              </w:rPr>
              <w:t>10. RĂSPUNDEREA PĂRŢILOR</w:t>
            </w:r>
          </w:p>
          <w:p w14:paraId="52C4D845"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10.1. </w:t>
            </w:r>
            <w:proofErr w:type="spellStart"/>
            <w:proofErr w:type="gramStart"/>
            <w:r>
              <w:rPr>
                <w:lang w:val="en-US"/>
              </w:rPr>
              <w:t>Părţile</w:t>
            </w:r>
            <w:proofErr w:type="spellEnd"/>
            <w:r>
              <w:rPr>
                <w:lang w:val="en-US"/>
              </w:rPr>
              <w:t xml:space="preserve">  </w:t>
            </w:r>
            <w:proofErr w:type="spellStart"/>
            <w:r>
              <w:rPr>
                <w:lang w:val="en-US"/>
              </w:rPr>
              <w:t>poartă</w:t>
            </w:r>
            <w:proofErr w:type="spellEnd"/>
            <w:proofErr w:type="gram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14:paraId="64A9A5E8"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14:paraId="5B4EA320"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14:paraId="72D4E767"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14:paraId="6CBE4005" w14:textId="77777777" w:rsidR="001573DD" w:rsidRDefault="00BA1BD5">
            <w:pPr>
              <w:pStyle w:val="af8"/>
              <w:numPr>
                <w:ilvl w:val="1"/>
                <w:numId w:val="27"/>
              </w:numPr>
              <w:tabs>
                <w:tab w:val="left" w:pos="567"/>
              </w:tabs>
              <w:spacing w:line="276" w:lineRule="auto"/>
              <w:ind w:left="0" w:hanging="567"/>
              <w:rPr>
                <w:lang w:val="en-US"/>
              </w:rPr>
            </w:pPr>
            <w:r>
              <w:rPr>
                <w:lang w:val="en-US"/>
              </w:rPr>
              <w:lastRenderedPageBreak/>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14:paraId="59AAE558"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14:paraId="0C2D3F9B"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14:paraId="3EEDE098"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14:paraId="46CE0567"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zi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14:paraId="68B2269E" w14:textId="77777777" w:rsidR="001573DD" w:rsidRDefault="00BA1BD5">
            <w:pPr>
              <w:pStyle w:val="af8"/>
              <w:numPr>
                <w:ilvl w:val="1"/>
                <w:numId w:val="27"/>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14:paraId="15807250" w14:textId="77777777" w:rsidR="001573DD" w:rsidRPr="00741C6E" w:rsidRDefault="00BA1BD5">
            <w:pPr>
              <w:pStyle w:val="af8"/>
              <w:numPr>
                <w:ilvl w:val="1"/>
                <w:numId w:val="27"/>
              </w:numPr>
              <w:tabs>
                <w:tab w:val="left" w:pos="567"/>
                <w:tab w:val="left" w:pos="1890"/>
              </w:tabs>
              <w:spacing w:line="276" w:lineRule="auto"/>
              <w:ind w:left="0" w:hanging="567"/>
              <w:rPr>
                <w:lang w:val="en-US"/>
              </w:rPr>
            </w:pPr>
            <w:r w:rsidRPr="00741C6E">
              <w:rPr>
                <w:lang w:val="en-US"/>
              </w:rPr>
              <w:t xml:space="preserve">10.11. </w:t>
            </w:r>
            <w:proofErr w:type="spellStart"/>
            <w:r w:rsidRPr="00741C6E">
              <w:rPr>
                <w:lang w:val="en-US"/>
              </w:rPr>
              <w:t>Antreprenorul</w:t>
            </w:r>
            <w:proofErr w:type="spellEnd"/>
            <w:r w:rsidRPr="00741C6E">
              <w:rPr>
                <w:lang w:val="en-US"/>
              </w:rPr>
              <w:t xml:space="preserve"> </w:t>
            </w:r>
            <w:proofErr w:type="spellStart"/>
            <w:r w:rsidRPr="00741C6E">
              <w:rPr>
                <w:lang w:val="en-US"/>
              </w:rPr>
              <w:t>şi</w:t>
            </w:r>
            <w:proofErr w:type="spellEnd"/>
            <w:r w:rsidRPr="00741C6E">
              <w:rPr>
                <w:lang w:val="en-US"/>
              </w:rPr>
              <w:t xml:space="preserve"> </w:t>
            </w:r>
            <w:proofErr w:type="spellStart"/>
            <w:r w:rsidRPr="00741C6E">
              <w:rPr>
                <w:lang w:val="en-US"/>
              </w:rPr>
              <w:t>subantreprenorii</w:t>
            </w:r>
            <w:proofErr w:type="spellEnd"/>
            <w:r w:rsidRPr="00741C6E">
              <w:rPr>
                <w:lang w:val="en-US"/>
              </w:rPr>
              <w:t xml:space="preserve"> </w:t>
            </w:r>
            <w:proofErr w:type="spellStart"/>
            <w:r w:rsidRPr="00741C6E">
              <w:rPr>
                <w:lang w:val="en-US"/>
              </w:rPr>
              <w:t>răspund</w:t>
            </w:r>
            <w:proofErr w:type="spellEnd"/>
            <w:r w:rsidRPr="00741C6E">
              <w:rPr>
                <w:lang w:val="en-US"/>
              </w:rPr>
              <w:t xml:space="preserve"> </w:t>
            </w:r>
            <w:proofErr w:type="spellStart"/>
            <w:r w:rsidRPr="00741C6E">
              <w:rPr>
                <w:lang w:val="en-US"/>
              </w:rPr>
              <w:t>solidar</w:t>
            </w:r>
            <w:proofErr w:type="spellEnd"/>
            <w:r w:rsidRPr="00741C6E">
              <w:rPr>
                <w:lang w:val="en-US"/>
              </w:rPr>
              <w:t xml:space="preserve"> </w:t>
            </w:r>
            <w:proofErr w:type="spellStart"/>
            <w:r w:rsidRPr="00741C6E">
              <w:rPr>
                <w:lang w:val="en-US"/>
              </w:rPr>
              <w:t>pentru</w:t>
            </w:r>
            <w:proofErr w:type="spellEnd"/>
            <w:r w:rsidRPr="00741C6E">
              <w:rPr>
                <w:lang w:val="en-US"/>
              </w:rPr>
              <w:t xml:space="preserve"> </w:t>
            </w:r>
            <w:proofErr w:type="spellStart"/>
            <w:r w:rsidRPr="00741C6E">
              <w:rPr>
                <w:lang w:val="en-US"/>
              </w:rPr>
              <w:t>neexecutarea</w:t>
            </w:r>
            <w:proofErr w:type="spellEnd"/>
            <w:r w:rsidRPr="00741C6E">
              <w:rPr>
                <w:lang w:val="en-US"/>
              </w:rPr>
              <w:t xml:space="preserve"> </w:t>
            </w:r>
            <w:proofErr w:type="spellStart"/>
            <w:r w:rsidRPr="00741C6E">
              <w:rPr>
                <w:lang w:val="en-US"/>
              </w:rPr>
              <w:t>obligațiilor</w:t>
            </w:r>
            <w:proofErr w:type="spellEnd"/>
            <w:r w:rsidRPr="00741C6E">
              <w:rPr>
                <w:lang w:val="en-US"/>
              </w:rPr>
              <w:t xml:space="preserve"> </w:t>
            </w:r>
            <w:proofErr w:type="spellStart"/>
            <w:r w:rsidRPr="00741C6E">
              <w:rPr>
                <w:lang w:val="en-US"/>
              </w:rPr>
              <w:t>contractuale</w:t>
            </w:r>
            <w:proofErr w:type="spellEnd"/>
            <w:r w:rsidRPr="00741C6E">
              <w:rPr>
                <w:lang w:val="en-US"/>
              </w:rPr>
              <w:t>.</w:t>
            </w:r>
          </w:p>
          <w:p w14:paraId="7BAE24A6" w14:textId="77777777" w:rsidR="001573DD" w:rsidRPr="00741C6E" w:rsidRDefault="001573DD">
            <w:pPr>
              <w:pStyle w:val="af8"/>
              <w:tabs>
                <w:tab w:val="left" w:pos="567"/>
                <w:tab w:val="left" w:pos="1890"/>
              </w:tabs>
              <w:spacing w:line="276" w:lineRule="auto"/>
              <w:ind w:firstLine="0"/>
              <w:rPr>
                <w:lang w:val="en-US"/>
              </w:rPr>
            </w:pPr>
          </w:p>
          <w:p w14:paraId="62C10058" w14:textId="77777777" w:rsidR="001573DD" w:rsidRDefault="00BA1BD5">
            <w:pPr>
              <w:pStyle w:val="a"/>
              <w:numPr>
                <w:ilvl w:val="0"/>
                <w:numId w:val="27"/>
              </w:numPr>
              <w:tabs>
                <w:tab w:val="clear" w:pos="1134"/>
                <w:tab w:val="left" w:pos="3465"/>
              </w:tabs>
              <w:spacing w:line="276" w:lineRule="auto"/>
              <w:ind w:left="0"/>
              <w:contextualSpacing/>
            </w:pPr>
            <w:r>
              <w:rPr>
                <w:b/>
              </w:rPr>
              <w:t>11. SOLUŢIONAREA LITIGIILOR</w:t>
            </w:r>
          </w:p>
          <w:p w14:paraId="21371C8B" w14:textId="77777777" w:rsidR="001573DD" w:rsidRDefault="00BA1BD5">
            <w:pPr>
              <w:pStyle w:val="a"/>
              <w:numPr>
                <w:ilvl w:val="1"/>
                <w:numId w:val="27"/>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14:paraId="5A4EBB8A" w14:textId="77777777" w:rsidR="001573DD" w:rsidRDefault="001573DD">
            <w:pPr>
              <w:tabs>
                <w:tab w:val="left" w:pos="567"/>
              </w:tabs>
              <w:jc w:val="both"/>
            </w:pPr>
          </w:p>
          <w:p w14:paraId="197D7C12" w14:textId="77777777" w:rsidR="001573DD" w:rsidRDefault="00BA1BD5">
            <w:pPr>
              <w:pStyle w:val="a"/>
              <w:numPr>
                <w:ilvl w:val="0"/>
                <w:numId w:val="27"/>
              </w:numPr>
              <w:tabs>
                <w:tab w:val="clear" w:pos="1134"/>
                <w:tab w:val="left" w:pos="3825"/>
              </w:tabs>
              <w:spacing w:line="276" w:lineRule="auto"/>
              <w:ind w:left="0"/>
              <w:contextualSpacing/>
            </w:pPr>
            <w:r>
              <w:rPr>
                <w:b/>
              </w:rPr>
              <w:t>12. REZOLUȚIUNEACONTRACTULUI</w:t>
            </w:r>
          </w:p>
          <w:p w14:paraId="7E0D7755" w14:textId="77777777" w:rsidR="001573DD" w:rsidRDefault="00BA1BD5">
            <w:pPr>
              <w:pStyle w:val="af8"/>
              <w:tabs>
                <w:tab w:val="left" w:pos="567"/>
              </w:tabs>
              <w:spacing w:line="276" w:lineRule="auto"/>
              <w:ind w:firstLine="0"/>
              <w:rPr>
                <w:lang w:val="fr-FR"/>
              </w:rPr>
            </w:pPr>
            <w:r>
              <w:rPr>
                <w:lang w:val="fr-FR"/>
              </w:rPr>
              <w:t xml:space="preserve">12.1. </w:t>
            </w:r>
            <w:proofErr w:type="spellStart"/>
            <w:r>
              <w:rPr>
                <w:lang w:val="fr-FR"/>
              </w:rPr>
              <w:t>Antreprenorul</w:t>
            </w:r>
            <w:proofErr w:type="spellEnd"/>
            <w:r>
              <w:rPr>
                <w:lang w:val="fr-FR"/>
              </w:rPr>
              <w:t xml:space="preserve"> </w:t>
            </w:r>
            <w:proofErr w:type="spellStart"/>
            <w:r>
              <w:rPr>
                <w:lang w:val="fr-FR"/>
              </w:rPr>
              <w:t>poate</w:t>
            </w:r>
            <w:proofErr w:type="spellEnd"/>
            <w:r>
              <w:rPr>
                <w:lang w:val="fr-FR"/>
              </w:rPr>
              <w:t xml:space="preserve"> </w:t>
            </w:r>
            <w:proofErr w:type="spellStart"/>
            <w:r>
              <w:rPr>
                <w:lang w:val="fr-FR"/>
              </w:rPr>
              <w:t>cere</w:t>
            </w:r>
            <w:proofErr w:type="spellEnd"/>
            <w:r>
              <w:rPr>
                <w:lang w:val="fr-FR"/>
              </w:rPr>
              <w:t xml:space="preserve"> </w:t>
            </w:r>
            <w:proofErr w:type="spellStart"/>
            <w:r>
              <w:rPr>
                <w:lang w:val="fr-FR"/>
              </w:rPr>
              <w:t>rezoluțiunea</w:t>
            </w:r>
            <w:proofErr w:type="spellEnd"/>
            <w:r>
              <w:rPr>
                <w:lang w:val="fr-FR"/>
              </w:rPr>
              <w:t xml:space="preserve"> </w:t>
            </w:r>
            <w:proofErr w:type="spellStart"/>
            <w:r>
              <w:rPr>
                <w:lang w:val="fr-FR"/>
              </w:rPr>
              <w:t>contractului</w:t>
            </w:r>
            <w:proofErr w:type="spellEnd"/>
            <w:r>
              <w:rPr>
                <w:lang w:val="fr-FR"/>
              </w:rPr>
              <w:t xml:space="preserve">, </w:t>
            </w:r>
            <w:proofErr w:type="spellStart"/>
            <w:proofErr w:type="gramStart"/>
            <w:r>
              <w:rPr>
                <w:lang w:val="fr-FR"/>
              </w:rPr>
              <w:t>dacă</w:t>
            </w:r>
            <w:proofErr w:type="spellEnd"/>
            <w:r>
              <w:rPr>
                <w:lang w:val="fr-FR"/>
              </w:rPr>
              <w:t>:</w:t>
            </w:r>
            <w:proofErr w:type="gramEnd"/>
            <w:r>
              <w:rPr>
                <w:lang w:val="fr-FR"/>
              </w:rPr>
              <w:t xml:space="preserve"> </w:t>
            </w:r>
          </w:p>
          <w:p w14:paraId="65A7EBF1" w14:textId="77777777" w:rsidR="001573DD" w:rsidRDefault="00BA1BD5">
            <w:pPr>
              <w:numPr>
                <w:ilvl w:val="0"/>
                <w:numId w:val="28"/>
              </w:numPr>
              <w:tabs>
                <w:tab w:val="left" w:pos="1276"/>
              </w:tabs>
              <w:ind w:left="0" w:hanging="425"/>
              <w:jc w:val="both"/>
            </w:pPr>
            <w:r>
              <w:t>a) Beneficiarul nu-</w:t>
            </w:r>
            <w:proofErr w:type="spellStart"/>
            <w:r>
              <w:t>şi</w:t>
            </w:r>
            <w:proofErr w:type="spellEnd"/>
            <w:r>
              <w:t xml:space="preserve"> </w:t>
            </w:r>
            <w:proofErr w:type="spellStart"/>
            <w:r>
              <w:t>îndeplineşte</w:t>
            </w:r>
            <w:proofErr w:type="spellEnd"/>
            <w:r>
              <w:t xml:space="preserve"> o </w:t>
            </w:r>
            <w:proofErr w:type="spellStart"/>
            <w:r>
              <w:t>obligaţie</w:t>
            </w:r>
            <w:proofErr w:type="spellEnd"/>
            <w:r>
              <w:t xml:space="preserve"> care este în sarcina sa </w:t>
            </w:r>
            <w:proofErr w:type="spellStart"/>
            <w:r>
              <w:t>şi</w:t>
            </w:r>
            <w:proofErr w:type="spellEnd"/>
            <w:r>
              <w:t xml:space="preserve"> prin aceasta pune Antreprenorul în </w:t>
            </w:r>
            <w:proofErr w:type="spellStart"/>
            <w:r>
              <w:t>situaţia</w:t>
            </w:r>
            <w:proofErr w:type="spellEnd"/>
            <w:r>
              <w:t xml:space="preserve"> de a nu putea executa lucrarea; </w:t>
            </w:r>
          </w:p>
          <w:p w14:paraId="76136453" w14:textId="77777777" w:rsidR="001573DD" w:rsidRDefault="00BA1BD5">
            <w:pPr>
              <w:numPr>
                <w:ilvl w:val="0"/>
                <w:numId w:val="28"/>
              </w:numPr>
              <w:tabs>
                <w:tab w:val="left" w:pos="1276"/>
              </w:tabs>
              <w:ind w:left="0" w:hanging="425"/>
              <w:jc w:val="both"/>
            </w:pPr>
            <w:r>
              <w:t xml:space="preserve">b) Beneficiarul nu onorează o plată scadentă mai mult de 3 luni; </w:t>
            </w:r>
          </w:p>
          <w:p w14:paraId="60FCB3F2" w14:textId="77777777" w:rsidR="001573DD" w:rsidRDefault="00BA1BD5">
            <w:pPr>
              <w:numPr>
                <w:ilvl w:val="0"/>
                <w:numId w:val="28"/>
              </w:numPr>
              <w:tabs>
                <w:tab w:val="left" w:pos="1276"/>
              </w:tabs>
              <w:ind w:left="0" w:hanging="425"/>
              <w:jc w:val="both"/>
            </w:pPr>
            <w:r>
              <w:t xml:space="preserve">c) Beneficiarul notifică antreprenorul că din motive neprevăzute </w:t>
            </w:r>
            <w:proofErr w:type="spellStart"/>
            <w:r>
              <w:t>şi</w:t>
            </w:r>
            <w:proofErr w:type="spellEnd"/>
            <w:r>
              <w:t xml:space="preserve"> datorită unor conjuncturi economice este în imposibilitate de a continua îndeplinirea </w:t>
            </w:r>
            <w:proofErr w:type="spellStart"/>
            <w:r>
              <w:t>obligaţiunilor</w:t>
            </w:r>
            <w:proofErr w:type="spellEnd"/>
            <w:r>
              <w:t xml:space="preserve"> contractuale. </w:t>
            </w:r>
          </w:p>
          <w:p w14:paraId="5990250D" w14:textId="77777777" w:rsidR="001573DD" w:rsidRPr="00741C6E" w:rsidRDefault="00BA1BD5">
            <w:pPr>
              <w:pStyle w:val="af8"/>
              <w:numPr>
                <w:ilvl w:val="1"/>
                <w:numId w:val="27"/>
              </w:numPr>
              <w:tabs>
                <w:tab w:val="left" w:pos="567"/>
              </w:tabs>
              <w:spacing w:line="276" w:lineRule="auto"/>
              <w:ind w:left="0" w:hanging="567"/>
              <w:rPr>
                <w:lang w:val="en-US"/>
              </w:rPr>
            </w:pPr>
            <w:r w:rsidRPr="00741C6E">
              <w:rPr>
                <w:lang w:val="en-US"/>
              </w:rPr>
              <w:t xml:space="preserve">12.2. </w:t>
            </w:r>
            <w:proofErr w:type="spellStart"/>
            <w:r w:rsidRPr="00741C6E">
              <w:rPr>
                <w:lang w:val="en-US"/>
              </w:rPr>
              <w:t>Beneficiarul</w:t>
            </w:r>
            <w:proofErr w:type="spellEnd"/>
            <w:r w:rsidRPr="00741C6E">
              <w:rPr>
                <w:lang w:val="en-US"/>
              </w:rPr>
              <w:t xml:space="preserve"> </w:t>
            </w:r>
            <w:proofErr w:type="spellStart"/>
            <w:r w:rsidRPr="00741C6E">
              <w:rPr>
                <w:lang w:val="en-US"/>
              </w:rPr>
              <w:t>poate</w:t>
            </w:r>
            <w:proofErr w:type="spellEnd"/>
            <w:r w:rsidRPr="00741C6E">
              <w:rPr>
                <w:lang w:val="en-US"/>
              </w:rPr>
              <w:t xml:space="preserve"> cere </w:t>
            </w:r>
            <w:proofErr w:type="spellStart"/>
            <w:r w:rsidRPr="00741C6E">
              <w:rPr>
                <w:lang w:val="en-US"/>
              </w:rPr>
              <w:t>rezoluțiunea</w:t>
            </w:r>
            <w:proofErr w:type="spellEnd"/>
            <w:r w:rsidRPr="00741C6E">
              <w:rPr>
                <w:lang w:val="en-US"/>
              </w:rPr>
              <w:t xml:space="preserve"> </w:t>
            </w:r>
            <w:proofErr w:type="spellStart"/>
            <w:r w:rsidRPr="00741C6E">
              <w:rPr>
                <w:lang w:val="en-US"/>
              </w:rPr>
              <w:t>contractului</w:t>
            </w:r>
            <w:proofErr w:type="spellEnd"/>
            <w:r w:rsidRPr="00741C6E">
              <w:rPr>
                <w:lang w:val="en-US"/>
              </w:rPr>
              <w:t xml:space="preserve">, </w:t>
            </w:r>
            <w:proofErr w:type="spellStart"/>
            <w:r w:rsidRPr="00741C6E">
              <w:rPr>
                <w:lang w:val="en-US"/>
              </w:rPr>
              <w:t>dacă</w:t>
            </w:r>
            <w:proofErr w:type="spellEnd"/>
            <w:r w:rsidRPr="00741C6E">
              <w:rPr>
                <w:lang w:val="en-US"/>
              </w:rPr>
              <w:t xml:space="preserve">: </w:t>
            </w:r>
          </w:p>
          <w:p w14:paraId="09EA5145"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a) </w:t>
            </w:r>
            <w:proofErr w:type="spellStart"/>
            <w:r>
              <w:rPr>
                <w:lang w:val="fr-FR"/>
              </w:rPr>
              <w:t>Antreprenorul</w:t>
            </w:r>
            <w:proofErr w:type="spellEnd"/>
            <w:r>
              <w:rPr>
                <w:lang w:val="fr-FR"/>
              </w:rPr>
              <w:t xml:space="preserve"> se </w:t>
            </w:r>
            <w:proofErr w:type="spellStart"/>
            <w:r>
              <w:rPr>
                <w:lang w:val="fr-FR"/>
              </w:rPr>
              <w:t>află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incapacitate</w:t>
            </w:r>
            <w:proofErr w:type="spellEnd"/>
            <w:r>
              <w:rPr>
                <w:lang w:val="fr-FR"/>
              </w:rPr>
              <w:t xml:space="preserve"> de </w:t>
            </w:r>
            <w:proofErr w:type="spellStart"/>
            <w:r>
              <w:rPr>
                <w:lang w:val="fr-FR"/>
              </w:rPr>
              <w:t>plată</w:t>
            </w:r>
            <w:proofErr w:type="spellEnd"/>
            <w:r>
              <w:rPr>
                <w:lang w:val="fr-FR"/>
              </w:rPr>
              <w:t xml:space="preserve">, </w:t>
            </w:r>
            <w:proofErr w:type="spellStart"/>
            <w:r>
              <w:rPr>
                <w:lang w:val="fr-FR"/>
              </w:rPr>
              <w:t>lichidare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bunurile</w:t>
            </w:r>
            <w:proofErr w:type="spellEnd"/>
            <w:r>
              <w:rPr>
                <w:lang w:val="fr-FR"/>
              </w:rPr>
              <w:t xml:space="preserve"> </w:t>
            </w:r>
            <w:proofErr w:type="spellStart"/>
            <w:r>
              <w:rPr>
                <w:lang w:val="fr-FR"/>
              </w:rPr>
              <w:t>acestuia</w:t>
            </w:r>
            <w:proofErr w:type="spellEnd"/>
            <w:r>
              <w:rPr>
                <w:lang w:val="fr-FR"/>
              </w:rPr>
              <w:t xml:space="preserve"> </w:t>
            </w:r>
            <w:proofErr w:type="spellStart"/>
            <w:r>
              <w:rPr>
                <w:lang w:val="fr-FR"/>
              </w:rPr>
              <w:t>sunt</w:t>
            </w:r>
            <w:proofErr w:type="spellEnd"/>
            <w:r>
              <w:rPr>
                <w:lang w:val="fr-FR"/>
              </w:rPr>
              <w:t xml:space="preserve"> </w:t>
            </w:r>
            <w:proofErr w:type="spellStart"/>
            <w:proofErr w:type="gramStart"/>
            <w:r>
              <w:rPr>
                <w:lang w:val="fr-FR"/>
              </w:rPr>
              <w:t>subsechestru</w:t>
            </w:r>
            <w:proofErr w:type="spellEnd"/>
            <w:r>
              <w:rPr>
                <w:lang w:val="fr-FR"/>
              </w:rPr>
              <w:t>;</w:t>
            </w:r>
            <w:proofErr w:type="gramEnd"/>
          </w:p>
          <w:p w14:paraId="7D3C8CF8"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b) </w:t>
            </w:r>
            <w:proofErr w:type="spellStart"/>
            <w:r>
              <w:rPr>
                <w:lang w:val="fr-FR"/>
              </w:rPr>
              <w:t>Antreprenorul</w:t>
            </w:r>
            <w:proofErr w:type="spellEnd"/>
            <w:r>
              <w:rPr>
                <w:lang w:val="fr-FR"/>
              </w:rPr>
              <w:t xml:space="preserve"> nu </w:t>
            </w:r>
            <w:proofErr w:type="spellStart"/>
            <w:r>
              <w:rPr>
                <w:lang w:val="fr-FR"/>
              </w:rPr>
              <w:t>începe</w:t>
            </w:r>
            <w:proofErr w:type="spellEnd"/>
            <w:r>
              <w:rPr>
                <w:lang w:val="fr-FR"/>
              </w:rPr>
              <w:t xml:space="preserve"> </w:t>
            </w:r>
            <w:proofErr w:type="spellStart"/>
            <w:r>
              <w:rPr>
                <w:lang w:val="fr-FR"/>
              </w:rPr>
              <w:t>lucrările</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aibă</w:t>
            </w:r>
            <w:proofErr w:type="spellEnd"/>
            <w:r>
              <w:rPr>
                <w:lang w:val="fr-FR"/>
              </w:rPr>
              <w:t xml:space="preserve"> un </w:t>
            </w:r>
            <w:proofErr w:type="spellStart"/>
            <w:r>
              <w:rPr>
                <w:lang w:val="fr-FR"/>
              </w:rPr>
              <w:t>motiv</w:t>
            </w:r>
            <w:proofErr w:type="spellEnd"/>
            <w:r>
              <w:rPr>
                <w:lang w:val="fr-FR"/>
              </w:rPr>
              <w:t xml:space="preserve"> </w:t>
            </w:r>
            <w:proofErr w:type="spellStart"/>
            <w:r>
              <w:rPr>
                <w:lang w:val="fr-FR"/>
              </w:rPr>
              <w:t>justificat</w:t>
            </w:r>
            <w:proofErr w:type="spellEnd"/>
            <w:r>
              <w:rPr>
                <w:lang w:val="fr-FR"/>
              </w:rPr>
              <w:t xml:space="preserve"> </w:t>
            </w:r>
            <w:proofErr w:type="spellStart"/>
            <w:r>
              <w:rPr>
                <w:lang w:val="fr-FR"/>
              </w:rPr>
              <w:t>sau</w:t>
            </w:r>
            <w:proofErr w:type="spellEnd"/>
            <w:r>
              <w:rPr>
                <w:lang w:val="fr-FR"/>
              </w:rPr>
              <w:t xml:space="preserve"> nu </w:t>
            </w:r>
            <w:proofErr w:type="spellStart"/>
            <w:r>
              <w:rPr>
                <w:lang w:val="fr-FR"/>
              </w:rPr>
              <w:t>reia</w:t>
            </w:r>
            <w:proofErr w:type="spellEnd"/>
            <w:r>
              <w:rPr>
                <w:lang w:val="fr-FR"/>
              </w:rPr>
              <w:t xml:space="preserve"> </w:t>
            </w:r>
            <w:proofErr w:type="spellStart"/>
            <w:r>
              <w:rPr>
                <w:lang w:val="fr-FR"/>
              </w:rPr>
              <w:t>lucrările</w:t>
            </w:r>
            <w:proofErr w:type="spellEnd"/>
            <w:r>
              <w:rPr>
                <w:lang w:val="fr-FR"/>
              </w:rPr>
              <w:t xml:space="preserve"> </w:t>
            </w:r>
            <w:proofErr w:type="spellStart"/>
            <w:r>
              <w:rPr>
                <w:lang w:val="fr-FR"/>
              </w:rPr>
              <w:t>suspendate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w:t>
            </w:r>
            <w:proofErr w:type="spellEnd"/>
            <w:r>
              <w:rPr>
                <w:lang w:val="fr-FR"/>
              </w:rPr>
              <w:t xml:space="preserve"> </w:t>
            </w:r>
            <w:proofErr w:type="spellStart"/>
            <w:r>
              <w:rPr>
                <w:lang w:val="fr-FR"/>
              </w:rPr>
              <w:t>rezonabil</w:t>
            </w:r>
            <w:proofErr w:type="spellEnd"/>
            <w:r>
              <w:rPr>
                <w:lang w:val="fr-FR"/>
              </w:rPr>
              <w:t xml:space="preserve"> de la </w:t>
            </w:r>
            <w:proofErr w:type="spellStart"/>
            <w:r>
              <w:rPr>
                <w:lang w:val="fr-FR"/>
              </w:rPr>
              <w:t>primirea</w:t>
            </w:r>
            <w:proofErr w:type="spellEnd"/>
            <w:r>
              <w:rPr>
                <w:lang w:val="fr-FR"/>
              </w:rPr>
              <w:t xml:space="preserve"> </w:t>
            </w:r>
            <w:proofErr w:type="spellStart"/>
            <w:r>
              <w:rPr>
                <w:lang w:val="fr-FR"/>
              </w:rPr>
              <w:t>dispoziţiei</w:t>
            </w:r>
            <w:proofErr w:type="spellEnd"/>
            <w:r>
              <w:rPr>
                <w:lang w:val="fr-FR"/>
              </w:rPr>
              <w:t xml:space="preserve"> </w:t>
            </w:r>
            <w:proofErr w:type="spellStart"/>
            <w:r>
              <w:rPr>
                <w:lang w:val="fr-FR"/>
              </w:rPr>
              <w:t>scrise</w:t>
            </w:r>
            <w:proofErr w:type="spellEnd"/>
            <w:r>
              <w:rPr>
                <w:lang w:val="fr-FR"/>
              </w:rPr>
              <w:t xml:space="preserve"> de </w:t>
            </w:r>
            <w:proofErr w:type="spellStart"/>
            <w:r>
              <w:rPr>
                <w:lang w:val="fr-FR"/>
              </w:rPr>
              <w:t>reîncepere</w:t>
            </w:r>
            <w:proofErr w:type="spellEnd"/>
            <w:r>
              <w:rPr>
                <w:lang w:val="fr-FR"/>
              </w:rPr>
              <w:t xml:space="preserve"> a </w:t>
            </w:r>
            <w:proofErr w:type="spellStart"/>
            <w:proofErr w:type="gramStart"/>
            <w:r>
              <w:rPr>
                <w:lang w:val="fr-FR"/>
              </w:rPr>
              <w:t>lucrărilor</w:t>
            </w:r>
            <w:proofErr w:type="spellEnd"/>
            <w:r>
              <w:rPr>
                <w:lang w:val="fr-FR"/>
              </w:rPr>
              <w:t>;</w:t>
            </w:r>
            <w:proofErr w:type="gramEnd"/>
            <w:r>
              <w:rPr>
                <w:lang w:val="fr-FR"/>
              </w:rPr>
              <w:t xml:space="preserve"> </w:t>
            </w:r>
          </w:p>
          <w:p w14:paraId="16F8FC2F"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c) </w:t>
            </w:r>
            <w:proofErr w:type="spellStart"/>
            <w:r>
              <w:rPr>
                <w:lang w:val="fr-FR"/>
              </w:rPr>
              <w:t>Antreprenorul</w:t>
            </w:r>
            <w:proofErr w:type="spellEnd"/>
            <w:r>
              <w:rPr>
                <w:lang w:val="fr-FR"/>
              </w:rPr>
              <w:t xml:space="preserve"> nu a </w:t>
            </w:r>
            <w:proofErr w:type="spellStart"/>
            <w:r>
              <w:rPr>
                <w:lang w:val="fr-FR"/>
              </w:rPr>
              <w:t>îndepărtat</w:t>
            </w:r>
            <w:proofErr w:type="spellEnd"/>
            <w:r>
              <w:rPr>
                <w:lang w:val="fr-FR"/>
              </w:rPr>
              <w:t xml:space="preserve"> </w:t>
            </w:r>
            <w:proofErr w:type="spellStart"/>
            <w:r>
              <w:rPr>
                <w:lang w:val="fr-FR"/>
              </w:rPr>
              <w:t>materialele</w:t>
            </w:r>
            <w:proofErr w:type="spellEnd"/>
            <w:r>
              <w:rPr>
                <w:lang w:val="fr-FR"/>
              </w:rPr>
              <w:t xml:space="preserve"> </w:t>
            </w:r>
            <w:proofErr w:type="spellStart"/>
            <w:r>
              <w:rPr>
                <w:lang w:val="fr-FR"/>
              </w:rPr>
              <w:t>necorespunzătoare</w:t>
            </w:r>
            <w:proofErr w:type="spellEnd"/>
            <w:r>
              <w:rPr>
                <w:lang w:val="fr-FR"/>
              </w:rPr>
              <w:t xml:space="preserve"> de </w:t>
            </w:r>
            <w:proofErr w:type="spellStart"/>
            <w:r>
              <w:rPr>
                <w:lang w:val="fr-FR"/>
              </w:rPr>
              <w:t>pe</w:t>
            </w:r>
            <w:proofErr w:type="spellEnd"/>
            <w:r>
              <w:rPr>
                <w:lang w:val="fr-FR"/>
              </w:rPr>
              <w:t xml:space="preserve"> </w:t>
            </w:r>
            <w:proofErr w:type="spellStart"/>
            <w:r>
              <w:rPr>
                <w:lang w:val="fr-FR"/>
              </w:rPr>
              <w:t>şantier</w:t>
            </w:r>
            <w:proofErr w:type="spellEnd"/>
            <w:r>
              <w:rPr>
                <w:lang w:val="fr-FR"/>
              </w:rPr>
              <w:t xml:space="preserve"> </w:t>
            </w:r>
            <w:proofErr w:type="spellStart"/>
            <w:r>
              <w:rPr>
                <w:lang w:val="fr-FR"/>
              </w:rPr>
              <w:t>sau</w:t>
            </w:r>
            <w:proofErr w:type="spellEnd"/>
            <w:r>
              <w:rPr>
                <w:lang w:val="fr-FR"/>
              </w:rPr>
              <w:t xml:space="preserve"> nu a </w:t>
            </w:r>
            <w:proofErr w:type="spellStart"/>
            <w:r>
              <w:rPr>
                <w:lang w:val="fr-FR"/>
              </w:rPr>
              <w:t>refăcut</w:t>
            </w:r>
            <w:proofErr w:type="spellEnd"/>
            <w:r>
              <w:rPr>
                <w:lang w:val="fr-FR"/>
              </w:rPr>
              <w:t xml:space="preserve"> o </w:t>
            </w:r>
            <w:proofErr w:type="spellStart"/>
            <w:r>
              <w:rPr>
                <w:lang w:val="fr-FR"/>
              </w:rPr>
              <w:t>lucrare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termenul</w:t>
            </w:r>
            <w:proofErr w:type="spellEnd"/>
            <w:r>
              <w:rPr>
                <w:lang w:val="fr-FR"/>
              </w:rPr>
              <w:t xml:space="preserve"> </w:t>
            </w:r>
            <w:proofErr w:type="spellStart"/>
            <w:r>
              <w:rPr>
                <w:lang w:val="fr-FR"/>
              </w:rPr>
              <w:t>stabilit</w:t>
            </w:r>
            <w:proofErr w:type="spellEnd"/>
            <w:r>
              <w:rPr>
                <w:lang w:val="fr-FR"/>
              </w:rPr>
              <w:t xml:space="preserve"> de </w:t>
            </w:r>
            <w:proofErr w:type="spellStart"/>
            <w:r>
              <w:rPr>
                <w:lang w:val="fr-FR"/>
              </w:rPr>
              <w:t>către</w:t>
            </w:r>
            <w:proofErr w:type="spellEnd"/>
            <w:r>
              <w:rPr>
                <w:lang w:val="fr-FR"/>
              </w:rPr>
              <w:t xml:space="preserve"> </w:t>
            </w:r>
            <w:proofErr w:type="spellStart"/>
            <w:proofErr w:type="gramStart"/>
            <w:r>
              <w:rPr>
                <w:lang w:val="fr-FR"/>
              </w:rPr>
              <w:t>beneficiar</w:t>
            </w:r>
            <w:proofErr w:type="spellEnd"/>
            <w:r>
              <w:rPr>
                <w:lang w:val="fr-FR"/>
              </w:rPr>
              <w:t>;</w:t>
            </w:r>
            <w:proofErr w:type="gramEnd"/>
          </w:p>
          <w:p w14:paraId="68EF54BD"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d) </w:t>
            </w:r>
            <w:proofErr w:type="spellStart"/>
            <w:r>
              <w:rPr>
                <w:lang w:val="fr-FR"/>
              </w:rPr>
              <w:t>Beneficiarul</w:t>
            </w:r>
            <w:proofErr w:type="spellEnd"/>
            <w:r>
              <w:rPr>
                <w:lang w:val="fr-FR"/>
              </w:rPr>
              <w:t xml:space="preserve"> </w:t>
            </w:r>
            <w:proofErr w:type="spellStart"/>
            <w:r>
              <w:rPr>
                <w:lang w:val="fr-FR"/>
              </w:rPr>
              <w:t>notifică</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din</w:t>
            </w:r>
            <w:proofErr w:type="spellEnd"/>
            <w:r>
              <w:rPr>
                <w:lang w:val="fr-FR"/>
              </w:rPr>
              <w:t xml:space="preserve"> motive </w:t>
            </w:r>
            <w:proofErr w:type="spellStart"/>
            <w:r>
              <w:rPr>
                <w:lang w:val="fr-FR"/>
              </w:rPr>
              <w:t>neprevăzute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datorită</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conjuncturi</w:t>
            </w:r>
            <w:proofErr w:type="spellEnd"/>
            <w:r>
              <w:rPr>
                <w:lang w:val="fr-FR"/>
              </w:rPr>
              <w:t xml:space="preserve"> </w:t>
            </w:r>
            <w:proofErr w:type="spellStart"/>
            <w:r>
              <w:rPr>
                <w:lang w:val="fr-FR"/>
              </w:rPr>
              <w:t>economice</w:t>
            </w:r>
            <w:proofErr w:type="spellEnd"/>
            <w:r>
              <w:rPr>
                <w:lang w:val="fr-FR"/>
              </w:rPr>
              <w:t xml:space="preserve"> este </w:t>
            </w:r>
            <w:proofErr w:type="spellStart"/>
            <w:r>
              <w:rPr>
                <w:lang w:val="fr-FR"/>
              </w:rPr>
              <w:t>în</w:t>
            </w:r>
            <w:proofErr w:type="spellEnd"/>
            <w:r>
              <w:rPr>
                <w:lang w:val="fr-FR"/>
              </w:rPr>
              <w:t xml:space="preserve"> </w:t>
            </w:r>
            <w:proofErr w:type="spellStart"/>
            <w:r>
              <w:rPr>
                <w:lang w:val="fr-FR"/>
              </w:rPr>
              <w:t>imposibilitate</w:t>
            </w:r>
            <w:proofErr w:type="spellEnd"/>
            <w:r>
              <w:rPr>
                <w:lang w:val="fr-FR"/>
              </w:rPr>
              <w:t xml:space="preserve"> </w:t>
            </w:r>
            <w:proofErr w:type="gramStart"/>
            <w:r>
              <w:rPr>
                <w:lang w:val="fr-FR"/>
              </w:rPr>
              <w:t>de a</w:t>
            </w:r>
            <w:proofErr w:type="gramEnd"/>
            <w:r>
              <w:rPr>
                <w:lang w:val="fr-FR"/>
              </w:rPr>
              <w:t xml:space="preserve"> continua </w:t>
            </w:r>
            <w:proofErr w:type="spellStart"/>
            <w:r>
              <w:rPr>
                <w:lang w:val="fr-FR"/>
              </w:rPr>
              <w:t>îndeplinirea</w:t>
            </w:r>
            <w:proofErr w:type="spellEnd"/>
            <w:r>
              <w:rPr>
                <w:lang w:val="fr-FR"/>
              </w:rPr>
              <w:t xml:space="preserve"> </w:t>
            </w:r>
            <w:proofErr w:type="spellStart"/>
            <w:r>
              <w:rPr>
                <w:lang w:val="fr-FR"/>
              </w:rPr>
              <w:t>obligaţiunilor</w:t>
            </w:r>
            <w:proofErr w:type="spellEnd"/>
            <w:r>
              <w:rPr>
                <w:lang w:val="fr-FR"/>
              </w:rPr>
              <w:t xml:space="preserve"> </w:t>
            </w:r>
            <w:proofErr w:type="spellStart"/>
            <w:r>
              <w:rPr>
                <w:lang w:val="fr-FR"/>
              </w:rPr>
              <w:t>contractuale</w:t>
            </w:r>
            <w:proofErr w:type="spellEnd"/>
            <w:r>
              <w:rPr>
                <w:lang w:val="fr-FR"/>
              </w:rPr>
              <w:t xml:space="preserve">. </w:t>
            </w:r>
          </w:p>
          <w:p w14:paraId="4092C34E" w14:textId="77777777" w:rsidR="001573DD" w:rsidRDefault="00BA1BD5">
            <w:pPr>
              <w:pStyle w:val="af8"/>
              <w:numPr>
                <w:ilvl w:val="1"/>
                <w:numId w:val="27"/>
              </w:numPr>
              <w:tabs>
                <w:tab w:val="left" w:pos="567"/>
              </w:tabs>
              <w:ind w:left="0" w:hanging="567"/>
              <w:rPr>
                <w:lang w:val="fr-FR"/>
              </w:rPr>
            </w:pPr>
            <w:r>
              <w:rPr>
                <w:lang w:val="fr-FR"/>
              </w:rPr>
              <w:lastRenderedPageBreak/>
              <w:t xml:space="preserve">12.3. </w:t>
            </w:r>
            <w:proofErr w:type="spellStart"/>
            <w:r>
              <w:rPr>
                <w:lang w:val="fr-FR"/>
              </w:rPr>
              <w:t>Contractul</w:t>
            </w:r>
            <w:proofErr w:type="spellEnd"/>
            <w:r>
              <w:rPr>
                <w:lang w:val="fr-FR"/>
              </w:rPr>
              <w:t xml:space="preserve"> se </w:t>
            </w:r>
            <w:proofErr w:type="spellStart"/>
            <w:r>
              <w:rPr>
                <w:lang w:val="fr-FR"/>
              </w:rPr>
              <w:t>consideră</w:t>
            </w:r>
            <w:proofErr w:type="spellEnd"/>
            <w:r>
              <w:rPr>
                <w:lang w:val="fr-FR"/>
              </w:rPr>
              <w:t xml:space="preserve"> </w:t>
            </w:r>
            <w:proofErr w:type="spellStart"/>
            <w:r>
              <w:rPr>
                <w:lang w:val="fr-FR"/>
              </w:rPr>
              <w:t>rezolvit</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contractantă</w:t>
            </w:r>
            <w:proofErr w:type="spellEnd"/>
            <w:r>
              <w:rPr>
                <w:lang w:val="fr-FR"/>
              </w:rPr>
              <w:t xml:space="preserve"> va </w:t>
            </w:r>
            <w:proofErr w:type="spellStart"/>
            <w:r>
              <w:rPr>
                <w:lang w:val="fr-FR"/>
              </w:rPr>
              <w:t>comunica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scris</w:t>
            </w:r>
            <w:proofErr w:type="spellEnd"/>
            <w:r>
              <w:rPr>
                <w:lang w:val="fr-FR"/>
              </w:rPr>
              <w:t xml:space="preserve"> </w:t>
            </w:r>
            <w:proofErr w:type="spellStart"/>
            <w:r>
              <w:rPr>
                <w:lang w:val="fr-FR"/>
              </w:rPr>
              <w:t>celeilalte</w:t>
            </w:r>
            <w:proofErr w:type="spellEnd"/>
            <w:r>
              <w:rPr>
                <w:lang w:val="fr-FR"/>
              </w:rPr>
              <w:t xml:space="preserve"> </w:t>
            </w:r>
            <w:proofErr w:type="spellStart"/>
            <w:r>
              <w:rPr>
                <w:lang w:val="fr-FR"/>
              </w:rPr>
              <w:t>părţi</w:t>
            </w:r>
            <w:proofErr w:type="spellEnd"/>
            <w:r>
              <w:rPr>
                <w:lang w:val="fr-FR"/>
              </w:rPr>
              <w:t xml:space="preserve"> contractante </w:t>
            </w:r>
            <w:proofErr w:type="spellStart"/>
            <w:r>
              <w:rPr>
                <w:lang w:val="fr-FR"/>
              </w:rPr>
              <w:t>în</w:t>
            </w:r>
            <w:proofErr w:type="spellEnd"/>
            <w:r>
              <w:rPr>
                <w:lang w:val="fr-FR"/>
              </w:rPr>
              <w:t xml:space="preserve"> </w:t>
            </w:r>
            <w:proofErr w:type="spellStart"/>
            <w:r>
              <w:rPr>
                <w:lang w:val="fr-FR"/>
              </w:rPr>
              <w:t>termen</w:t>
            </w:r>
            <w:proofErr w:type="spellEnd"/>
            <w:r>
              <w:rPr>
                <w:lang w:val="fr-FR"/>
              </w:rPr>
              <w:t xml:space="preserve"> de 15 </w:t>
            </w:r>
            <w:proofErr w:type="spellStart"/>
            <w:r>
              <w:rPr>
                <w:lang w:val="fr-FR"/>
              </w:rPr>
              <w:t>zile</w:t>
            </w:r>
            <w:proofErr w:type="spellEnd"/>
            <w:r>
              <w:rPr>
                <w:lang w:val="fr-FR"/>
              </w:rPr>
              <w:t xml:space="preserve"> </w:t>
            </w:r>
            <w:proofErr w:type="spellStart"/>
            <w:r>
              <w:rPr>
                <w:lang w:val="fr-FR"/>
              </w:rPr>
              <w:t>motivele</w:t>
            </w:r>
            <w:proofErr w:type="spellEnd"/>
            <w:r>
              <w:rPr>
                <w:lang w:val="fr-FR"/>
              </w:rPr>
              <w:t xml:space="preserve"> </w:t>
            </w:r>
            <w:proofErr w:type="spellStart"/>
            <w:r>
              <w:rPr>
                <w:lang w:val="fr-FR"/>
              </w:rPr>
              <w:t>indicate</w:t>
            </w:r>
            <w:proofErr w:type="spellEnd"/>
            <w:r>
              <w:rPr>
                <w:lang w:val="fr-FR"/>
              </w:rPr>
              <w:t xml:space="preserve"> la </w:t>
            </w:r>
            <w:proofErr w:type="spellStart"/>
            <w:r>
              <w:rPr>
                <w:lang w:val="fr-FR"/>
              </w:rPr>
              <w:t>punctele</w:t>
            </w:r>
            <w:proofErr w:type="spellEnd"/>
            <w:r>
              <w:rPr>
                <w:lang w:val="fr-FR"/>
              </w:rPr>
              <w:t xml:space="preserve"> 12.1 </w:t>
            </w:r>
            <w:proofErr w:type="spellStart"/>
            <w:r>
              <w:rPr>
                <w:lang w:val="fr-FR"/>
              </w:rPr>
              <w:t>şi</w:t>
            </w:r>
            <w:proofErr w:type="spellEnd"/>
            <w:r>
              <w:rPr>
                <w:lang w:val="fr-FR"/>
              </w:rPr>
              <w:t xml:space="preserve"> 12.2 </w:t>
            </w:r>
            <w:proofErr w:type="spellStart"/>
            <w:r>
              <w:rPr>
                <w:lang w:val="fr-FR"/>
              </w:rPr>
              <w:t>din</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w:t>
            </w:r>
          </w:p>
          <w:p w14:paraId="595B6FB6" w14:textId="77777777" w:rsidR="001573DD" w:rsidRDefault="00BA1BD5">
            <w:pPr>
              <w:pStyle w:val="af8"/>
              <w:numPr>
                <w:ilvl w:val="1"/>
                <w:numId w:val="27"/>
              </w:numPr>
              <w:tabs>
                <w:tab w:val="left" w:pos="567"/>
              </w:tabs>
              <w:ind w:left="0" w:hanging="567"/>
              <w:rPr>
                <w:lang w:val="fr-FR"/>
              </w:rPr>
            </w:pPr>
            <w:r>
              <w:rPr>
                <w:lang w:val="fr-FR"/>
              </w:rPr>
              <w:t xml:space="preserve">12.4. </w:t>
            </w:r>
            <w:proofErr w:type="spellStart"/>
            <w:r>
              <w:rPr>
                <w:lang w:val="fr-FR"/>
              </w:rPr>
              <w:t>Beneficiarul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de </w:t>
            </w:r>
            <w:proofErr w:type="spellStart"/>
            <w:r>
              <w:rPr>
                <w:lang w:val="fr-FR"/>
              </w:rPr>
              <w:t>rezoluțiunea</w:t>
            </w:r>
            <w:proofErr w:type="spellEnd"/>
            <w:r>
              <w:rPr>
                <w:lang w:val="fr-FR"/>
              </w:rPr>
              <w:t xml:space="preserve"> </w:t>
            </w:r>
            <w:proofErr w:type="spellStart"/>
            <w:r>
              <w:rPr>
                <w:lang w:val="fr-FR"/>
              </w:rPr>
              <w:t>contractului</w:t>
            </w:r>
            <w:proofErr w:type="spellEnd"/>
            <w:r>
              <w:rPr>
                <w:lang w:val="fr-FR"/>
              </w:rPr>
              <w:t xml:space="preserve">, va </w:t>
            </w:r>
            <w:proofErr w:type="spellStart"/>
            <w:r>
              <w:rPr>
                <w:lang w:val="fr-FR"/>
              </w:rPr>
              <w:t>convoca</w:t>
            </w:r>
            <w:proofErr w:type="spellEnd"/>
            <w:r>
              <w:rPr>
                <w:lang w:val="fr-FR"/>
              </w:rPr>
              <w:t xml:space="preserve"> </w:t>
            </w:r>
            <w:proofErr w:type="spellStart"/>
            <w:r>
              <w:rPr>
                <w:lang w:val="fr-FR"/>
              </w:rPr>
              <w:t>comisia</w:t>
            </w:r>
            <w:proofErr w:type="spellEnd"/>
            <w:r>
              <w:rPr>
                <w:lang w:val="fr-FR"/>
              </w:rPr>
              <w:t xml:space="preserve"> de </w:t>
            </w:r>
            <w:proofErr w:type="spellStart"/>
            <w:r>
              <w:rPr>
                <w:lang w:val="fr-FR"/>
              </w:rPr>
              <w:t>recepţie</w:t>
            </w:r>
            <w:proofErr w:type="spellEnd"/>
            <w:r>
              <w:rPr>
                <w:lang w:val="fr-FR"/>
              </w:rPr>
              <w:t xml:space="preserve"> care va </w:t>
            </w:r>
            <w:proofErr w:type="spellStart"/>
            <w:r>
              <w:rPr>
                <w:lang w:val="fr-FR"/>
              </w:rPr>
              <w:t>efectua</w:t>
            </w:r>
            <w:proofErr w:type="spellEnd"/>
            <w:r>
              <w:rPr>
                <w:lang w:val="fr-FR"/>
              </w:rPr>
              <w:t xml:space="preserve"> </w:t>
            </w:r>
            <w:proofErr w:type="spellStart"/>
            <w:r>
              <w:rPr>
                <w:lang w:val="fr-FR"/>
              </w:rPr>
              <w:t>recepţia</w:t>
            </w:r>
            <w:proofErr w:type="spellEnd"/>
            <w:r>
              <w:rPr>
                <w:lang w:val="fr-FR"/>
              </w:rPr>
              <w:t xml:space="preserve"> </w:t>
            </w:r>
            <w:proofErr w:type="spellStart"/>
            <w:r>
              <w:rPr>
                <w:lang w:val="fr-FR"/>
              </w:rPr>
              <w:t>cantitativă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calitativă</w:t>
            </w:r>
            <w:proofErr w:type="spellEnd"/>
            <w:r>
              <w:rPr>
                <w:lang w:val="fr-FR"/>
              </w:rPr>
              <w:t xml:space="preserve"> a </w:t>
            </w:r>
            <w:proofErr w:type="spellStart"/>
            <w:r>
              <w:rPr>
                <w:lang w:val="fr-FR"/>
              </w:rPr>
              <w:t>lucrărilor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maximum 15 </w:t>
            </w:r>
            <w:proofErr w:type="spellStart"/>
            <w:r>
              <w:rPr>
                <w:lang w:val="fr-FR"/>
              </w:rPr>
              <w:t>zile</w:t>
            </w:r>
            <w:proofErr w:type="spellEnd"/>
            <w:r>
              <w:rPr>
                <w:lang w:val="fr-FR"/>
              </w:rPr>
              <w:t xml:space="preserve"> de la data </w:t>
            </w:r>
            <w:proofErr w:type="spellStart"/>
            <w:r>
              <w:rPr>
                <w:lang w:val="fr-FR"/>
              </w:rPr>
              <w:t>rezoluțiunii</w:t>
            </w:r>
            <w:proofErr w:type="spellEnd"/>
            <w:r>
              <w:rPr>
                <w:lang w:val="fr-FR"/>
              </w:rPr>
              <w:t xml:space="preserve"> </w:t>
            </w:r>
            <w:proofErr w:type="spellStart"/>
            <w:r>
              <w:rPr>
                <w:lang w:val="fr-FR"/>
              </w:rPr>
              <w:t>contractului</w:t>
            </w:r>
            <w:proofErr w:type="spellEnd"/>
            <w:r>
              <w:rPr>
                <w:lang w:val="fr-FR"/>
              </w:rPr>
              <w:t>.</w:t>
            </w:r>
          </w:p>
          <w:p w14:paraId="23D973EF" w14:textId="77777777" w:rsidR="001573DD" w:rsidRDefault="00BA1BD5">
            <w:pPr>
              <w:pStyle w:val="af8"/>
              <w:numPr>
                <w:ilvl w:val="1"/>
                <w:numId w:val="27"/>
              </w:numPr>
              <w:tabs>
                <w:tab w:val="left" w:pos="567"/>
              </w:tabs>
              <w:ind w:left="0" w:hanging="567"/>
              <w:rPr>
                <w:lang w:val="fr-FR"/>
              </w:rPr>
            </w:pPr>
            <w:r>
              <w:rPr>
                <w:lang w:val="fr-FR"/>
              </w:rPr>
              <w:t xml:space="preserve">12.5.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rezoluțiunii</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Beneficiarul</w:t>
            </w:r>
            <w:proofErr w:type="spellEnd"/>
            <w:r>
              <w:rPr>
                <w:lang w:val="fr-FR"/>
              </w:rPr>
              <w:t xml:space="preserve"> va </w:t>
            </w:r>
            <w:proofErr w:type="spellStart"/>
            <w:r>
              <w:rPr>
                <w:lang w:val="fr-FR"/>
              </w:rPr>
              <w:t>întocmi</w:t>
            </w:r>
            <w:proofErr w:type="spellEnd"/>
            <w:r>
              <w:rPr>
                <w:lang w:val="fr-FR"/>
              </w:rPr>
              <w:t xml:space="preserve"> </w:t>
            </w:r>
            <w:proofErr w:type="spellStart"/>
            <w:r>
              <w:rPr>
                <w:lang w:val="fr-FR"/>
              </w:rPr>
              <w:t>situaţia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efectiv</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inventarul</w:t>
            </w:r>
            <w:proofErr w:type="spellEnd"/>
            <w:r>
              <w:rPr>
                <w:lang w:val="fr-FR"/>
              </w:rPr>
              <w:t xml:space="preserve"> </w:t>
            </w:r>
            <w:proofErr w:type="spellStart"/>
            <w:r>
              <w:rPr>
                <w:lang w:val="fr-FR"/>
              </w:rPr>
              <w:t>materialelor</w:t>
            </w:r>
            <w:proofErr w:type="spellEnd"/>
            <w:r>
              <w:rPr>
                <w:lang w:val="fr-FR"/>
              </w:rPr>
              <w:t xml:space="preserve">, </w:t>
            </w:r>
            <w:proofErr w:type="spellStart"/>
            <w:r>
              <w:rPr>
                <w:lang w:val="fr-FR"/>
              </w:rPr>
              <w:t>utilajelor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provizorii</w:t>
            </w:r>
            <w:proofErr w:type="spellEnd"/>
            <w:r>
              <w:rPr>
                <w:lang w:val="fr-FR"/>
              </w:rPr>
              <w:t xml:space="preserve">, </w:t>
            </w:r>
            <w:proofErr w:type="spellStart"/>
            <w:r>
              <w:rPr>
                <w:lang w:val="fr-FR"/>
              </w:rPr>
              <w:t>după</w:t>
            </w:r>
            <w:proofErr w:type="spellEnd"/>
            <w:r>
              <w:rPr>
                <w:lang w:val="fr-FR"/>
              </w:rPr>
              <w:t xml:space="preserve"> care se vor </w:t>
            </w:r>
            <w:proofErr w:type="spellStart"/>
            <w:r>
              <w:rPr>
                <w:lang w:val="fr-FR"/>
              </w:rPr>
              <w:t>stabili</w:t>
            </w:r>
            <w:proofErr w:type="spellEnd"/>
            <w:r>
              <w:rPr>
                <w:lang w:val="fr-FR"/>
              </w:rPr>
              <w:t xml:space="preserve"> </w:t>
            </w:r>
            <w:proofErr w:type="spellStart"/>
            <w:r>
              <w:rPr>
                <w:lang w:val="fr-FR"/>
              </w:rPr>
              <w:t>sumele</w:t>
            </w:r>
            <w:proofErr w:type="spellEnd"/>
            <w:r>
              <w:rPr>
                <w:lang w:val="fr-FR"/>
              </w:rPr>
              <w:t xml:space="preserve"> care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le </w:t>
            </w:r>
            <w:proofErr w:type="spellStart"/>
            <w:r>
              <w:rPr>
                <w:lang w:val="fr-FR"/>
              </w:rPr>
              <w:t>plătească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daunele</w:t>
            </w:r>
            <w:proofErr w:type="spellEnd"/>
            <w:r>
              <w:rPr>
                <w:lang w:val="fr-FR"/>
              </w:rPr>
              <w:t xml:space="preserve"> </w:t>
            </w:r>
            <w:proofErr w:type="spellStart"/>
            <w:r>
              <w:rPr>
                <w:lang w:val="fr-FR"/>
              </w:rPr>
              <w:t>pe</w:t>
            </w:r>
            <w:proofErr w:type="spellEnd"/>
            <w:r>
              <w:rPr>
                <w:lang w:val="fr-FR"/>
              </w:rPr>
              <w:t xml:space="preserve"> care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le </w:t>
            </w:r>
            <w:proofErr w:type="spellStart"/>
            <w:r>
              <w:rPr>
                <w:lang w:val="fr-FR"/>
              </w:rPr>
              <w:t>suporte</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din</w:t>
            </w:r>
            <w:proofErr w:type="spellEnd"/>
            <w:r>
              <w:rPr>
                <w:lang w:val="fr-FR"/>
              </w:rPr>
              <w:t xml:space="preserve"> vina </w:t>
            </w:r>
            <w:proofErr w:type="spellStart"/>
            <w:r>
              <w:rPr>
                <w:lang w:val="fr-FR"/>
              </w:rPr>
              <w:t>căruia</w:t>
            </w:r>
            <w:proofErr w:type="spellEnd"/>
            <w:r>
              <w:rPr>
                <w:lang w:val="fr-FR"/>
              </w:rPr>
              <w:t xml:space="preserve"> s-a </w:t>
            </w:r>
            <w:proofErr w:type="spellStart"/>
            <w:r>
              <w:rPr>
                <w:lang w:val="fr-FR"/>
              </w:rPr>
              <w:t>rezolvit</w:t>
            </w:r>
            <w:proofErr w:type="spellEnd"/>
            <w:r>
              <w:rPr>
                <w:lang w:val="fr-FR"/>
              </w:rPr>
              <w:t xml:space="preserve"> </w:t>
            </w:r>
            <w:proofErr w:type="spellStart"/>
            <w:r>
              <w:rPr>
                <w:lang w:val="fr-FR"/>
              </w:rPr>
              <w:t>contractul</w:t>
            </w:r>
            <w:proofErr w:type="spellEnd"/>
            <w:r>
              <w:rPr>
                <w:lang w:val="fr-FR"/>
              </w:rPr>
              <w:t xml:space="preserve">. </w:t>
            </w:r>
          </w:p>
          <w:p w14:paraId="684150FE" w14:textId="77777777" w:rsidR="001573DD" w:rsidRDefault="00BA1BD5">
            <w:pPr>
              <w:pStyle w:val="af8"/>
              <w:numPr>
                <w:ilvl w:val="1"/>
                <w:numId w:val="27"/>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14:paraId="2CCD10D1" w14:textId="77777777" w:rsidR="001573DD" w:rsidRDefault="00BA1BD5">
            <w:pPr>
              <w:pStyle w:val="af8"/>
              <w:tabs>
                <w:tab w:val="left" w:pos="567"/>
                <w:tab w:val="left" w:pos="2070"/>
              </w:tabs>
              <w:ind w:firstLine="0"/>
              <w:rPr>
                <w:lang w:val="fr-FR"/>
              </w:rPr>
            </w:pPr>
            <w:r>
              <w:rPr>
                <w:lang w:val="fr-FR"/>
              </w:rPr>
              <w:t xml:space="preserve">12.7. </w:t>
            </w:r>
            <w:proofErr w:type="spellStart"/>
            <w:r>
              <w:rPr>
                <w:lang w:val="fr-FR"/>
              </w:rPr>
              <w:t>Cazuri</w:t>
            </w:r>
            <w:proofErr w:type="spellEnd"/>
            <w:r>
              <w:rPr>
                <w:lang w:val="fr-FR"/>
              </w:rPr>
              <w:t xml:space="preserve"> </w:t>
            </w:r>
            <w:proofErr w:type="spellStart"/>
            <w:r>
              <w:rPr>
                <w:lang w:val="fr-FR"/>
              </w:rPr>
              <w:t>specifice</w:t>
            </w:r>
            <w:proofErr w:type="spellEnd"/>
            <w:r>
              <w:rPr>
                <w:lang w:val="fr-FR"/>
              </w:rPr>
              <w:t xml:space="preserve"> de </w:t>
            </w:r>
            <w:proofErr w:type="spellStart"/>
            <w:r>
              <w:rPr>
                <w:lang w:val="fr-FR"/>
              </w:rPr>
              <w:t>încetare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achiziţii</w:t>
            </w:r>
            <w:proofErr w:type="spellEnd"/>
            <w:r>
              <w:rPr>
                <w:lang w:val="fr-FR"/>
              </w:rPr>
              <w:t xml:space="preserve"> </w:t>
            </w:r>
            <w:proofErr w:type="spellStart"/>
            <w:proofErr w:type="gramStart"/>
            <w:r>
              <w:rPr>
                <w:lang w:val="fr-FR"/>
              </w:rPr>
              <w:t>publice</w:t>
            </w:r>
            <w:proofErr w:type="spellEnd"/>
            <w:r>
              <w:rPr>
                <w:lang w:val="fr-FR"/>
              </w:rPr>
              <w:t>:</w:t>
            </w:r>
            <w:proofErr w:type="gramEnd"/>
          </w:p>
          <w:p w14:paraId="520AF505" w14:textId="77777777" w:rsidR="001573DD" w:rsidRDefault="00BA1BD5">
            <w:pPr>
              <w:pStyle w:val="af8"/>
              <w:tabs>
                <w:tab w:val="left" w:pos="567"/>
                <w:tab w:val="left" w:pos="2070"/>
              </w:tabs>
              <w:ind w:firstLine="284"/>
              <w:rPr>
                <w:lang w:val="fr-FR"/>
              </w:rPr>
            </w:pPr>
            <w:r>
              <w:rPr>
                <w:lang w:val="fr-FR"/>
              </w:rPr>
              <w:t xml:space="preserve">     </w:t>
            </w:r>
            <w:proofErr w:type="spellStart"/>
            <w:r>
              <w:rPr>
                <w:lang w:val="fr-FR"/>
              </w:rPr>
              <w:t>Beneficiarul</w:t>
            </w:r>
            <w:proofErr w:type="spellEnd"/>
            <w:r>
              <w:rPr>
                <w:lang w:val="fr-FR"/>
              </w:rPr>
              <w:t xml:space="preserve"> are </w:t>
            </w:r>
            <w:proofErr w:type="spellStart"/>
            <w:r>
              <w:rPr>
                <w:lang w:val="fr-FR"/>
              </w:rPr>
              <w:t>dreptul</w:t>
            </w:r>
            <w:proofErr w:type="spellEnd"/>
            <w:r>
              <w:rPr>
                <w:lang w:val="fr-FR"/>
              </w:rPr>
              <w:t xml:space="preserve"> de a </w:t>
            </w:r>
            <w:proofErr w:type="spellStart"/>
            <w:r>
              <w:rPr>
                <w:lang w:val="fr-FR"/>
              </w:rPr>
              <w:t>rezolvi</w:t>
            </w:r>
            <w:proofErr w:type="spellEnd"/>
            <w:r>
              <w:rPr>
                <w:lang w:val="fr-FR"/>
              </w:rPr>
              <w:t xml:space="preserve"> </w:t>
            </w:r>
            <w:proofErr w:type="spellStart"/>
            <w:r>
              <w:rPr>
                <w:lang w:val="fr-FR"/>
              </w:rPr>
              <w:t>unilateral</w:t>
            </w:r>
            <w:proofErr w:type="spellEnd"/>
            <w:r>
              <w:rPr>
                <w:lang w:val="fr-FR"/>
              </w:rPr>
              <w:t xml:space="preserve"> un </w:t>
            </w:r>
            <w:proofErr w:type="spellStart"/>
            <w:r>
              <w:rPr>
                <w:lang w:val="fr-FR"/>
              </w:rPr>
              <w:t>contract</w:t>
            </w:r>
            <w:proofErr w:type="spellEnd"/>
            <w:r>
              <w:rPr>
                <w:lang w:val="fr-FR"/>
              </w:rPr>
              <w:t xml:space="preserve"> de </w:t>
            </w:r>
            <w:proofErr w:type="spellStart"/>
            <w:r>
              <w:rPr>
                <w:lang w:val="fr-FR"/>
              </w:rPr>
              <w:t>achiziţii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valabilitate</w:t>
            </w:r>
            <w:proofErr w:type="spellEnd"/>
            <w:r>
              <w:rPr>
                <w:lang w:val="fr-FR"/>
              </w:rPr>
              <w:t xml:space="preserve"> a </w:t>
            </w:r>
            <w:proofErr w:type="spellStart"/>
            <w:r>
              <w:rPr>
                <w:lang w:val="fr-FR"/>
              </w:rPr>
              <w:t>acestuia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următoarele</w:t>
            </w:r>
            <w:proofErr w:type="spellEnd"/>
            <w:r>
              <w:rPr>
                <w:lang w:val="fr-FR"/>
              </w:rPr>
              <w:t xml:space="preserve"> </w:t>
            </w:r>
            <w:proofErr w:type="spellStart"/>
            <w:proofErr w:type="gramStart"/>
            <w:r>
              <w:rPr>
                <w:lang w:val="fr-FR"/>
              </w:rPr>
              <w:t>situaţii</w:t>
            </w:r>
            <w:proofErr w:type="spellEnd"/>
            <w:r>
              <w:rPr>
                <w:lang w:val="fr-FR"/>
              </w:rPr>
              <w:t>:</w:t>
            </w:r>
            <w:proofErr w:type="gramEnd"/>
          </w:p>
          <w:p w14:paraId="0966AB85" w14:textId="77777777" w:rsidR="001573DD" w:rsidRDefault="00BA1BD5">
            <w:pPr>
              <w:pStyle w:val="af8"/>
              <w:tabs>
                <w:tab w:val="left" w:pos="567"/>
                <w:tab w:val="left" w:pos="2070"/>
              </w:tabs>
              <w:rPr>
                <w:lang w:val="fr-FR"/>
              </w:rPr>
            </w:pPr>
            <w:r>
              <w:rPr>
                <w:lang w:val="fr-FR"/>
              </w:rPr>
              <w:t xml:space="preserve">    a) </w:t>
            </w:r>
            <w:proofErr w:type="spellStart"/>
            <w:r>
              <w:rPr>
                <w:lang w:val="fr-FR"/>
              </w:rPr>
              <w:t>contractantul</w:t>
            </w:r>
            <w:proofErr w:type="spellEnd"/>
            <w:r>
              <w:rPr>
                <w:lang w:val="fr-FR"/>
              </w:rPr>
              <w:t xml:space="preserve"> se </w:t>
            </w:r>
            <w:proofErr w:type="spellStart"/>
            <w:r>
              <w:rPr>
                <w:lang w:val="fr-FR"/>
              </w:rPr>
              <w:t>afla</w:t>
            </w:r>
            <w:proofErr w:type="spellEnd"/>
            <w:r>
              <w:rPr>
                <w:lang w:val="fr-FR"/>
              </w:rPr>
              <w:t xml:space="preserve">, la </w:t>
            </w:r>
            <w:proofErr w:type="spellStart"/>
            <w:r>
              <w:rPr>
                <w:lang w:val="fr-FR"/>
              </w:rPr>
              <w:t>momentul</w:t>
            </w:r>
            <w:proofErr w:type="spellEnd"/>
            <w:r>
              <w:rPr>
                <w:lang w:val="fr-FR"/>
              </w:rPr>
              <w:t xml:space="preserve"> </w:t>
            </w:r>
            <w:proofErr w:type="spellStart"/>
            <w:r>
              <w:rPr>
                <w:lang w:val="fr-FR"/>
              </w:rPr>
              <w:t>atribuirii</w:t>
            </w:r>
            <w:proofErr w:type="spellEnd"/>
            <w:r>
              <w:rPr>
                <w:lang w:val="fr-FR"/>
              </w:rPr>
              <w:t xml:space="preserve"> lui,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situaţiile</w:t>
            </w:r>
            <w:proofErr w:type="spellEnd"/>
            <w:r>
              <w:rPr>
                <w:lang w:val="fr-FR"/>
              </w:rPr>
              <w:t xml:space="preserve"> care </w:t>
            </w:r>
            <w:proofErr w:type="spellStart"/>
            <w:r>
              <w:rPr>
                <w:lang w:val="fr-FR"/>
              </w:rPr>
              <w:t>ar</w:t>
            </w:r>
            <w:proofErr w:type="spellEnd"/>
            <w:r>
              <w:rPr>
                <w:lang w:val="fr-FR"/>
              </w:rPr>
              <w:t xml:space="preserve"> fi </w:t>
            </w:r>
            <w:proofErr w:type="spellStart"/>
            <w:r>
              <w:rPr>
                <w:lang w:val="fr-FR"/>
              </w:rPr>
              <w:t>determinat</w:t>
            </w:r>
            <w:proofErr w:type="spellEnd"/>
            <w:r>
              <w:rPr>
                <w:lang w:val="fr-FR"/>
              </w:rPr>
              <w:t xml:space="preserve"> </w:t>
            </w:r>
            <w:proofErr w:type="spellStart"/>
            <w:r>
              <w:rPr>
                <w:lang w:val="fr-FR"/>
              </w:rPr>
              <w:t>excluderea</w:t>
            </w:r>
            <w:proofErr w:type="spellEnd"/>
            <w:r>
              <w:rPr>
                <w:lang w:val="fr-FR"/>
              </w:rPr>
              <w:t xml:space="preserve"> sa </w:t>
            </w:r>
            <w:proofErr w:type="spellStart"/>
            <w:r>
              <w:rPr>
                <w:lang w:val="fr-FR"/>
              </w:rPr>
              <w:t>din</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potrivit</w:t>
            </w:r>
            <w:proofErr w:type="spellEnd"/>
            <w:r>
              <w:rPr>
                <w:lang w:val="fr-FR"/>
              </w:rPr>
              <w:t xml:space="preserve"> art. 19 al </w:t>
            </w:r>
            <w:proofErr w:type="spellStart"/>
            <w:r>
              <w:rPr>
                <w:lang w:val="fr-FR"/>
              </w:rPr>
              <w:t>Legii</w:t>
            </w:r>
            <w:proofErr w:type="spellEnd"/>
            <w:r>
              <w:rPr>
                <w:lang w:val="fr-FR"/>
              </w:rPr>
              <w:t xml:space="preserve"> nr. 131/2015 </w:t>
            </w:r>
            <w:proofErr w:type="spellStart"/>
            <w:r>
              <w:rPr>
                <w:lang w:val="fr-FR"/>
              </w:rPr>
              <w:t>privind</w:t>
            </w:r>
            <w:proofErr w:type="spellEnd"/>
            <w:r>
              <w:rPr>
                <w:lang w:val="fr-FR"/>
              </w:rPr>
              <w:t xml:space="preserve"> </w:t>
            </w:r>
            <w:proofErr w:type="spellStart"/>
            <w:r>
              <w:rPr>
                <w:lang w:val="fr-FR"/>
              </w:rPr>
              <w:t>achizițiile</w:t>
            </w:r>
            <w:proofErr w:type="spellEnd"/>
            <w:r>
              <w:rPr>
                <w:lang w:val="fr-FR"/>
              </w:rPr>
              <w:t xml:space="preserve"> </w:t>
            </w:r>
            <w:proofErr w:type="spellStart"/>
            <w:proofErr w:type="gramStart"/>
            <w:r>
              <w:rPr>
                <w:lang w:val="fr-FR"/>
              </w:rPr>
              <w:t>publice</w:t>
            </w:r>
            <w:proofErr w:type="spellEnd"/>
            <w:r>
              <w:rPr>
                <w:lang w:val="fr-FR"/>
              </w:rPr>
              <w:t>;</w:t>
            </w:r>
            <w:proofErr w:type="gramEnd"/>
          </w:p>
          <w:p w14:paraId="42CEB39B" w14:textId="77777777" w:rsidR="001573DD" w:rsidRDefault="00BA1BD5">
            <w:pPr>
              <w:pStyle w:val="af8"/>
              <w:tabs>
                <w:tab w:val="left" w:pos="567"/>
                <w:tab w:val="left" w:pos="2070"/>
              </w:tabs>
              <w:rPr>
                <w:lang w:val="fr-FR"/>
              </w:rPr>
            </w:pPr>
            <w:r>
              <w:rPr>
                <w:lang w:val="fr-FR"/>
              </w:rPr>
              <w:t xml:space="preserve">    b) </w:t>
            </w:r>
            <w:proofErr w:type="spellStart"/>
            <w:r>
              <w:rPr>
                <w:lang w:val="fr-FR"/>
              </w:rPr>
              <w:t>contractul</w:t>
            </w:r>
            <w:proofErr w:type="spellEnd"/>
            <w:r>
              <w:rPr>
                <w:lang w:val="fr-FR"/>
              </w:rPr>
              <w:t xml:space="preserve"> a </w:t>
            </w:r>
            <w:proofErr w:type="spellStart"/>
            <w:r>
              <w:rPr>
                <w:lang w:val="fr-FR"/>
              </w:rPr>
              <w:t>făcut</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modificări</w:t>
            </w:r>
            <w:proofErr w:type="spellEnd"/>
            <w:r>
              <w:rPr>
                <w:lang w:val="fr-FR"/>
              </w:rPr>
              <w:t xml:space="preserve"> </w:t>
            </w:r>
            <w:proofErr w:type="spellStart"/>
            <w:r>
              <w:rPr>
                <w:lang w:val="fr-FR"/>
              </w:rPr>
              <w:t>substanțiale</w:t>
            </w:r>
            <w:proofErr w:type="spellEnd"/>
            <w:r>
              <w:rPr>
                <w:lang w:val="fr-FR"/>
              </w:rPr>
              <w:t xml:space="preserve"> care </w:t>
            </w:r>
            <w:proofErr w:type="spellStart"/>
            <w:r>
              <w:rPr>
                <w:lang w:val="fr-FR"/>
              </w:rPr>
              <w:t>necesita</w:t>
            </w:r>
            <w:proofErr w:type="spellEnd"/>
            <w:r>
              <w:rPr>
                <w:lang w:val="fr-FR"/>
              </w:rPr>
              <w:t xml:space="preserve"> o </w:t>
            </w:r>
            <w:proofErr w:type="spellStart"/>
            <w:r>
              <w:rPr>
                <w:lang w:val="fr-FR"/>
              </w:rPr>
              <w:t>nouă</w:t>
            </w:r>
            <w:proofErr w:type="spellEnd"/>
            <w:r>
              <w:rPr>
                <w:lang w:val="fr-FR"/>
              </w:rPr>
              <w:t xml:space="preserve"> </w:t>
            </w:r>
            <w:proofErr w:type="spellStart"/>
            <w:r>
              <w:rPr>
                <w:lang w:val="fr-FR"/>
              </w:rPr>
              <w:t>procedură</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art. 76 al </w:t>
            </w:r>
            <w:proofErr w:type="spellStart"/>
            <w:r>
              <w:rPr>
                <w:lang w:val="fr-FR"/>
              </w:rPr>
              <w:t>Legii</w:t>
            </w:r>
            <w:proofErr w:type="spellEnd"/>
            <w:r>
              <w:rPr>
                <w:lang w:val="fr-FR"/>
              </w:rPr>
              <w:t xml:space="preserve"> nr. 131/2015 </w:t>
            </w:r>
            <w:proofErr w:type="spellStart"/>
            <w:r>
              <w:rPr>
                <w:lang w:val="fr-FR"/>
              </w:rPr>
              <w:t>privind</w:t>
            </w:r>
            <w:proofErr w:type="spellEnd"/>
            <w:r>
              <w:rPr>
                <w:lang w:val="fr-FR"/>
              </w:rPr>
              <w:t xml:space="preserve"> </w:t>
            </w:r>
            <w:proofErr w:type="spellStart"/>
            <w:r>
              <w:rPr>
                <w:lang w:val="fr-FR"/>
              </w:rPr>
              <w:t>achizițiile</w:t>
            </w:r>
            <w:proofErr w:type="spellEnd"/>
            <w:r>
              <w:rPr>
                <w:lang w:val="fr-FR"/>
              </w:rPr>
              <w:t xml:space="preserve"> </w:t>
            </w:r>
            <w:proofErr w:type="spellStart"/>
            <w:proofErr w:type="gramStart"/>
            <w:r>
              <w:rPr>
                <w:lang w:val="fr-FR"/>
              </w:rPr>
              <w:t>publice</w:t>
            </w:r>
            <w:proofErr w:type="spellEnd"/>
            <w:r>
              <w:rPr>
                <w:lang w:val="fr-FR"/>
              </w:rPr>
              <w:t>;</w:t>
            </w:r>
            <w:proofErr w:type="gramEnd"/>
          </w:p>
          <w:p w14:paraId="0ECD142F" w14:textId="77777777" w:rsidR="001573DD" w:rsidRDefault="00BA1BD5">
            <w:pPr>
              <w:pStyle w:val="af8"/>
              <w:tabs>
                <w:tab w:val="left" w:pos="567"/>
                <w:tab w:val="left" w:pos="2070"/>
              </w:tabs>
              <w:rPr>
                <w:lang w:val="fr-FR"/>
              </w:rPr>
            </w:pPr>
            <w:r>
              <w:rPr>
                <w:lang w:val="fr-FR"/>
              </w:rPr>
              <w:t xml:space="preserve">    c) </w:t>
            </w:r>
            <w:proofErr w:type="spellStart"/>
            <w:r>
              <w:rPr>
                <w:lang w:val="fr-FR"/>
              </w:rPr>
              <w:t>contractul</w:t>
            </w:r>
            <w:proofErr w:type="spellEnd"/>
            <w:r>
              <w:rPr>
                <w:lang w:val="fr-FR"/>
              </w:rPr>
              <w:t xml:space="preserve"> nu </w:t>
            </w:r>
            <w:proofErr w:type="spellStart"/>
            <w:r>
              <w:rPr>
                <w:lang w:val="fr-FR"/>
              </w:rPr>
              <w:t>ar</w:t>
            </w:r>
            <w:proofErr w:type="spellEnd"/>
            <w:r>
              <w:rPr>
                <w:lang w:val="fr-FR"/>
              </w:rPr>
              <w:t xml:space="preserve"> fi </w:t>
            </w:r>
            <w:proofErr w:type="spellStart"/>
            <w:r>
              <w:rPr>
                <w:lang w:val="fr-FR"/>
              </w:rPr>
              <w:t>trebuit</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atribuit</w:t>
            </w:r>
            <w:proofErr w:type="spellEnd"/>
            <w:r>
              <w:rPr>
                <w:lang w:val="fr-FR"/>
              </w:rPr>
              <w:t xml:space="preserve"> </w:t>
            </w:r>
            <w:proofErr w:type="spellStart"/>
            <w:r>
              <w:rPr>
                <w:lang w:val="fr-FR"/>
              </w:rPr>
              <w:t>contractantului</w:t>
            </w:r>
            <w:proofErr w:type="spellEnd"/>
            <w:r>
              <w:rPr>
                <w:lang w:val="fr-FR"/>
              </w:rPr>
              <w:t xml:space="preserve"> </w:t>
            </w:r>
            <w:proofErr w:type="spellStart"/>
            <w:r>
              <w:rPr>
                <w:lang w:val="fr-FR"/>
              </w:rPr>
              <w:t>respectiv</w:t>
            </w:r>
            <w:proofErr w:type="spellEnd"/>
            <w:r>
              <w:rPr>
                <w:lang w:val="fr-FR"/>
              </w:rPr>
              <w:t xml:space="preserve">, </w:t>
            </w:r>
            <w:proofErr w:type="spellStart"/>
            <w:r>
              <w:rPr>
                <w:lang w:val="fr-FR"/>
              </w:rPr>
              <w:t>având</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vedere</w:t>
            </w:r>
            <w:proofErr w:type="spellEnd"/>
            <w:r>
              <w:rPr>
                <w:lang w:val="fr-FR"/>
              </w:rPr>
              <w:t xml:space="preserve"> o </w:t>
            </w:r>
            <w:proofErr w:type="spellStart"/>
            <w:r>
              <w:rPr>
                <w:lang w:val="fr-FR"/>
              </w:rPr>
              <w:t>încălcare</w:t>
            </w:r>
            <w:proofErr w:type="spellEnd"/>
            <w:r>
              <w:rPr>
                <w:lang w:val="fr-FR"/>
              </w:rPr>
              <w:t xml:space="preserve"> </w:t>
            </w:r>
            <w:proofErr w:type="spellStart"/>
            <w:r>
              <w:rPr>
                <w:lang w:val="fr-FR"/>
              </w:rPr>
              <w:t>gravă</w:t>
            </w:r>
            <w:proofErr w:type="spellEnd"/>
            <w:r>
              <w:rPr>
                <w:lang w:val="fr-FR"/>
              </w:rPr>
              <w:t xml:space="preserve"> a </w:t>
            </w:r>
            <w:proofErr w:type="spellStart"/>
            <w:r>
              <w:rPr>
                <w:lang w:val="fr-FR"/>
              </w:rPr>
              <w:t>obligaţiilor</w:t>
            </w:r>
            <w:proofErr w:type="spellEnd"/>
            <w:r>
              <w:rPr>
                <w:lang w:val="fr-FR"/>
              </w:rPr>
              <w:t xml:space="preserve"> ce </w:t>
            </w:r>
            <w:proofErr w:type="spellStart"/>
            <w:r>
              <w:rPr>
                <w:lang w:val="fr-FR"/>
              </w:rPr>
              <w:t>rezultă</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Legea</w:t>
            </w:r>
            <w:proofErr w:type="spellEnd"/>
            <w:r>
              <w:rPr>
                <w:lang w:val="fr-FR"/>
              </w:rPr>
              <w:t xml:space="preserve"> nr. 131/2015 </w:t>
            </w:r>
            <w:proofErr w:type="spellStart"/>
            <w:r>
              <w:rPr>
                <w:lang w:val="fr-FR"/>
              </w:rPr>
              <w:t>priviind</w:t>
            </w:r>
            <w:proofErr w:type="spellEnd"/>
            <w:r>
              <w:rPr>
                <w:lang w:val="fr-FR"/>
              </w:rPr>
              <w:t xml:space="preserve"> </w:t>
            </w:r>
            <w:proofErr w:type="spellStart"/>
            <w:r>
              <w:rPr>
                <w:lang w:val="fr-FR"/>
              </w:rPr>
              <w:t>achizițiile</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și</w:t>
            </w:r>
            <w:proofErr w:type="spellEnd"/>
            <w:r>
              <w:rPr>
                <w:lang w:val="fr-FR"/>
              </w:rPr>
              <w:t>/</w:t>
            </w:r>
            <w:proofErr w:type="spellStart"/>
            <w:r>
              <w:rPr>
                <w:lang w:val="fr-FR"/>
              </w:rPr>
              <w:t>sau</w:t>
            </w:r>
            <w:proofErr w:type="spellEnd"/>
            <w:r>
              <w:rPr>
                <w:lang w:val="fr-FR"/>
              </w:rPr>
              <w:t xml:space="preserve"> </w:t>
            </w:r>
            <w:proofErr w:type="spellStart"/>
            <w:r>
              <w:rPr>
                <w:lang w:val="fr-FR"/>
              </w:rPr>
              <w:t>tratatele</w:t>
            </w:r>
            <w:proofErr w:type="spellEnd"/>
            <w:r>
              <w:rPr>
                <w:lang w:val="fr-FR"/>
              </w:rPr>
              <w:t xml:space="preserve"> </w:t>
            </w:r>
            <w:proofErr w:type="spellStart"/>
            <w:r>
              <w:rPr>
                <w:lang w:val="fr-FR"/>
              </w:rPr>
              <w:t>internaţionale</w:t>
            </w:r>
            <w:proofErr w:type="spellEnd"/>
            <w:r>
              <w:rPr>
                <w:lang w:val="fr-FR"/>
              </w:rPr>
              <w:t xml:space="preserve"> la care </w:t>
            </w:r>
            <w:proofErr w:type="spellStart"/>
            <w:r>
              <w:rPr>
                <w:lang w:val="fr-FR"/>
              </w:rPr>
              <w:t>Republica</w:t>
            </w:r>
            <w:proofErr w:type="spellEnd"/>
            <w:r>
              <w:rPr>
                <w:lang w:val="fr-FR"/>
              </w:rPr>
              <w:t xml:space="preserve"> Moldova este parte, care a </w:t>
            </w:r>
            <w:proofErr w:type="spellStart"/>
            <w:r>
              <w:rPr>
                <w:lang w:val="fr-FR"/>
              </w:rPr>
              <w:t>fost</w:t>
            </w:r>
            <w:proofErr w:type="spellEnd"/>
            <w:r>
              <w:rPr>
                <w:lang w:val="fr-FR"/>
              </w:rPr>
              <w:t xml:space="preserve"> </w:t>
            </w:r>
            <w:proofErr w:type="spellStart"/>
            <w:r>
              <w:rPr>
                <w:lang w:val="fr-FR"/>
              </w:rPr>
              <w:t>constatată</w:t>
            </w:r>
            <w:proofErr w:type="spellEnd"/>
            <w:r>
              <w:rPr>
                <w:lang w:val="fr-FR"/>
              </w:rPr>
              <w:t xml:space="preserve"> </w:t>
            </w:r>
            <w:proofErr w:type="spellStart"/>
            <w:r>
              <w:rPr>
                <w:lang w:val="fr-FR"/>
              </w:rPr>
              <w:t>printr</w:t>
            </w:r>
            <w:proofErr w:type="spellEnd"/>
            <w:r>
              <w:rPr>
                <w:lang w:val="fr-FR"/>
              </w:rPr>
              <w:t xml:space="preserve">-o </w:t>
            </w:r>
            <w:proofErr w:type="spellStart"/>
            <w:r>
              <w:rPr>
                <w:lang w:val="fr-FR"/>
              </w:rPr>
              <w:t>decizie</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instanțe</w:t>
            </w:r>
            <w:proofErr w:type="spellEnd"/>
            <w:r>
              <w:rPr>
                <w:lang w:val="fr-FR"/>
              </w:rPr>
              <w:t xml:space="preserve"> </w:t>
            </w:r>
            <w:proofErr w:type="spellStart"/>
            <w:r>
              <w:rPr>
                <w:lang w:val="fr-FR"/>
              </w:rPr>
              <w:t>judecătorești</w:t>
            </w:r>
            <w:proofErr w:type="spellEnd"/>
            <w:r>
              <w:rPr>
                <w:lang w:val="fr-FR"/>
              </w:rPr>
              <w:t xml:space="preserve"> </w:t>
            </w:r>
            <w:proofErr w:type="spellStart"/>
            <w:r>
              <w:rPr>
                <w:lang w:val="fr-FR"/>
              </w:rPr>
              <w:t>naționale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internaționale</w:t>
            </w:r>
            <w:proofErr w:type="spellEnd"/>
            <w:r>
              <w:rPr>
                <w:lang w:val="fr-FR"/>
              </w:rPr>
              <w:t>.</w:t>
            </w:r>
          </w:p>
          <w:p w14:paraId="6C8BFE80" w14:textId="77777777" w:rsidR="001573DD" w:rsidRDefault="001573DD">
            <w:pPr>
              <w:pStyle w:val="af8"/>
              <w:tabs>
                <w:tab w:val="left" w:pos="567"/>
                <w:tab w:val="left" w:pos="2070"/>
              </w:tabs>
              <w:ind w:firstLine="0"/>
              <w:rPr>
                <w:lang w:val="fr-FR"/>
              </w:rPr>
            </w:pPr>
          </w:p>
          <w:p w14:paraId="51AF73E1" w14:textId="77777777" w:rsidR="001573DD" w:rsidRDefault="00BA1BD5">
            <w:pPr>
              <w:pStyle w:val="a"/>
              <w:numPr>
                <w:ilvl w:val="0"/>
                <w:numId w:val="27"/>
              </w:numPr>
              <w:tabs>
                <w:tab w:val="clear" w:pos="1134"/>
                <w:tab w:val="left" w:pos="3705"/>
              </w:tabs>
              <w:ind w:left="0"/>
              <w:contextualSpacing/>
            </w:pPr>
            <w:r>
              <w:rPr>
                <w:b/>
              </w:rPr>
              <w:t>13. DISPOZIŢII FINALE</w:t>
            </w:r>
          </w:p>
          <w:p w14:paraId="52FD507C" w14:textId="77777777" w:rsidR="001573DD" w:rsidRDefault="00BA1BD5">
            <w:pPr>
              <w:pStyle w:val="af8"/>
              <w:numPr>
                <w:ilvl w:val="1"/>
                <w:numId w:val="27"/>
              </w:numPr>
              <w:tabs>
                <w:tab w:val="left" w:pos="567"/>
              </w:tabs>
              <w:ind w:left="0" w:hanging="567"/>
              <w:rPr>
                <w:lang w:val="fr-FR"/>
              </w:rPr>
            </w:pPr>
            <w:r>
              <w:rPr>
                <w:lang w:val="fr-FR"/>
              </w:rPr>
              <w:t xml:space="preserve">13.1. </w:t>
            </w:r>
            <w:proofErr w:type="spellStart"/>
            <w:r>
              <w:rPr>
                <w:lang w:val="fr-FR"/>
              </w:rPr>
              <w:t>Următoarele</w:t>
            </w:r>
            <w:proofErr w:type="spellEnd"/>
            <w:r>
              <w:rPr>
                <w:lang w:val="fr-FR"/>
              </w:rPr>
              <w:t xml:space="preserve"> documente vor fi </w:t>
            </w:r>
            <w:proofErr w:type="spellStart"/>
            <w:r>
              <w:rPr>
                <w:lang w:val="fr-FR"/>
              </w:rPr>
              <w:t>citite</w:t>
            </w:r>
            <w:proofErr w:type="spellEnd"/>
            <w:r>
              <w:rPr>
                <w:lang w:val="fr-FR"/>
              </w:rPr>
              <w:t xml:space="preserve"> </w:t>
            </w:r>
            <w:proofErr w:type="spellStart"/>
            <w:r>
              <w:rPr>
                <w:lang w:val="fr-FR"/>
              </w:rPr>
              <w:t>şi</w:t>
            </w:r>
            <w:proofErr w:type="spellEnd"/>
            <w:r>
              <w:rPr>
                <w:lang w:val="fr-FR"/>
              </w:rPr>
              <w:t xml:space="preserve"> vor fi </w:t>
            </w:r>
            <w:proofErr w:type="spellStart"/>
            <w:r>
              <w:rPr>
                <w:lang w:val="fr-FR"/>
              </w:rPr>
              <w:t>interpretate</w:t>
            </w:r>
            <w:proofErr w:type="spellEnd"/>
            <w:r>
              <w:rPr>
                <w:lang w:val="fr-FR"/>
              </w:rPr>
              <w:t xml:space="preserve"> ca </w:t>
            </w:r>
            <w:proofErr w:type="spellStart"/>
            <w:r>
              <w:rPr>
                <w:lang w:val="fr-FR"/>
              </w:rPr>
              <w:t>fiind</w:t>
            </w:r>
            <w:proofErr w:type="spellEnd"/>
            <w:r>
              <w:rPr>
                <w:lang w:val="fr-FR"/>
              </w:rPr>
              <w:t xml:space="preserve"> parte </w:t>
            </w:r>
            <w:proofErr w:type="spellStart"/>
            <w:r>
              <w:rPr>
                <w:lang w:val="fr-FR"/>
              </w:rPr>
              <w:t>integrantă</w:t>
            </w:r>
            <w:proofErr w:type="spellEnd"/>
            <w:r>
              <w:rPr>
                <w:lang w:val="fr-FR"/>
              </w:rPr>
              <w:t xml:space="preserve"> a </w:t>
            </w:r>
            <w:proofErr w:type="spellStart"/>
            <w:r>
              <w:rPr>
                <w:lang w:val="fr-FR"/>
              </w:rPr>
              <w:t>prezentului</w:t>
            </w:r>
            <w:proofErr w:type="spellEnd"/>
            <w:r>
              <w:rPr>
                <w:lang w:val="fr-FR"/>
              </w:rPr>
              <w:t xml:space="preserve"> </w:t>
            </w:r>
            <w:proofErr w:type="spellStart"/>
            <w:proofErr w:type="gramStart"/>
            <w:r>
              <w:rPr>
                <w:lang w:val="fr-FR"/>
              </w:rPr>
              <w:t>contract</w:t>
            </w:r>
            <w:proofErr w:type="spellEnd"/>
            <w:r>
              <w:rPr>
                <w:lang w:val="fr-FR"/>
              </w:rPr>
              <w:t>:</w:t>
            </w:r>
            <w:proofErr w:type="gramEnd"/>
            <w:r>
              <w:rPr>
                <w:lang w:val="fr-FR"/>
              </w:rPr>
              <w:t xml:space="preserve"> </w:t>
            </w:r>
          </w:p>
          <w:p w14:paraId="5B058567" w14:textId="77777777" w:rsidR="001573DD" w:rsidRDefault="00BA1BD5">
            <w:pPr>
              <w:numPr>
                <w:ilvl w:val="0"/>
                <w:numId w:val="30"/>
              </w:numPr>
              <w:tabs>
                <w:tab w:val="left" w:pos="1276"/>
              </w:tabs>
              <w:ind w:left="0" w:hanging="425"/>
              <w:jc w:val="both"/>
            </w:pPr>
            <w:r>
              <w:t>a) Caietul de sarcini;</w:t>
            </w:r>
          </w:p>
          <w:p w14:paraId="7DDBB0E2" w14:textId="77777777" w:rsidR="001573DD" w:rsidRDefault="00BA1BD5">
            <w:pPr>
              <w:numPr>
                <w:ilvl w:val="0"/>
                <w:numId w:val="30"/>
              </w:numPr>
              <w:tabs>
                <w:tab w:val="left" w:pos="1276"/>
              </w:tabs>
              <w:ind w:left="0" w:hanging="425"/>
              <w:jc w:val="both"/>
            </w:pPr>
            <w:r>
              <w:t>b) Propunerea tehnică;</w:t>
            </w:r>
          </w:p>
          <w:p w14:paraId="701DC097" w14:textId="77777777" w:rsidR="001573DD" w:rsidRDefault="00BA1BD5">
            <w:pPr>
              <w:numPr>
                <w:ilvl w:val="0"/>
                <w:numId w:val="30"/>
              </w:numPr>
              <w:tabs>
                <w:tab w:val="left" w:pos="1276"/>
              </w:tabs>
              <w:ind w:left="0" w:hanging="425"/>
              <w:jc w:val="both"/>
            </w:pPr>
            <w:r>
              <w:t>c) Propunerea financiară;</w:t>
            </w:r>
          </w:p>
          <w:p w14:paraId="40724FAD" w14:textId="77777777" w:rsidR="001573DD" w:rsidRDefault="00BA1BD5">
            <w:pPr>
              <w:numPr>
                <w:ilvl w:val="0"/>
                <w:numId w:val="30"/>
              </w:numPr>
              <w:tabs>
                <w:tab w:val="left" w:pos="1276"/>
              </w:tabs>
              <w:ind w:left="0" w:hanging="425"/>
              <w:jc w:val="both"/>
            </w:pPr>
            <w:r>
              <w:t xml:space="preserve">d) Graficul de executare a lucrărilor ; </w:t>
            </w:r>
          </w:p>
          <w:p w14:paraId="7C676C32" w14:textId="77777777" w:rsidR="001573DD" w:rsidRDefault="00BA1BD5">
            <w:pPr>
              <w:numPr>
                <w:ilvl w:val="0"/>
                <w:numId w:val="30"/>
              </w:numPr>
              <w:tabs>
                <w:tab w:val="left" w:pos="1276"/>
              </w:tabs>
              <w:ind w:left="0" w:hanging="425"/>
              <w:jc w:val="both"/>
            </w:pPr>
            <w:r>
              <w:t>e) Garanția de bună execuție.</w:t>
            </w:r>
          </w:p>
          <w:p w14:paraId="26AEBDE4" w14:textId="77777777" w:rsidR="001573DD" w:rsidRDefault="00BA1BD5">
            <w:pPr>
              <w:pStyle w:val="af8"/>
              <w:numPr>
                <w:ilvl w:val="1"/>
                <w:numId w:val="27"/>
              </w:numPr>
              <w:tabs>
                <w:tab w:val="left" w:pos="567"/>
              </w:tabs>
              <w:ind w:left="0" w:hanging="567"/>
              <w:rPr>
                <w:lang w:val="fr-FR"/>
              </w:rPr>
            </w:pPr>
            <w:r>
              <w:rPr>
                <w:lang w:val="fr-FR"/>
              </w:rPr>
              <w:t xml:space="preserve">13.2. </w:t>
            </w:r>
            <w:proofErr w:type="spellStart"/>
            <w:r>
              <w:rPr>
                <w:lang w:val="fr-FR"/>
              </w:rPr>
              <w:t>Documentele</w:t>
            </w:r>
            <w:proofErr w:type="spellEnd"/>
            <w:r>
              <w:rPr>
                <w:lang w:val="fr-FR"/>
              </w:rPr>
              <w:t xml:space="preserve"> </w:t>
            </w:r>
            <w:proofErr w:type="spellStart"/>
            <w:r>
              <w:rPr>
                <w:lang w:val="fr-FR"/>
              </w:rPr>
              <w:t>contractului</w:t>
            </w:r>
            <w:proofErr w:type="spellEnd"/>
            <w:r>
              <w:rPr>
                <w:lang w:val="fr-FR"/>
              </w:rPr>
              <w:t xml:space="preserve"> vor fi </w:t>
            </w:r>
            <w:proofErr w:type="spellStart"/>
            <w:r>
              <w:rPr>
                <w:lang w:val="fr-FR"/>
              </w:rPr>
              <w:t>întocmite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limba</w:t>
            </w:r>
            <w:proofErr w:type="spellEnd"/>
            <w:r>
              <w:rPr>
                <w:lang w:val="fr-FR"/>
              </w:rPr>
              <w:t xml:space="preserve"> </w:t>
            </w:r>
            <w:proofErr w:type="spellStart"/>
            <w:r>
              <w:rPr>
                <w:lang w:val="fr-FR"/>
              </w:rPr>
              <w:t>română</w:t>
            </w:r>
            <w:proofErr w:type="spellEnd"/>
            <w:r>
              <w:rPr>
                <w:lang w:val="fr-FR"/>
              </w:rPr>
              <w:t>.</w:t>
            </w:r>
          </w:p>
          <w:p w14:paraId="18B793E5" w14:textId="77777777" w:rsidR="001573DD" w:rsidRDefault="00BA1BD5">
            <w:pPr>
              <w:pStyle w:val="af8"/>
              <w:numPr>
                <w:ilvl w:val="1"/>
                <w:numId w:val="27"/>
              </w:numPr>
              <w:tabs>
                <w:tab w:val="left" w:pos="567"/>
              </w:tabs>
              <w:ind w:left="0" w:hanging="567"/>
              <w:rPr>
                <w:lang w:val="fr-FR"/>
              </w:rPr>
            </w:pPr>
            <w:r>
              <w:rPr>
                <w:lang w:val="fr-FR"/>
              </w:rPr>
              <w:t xml:space="preserve">13.3. </w:t>
            </w: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reprezintă</w:t>
            </w:r>
            <w:proofErr w:type="spellEnd"/>
            <w:r>
              <w:rPr>
                <w:lang w:val="fr-FR"/>
              </w:rPr>
              <w:t xml:space="preserve"> </w:t>
            </w:r>
            <w:proofErr w:type="spellStart"/>
            <w:r>
              <w:rPr>
                <w:lang w:val="fr-FR"/>
              </w:rPr>
              <w:t>acordul</w:t>
            </w:r>
            <w:proofErr w:type="spellEnd"/>
            <w:r>
              <w:rPr>
                <w:lang w:val="fr-FR"/>
              </w:rPr>
              <w:t xml:space="preserve"> de </w:t>
            </w:r>
            <w:proofErr w:type="spellStart"/>
            <w:r>
              <w:rPr>
                <w:lang w:val="fr-FR"/>
              </w:rPr>
              <w:t>voinţă</w:t>
            </w:r>
            <w:proofErr w:type="spellEnd"/>
            <w:r>
              <w:rPr>
                <w:lang w:val="fr-FR"/>
              </w:rPr>
              <w:t xml:space="preserve"> al </w:t>
            </w:r>
            <w:proofErr w:type="spellStart"/>
            <w:r>
              <w:rPr>
                <w:lang w:val="fr-FR"/>
              </w:rPr>
              <w:t>părţilor</w:t>
            </w:r>
            <w:proofErr w:type="spellEnd"/>
            <w:r>
              <w:rPr>
                <w:lang w:val="fr-FR"/>
              </w:rPr>
              <w:t xml:space="preserve"> </w:t>
            </w:r>
            <w:proofErr w:type="spellStart"/>
            <w:r>
              <w:rPr>
                <w:lang w:val="fr-FR"/>
              </w:rPr>
              <w:t>şi</w:t>
            </w:r>
            <w:proofErr w:type="spellEnd"/>
            <w:r>
              <w:rPr>
                <w:lang w:val="fr-FR"/>
              </w:rPr>
              <w:t xml:space="preserve"> se </w:t>
            </w:r>
            <w:proofErr w:type="spellStart"/>
            <w:r>
              <w:rPr>
                <w:lang w:val="fr-FR"/>
              </w:rPr>
              <w:t>consideră</w:t>
            </w:r>
            <w:proofErr w:type="spellEnd"/>
            <w:r>
              <w:rPr>
                <w:lang w:val="fr-FR"/>
              </w:rPr>
              <w:t xml:space="preserve"> </w:t>
            </w:r>
            <w:proofErr w:type="spellStart"/>
            <w:r>
              <w:rPr>
                <w:lang w:val="fr-FR"/>
              </w:rPr>
              <w:t>semnat</w:t>
            </w:r>
            <w:proofErr w:type="spellEnd"/>
            <w:r>
              <w:rPr>
                <w:lang w:val="fr-FR"/>
              </w:rPr>
              <w:t xml:space="preserve"> la data </w:t>
            </w:r>
            <w:proofErr w:type="spellStart"/>
            <w:r>
              <w:rPr>
                <w:lang w:val="fr-FR"/>
              </w:rPr>
              <w:t>aplicării</w:t>
            </w:r>
            <w:proofErr w:type="spellEnd"/>
            <w:r>
              <w:rPr>
                <w:lang w:val="fr-FR"/>
              </w:rPr>
              <w:t xml:space="preserve"> </w:t>
            </w:r>
            <w:proofErr w:type="spellStart"/>
            <w:r>
              <w:rPr>
                <w:lang w:val="fr-FR"/>
              </w:rPr>
              <w:t>ultimei</w:t>
            </w:r>
            <w:proofErr w:type="spellEnd"/>
            <w:r>
              <w:rPr>
                <w:lang w:val="fr-FR"/>
              </w:rPr>
              <w:t xml:space="preserve"> </w:t>
            </w:r>
            <w:proofErr w:type="spellStart"/>
            <w:r>
              <w:rPr>
                <w:lang w:val="fr-FR"/>
              </w:rPr>
              <w:t>semnături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părți</w:t>
            </w:r>
            <w:proofErr w:type="spellEnd"/>
            <w:r>
              <w:rPr>
                <w:lang w:val="fr-FR"/>
              </w:rPr>
              <w:t>.</w:t>
            </w:r>
          </w:p>
          <w:p w14:paraId="55B17748" w14:textId="77777777" w:rsidR="001573DD" w:rsidRDefault="00BA1BD5">
            <w:pPr>
              <w:pStyle w:val="af8"/>
              <w:numPr>
                <w:ilvl w:val="1"/>
                <w:numId w:val="27"/>
              </w:numPr>
              <w:tabs>
                <w:tab w:val="left" w:pos="567"/>
                <w:tab w:val="left" w:pos="4005"/>
              </w:tabs>
              <w:ind w:left="0" w:hanging="567"/>
              <w:contextualSpacing/>
              <w:rPr>
                <w:lang w:val="fr-FR"/>
              </w:rPr>
            </w:pPr>
            <w:r>
              <w:rPr>
                <w:lang w:val="fr-FR"/>
              </w:rPr>
              <w:t xml:space="preserve">13.4. </w:t>
            </w:r>
            <w:proofErr w:type="spellStart"/>
            <w:r>
              <w:rPr>
                <w:lang w:val="fr-FR"/>
              </w:rPr>
              <w:t>Pentru</w:t>
            </w:r>
            <w:proofErr w:type="spellEnd"/>
            <w:r>
              <w:rPr>
                <w:lang w:val="fr-FR"/>
              </w:rPr>
              <w:t xml:space="preserve"> </w:t>
            </w:r>
            <w:proofErr w:type="spellStart"/>
            <w:r>
              <w:rPr>
                <w:lang w:val="fr-FR"/>
              </w:rPr>
              <w:t>confirmarea</w:t>
            </w:r>
            <w:proofErr w:type="spellEnd"/>
            <w:r>
              <w:rPr>
                <w:lang w:val="fr-FR"/>
              </w:rPr>
              <w:t xml:space="preserve"> </w:t>
            </w:r>
            <w:proofErr w:type="spellStart"/>
            <w:r>
              <w:rPr>
                <w:lang w:val="fr-FR"/>
              </w:rPr>
              <w:t>celor</w:t>
            </w:r>
            <w:proofErr w:type="spellEnd"/>
            <w:r>
              <w:rPr>
                <w:lang w:val="fr-FR"/>
              </w:rPr>
              <w:t xml:space="preserve"> </w:t>
            </w:r>
            <w:proofErr w:type="spellStart"/>
            <w:r>
              <w:rPr>
                <w:lang w:val="fr-FR"/>
              </w:rPr>
              <w:t>menţionate</w:t>
            </w:r>
            <w:proofErr w:type="spellEnd"/>
            <w:r>
              <w:rPr>
                <w:lang w:val="fr-FR"/>
              </w:rPr>
              <w:t xml:space="preserve">, </w:t>
            </w:r>
            <w:proofErr w:type="spellStart"/>
            <w:r>
              <w:rPr>
                <w:lang w:val="fr-FR"/>
              </w:rPr>
              <w:t>părţile</w:t>
            </w:r>
            <w:proofErr w:type="spellEnd"/>
            <w:r>
              <w:rPr>
                <w:lang w:val="fr-FR"/>
              </w:rPr>
              <w:t xml:space="preserve"> au </w:t>
            </w:r>
            <w:proofErr w:type="spellStart"/>
            <w:r>
              <w:rPr>
                <w:lang w:val="fr-FR"/>
              </w:rPr>
              <w:t>semnat</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legislaţia</w:t>
            </w:r>
            <w:proofErr w:type="spellEnd"/>
            <w:r>
              <w:rPr>
                <w:lang w:val="fr-FR"/>
              </w:rPr>
              <w:t xml:space="preserve"> </w:t>
            </w:r>
            <w:proofErr w:type="spellStart"/>
            <w:r>
              <w:rPr>
                <w:lang w:val="fr-FR"/>
              </w:rPr>
              <w:t>Republicii</w:t>
            </w:r>
            <w:proofErr w:type="spellEnd"/>
            <w:r>
              <w:rPr>
                <w:lang w:val="fr-FR"/>
              </w:rPr>
              <w:t xml:space="preserve"> Moldova, la data </w:t>
            </w:r>
            <w:proofErr w:type="spellStart"/>
            <w:r>
              <w:rPr>
                <w:lang w:val="fr-FR"/>
              </w:rPr>
              <w:t>şi</w:t>
            </w:r>
            <w:proofErr w:type="spellEnd"/>
            <w:r>
              <w:rPr>
                <w:lang w:val="fr-FR"/>
              </w:rPr>
              <w:t xml:space="preserve"> </w:t>
            </w:r>
            <w:proofErr w:type="spellStart"/>
            <w:r>
              <w:rPr>
                <w:lang w:val="fr-FR"/>
              </w:rPr>
              <w:t>anul</w:t>
            </w:r>
            <w:proofErr w:type="spellEnd"/>
            <w:r>
              <w:rPr>
                <w:lang w:val="fr-FR"/>
              </w:rPr>
              <w:t xml:space="preserve"> </w:t>
            </w:r>
            <w:proofErr w:type="spellStart"/>
            <w:r>
              <w:rPr>
                <w:lang w:val="fr-FR"/>
              </w:rPr>
              <w:t>indicate</w:t>
            </w:r>
            <w:proofErr w:type="spellEnd"/>
            <w:r>
              <w:rPr>
                <w:lang w:val="fr-FR"/>
              </w:rPr>
              <w:t xml:space="preserve">, </w:t>
            </w:r>
            <w:proofErr w:type="spellStart"/>
            <w:r>
              <w:rPr>
                <w:lang w:val="fr-FR"/>
              </w:rPr>
              <w:t>fiind</w:t>
            </w:r>
            <w:proofErr w:type="spellEnd"/>
            <w:r>
              <w:rPr>
                <w:lang w:val="fr-FR"/>
              </w:rPr>
              <w:t xml:space="preserve"> </w:t>
            </w:r>
            <w:proofErr w:type="spellStart"/>
            <w:r>
              <w:rPr>
                <w:lang w:val="fr-FR"/>
              </w:rPr>
              <w:t>valabil</w:t>
            </w:r>
            <w:proofErr w:type="spellEnd"/>
            <w:r>
              <w:rPr>
                <w:lang w:val="fr-FR"/>
              </w:rPr>
              <w:t xml:space="preserve"> </w:t>
            </w:r>
            <w:proofErr w:type="spellStart"/>
            <w:r>
              <w:rPr>
                <w:lang w:val="fr-FR"/>
              </w:rPr>
              <w:t>până</w:t>
            </w:r>
            <w:proofErr w:type="spellEnd"/>
            <w:r>
              <w:rPr>
                <w:lang w:val="fr-FR"/>
              </w:rPr>
              <w:t xml:space="preserve"> la </w:t>
            </w:r>
            <w:proofErr w:type="gramStart"/>
            <w:r>
              <w:rPr>
                <w:lang w:val="fr-FR"/>
              </w:rPr>
              <w:t>…….</w:t>
            </w:r>
            <w:proofErr w:type="gramEnd"/>
            <w:r>
              <w:rPr>
                <w:lang w:val="fr-FR"/>
              </w:rPr>
              <w:t>/</w:t>
            </w:r>
            <w:proofErr w:type="spellStart"/>
            <w:r>
              <w:rPr>
                <w:lang w:val="fr-FR"/>
              </w:rPr>
              <w:t>recepția</w:t>
            </w:r>
            <w:proofErr w:type="spellEnd"/>
            <w:r>
              <w:rPr>
                <w:lang w:val="fr-FR"/>
              </w:rPr>
              <w:t xml:space="preserve"> </w:t>
            </w:r>
            <w:proofErr w:type="spellStart"/>
            <w:r>
              <w:rPr>
                <w:lang w:val="fr-FR"/>
              </w:rPr>
              <w:t>finală</w:t>
            </w:r>
            <w:proofErr w:type="spellEnd"/>
            <w:r>
              <w:rPr>
                <w:lang w:val="fr-FR"/>
              </w:rPr>
              <w:t xml:space="preserve"> a </w:t>
            </w:r>
            <w:proofErr w:type="spellStart"/>
            <w:r>
              <w:rPr>
                <w:lang w:val="fr-FR"/>
              </w:rPr>
              <w:t>lucrărilor</w:t>
            </w:r>
            <w:proofErr w:type="spellEnd"/>
            <w:r>
              <w:rPr>
                <w:lang w:val="fr-FR"/>
              </w:rPr>
              <w:t>.</w:t>
            </w:r>
          </w:p>
          <w:p w14:paraId="1439DCC0" w14:textId="77777777" w:rsidR="001573DD" w:rsidRDefault="001573DD">
            <w:pPr>
              <w:tabs>
                <w:tab w:val="left" w:pos="2295"/>
              </w:tabs>
              <w:jc w:val="both"/>
            </w:pPr>
          </w:p>
          <w:p w14:paraId="0AD67231" w14:textId="77777777" w:rsidR="001573DD" w:rsidRDefault="001573DD">
            <w:pPr>
              <w:tabs>
                <w:tab w:val="left" w:pos="2295"/>
              </w:tabs>
              <w:jc w:val="both"/>
            </w:pPr>
          </w:p>
          <w:p w14:paraId="5FE77D5E" w14:textId="77777777" w:rsidR="001573DD" w:rsidRDefault="001573DD">
            <w:pPr>
              <w:tabs>
                <w:tab w:val="left" w:pos="2295"/>
              </w:tabs>
              <w:jc w:val="both"/>
            </w:pPr>
          </w:p>
          <w:p w14:paraId="4EC1687F" w14:textId="77777777" w:rsidR="001573DD" w:rsidRDefault="001573DD">
            <w:pPr>
              <w:tabs>
                <w:tab w:val="left" w:pos="2295"/>
              </w:tabs>
              <w:jc w:val="both"/>
            </w:pPr>
          </w:p>
          <w:p w14:paraId="6CD2B8CF" w14:textId="77777777" w:rsidR="001573DD" w:rsidRDefault="001573DD">
            <w:pPr>
              <w:tabs>
                <w:tab w:val="left" w:pos="2295"/>
              </w:tabs>
              <w:jc w:val="both"/>
            </w:pPr>
          </w:p>
          <w:p w14:paraId="6B08D3E2" w14:textId="77777777" w:rsidR="001573DD" w:rsidRDefault="001573DD">
            <w:pPr>
              <w:tabs>
                <w:tab w:val="left" w:pos="2295"/>
              </w:tabs>
              <w:jc w:val="both"/>
            </w:pPr>
          </w:p>
          <w:p w14:paraId="4CB57A84" w14:textId="77777777" w:rsidR="001573DD" w:rsidRDefault="001573DD">
            <w:pPr>
              <w:tabs>
                <w:tab w:val="left" w:pos="2295"/>
              </w:tabs>
              <w:jc w:val="both"/>
            </w:pPr>
          </w:p>
          <w:p w14:paraId="6929E5B4" w14:textId="77777777" w:rsidR="001573DD" w:rsidRDefault="001573DD">
            <w:pPr>
              <w:tabs>
                <w:tab w:val="left" w:pos="2295"/>
              </w:tabs>
              <w:jc w:val="both"/>
            </w:pPr>
          </w:p>
          <w:p w14:paraId="075E1CBC" w14:textId="77777777" w:rsidR="001573DD" w:rsidRDefault="001573DD">
            <w:pPr>
              <w:tabs>
                <w:tab w:val="left" w:pos="2295"/>
              </w:tabs>
              <w:jc w:val="both"/>
            </w:pPr>
          </w:p>
          <w:p w14:paraId="408112D1" w14:textId="77777777" w:rsidR="001573DD" w:rsidRDefault="001573DD">
            <w:pPr>
              <w:tabs>
                <w:tab w:val="left" w:pos="2295"/>
              </w:tabs>
              <w:jc w:val="both"/>
            </w:pPr>
          </w:p>
          <w:p w14:paraId="32BBB072" w14:textId="77777777" w:rsidR="001573DD" w:rsidRDefault="001573DD">
            <w:pPr>
              <w:tabs>
                <w:tab w:val="left" w:pos="2295"/>
              </w:tabs>
              <w:jc w:val="both"/>
            </w:pPr>
          </w:p>
          <w:p w14:paraId="656CDB0E" w14:textId="77777777" w:rsidR="001573DD" w:rsidRDefault="00BA1BD5">
            <w:pPr>
              <w:pStyle w:val="a"/>
              <w:numPr>
                <w:ilvl w:val="3"/>
                <w:numId w:val="22"/>
              </w:numPr>
              <w:tabs>
                <w:tab w:val="left" w:pos="2295"/>
              </w:tabs>
            </w:pPr>
            <w:r>
              <w:rPr>
                <w:b/>
              </w:rPr>
              <w:t xml:space="preserve">PARTEA CE ȚINE DE CONDIȚIILE </w:t>
            </w:r>
          </w:p>
          <w:p w14:paraId="1C1C9988" w14:textId="77777777" w:rsidR="001573DD" w:rsidRDefault="00BA1BD5">
            <w:pPr>
              <w:pStyle w:val="a"/>
              <w:numPr>
                <w:ilvl w:val="0"/>
                <w:numId w:val="0"/>
              </w:numPr>
              <w:tabs>
                <w:tab w:val="left" w:pos="2295"/>
              </w:tabs>
              <w:ind w:left="3240"/>
            </w:pPr>
            <w:r>
              <w:rPr>
                <w:b/>
              </w:rPr>
              <w:t>SPECIALE A CONTRACTULUI</w:t>
            </w:r>
          </w:p>
          <w:p w14:paraId="103AAA09" w14:textId="77777777" w:rsidR="001573DD" w:rsidRDefault="00BA1BD5">
            <w:pPr>
              <w:jc w:val="center"/>
            </w:pPr>
            <w:r>
              <w:t xml:space="preserve">             (</w:t>
            </w:r>
            <w:r>
              <w:rPr>
                <w:sz w:val="20"/>
                <w:szCs w:val="20"/>
              </w:rPr>
              <w:t>LA NECESITATE)</w:t>
            </w:r>
          </w:p>
          <w:p w14:paraId="3599D484" w14:textId="77777777" w:rsidR="001573DD" w:rsidRDefault="001573DD">
            <w:pPr>
              <w:tabs>
                <w:tab w:val="left" w:pos="567"/>
                <w:tab w:val="left" w:pos="4005"/>
              </w:tabs>
              <w:jc w:val="both"/>
            </w:pPr>
          </w:p>
          <w:p w14:paraId="697A9D19" w14:textId="77777777" w:rsidR="001573DD" w:rsidRDefault="001573DD">
            <w:pPr>
              <w:tabs>
                <w:tab w:val="left" w:pos="567"/>
                <w:tab w:val="left" w:pos="4005"/>
              </w:tabs>
              <w:jc w:val="both"/>
            </w:pPr>
          </w:p>
          <w:p w14:paraId="1FE9BD6C" w14:textId="77777777" w:rsidR="001573DD" w:rsidRDefault="001573DD">
            <w:pPr>
              <w:tabs>
                <w:tab w:val="left" w:pos="567"/>
                <w:tab w:val="left" w:pos="4005"/>
              </w:tabs>
              <w:jc w:val="both"/>
            </w:pPr>
          </w:p>
          <w:p w14:paraId="65149CF1" w14:textId="77777777" w:rsidR="001573DD" w:rsidRDefault="001573DD">
            <w:pPr>
              <w:tabs>
                <w:tab w:val="left" w:pos="567"/>
                <w:tab w:val="left" w:pos="4005"/>
              </w:tabs>
              <w:jc w:val="both"/>
            </w:pPr>
          </w:p>
          <w:p w14:paraId="62D5B90B" w14:textId="77777777" w:rsidR="001573DD" w:rsidRDefault="001573DD">
            <w:pPr>
              <w:tabs>
                <w:tab w:val="left" w:pos="567"/>
                <w:tab w:val="left" w:pos="4005"/>
              </w:tabs>
              <w:jc w:val="both"/>
            </w:pPr>
          </w:p>
          <w:p w14:paraId="3C28BFA0" w14:textId="77777777" w:rsidR="001573DD" w:rsidRDefault="001573DD">
            <w:pPr>
              <w:tabs>
                <w:tab w:val="left" w:pos="567"/>
                <w:tab w:val="left" w:pos="4005"/>
              </w:tabs>
              <w:jc w:val="both"/>
            </w:pPr>
          </w:p>
          <w:p w14:paraId="024C34CC" w14:textId="77777777" w:rsidR="001573DD" w:rsidRDefault="001573DD">
            <w:pPr>
              <w:tabs>
                <w:tab w:val="left" w:pos="567"/>
                <w:tab w:val="left" w:pos="4005"/>
              </w:tabs>
              <w:jc w:val="both"/>
            </w:pPr>
          </w:p>
          <w:p w14:paraId="40921727" w14:textId="77777777" w:rsidR="001573DD" w:rsidRDefault="001573DD">
            <w:pPr>
              <w:tabs>
                <w:tab w:val="left" w:pos="567"/>
                <w:tab w:val="left" w:pos="4005"/>
              </w:tabs>
              <w:jc w:val="both"/>
            </w:pPr>
          </w:p>
          <w:p w14:paraId="3F8F10FB" w14:textId="77777777" w:rsidR="001573DD" w:rsidRDefault="001573DD">
            <w:pPr>
              <w:tabs>
                <w:tab w:val="left" w:pos="567"/>
                <w:tab w:val="left" w:pos="4005"/>
              </w:tabs>
              <w:jc w:val="both"/>
            </w:pPr>
          </w:p>
          <w:p w14:paraId="6E8B478B" w14:textId="77777777" w:rsidR="001573DD" w:rsidRDefault="001573DD">
            <w:pPr>
              <w:tabs>
                <w:tab w:val="left" w:pos="567"/>
                <w:tab w:val="left" w:pos="4005"/>
              </w:tabs>
              <w:jc w:val="both"/>
            </w:pPr>
          </w:p>
          <w:p w14:paraId="7044A1F2" w14:textId="77777777" w:rsidR="001573DD" w:rsidRDefault="001573DD">
            <w:pPr>
              <w:tabs>
                <w:tab w:val="left" w:pos="567"/>
                <w:tab w:val="left" w:pos="4005"/>
              </w:tabs>
              <w:jc w:val="both"/>
            </w:pPr>
          </w:p>
          <w:p w14:paraId="1405A3E6" w14:textId="77777777" w:rsidR="001573DD" w:rsidRDefault="001573DD">
            <w:pPr>
              <w:tabs>
                <w:tab w:val="left" w:pos="567"/>
                <w:tab w:val="left" w:pos="4005"/>
              </w:tabs>
              <w:jc w:val="both"/>
            </w:pPr>
          </w:p>
          <w:p w14:paraId="376D6015" w14:textId="77777777" w:rsidR="001573DD" w:rsidRDefault="001573DD">
            <w:pPr>
              <w:tabs>
                <w:tab w:val="left" w:pos="567"/>
                <w:tab w:val="left" w:pos="4005"/>
              </w:tabs>
              <w:jc w:val="both"/>
            </w:pPr>
          </w:p>
          <w:p w14:paraId="7A0BE1F0" w14:textId="77777777" w:rsidR="001573DD" w:rsidRDefault="001573DD">
            <w:pPr>
              <w:tabs>
                <w:tab w:val="left" w:pos="567"/>
                <w:tab w:val="left" w:pos="4005"/>
              </w:tabs>
              <w:jc w:val="both"/>
            </w:pPr>
          </w:p>
          <w:p w14:paraId="34E7AC00" w14:textId="77777777" w:rsidR="001573DD" w:rsidRDefault="001573DD">
            <w:pPr>
              <w:tabs>
                <w:tab w:val="left" w:pos="567"/>
                <w:tab w:val="left" w:pos="4005"/>
              </w:tabs>
              <w:jc w:val="both"/>
            </w:pPr>
          </w:p>
          <w:p w14:paraId="36BE408F" w14:textId="77777777" w:rsidR="001573DD" w:rsidRDefault="001573DD">
            <w:pPr>
              <w:tabs>
                <w:tab w:val="left" w:pos="567"/>
                <w:tab w:val="left" w:pos="4005"/>
              </w:tabs>
              <w:jc w:val="both"/>
            </w:pPr>
          </w:p>
          <w:p w14:paraId="3BBF8F82" w14:textId="77777777" w:rsidR="001573DD" w:rsidRDefault="001573DD">
            <w:pPr>
              <w:tabs>
                <w:tab w:val="left" w:pos="567"/>
                <w:tab w:val="left" w:pos="4005"/>
              </w:tabs>
              <w:jc w:val="both"/>
            </w:pPr>
          </w:p>
          <w:p w14:paraId="3EF134BC" w14:textId="77777777" w:rsidR="001573DD" w:rsidRDefault="001573DD">
            <w:pPr>
              <w:tabs>
                <w:tab w:val="left" w:pos="567"/>
                <w:tab w:val="left" w:pos="4005"/>
              </w:tabs>
              <w:jc w:val="both"/>
            </w:pPr>
          </w:p>
          <w:p w14:paraId="4680E737" w14:textId="77777777" w:rsidR="001573DD" w:rsidRDefault="00BA1BD5">
            <w:pPr>
              <w:pStyle w:val="a"/>
              <w:numPr>
                <w:ilvl w:val="0"/>
                <w:numId w:val="27"/>
              </w:numPr>
              <w:tabs>
                <w:tab w:val="clear" w:pos="1134"/>
              </w:tabs>
              <w:spacing w:line="276" w:lineRule="auto"/>
              <w:ind w:left="0"/>
              <w:contextualSpacing/>
              <w:rPr>
                <w:lang w:val="fr-FR"/>
              </w:rPr>
            </w:pPr>
            <w:r>
              <w:rPr>
                <w:b/>
                <w:lang w:val="fr-FR"/>
              </w:rPr>
              <w:t xml:space="preserve">                 RECHIZITELE JURIDICE, POŞTALE ŞI DE PLĂŢI ALE PĂRŢILOR</w:t>
            </w:r>
          </w:p>
          <w:p w14:paraId="5A32F76E" w14:textId="77777777" w:rsidR="001573DD" w:rsidRDefault="00BA1BD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73DD" w14:paraId="2926BAF5" w14:textId="77777777">
              <w:trPr>
                <w:jc w:val="center"/>
              </w:trPr>
              <w:tc>
                <w:tcPr>
                  <w:tcW w:w="5163" w:type="dxa"/>
                  <w:tcBorders>
                    <w:top w:val="nil"/>
                    <w:left w:val="nil"/>
                    <w:bottom w:val="nil"/>
                    <w:right w:val="nil"/>
                  </w:tcBorders>
                </w:tcPr>
                <w:p w14:paraId="704B179E" w14:textId="77777777" w:rsidR="001573DD" w:rsidRDefault="00BA1BD5">
                  <w:pPr>
                    <w:tabs>
                      <w:tab w:val="left" w:pos="3295"/>
                    </w:tabs>
                    <w:jc w:val="center"/>
                    <w:rPr>
                      <w:b/>
                    </w:rPr>
                  </w:pPr>
                  <w:r>
                    <w:rPr>
                      <w:b/>
                      <w:iCs/>
                    </w:rPr>
                    <w:t>ANTREPRENORUL</w:t>
                  </w:r>
                </w:p>
              </w:tc>
              <w:tc>
                <w:tcPr>
                  <w:tcW w:w="4927" w:type="dxa"/>
                  <w:tcBorders>
                    <w:top w:val="nil"/>
                    <w:left w:val="nil"/>
                    <w:bottom w:val="nil"/>
                    <w:right w:val="nil"/>
                  </w:tcBorders>
                </w:tcPr>
                <w:p w14:paraId="0BD5EE61" w14:textId="77777777" w:rsidR="001573DD" w:rsidRDefault="00BA1BD5">
                  <w:pPr>
                    <w:tabs>
                      <w:tab w:val="left" w:pos="3295"/>
                    </w:tabs>
                    <w:jc w:val="center"/>
                  </w:pPr>
                  <w:r>
                    <w:rPr>
                      <w:b/>
                      <w:iCs/>
                    </w:rPr>
                    <w:t>BENEFICIARUL</w:t>
                  </w:r>
                </w:p>
              </w:tc>
            </w:tr>
            <w:tr w:rsidR="001573DD" w14:paraId="2B2D277B" w14:textId="77777777">
              <w:trPr>
                <w:jc w:val="center"/>
              </w:trPr>
              <w:tc>
                <w:tcPr>
                  <w:tcW w:w="5163" w:type="dxa"/>
                  <w:tcBorders>
                    <w:top w:val="nil"/>
                    <w:left w:val="nil"/>
                    <w:bottom w:val="nil"/>
                    <w:right w:val="nil"/>
                  </w:tcBorders>
                  <w:vAlign w:val="center"/>
                </w:tcPr>
                <w:p w14:paraId="4DDF19ED"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02F27989"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1573DD" w14:paraId="353F357B" w14:textId="77777777">
              <w:trPr>
                <w:jc w:val="center"/>
              </w:trPr>
              <w:tc>
                <w:tcPr>
                  <w:tcW w:w="5163" w:type="dxa"/>
                  <w:tcBorders>
                    <w:top w:val="nil"/>
                    <w:left w:val="nil"/>
                    <w:bottom w:val="nil"/>
                    <w:right w:val="nil"/>
                  </w:tcBorders>
                  <w:vAlign w:val="center"/>
                </w:tcPr>
                <w:p w14:paraId="7E5061B0" w14:textId="77777777" w:rsidR="001573DD" w:rsidRDefault="00BA1BD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CC0A322" w14:textId="77777777" w:rsidR="001573DD" w:rsidRDefault="00BA1BD5">
                  <w:pPr>
                    <w:tabs>
                      <w:tab w:val="left" w:pos="1134"/>
                      <w:tab w:val="left" w:pos="4680"/>
                      <w:tab w:val="left" w:pos="7020"/>
                    </w:tabs>
                    <w:suppressAutoHyphens/>
                    <w:ind w:firstLine="567"/>
                    <w:jc w:val="both"/>
                  </w:pPr>
                  <w:r>
                    <w:t>Telefon:</w:t>
                  </w:r>
                </w:p>
              </w:tc>
            </w:tr>
            <w:tr w:rsidR="001573DD" w14:paraId="03241CB5" w14:textId="77777777">
              <w:trPr>
                <w:jc w:val="center"/>
              </w:trPr>
              <w:tc>
                <w:tcPr>
                  <w:tcW w:w="5163" w:type="dxa"/>
                  <w:tcBorders>
                    <w:top w:val="nil"/>
                    <w:left w:val="nil"/>
                    <w:bottom w:val="nil"/>
                    <w:right w:val="nil"/>
                  </w:tcBorders>
                  <w:vAlign w:val="center"/>
                </w:tcPr>
                <w:p w14:paraId="54F37956" w14:textId="77777777" w:rsidR="001573DD" w:rsidRDefault="00BA1BD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B82C74A" w14:textId="77777777" w:rsidR="001573DD" w:rsidRDefault="00BA1BD5">
                  <w:pPr>
                    <w:tabs>
                      <w:tab w:val="left" w:pos="1134"/>
                      <w:tab w:val="left" w:pos="4680"/>
                      <w:tab w:val="left" w:pos="7020"/>
                    </w:tabs>
                    <w:suppressAutoHyphens/>
                    <w:ind w:firstLine="567"/>
                    <w:jc w:val="both"/>
                  </w:pPr>
                  <w:r>
                    <w:t>Cod fiscal:</w:t>
                  </w:r>
                </w:p>
              </w:tc>
            </w:tr>
            <w:tr w:rsidR="001573DD" w14:paraId="449C5145" w14:textId="77777777">
              <w:trPr>
                <w:jc w:val="center"/>
              </w:trPr>
              <w:tc>
                <w:tcPr>
                  <w:tcW w:w="5163" w:type="dxa"/>
                  <w:tcBorders>
                    <w:top w:val="nil"/>
                    <w:left w:val="nil"/>
                    <w:bottom w:val="nil"/>
                    <w:right w:val="nil"/>
                  </w:tcBorders>
                  <w:vAlign w:val="center"/>
                </w:tcPr>
                <w:p w14:paraId="1B6DEF6C" w14:textId="77777777" w:rsidR="001573DD" w:rsidRDefault="00BA1BD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386C765" w14:textId="77777777" w:rsidR="001573DD" w:rsidRDefault="00BA1BD5">
                  <w:pPr>
                    <w:tabs>
                      <w:tab w:val="left" w:pos="1134"/>
                      <w:tab w:val="left" w:pos="4680"/>
                      <w:tab w:val="left" w:pos="7020"/>
                    </w:tabs>
                    <w:suppressAutoHyphens/>
                    <w:ind w:firstLine="567"/>
                    <w:jc w:val="both"/>
                  </w:pPr>
                  <w:r>
                    <w:t>Banca:</w:t>
                  </w:r>
                </w:p>
              </w:tc>
            </w:tr>
            <w:tr w:rsidR="001573DD" w14:paraId="46F59B9E" w14:textId="77777777">
              <w:trPr>
                <w:jc w:val="center"/>
              </w:trPr>
              <w:tc>
                <w:tcPr>
                  <w:tcW w:w="5163" w:type="dxa"/>
                  <w:tcBorders>
                    <w:top w:val="nil"/>
                    <w:left w:val="nil"/>
                    <w:bottom w:val="nil"/>
                    <w:right w:val="nil"/>
                  </w:tcBorders>
                  <w:vAlign w:val="center"/>
                </w:tcPr>
                <w:p w14:paraId="3BE6AD44" w14:textId="77777777" w:rsidR="001573DD" w:rsidRDefault="00BA1BD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B91E472" w14:textId="77777777" w:rsidR="001573DD" w:rsidRDefault="00BA1BD5">
                  <w:pPr>
                    <w:tabs>
                      <w:tab w:val="left" w:pos="1134"/>
                      <w:tab w:val="left" w:pos="4680"/>
                      <w:tab w:val="left" w:pos="7020"/>
                    </w:tabs>
                    <w:suppressAutoHyphens/>
                    <w:ind w:firstLine="567"/>
                    <w:jc w:val="both"/>
                  </w:pPr>
                  <w:r>
                    <w:t>Cod:</w:t>
                  </w:r>
                </w:p>
              </w:tc>
            </w:tr>
            <w:tr w:rsidR="001573DD" w14:paraId="6366189B" w14:textId="77777777">
              <w:trPr>
                <w:jc w:val="center"/>
              </w:trPr>
              <w:tc>
                <w:tcPr>
                  <w:tcW w:w="5163" w:type="dxa"/>
                  <w:tcBorders>
                    <w:top w:val="nil"/>
                    <w:left w:val="nil"/>
                    <w:bottom w:val="nil"/>
                    <w:right w:val="nil"/>
                  </w:tcBorders>
                  <w:vAlign w:val="center"/>
                </w:tcPr>
                <w:p w14:paraId="575FCAB3" w14:textId="77777777" w:rsidR="001573DD" w:rsidRDefault="00BA1BD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0F007C0" w14:textId="77777777" w:rsidR="001573DD" w:rsidRDefault="00BA1BD5">
                  <w:pPr>
                    <w:tabs>
                      <w:tab w:val="left" w:pos="1134"/>
                      <w:tab w:val="left" w:pos="4680"/>
                      <w:tab w:val="left" w:pos="7020"/>
                    </w:tabs>
                    <w:suppressAutoHyphens/>
                    <w:ind w:firstLine="567"/>
                    <w:jc w:val="both"/>
                  </w:pPr>
                  <w:r>
                    <w:t>IBAN</w:t>
                  </w:r>
                </w:p>
              </w:tc>
            </w:tr>
            <w:tr w:rsidR="001573DD" w14:paraId="2D967675" w14:textId="77777777">
              <w:trPr>
                <w:trHeight w:val="713"/>
                <w:jc w:val="center"/>
              </w:trPr>
              <w:tc>
                <w:tcPr>
                  <w:tcW w:w="5163" w:type="dxa"/>
                  <w:tcBorders>
                    <w:top w:val="nil"/>
                    <w:left w:val="nil"/>
                    <w:bottom w:val="nil"/>
                    <w:right w:val="nil"/>
                  </w:tcBorders>
                  <w:vAlign w:val="center"/>
                </w:tcPr>
                <w:p w14:paraId="5ECAD390" w14:textId="77777777" w:rsidR="001573DD" w:rsidRDefault="00157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2332AD" w14:textId="77777777" w:rsidR="001573DD" w:rsidRDefault="001573DD">
                  <w:pPr>
                    <w:tabs>
                      <w:tab w:val="left" w:pos="1134"/>
                      <w:tab w:val="left" w:pos="4680"/>
                      <w:tab w:val="left" w:pos="7020"/>
                    </w:tabs>
                    <w:suppressAutoHyphens/>
                    <w:ind w:firstLine="567"/>
                    <w:jc w:val="both"/>
                  </w:pPr>
                </w:p>
                <w:p w14:paraId="2F5BD7E3" w14:textId="77777777" w:rsidR="001573DD" w:rsidRDefault="001573DD">
                  <w:pPr>
                    <w:tabs>
                      <w:tab w:val="left" w:pos="1134"/>
                      <w:tab w:val="left" w:pos="4680"/>
                      <w:tab w:val="left" w:pos="7020"/>
                    </w:tabs>
                    <w:suppressAutoHyphens/>
                    <w:ind w:firstLine="567"/>
                    <w:jc w:val="both"/>
                  </w:pPr>
                </w:p>
                <w:p w14:paraId="7175EC6A" w14:textId="77777777" w:rsidR="001573DD" w:rsidRDefault="001573DD">
                  <w:pPr>
                    <w:tabs>
                      <w:tab w:val="left" w:pos="1134"/>
                      <w:tab w:val="left" w:pos="4680"/>
                      <w:tab w:val="left" w:pos="7020"/>
                    </w:tabs>
                    <w:suppressAutoHyphens/>
                    <w:ind w:firstLine="567"/>
                    <w:jc w:val="both"/>
                  </w:pPr>
                </w:p>
                <w:p w14:paraId="53FB8D40" w14:textId="77777777" w:rsidR="001573DD" w:rsidRDefault="001573DD">
                  <w:pPr>
                    <w:tabs>
                      <w:tab w:val="left" w:pos="1134"/>
                      <w:tab w:val="left" w:pos="4680"/>
                      <w:tab w:val="left" w:pos="7020"/>
                    </w:tabs>
                    <w:suppressAutoHyphens/>
                    <w:ind w:firstLine="567"/>
                    <w:jc w:val="both"/>
                  </w:pPr>
                </w:p>
                <w:p w14:paraId="7466BC12" w14:textId="77777777" w:rsidR="001573DD" w:rsidRDefault="001573DD">
                  <w:pPr>
                    <w:tabs>
                      <w:tab w:val="left" w:pos="1134"/>
                      <w:tab w:val="left" w:pos="4680"/>
                      <w:tab w:val="left" w:pos="7020"/>
                    </w:tabs>
                    <w:suppressAutoHyphens/>
                    <w:ind w:firstLine="567"/>
                    <w:jc w:val="both"/>
                  </w:pPr>
                </w:p>
                <w:p w14:paraId="2449E6FE" w14:textId="77777777" w:rsidR="001573DD" w:rsidRDefault="001573DD">
                  <w:pPr>
                    <w:tabs>
                      <w:tab w:val="left" w:pos="1134"/>
                      <w:tab w:val="left" w:pos="4680"/>
                      <w:tab w:val="left" w:pos="7020"/>
                    </w:tabs>
                    <w:suppressAutoHyphens/>
                    <w:ind w:firstLine="567"/>
                    <w:jc w:val="both"/>
                  </w:pPr>
                </w:p>
                <w:p w14:paraId="422F59D7" w14:textId="77777777" w:rsidR="001573DD" w:rsidRDefault="001573DD">
                  <w:pPr>
                    <w:tabs>
                      <w:tab w:val="left" w:pos="1134"/>
                      <w:tab w:val="left" w:pos="4680"/>
                      <w:tab w:val="left" w:pos="7020"/>
                    </w:tabs>
                    <w:suppressAutoHyphens/>
                    <w:ind w:firstLine="567"/>
                    <w:jc w:val="both"/>
                  </w:pPr>
                </w:p>
              </w:tc>
            </w:tr>
          </w:tbl>
          <w:p w14:paraId="004B28D2" w14:textId="77777777" w:rsidR="001573DD" w:rsidRDefault="00BA1BD5">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73DD" w14:paraId="3ED7EC09" w14:textId="77777777">
              <w:trPr>
                <w:trHeight w:val="357"/>
                <w:jc w:val="center"/>
              </w:trPr>
              <w:tc>
                <w:tcPr>
                  <w:tcW w:w="5188" w:type="dxa"/>
                  <w:vAlign w:val="center"/>
                </w:tcPr>
                <w:p w14:paraId="5E69AA3F" w14:textId="77777777" w:rsidR="001573DD" w:rsidRDefault="00BA1BD5">
                  <w:pPr>
                    <w:jc w:val="center"/>
                    <w:rPr>
                      <w:b/>
                    </w:rPr>
                  </w:pPr>
                  <w:r>
                    <w:rPr>
                      <w:b/>
                    </w:rPr>
                    <w:t>ANTREPRENOR</w:t>
                  </w:r>
                </w:p>
              </w:tc>
              <w:tc>
                <w:tcPr>
                  <w:tcW w:w="4559" w:type="dxa"/>
                  <w:vAlign w:val="center"/>
                </w:tcPr>
                <w:p w14:paraId="16B5284E" w14:textId="77777777" w:rsidR="001573DD" w:rsidRDefault="00BA1BD5">
                  <w:pPr>
                    <w:jc w:val="center"/>
                    <w:rPr>
                      <w:b/>
                    </w:rPr>
                  </w:pPr>
                  <w:r>
                    <w:rPr>
                      <w:b/>
                    </w:rPr>
                    <w:t>BENEFICIAR</w:t>
                  </w:r>
                </w:p>
              </w:tc>
            </w:tr>
            <w:tr w:rsidR="001573DD" w14:paraId="3C9ABC3D" w14:textId="77777777">
              <w:trPr>
                <w:trHeight w:val="357"/>
                <w:jc w:val="center"/>
              </w:trPr>
              <w:tc>
                <w:tcPr>
                  <w:tcW w:w="5188" w:type="dxa"/>
                  <w:vAlign w:val="center"/>
                </w:tcPr>
                <w:p w14:paraId="7C86FBD8" w14:textId="77777777" w:rsidR="001573DD" w:rsidRDefault="001573DD">
                  <w:pPr>
                    <w:jc w:val="both"/>
                    <w:rPr>
                      <w:b/>
                    </w:rPr>
                  </w:pPr>
                </w:p>
                <w:p w14:paraId="617880DB" w14:textId="77777777" w:rsidR="001573DD" w:rsidRDefault="001573DD">
                  <w:pPr>
                    <w:jc w:val="both"/>
                    <w:rPr>
                      <w:b/>
                    </w:rPr>
                  </w:pPr>
                </w:p>
                <w:p w14:paraId="66F44745" w14:textId="77777777" w:rsidR="001573DD" w:rsidRDefault="001573DD">
                  <w:pPr>
                    <w:jc w:val="both"/>
                    <w:rPr>
                      <w:b/>
                    </w:rPr>
                  </w:pPr>
                </w:p>
              </w:tc>
              <w:tc>
                <w:tcPr>
                  <w:tcW w:w="4559" w:type="dxa"/>
                  <w:vAlign w:val="center"/>
                </w:tcPr>
                <w:p w14:paraId="445F099E" w14:textId="77777777" w:rsidR="001573DD" w:rsidRDefault="001573DD">
                  <w:pPr>
                    <w:jc w:val="both"/>
                    <w:rPr>
                      <w:b/>
                    </w:rPr>
                  </w:pPr>
                </w:p>
                <w:p w14:paraId="0D00CD4A" w14:textId="77777777" w:rsidR="001573DD" w:rsidRDefault="001573DD">
                  <w:pPr>
                    <w:jc w:val="both"/>
                    <w:rPr>
                      <w:b/>
                    </w:rPr>
                  </w:pPr>
                </w:p>
                <w:p w14:paraId="72D05005" w14:textId="77777777" w:rsidR="001573DD" w:rsidRDefault="001573DD">
                  <w:pPr>
                    <w:jc w:val="both"/>
                    <w:rPr>
                      <w:b/>
                    </w:rPr>
                  </w:pPr>
                </w:p>
              </w:tc>
            </w:tr>
          </w:tbl>
          <w:p w14:paraId="173443B5" w14:textId="77777777" w:rsidR="001573DD" w:rsidRDefault="001573DD">
            <w:pPr>
              <w:tabs>
                <w:tab w:val="left" w:pos="2295"/>
              </w:tabs>
              <w:jc w:val="both"/>
            </w:pPr>
          </w:p>
          <w:p w14:paraId="4B163E89" w14:textId="77777777" w:rsidR="001573DD" w:rsidRDefault="001573DD">
            <w:pPr>
              <w:tabs>
                <w:tab w:val="left" w:pos="2295"/>
              </w:tabs>
              <w:jc w:val="both"/>
            </w:pPr>
          </w:p>
          <w:p w14:paraId="2F69E80F" w14:textId="77777777" w:rsidR="001573DD" w:rsidRDefault="001573DD">
            <w:pPr>
              <w:tabs>
                <w:tab w:val="left" w:pos="2295"/>
              </w:tabs>
              <w:jc w:val="both"/>
            </w:pPr>
          </w:p>
          <w:p w14:paraId="0CF85C92" w14:textId="77777777" w:rsidR="001573DD" w:rsidRDefault="001573DD">
            <w:pPr>
              <w:tabs>
                <w:tab w:val="left" w:pos="2295"/>
              </w:tabs>
              <w:jc w:val="both"/>
            </w:pPr>
          </w:p>
          <w:p w14:paraId="2F040DB4" w14:textId="77777777" w:rsidR="001573DD" w:rsidRDefault="00BA1BD5">
            <w:pPr>
              <w:tabs>
                <w:tab w:val="left" w:pos="2295"/>
              </w:tabs>
              <w:jc w:val="both"/>
            </w:pPr>
            <w:r>
              <w:br/>
            </w:r>
          </w:p>
          <w:p w14:paraId="498E82DD" w14:textId="77777777" w:rsidR="001573DD" w:rsidRDefault="001573DD">
            <w:pPr>
              <w:tabs>
                <w:tab w:val="left" w:pos="2295"/>
              </w:tabs>
              <w:jc w:val="both"/>
            </w:pPr>
          </w:p>
          <w:p w14:paraId="7B3F3545" w14:textId="77777777" w:rsidR="001573DD" w:rsidRDefault="001573DD">
            <w:pPr>
              <w:tabs>
                <w:tab w:val="left" w:pos="2295"/>
              </w:tabs>
              <w:jc w:val="both"/>
            </w:pPr>
          </w:p>
          <w:p w14:paraId="42EB81DE" w14:textId="77777777" w:rsidR="001573DD" w:rsidRDefault="001573DD">
            <w:pPr>
              <w:jc w:val="both"/>
            </w:pPr>
          </w:p>
          <w:p w14:paraId="5FE1E768" w14:textId="77777777" w:rsidR="001573DD" w:rsidRDefault="001573DD">
            <w:pPr>
              <w:jc w:val="both"/>
              <w:rPr>
                <w:sz w:val="28"/>
                <w:szCs w:val="28"/>
              </w:rPr>
            </w:pPr>
          </w:p>
          <w:p w14:paraId="78775EBD" w14:textId="77777777" w:rsidR="001573DD" w:rsidRDefault="00BA1BD5">
            <w:pPr>
              <w:tabs>
                <w:tab w:val="left" w:pos="2295"/>
              </w:tabs>
              <w:jc w:val="right"/>
            </w:pPr>
            <w:r>
              <w:t>Anexa nr. 1</w:t>
            </w:r>
          </w:p>
          <w:p w14:paraId="167A7053" w14:textId="77777777" w:rsidR="001573DD" w:rsidRDefault="00BA1BD5">
            <w:pPr>
              <w:tabs>
                <w:tab w:val="left" w:pos="2295"/>
              </w:tabs>
              <w:jc w:val="right"/>
            </w:pPr>
            <w:r>
              <w:t>la Contractul nr. ___________</w:t>
            </w:r>
          </w:p>
          <w:p w14:paraId="7233D6C6" w14:textId="77777777" w:rsidR="001573DD" w:rsidRDefault="00BA1BD5">
            <w:pPr>
              <w:tabs>
                <w:tab w:val="left" w:pos="2295"/>
              </w:tabs>
              <w:jc w:val="right"/>
            </w:pPr>
            <w:r>
              <w:t>Din „____”  _____ 20_______</w:t>
            </w:r>
          </w:p>
          <w:p w14:paraId="49C353BA" w14:textId="77777777" w:rsidR="001573DD" w:rsidRDefault="001573DD">
            <w:pPr>
              <w:tabs>
                <w:tab w:val="left" w:pos="2295"/>
              </w:tabs>
              <w:jc w:val="both"/>
            </w:pPr>
          </w:p>
          <w:p w14:paraId="656FF2B1" w14:textId="77777777" w:rsidR="001573DD" w:rsidRDefault="001573DD">
            <w:pPr>
              <w:tabs>
                <w:tab w:val="left" w:pos="2295"/>
              </w:tabs>
              <w:jc w:val="both"/>
            </w:pPr>
          </w:p>
          <w:p w14:paraId="12BE4E44" w14:textId="77777777" w:rsidR="001573DD" w:rsidRDefault="001573DD">
            <w:pPr>
              <w:tabs>
                <w:tab w:val="left" w:pos="2295"/>
              </w:tabs>
              <w:jc w:val="both"/>
            </w:pPr>
          </w:p>
          <w:p w14:paraId="29CD31A4" w14:textId="77777777" w:rsidR="001573DD" w:rsidRDefault="001573DD">
            <w:pPr>
              <w:tabs>
                <w:tab w:val="left" w:pos="2295"/>
              </w:tabs>
              <w:jc w:val="both"/>
            </w:pPr>
          </w:p>
          <w:p w14:paraId="3FF61720" w14:textId="77777777" w:rsidR="001573DD" w:rsidRDefault="001573DD">
            <w:pPr>
              <w:tabs>
                <w:tab w:val="left" w:pos="2295"/>
              </w:tabs>
              <w:jc w:val="both"/>
            </w:pPr>
          </w:p>
          <w:p w14:paraId="5EE20974" w14:textId="77777777" w:rsidR="001573DD" w:rsidRDefault="001573DD">
            <w:pPr>
              <w:tabs>
                <w:tab w:val="left" w:pos="2295"/>
              </w:tabs>
              <w:jc w:val="both"/>
            </w:pPr>
          </w:p>
          <w:p w14:paraId="20919763" w14:textId="77777777" w:rsidR="001573DD" w:rsidRDefault="001573DD">
            <w:pPr>
              <w:tabs>
                <w:tab w:val="left" w:pos="2295"/>
              </w:tabs>
              <w:jc w:val="both"/>
            </w:pPr>
          </w:p>
          <w:p w14:paraId="0C696831" w14:textId="77777777" w:rsidR="001573DD" w:rsidRDefault="001573DD">
            <w:pPr>
              <w:tabs>
                <w:tab w:val="left" w:pos="2295"/>
              </w:tabs>
              <w:jc w:val="both"/>
            </w:pPr>
          </w:p>
          <w:p w14:paraId="42CECE42" w14:textId="77777777" w:rsidR="001573DD" w:rsidRDefault="00BA1BD5">
            <w:pPr>
              <w:tabs>
                <w:tab w:val="left" w:pos="2295"/>
              </w:tabs>
              <w:jc w:val="both"/>
              <w:rPr>
                <w:b/>
              </w:rPr>
            </w:pPr>
            <w:r>
              <w:rPr>
                <w:b/>
              </w:rPr>
              <w:t xml:space="preserve">       SPECIFICAŢII TEHNICE</w:t>
            </w:r>
          </w:p>
          <w:p w14:paraId="12CB8522" w14:textId="77777777" w:rsidR="001573DD" w:rsidRDefault="001573D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2502"/>
              <w:gridCol w:w="50"/>
              <w:gridCol w:w="825"/>
              <w:gridCol w:w="1980"/>
              <w:gridCol w:w="1080"/>
              <w:gridCol w:w="1925"/>
            </w:tblGrid>
            <w:tr w:rsidR="001573DD" w14:paraId="773A295A"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4BF23F3" w14:textId="77777777" w:rsidR="001573DD" w:rsidRDefault="00BA1BD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D2D667" w14:textId="77777777" w:rsidR="001573DD" w:rsidRDefault="00BA1BD5">
                  <w:pPr>
                    <w:jc w:val="center"/>
                    <w:rPr>
                      <w:b/>
                      <w:bCs/>
                    </w:rPr>
                  </w:pPr>
                  <w:r>
                    <w:rPr>
                      <w:b/>
                      <w:bCs/>
                    </w:rPr>
                    <w:t>Denumirea lucrărilor</w:t>
                  </w:r>
                </w:p>
              </w:tc>
              <w:tc>
                <w:tcPr>
                  <w:tcW w:w="3377"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A77FEF0" w14:textId="77777777" w:rsidR="001573DD" w:rsidRDefault="00BA1BD5">
                  <w:pPr>
                    <w:jc w:val="both"/>
                    <w:rPr>
                      <w:b/>
                      <w:bCs/>
                    </w:rPr>
                  </w:pPr>
                  <w:r>
                    <w:rPr>
                      <w:b/>
                      <w:bCs/>
                    </w:rPr>
                    <w:t>Cod CPV</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7C2F01" w14:textId="77777777" w:rsidR="001573DD" w:rsidRDefault="00BA1BD5">
                  <w:pPr>
                    <w:jc w:val="center"/>
                    <w:rPr>
                      <w:b/>
                    </w:rPr>
                  </w:pPr>
                  <w:r>
                    <w:rPr>
                      <w:b/>
                    </w:rPr>
                    <w:t>Specificarea tehnică deplină solicitată de către autoritatea contractantă</w:t>
                  </w:r>
                </w:p>
                <w:p w14:paraId="5F240FD4" w14:textId="77777777" w:rsidR="001573DD" w:rsidRDefault="001573DD">
                  <w:pPr>
                    <w:jc w:val="both"/>
                    <w:rPr>
                      <w:b/>
                      <w:bCs/>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802963" w14:textId="77777777" w:rsidR="001573DD" w:rsidRDefault="00BA1BD5">
                  <w:pPr>
                    <w:jc w:val="center"/>
                    <w:rPr>
                      <w:b/>
                    </w:rPr>
                  </w:pPr>
                  <w:r>
                    <w:rPr>
                      <w:b/>
                      <w:bCs/>
                    </w:rPr>
                    <w:t xml:space="preserve">Specificarea tehnică </w:t>
                  </w:r>
                  <w:r>
                    <w:rPr>
                      <w:b/>
                    </w:rPr>
                    <w:t>deplină propusă de către ofertant</w:t>
                  </w:r>
                </w:p>
                <w:p w14:paraId="20C067A0" w14:textId="77777777" w:rsidR="001573DD" w:rsidRDefault="001573DD">
                  <w:pPr>
                    <w:jc w:val="both"/>
                    <w:rPr>
                      <w:b/>
                      <w:bCs/>
                    </w:rPr>
                  </w:pPr>
                </w:p>
              </w:tc>
              <w:tc>
                <w:tcPr>
                  <w:tcW w:w="19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054227F" w14:textId="77777777" w:rsidR="001573DD" w:rsidRDefault="00BA1BD5">
                  <w:pPr>
                    <w:ind w:right="943"/>
                    <w:jc w:val="center"/>
                    <w:rPr>
                      <w:b/>
                      <w:bCs/>
                    </w:rPr>
                  </w:pPr>
                  <w:r>
                    <w:rPr>
                      <w:b/>
                      <w:bCs/>
                    </w:rPr>
                    <w:t>Standarde de</w:t>
                  </w:r>
                </w:p>
                <w:p w14:paraId="06BC0C8D" w14:textId="77777777" w:rsidR="001573DD" w:rsidRDefault="00BA1BD5">
                  <w:pPr>
                    <w:ind w:right="943"/>
                    <w:jc w:val="center"/>
                    <w:rPr>
                      <w:b/>
                      <w:bCs/>
                    </w:rPr>
                  </w:pPr>
                  <w:proofErr w:type="spellStart"/>
                  <w:r>
                    <w:rPr>
                      <w:b/>
                      <w:bCs/>
                    </w:rPr>
                    <w:t>Referinţă</w:t>
                  </w:r>
                  <w:proofErr w:type="spellEnd"/>
                </w:p>
              </w:tc>
            </w:tr>
            <w:tr w:rsidR="001573DD" w14:paraId="3144DD3B"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516160" w14:textId="77777777" w:rsidR="001573DD" w:rsidRDefault="00BA1BD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6116723" w14:textId="77777777" w:rsidR="001573DD" w:rsidRDefault="00BA1BD5">
                  <w:pPr>
                    <w:jc w:val="both"/>
                  </w:pPr>
                  <w:r>
                    <w:rPr>
                      <w:b/>
                      <w:sz w:val="20"/>
                      <w:szCs w:val="20"/>
                    </w:rPr>
                    <w:t>45400000-1</w:t>
                  </w:r>
                </w:p>
              </w:tc>
              <w:tc>
                <w:tcPr>
                  <w:tcW w:w="3377" w:type="dxa"/>
                  <w:gridSpan w:val="3"/>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4AE5339" w14:textId="77777777" w:rsidR="001573DD" w:rsidRDefault="00BA1BD5">
                  <w:pPr>
                    <w:pStyle w:val="1"/>
                    <w:numPr>
                      <w:ilvl w:val="0"/>
                      <w:numId w:val="0"/>
                    </w:numPr>
                    <w:shd w:val="clear" w:color="auto" w:fill="FFFFFF"/>
                    <w:wordWrap w:val="0"/>
                    <w:ind w:left="89"/>
                    <w:jc w:val="both"/>
                    <w:textAlignment w:val="baseline"/>
                    <w:rPr>
                      <w:color w:val="333333"/>
                      <w:spacing w:val="-6"/>
                      <w:sz w:val="20"/>
                      <w:szCs w:val="20"/>
                    </w:rPr>
                  </w:pPr>
                  <w:r>
                    <w:rPr>
                      <w:lang w:eastAsia="ru-RU"/>
                    </w:rPr>
                    <w:t xml:space="preserve"> </w:t>
                  </w:r>
                </w:p>
                <w:p w14:paraId="0EBBA3AD" w14:textId="77777777" w:rsidR="001573DD" w:rsidRDefault="001573DD">
                  <w:pPr>
                    <w:pStyle w:val="1"/>
                    <w:numPr>
                      <w:ilvl w:val="0"/>
                      <w:numId w:val="0"/>
                    </w:numPr>
                    <w:shd w:val="clear" w:color="auto" w:fill="FFFFFF"/>
                    <w:wordWrap w:val="0"/>
                    <w:ind w:left="360"/>
                    <w:jc w:val="both"/>
                    <w:textAlignment w:val="baseline"/>
                    <w:rPr>
                      <w:bCs/>
                      <w:color w:val="333333"/>
                      <w:spacing w:val="-6"/>
                      <w:lang w:val="fr-FR"/>
                    </w:rPr>
                  </w:pPr>
                </w:p>
                <w:p w14:paraId="4F82E1E3" w14:textId="77777777" w:rsidR="001573DD" w:rsidRDefault="001573DD">
                  <w:pPr>
                    <w:jc w:val="both"/>
                    <w:rPr>
                      <w:lang w:val="fr-FR"/>
                    </w:rPr>
                  </w:pPr>
                </w:p>
              </w:tc>
              <w:tc>
                <w:tcPr>
                  <w:tcW w:w="1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20AA96" w14:textId="77777777" w:rsidR="001573DD" w:rsidRDefault="00BA1BD5">
                  <w:pPr>
                    <w:jc w:val="both"/>
                  </w:pPr>
                  <w:proofErr w:type="spellStart"/>
                  <w:r>
                    <w:t>Confrom</w:t>
                  </w:r>
                  <w:proofErr w:type="spellEnd"/>
                  <w:r>
                    <w:t xml:space="preserve"> caietului de sarcini</w:t>
                  </w: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3D36A0" w14:textId="77777777" w:rsidR="001573DD" w:rsidRDefault="001573DD">
                  <w:pPr>
                    <w:jc w:val="both"/>
                  </w:pPr>
                </w:p>
              </w:tc>
              <w:tc>
                <w:tcPr>
                  <w:tcW w:w="19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6574F6" w14:textId="77777777" w:rsidR="001573DD" w:rsidRDefault="001573DD">
                  <w:pPr>
                    <w:jc w:val="both"/>
                  </w:pPr>
                </w:p>
              </w:tc>
            </w:tr>
            <w:tr w:rsidR="001573DD" w14:paraId="2662C0AE"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E7EE6F" w14:textId="77777777" w:rsidR="001573DD" w:rsidRDefault="001573DD">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2F58A" w14:textId="77777777" w:rsidR="001573DD" w:rsidRDefault="00BA1BD5">
                  <w:pPr>
                    <w:jc w:val="both"/>
                  </w:pPr>
                  <w:r>
                    <w:rPr>
                      <w:b/>
                      <w:bCs/>
                    </w:rPr>
                    <w:t>TOTAL</w:t>
                  </w:r>
                </w:p>
              </w:tc>
              <w:tc>
                <w:tcPr>
                  <w:tcW w:w="3377"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82611D" w14:textId="77777777" w:rsidR="001573DD" w:rsidRDefault="001573DD">
                  <w:pPr>
                    <w:jc w:val="both"/>
                  </w:pPr>
                </w:p>
              </w:tc>
              <w:tc>
                <w:tcPr>
                  <w:tcW w:w="1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D44EEE" w14:textId="77777777" w:rsidR="001573DD" w:rsidRDefault="001573DD">
                  <w:pPr>
                    <w:jc w:val="both"/>
                  </w:pP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4DF8C" w14:textId="77777777" w:rsidR="001573DD" w:rsidRDefault="001573DD">
                  <w:pPr>
                    <w:jc w:val="both"/>
                  </w:pPr>
                </w:p>
              </w:tc>
              <w:tc>
                <w:tcPr>
                  <w:tcW w:w="19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60C498" w14:textId="77777777" w:rsidR="001573DD" w:rsidRDefault="001573DD">
                  <w:pPr>
                    <w:jc w:val="both"/>
                  </w:pPr>
                </w:p>
              </w:tc>
            </w:tr>
            <w:tr w:rsidR="001573DD" w14:paraId="6AB0D2C9" w14:textId="77777777">
              <w:tc>
                <w:tcPr>
                  <w:tcW w:w="2261" w:type="dxa"/>
                  <w:gridSpan w:val="2"/>
                  <w:tcBorders>
                    <w:top w:val="single" w:sz="6" w:space="0" w:color="000000"/>
                    <w:left w:val="nil"/>
                    <w:bottom w:val="nil"/>
                    <w:right w:val="nil"/>
                  </w:tcBorders>
                </w:tcPr>
                <w:p w14:paraId="3586954C" w14:textId="77777777" w:rsidR="001573DD" w:rsidRDefault="001573DD">
                  <w:pPr>
                    <w:jc w:val="both"/>
                  </w:pPr>
                </w:p>
                <w:p w14:paraId="071A6665" w14:textId="77777777" w:rsidR="001573DD" w:rsidRDefault="001573DD">
                  <w:pPr>
                    <w:jc w:val="both"/>
                  </w:pPr>
                </w:p>
                <w:p w14:paraId="1AD6E5BE" w14:textId="77777777" w:rsidR="001573DD" w:rsidRDefault="001573DD">
                  <w:pPr>
                    <w:jc w:val="both"/>
                  </w:pPr>
                </w:p>
                <w:p w14:paraId="41387494" w14:textId="77777777" w:rsidR="001573DD" w:rsidRDefault="001573DD">
                  <w:pPr>
                    <w:jc w:val="both"/>
                  </w:pPr>
                </w:p>
                <w:p w14:paraId="2DDD2157" w14:textId="77777777" w:rsidR="001573DD" w:rsidRDefault="001573DD">
                  <w:pPr>
                    <w:jc w:val="both"/>
                  </w:pPr>
                </w:p>
              </w:tc>
              <w:tc>
                <w:tcPr>
                  <w:tcW w:w="8362" w:type="dxa"/>
                  <w:gridSpan w:val="6"/>
                  <w:tcBorders>
                    <w:top w:val="single" w:sz="6" w:space="0" w:color="000000"/>
                    <w:left w:val="nil"/>
                    <w:bottom w:val="nil"/>
                    <w:right w:val="nil"/>
                  </w:tcBorders>
                  <w:shd w:val="clear" w:color="auto" w:fill="auto"/>
                  <w:tcMar>
                    <w:top w:w="24" w:type="dxa"/>
                    <w:left w:w="48" w:type="dxa"/>
                    <w:bottom w:w="24" w:type="dxa"/>
                    <w:right w:w="48" w:type="dxa"/>
                  </w:tcMar>
                </w:tcPr>
                <w:p w14:paraId="1754DCB3" w14:textId="77777777" w:rsidR="001573DD" w:rsidRDefault="00BA1BD5">
                  <w:pPr>
                    <w:jc w:val="both"/>
                  </w:pPr>
                  <w:r>
                    <w:t> </w:t>
                  </w:r>
                </w:p>
                <w:p w14:paraId="2DA38D8E" w14:textId="77777777" w:rsidR="001573DD" w:rsidRDefault="001573DD">
                  <w:pPr>
                    <w:jc w:val="center"/>
                    <w:rPr>
                      <w:b/>
                      <w:bCs/>
                    </w:rPr>
                  </w:pPr>
                </w:p>
                <w:p w14:paraId="767A41D8" w14:textId="77777777" w:rsidR="001573DD" w:rsidRDefault="001573DD">
                  <w:pPr>
                    <w:jc w:val="center"/>
                    <w:rPr>
                      <w:b/>
                      <w:bCs/>
                    </w:rPr>
                  </w:pPr>
                </w:p>
                <w:p w14:paraId="4B3D03B0" w14:textId="77777777" w:rsidR="001573DD" w:rsidRDefault="001573DD">
                  <w:pPr>
                    <w:jc w:val="center"/>
                    <w:rPr>
                      <w:b/>
                      <w:bCs/>
                    </w:rPr>
                  </w:pPr>
                </w:p>
                <w:p w14:paraId="7EC35977" w14:textId="77777777" w:rsidR="001573DD" w:rsidRDefault="001573DD">
                  <w:pPr>
                    <w:jc w:val="center"/>
                    <w:rPr>
                      <w:b/>
                      <w:bCs/>
                    </w:rPr>
                  </w:pPr>
                </w:p>
                <w:p w14:paraId="274C24F7" w14:textId="77777777" w:rsidR="001573DD" w:rsidRDefault="001573DD">
                  <w:pPr>
                    <w:jc w:val="center"/>
                    <w:rPr>
                      <w:b/>
                      <w:bCs/>
                    </w:rPr>
                  </w:pPr>
                </w:p>
                <w:p w14:paraId="2F32DF97" w14:textId="77777777" w:rsidR="001573DD" w:rsidRDefault="001573DD">
                  <w:pPr>
                    <w:jc w:val="center"/>
                    <w:rPr>
                      <w:b/>
                      <w:bCs/>
                    </w:rPr>
                  </w:pPr>
                </w:p>
                <w:p w14:paraId="4DB85EC0" w14:textId="77777777" w:rsidR="001573DD" w:rsidRDefault="00BA1BD5">
                  <w:pPr>
                    <w:rPr>
                      <w:b/>
                      <w:bCs/>
                    </w:rPr>
                  </w:pPr>
                  <w:r>
                    <w:rPr>
                      <w:b/>
                      <w:bCs/>
                    </w:rPr>
                    <w:t xml:space="preserve">                 SEMNĂTURILE PĂRŢILOR</w:t>
                  </w:r>
                </w:p>
                <w:p w14:paraId="3517BCC0" w14:textId="77777777" w:rsidR="001573DD" w:rsidRDefault="001573DD"/>
              </w:tc>
            </w:tr>
            <w:tr w:rsidR="001573DD" w14:paraId="26F7362F" w14:textId="77777777">
              <w:tc>
                <w:tcPr>
                  <w:tcW w:w="4763" w:type="dxa"/>
                  <w:gridSpan w:val="3"/>
                  <w:tcBorders>
                    <w:top w:val="nil"/>
                    <w:left w:val="nil"/>
                    <w:bottom w:val="nil"/>
                    <w:right w:val="nil"/>
                  </w:tcBorders>
                  <w:tcMar>
                    <w:top w:w="24" w:type="dxa"/>
                    <w:left w:w="48" w:type="dxa"/>
                    <w:bottom w:w="24" w:type="dxa"/>
                    <w:right w:w="48" w:type="dxa"/>
                  </w:tcMar>
                </w:tcPr>
                <w:p w14:paraId="1C935C56" w14:textId="77777777" w:rsidR="001573DD" w:rsidRDefault="00BA1BD5">
                  <w:pPr>
                    <w:jc w:val="center"/>
                  </w:pPr>
                  <w:r>
                    <w:rPr>
                      <w:b/>
                      <w:bCs/>
                    </w:rPr>
                    <w:t>ANTREPRENORUL</w:t>
                  </w:r>
                </w:p>
                <w:p w14:paraId="5C4A179F" w14:textId="77777777" w:rsidR="001573DD" w:rsidRDefault="00BA1BD5">
                  <w:pPr>
                    <w:ind w:firstLine="567"/>
                    <w:jc w:val="both"/>
                  </w:pPr>
                  <w:r>
                    <w:t> </w:t>
                  </w:r>
                </w:p>
                <w:p w14:paraId="21791A70" w14:textId="77777777" w:rsidR="001573DD" w:rsidRDefault="001573DD">
                  <w:pPr>
                    <w:ind w:firstLine="567"/>
                  </w:pPr>
                </w:p>
                <w:p w14:paraId="3DF7EED7" w14:textId="77777777" w:rsidR="001573DD" w:rsidRDefault="001573DD">
                  <w:pPr>
                    <w:ind w:firstLine="567"/>
                  </w:pPr>
                </w:p>
              </w:tc>
              <w:tc>
                <w:tcPr>
                  <w:tcW w:w="50" w:type="dxa"/>
                  <w:tcBorders>
                    <w:top w:val="nil"/>
                    <w:left w:val="nil"/>
                    <w:bottom w:val="nil"/>
                    <w:right w:val="nil"/>
                  </w:tcBorders>
                </w:tcPr>
                <w:p w14:paraId="6B9271C3" w14:textId="77777777" w:rsidR="001573DD" w:rsidRDefault="001573DD">
                  <w:pPr>
                    <w:jc w:val="both"/>
                    <w:rPr>
                      <w:b/>
                      <w:bCs/>
                    </w:rPr>
                  </w:pPr>
                </w:p>
              </w:tc>
              <w:tc>
                <w:tcPr>
                  <w:tcW w:w="5810" w:type="dxa"/>
                  <w:gridSpan w:val="4"/>
                  <w:tcBorders>
                    <w:top w:val="nil"/>
                    <w:left w:val="nil"/>
                    <w:bottom w:val="nil"/>
                    <w:right w:val="nil"/>
                  </w:tcBorders>
                  <w:tcMar>
                    <w:top w:w="24" w:type="dxa"/>
                    <w:left w:w="48" w:type="dxa"/>
                    <w:bottom w:w="24" w:type="dxa"/>
                    <w:right w:w="48" w:type="dxa"/>
                  </w:tcMar>
                </w:tcPr>
                <w:p w14:paraId="6C2346DD" w14:textId="77777777" w:rsidR="001573DD" w:rsidRDefault="00BA1BD5">
                  <w:r>
                    <w:rPr>
                      <w:b/>
                      <w:bCs/>
                    </w:rPr>
                    <w:t xml:space="preserve">                               BENEFICIAR</w:t>
                  </w:r>
                </w:p>
                <w:p w14:paraId="20628466" w14:textId="77777777" w:rsidR="001573DD" w:rsidRDefault="00BA1BD5">
                  <w:pPr>
                    <w:ind w:firstLine="567"/>
                    <w:jc w:val="both"/>
                  </w:pPr>
                  <w:r>
                    <w:t> </w:t>
                  </w:r>
                </w:p>
                <w:p w14:paraId="7E7DF71F" w14:textId="77777777" w:rsidR="001573DD" w:rsidRDefault="001573DD"/>
                <w:p w14:paraId="417E57B3" w14:textId="77777777" w:rsidR="001573DD" w:rsidRDefault="001573DD">
                  <w:pPr>
                    <w:jc w:val="both"/>
                  </w:pPr>
                </w:p>
              </w:tc>
            </w:tr>
          </w:tbl>
          <w:p w14:paraId="74E67FD7" w14:textId="77777777" w:rsidR="001573DD" w:rsidRDefault="001573DD">
            <w:pPr>
              <w:tabs>
                <w:tab w:val="left" w:pos="2295"/>
              </w:tabs>
              <w:jc w:val="both"/>
            </w:pPr>
          </w:p>
          <w:p w14:paraId="49C341FB" w14:textId="77777777" w:rsidR="001573DD" w:rsidRDefault="001573DD">
            <w:pPr>
              <w:tabs>
                <w:tab w:val="left" w:pos="2295"/>
              </w:tabs>
              <w:jc w:val="both"/>
            </w:pPr>
          </w:p>
          <w:p w14:paraId="62C72328" w14:textId="77777777" w:rsidR="001573DD" w:rsidRDefault="001573DD">
            <w:pPr>
              <w:tabs>
                <w:tab w:val="left" w:pos="2295"/>
              </w:tabs>
              <w:jc w:val="both"/>
            </w:pPr>
          </w:p>
          <w:p w14:paraId="0C9CA1BB" w14:textId="77777777" w:rsidR="001573DD" w:rsidRDefault="001573DD">
            <w:pPr>
              <w:tabs>
                <w:tab w:val="left" w:pos="2295"/>
              </w:tabs>
              <w:jc w:val="both"/>
            </w:pPr>
          </w:p>
          <w:p w14:paraId="6FF5417F" w14:textId="77777777" w:rsidR="001573DD" w:rsidRDefault="001573DD">
            <w:pPr>
              <w:tabs>
                <w:tab w:val="left" w:pos="2295"/>
              </w:tabs>
              <w:jc w:val="both"/>
            </w:pPr>
          </w:p>
          <w:p w14:paraId="2EDE98AD" w14:textId="77777777" w:rsidR="001573DD" w:rsidRDefault="001573DD">
            <w:pPr>
              <w:tabs>
                <w:tab w:val="left" w:pos="2295"/>
              </w:tabs>
              <w:jc w:val="both"/>
            </w:pPr>
          </w:p>
          <w:p w14:paraId="2C940249" w14:textId="77777777" w:rsidR="001573DD" w:rsidRDefault="001573DD">
            <w:pPr>
              <w:tabs>
                <w:tab w:val="left" w:pos="2295"/>
              </w:tabs>
              <w:jc w:val="both"/>
            </w:pPr>
          </w:p>
          <w:p w14:paraId="45287167" w14:textId="77777777" w:rsidR="001573DD" w:rsidRDefault="001573DD">
            <w:pPr>
              <w:tabs>
                <w:tab w:val="left" w:pos="2295"/>
              </w:tabs>
              <w:jc w:val="both"/>
            </w:pPr>
          </w:p>
          <w:p w14:paraId="3B934FD0" w14:textId="77777777" w:rsidR="001573DD" w:rsidRDefault="001573DD">
            <w:pPr>
              <w:tabs>
                <w:tab w:val="left" w:pos="2295"/>
              </w:tabs>
              <w:jc w:val="both"/>
            </w:pPr>
          </w:p>
          <w:p w14:paraId="1D69BEC6" w14:textId="77777777" w:rsidR="001573DD" w:rsidRDefault="001573DD">
            <w:pPr>
              <w:tabs>
                <w:tab w:val="left" w:pos="2295"/>
              </w:tabs>
              <w:jc w:val="both"/>
            </w:pPr>
          </w:p>
          <w:p w14:paraId="7CC86E18" w14:textId="77777777" w:rsidR="001573DD" w:rsidRDefault="001573DD">
            <w:pPr>
              <w:tabs>
                <w:tab w:val="left" w:pos="2295"/>
              </w:tabs>
              <w:jc w:val="both"/>
            </w:pPr>
          </w:p>
          <w:p w14:paraId="30348974" w14:textId="77777777" w:rsidR="001573DD" w:rsidRDefault="001573DD">
            <w:pPr>
              <w:tabs>
                <w:tab w:val="left" w:pos="2295"/>
              </w:tabs>
              <w:jc w:val="both"/>
            </w:pPr>
          </w:p>
          <w:p w14:paraId="6A89EEFF" w14:textId="77777777" w:rsidR="001573DD" w:rsidRDefault="001573DD">
            <w:pPr>
              <w:tabs>
                <w:tab w:val="left" w:pos="2295"/>
              </w:tabs>
              <w:jc w:val="both"/>
            </w:pPr>
          </w:p>
          <w:p w14:paraId="48A28DE5" w14:textId="77777777" w:rsidR="001573DD" w:rsidRDefault="001573DD">
            <w:pPr>
              <w:tabs>
                <w:tab w:val="left" w:pos="2295"/>
              </w:tabs>
              <w:jc w:val="both"/>
            </w:pPr>
          </w:p>
          <w:p w14:paraId="1F2A5B31" w14:textId="77777777" w:rsidR="001573DD" w:rsidRDefault="001573DD">
            <w:pPr>
              <w:tabs>
                <w:tab w:val="left" w:pos="2295"/>
              </w:tabs>
              <w:jc w:val="both"/>
            </w:pPr>
          </w:p>
          <w:p w14:paraId="36F927D7" w14:textId="77777777" w:rsidR="001573DD" w:rsidRDefault="001573DD">
            <w:pPr>
              <w:tabs>
                <w:tab w:val="left" w:pos="2295"/>
              </w:tabs>
              <w:jc w:val="both"/>
            </w:pPr>
          </w:p>
          <w:p w14:paraId="0F7A300F" w14:textId="77777777" w:rsidR="001573DD" w:rsidRDefault="001573DD">
            <w:pPr>
              <w:tabs>
                <w:tab w:val="left" w:pos="2295"/>
              </w:tabs>
              <w:jc w:val="both"/>
            </w:pPr>
          </w:p>
          <w:p w14:paraId="5D9277D4" w14:textId="77777777" w:rsidR="001573DD" w:rsidRDefault="001573DD">
            <w:pPr>
              <w:tabs>
                <w:tab w:val="left" w:pos="2295"/>
              </w:tabs>
              <w:jc w:val="both"/>
            </w:pPr>
          </w:p>
          <w:p w14:paraId="570BEBB0" w14:textId="77777777" w:rsidR="001573DD" w:rsidRDefault="00BA1BD5">
            <w:pPr>
              <w:jc w:val="right"/>
            </w:pPr>
            <w:r>
              <w:lastRenderedPageBreak/>
              <w:t>Anexa nr. 2</w:t>
            </w:r>
          </w:p>
          <w:p w14:paraId="7F5D9973" w14:textId="77777777" w:rsidR="001573DD" w:rsidRDefault="00BA1BD5">
            <w:pPr>
              <w:jc w:val="right"/>
            </w:pPr>
            <w:r>
              <w:t>la Contractul nr.__________</w:t>
            </w:r>
          </w:p>
          <w:p w14:paraId="44D4BACD" w14:textId="77777777" w:rsidR="001573DD" w:rsidRDefault="00BA1BD5">
            <w:pPr>
              <w:jc w:val="right"/>
            </w:pPr>
            <w:r>
              <w:t>din “____” ________ 20___</w:t>
            </w:r>
          </w:p>
          <w:p w14:paraId="300F2536" w14:textId="77777777" w:rsidR="001573DD" w:rsidRDefault="001573DD">
            <w:pPr>
              <w:keepNext/>
              <w:keepLines/>
              <w:spacing w:before="200"/>
              <w:jc w:val="both"/>
              <w:outlineLvl w:val="2"/>
            </w:pPr>
          </w:p>
          <w:p w14:paraId="5013612F" w14:textId="77777777" w:rsidR="001573DD" w:rsidRDefault="001573DD">
            <w:pPr>
              <w:keepNext/>
              <w:keepLines/>
              <w:spacing w:before="200"/>
              <w:jc w:val="both"/>
              <w:outlineLvl w:val="2"/>
            </w:pPr>
          </w:p>
          <w:p w14:paraId="12841661" w14:textId="77777777" w:rsidR="001573DD" w:rsidRDefault="00BA1BD5">
            <w:pPr>
              <w:ind w:firstLine="567"/>
              <w:jc w:val="both"/>
              <w:rPr>
                <w:b/>
              </w:rPr>
            </w:pPr>
            <w:r>
              <w:rPr>
                <w:b/>
              </w:rPr>
              <w:t>SPECIFICAŢII DE PREŢ</w:t>
            </w:r>
          </w:p>
          <w:p w14:paraId="705B3398" w14:textId="77777777" w:rsidR="001573DD" w:rsidRDefault="001573DD">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152"/>
              <w:gridCol w:w="1080"/>
              <w:gridCol w:w="811"/>
              <w:gridCol w:w="179"/>
              <w:gridCol w:w="1201"/>
              <w:gridCol w:w="1461"/>
              <w:gridCol w:w="1366"/>
            </w:tblGrid>
            <w:tr w:rsidR="001573DD" w14:paraId="5E970D9C"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D73C6F" w14:textId="77777777" w:rsidR="001573DD" w:rsidRDefault="00BA1BD5">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367605" w14:textId="77777777" w:rsidR="001573DD" w:rsidRDefault="00BA1BD5">
                  <w:pPr>
                    <w:tabs>
                      <w:tab w:val="left" w:pos="235"/>
                      <w:tab w:val="left" w:pos="378"/>
                    </w:tabs>
                    <w:ind w:left="-923"/>
                    <w:jc w:val="center"/>
                    <w:rPr>
                      <w:b/>
                      <w:bCs/>
                    </w:rPr>
                  </w:pPr>
                  <w:r>
                    <w:rPr>
                      <w:b/>
                      <w:bCs/>
                    </w:rPr>
                    <w:t xml:space="preserve">          Denumirea</w:t>
                  </w:r>
                </w:p>
                <w:p w14:paraId="0D5A75DC" w14:textId="77777777" w:rsidR="001573DD" w:rsidRDefault="00BA1BD5">
                  <w:pPr>
                    <w:tabs>
                      <w:tab w:val="left" w:pos="235"/>
                      <w:tab w:val="left" w:pos="378"/>
                    </w:tabs>
                    <w:ind w:left="-923"/>
                    <w:jc w:val="center"/>
                    <w:rPr>
                      <w:b/>
                      <w:bCs/>
                    </w:rPr>
                  </w:pPr>
                  <w:r>
                    <w:rPr>
                      <w:b/>
                      <w:bCs/>
                    </w:rPr>
                    <w:t xml:space="preserve">          lucrărilor</w:t>
                  </w:r>
                </w:p>
                <w:p w14:paraId="62683CCE" w14:textId="77777777" w:rsidR="001573DD" w:rsidRDefault="001573DD">
                  <w:pPr>
                    <w:tabs>
                      <w:tab w:val="left" w:pos="369"/>
                    </w:tabs>
                    <w:ind w:left="-923"/>
                    <w:jc w:val="center"/>
                    <w:rPr>
                      <w:b/>
                      <w:bCs/>
                    </w:rPr>
                  </w:pPr>
                </w:p>
              </w:tc>
              <w:tc>
                <w:tcPr>
                  <w:tcW w:w="11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F19A67" w14:textId="77777777" w:rsidR="001573DD" w:rsidRDefault="00BA1BD5">
                  <w:pPr>
                    <w:jc w:val="both"/>
                    <w:rPr>
                      <w:b/>
                      <w:bCs/>
                    </w:rPr>
                  </w:pPr>
                  <w:r>
                    <w:rPr>
                      <w:b/>
                      <w:bCs/>
                    </w:rPr>
                    <w:t>Cod CPV</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6BD4D03" w14:textId="77777777" w:rsidR="001573DD" w:rsidRDefault="00BA1BD5">
                  <w:pPr>
                    <w:jc w:val="center"/>
                    <w:rPr>
                      <w:b/>
                      <w:bCs/>
                    </w:rPr>
                  </w:pPr>
                  <w:r>
                    <w:rPr>
                      <w:b/>
                      <w:bCs/>
                    </w:rPr>
                    <w:t>Unitatea de măsură</w:t>
                  </w:r>
                </w:p>
              </w:tc>
              <w:tc>
                <w:tcPr>
                  <w:tcW w:w="99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4065FF" w14:textId="77777777" w:rsidR="001573DD" w:rsidRDefault="00BA1BD5">
                  <w:pPr>
                    <w:jc w:val="both"/>
                    <w:rPr>
                      <w:b/>
                      <w:bCs/>
                    </w:rPr>
                  </w:pPr>
                  <w:r>
                    <w:rPr>
                      <w:b/>
                      <w:bCs/>
                    </w:rPr>
                    <w:t>Cantitatea</w:t>
                  </w:r>
                </w:p>
              </w:tc>
              <w:tc>
                <w:tcPr>
                  <w:tcW w:w="12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C95D5DB" w14:textId="77777777" w:rsidR="001573DD" w:rsidRDefault="00BA1BD5">
                  <w:pPr>
                    <w:jc w:val="center"/>
                    <w:rPr>
                      <w:b/>
                      <w:bCs/>
                    </w:rPr>
                  </w:pPr>
                  <w:proofErr w:type="spellStart"/>
                  <w:r>
                    <w:rPr>
                      <w:b/>
                      <w:bCs/>
                    </w:rPr>
                    <w:t>Preţul</w:t>
                  </w:r>
                  <w:proofErr w:type="spellEnd"/>
                  <w:r>
                    <w:rPr>
                      <w:b/>
                      <w:bCs/>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B3A13D0" w14:textId="77777777" w:rsidR="001573DD" w:rsidRDefault="00BA1BD5">
                  <w:pPr>
                    <w:jc w:val="center"/>
                    <w:rPr>
                      <w:b/>
                      <w:bCs/>
                    </w:rPr>
                  </w:pPr>
                  <w:proofErr w:type="spellStart"/>
                  <w:r>
                    <w:rPr>
                      <w:b/>
                      <w:bCs/>
                    </w:rPr>
                    <w:t>Sumalei</w:t>
                  </w:r>
                  <w:proofErr w:type="spellEnd"/>
                  <w:r>
                    <w:rPr>
                      <w:b/>
                      <w:bCs/>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E1709EB" w14:textId="77777777" w:rsidR="001573DD" w:rsidRDefault="00BA1BD5">
                  <w:pPr>
                    <w:jc w:val="center"/>
                    <w:rPr>
                      <w:b/>
                      <w:bCs/>
                    </w:rPr>
                  </w:pPr>
                  <w:r>
                    <w:rPr>
                      <w:b/>
                      <w:bCs/>
                    </w:rPr>
                    <w:t>Termenii de executare</w:t>
                  </w:r>
                </w:p>
                <w:p w14:paraId="54E48A36" w14:textId="77777777" w:rsidR="001573DD" w:rsidRDefault="001573DD">
                  <w:pPr>
                    <w:tabs>
                      <w:tab w:val="left" w:pos="1134"/>
                    </w:tabs>
                    <w:ind w:left="720"/>
                    <w:outlineLvl w:val="0"/>
                    <w:rPr>
                      <w:b/>
                      <w:bCs/>
                    </w:rPr>
                  </w:pPr>
                </w:p>
              </w:tc>
            </w:tr>
            <w:tr w:rsidR="001573DD" w14:paraId="2B720A21"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F20B43" w14:textId="77777777" w:rsidR="001573DD" w:rsidRDefault="00BA1BD5">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A6F144" w14:textId="77777777" w:rsidR="001573DD" w:rsidRDefault="00BA1BD5">
                  <w:pPr>
                    <w:pStyle w:val="1"/>
                    <w:shd w:val="clear" w:color="auto" w:fill="FFFFFF"/>
                    <w:wordWrap w:val="0"/>
                    <w:jc w:val="both"/>
                    <w:textAlignment w:val="baseline"/>
                    <w:rPr>
                      <w:color w:val="333333"/>
                      <w:spacing w:val="-6"/>
                      <w:sz w:val="20"/>
                      <w:szCs w:val="20"/>
                    </w:rPr>
                  </w:pPr>
                  <w:r>
                    <w:t xml:space="preserve">Executarea  lucrărilor de Construire a conductei de aducțiune a apei de la sonda 1446 spre turnurile de apă a s. Rădenii Vechi, </w:t>
                  </w:r>
                  <w:proofErr w:type="spellStart"/>
                  <w:r>
                    <w:t>rl</w:t>
                  </w:r>
                  <w:proofErr w:type="spellEnd"/>
                  <w:r>
                    <w:t xml:space="preserve"> Ungheni</w:t>
                  </w:r>
                </w:p>
                <w:p w14:paraId="3A829512" w14:textId="77777777" w:rsidR="001573DD" w:rsidRDefault="001573DD">
                  <w:pPr>
                    <w:keepNext/>
                    <w:keepLines/>
                    <w:spacing w:before="200"/>
                    <w:jc w:val="both"/>
                    <w:outlineLvl w:val="2"/>
                    <w:rPr>
                      <w:lang w:val="en-US"/>
                    </w:rPr>
                  </w:pPr>
                </w:p>
              </w:tc>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9DA570" w14:textId="77777777" w:rsidR="001573DD" w:rsidRDefault="00BA1BD5">
                  <w:pPr>
                    <w:keepNext/>
                    <w:keepLines/>
                    <w:spacing w:before="200"/>
                    <w:jc w:val="both"/>
                    <w:outlineLvl w:val="2"/>
                  </w:pPr>
                  <w:r>
                    <w:rPr>
                      <w:rFonts w:ascii="Helvetica" w:eastAsia="Helvetica" w:hAnsi="Helvetica" w:cs="Helvetica"/>
                      <w:b/>
                      <w:bCs/>
                      <w:color w:val="333333"/>
                      <w:sz w:val="19"/>
                      <w:szCs w:val="19"/>
                      <w:shd w:val="clear" w:color="auto" w:fill="E8E8E8"/>
                    </w:rPr>
                    <w:t>45247000-0</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0E0819E" w14:textId="77777777" w:rsidR="001573DD" w:rsidRDefault="001573DD">
                  <w:pPr>
                    <w:keepNext/>
                    <w:keepLines/>
                    <w:spacing w:before="200"/>
                    <w:jc w:val="both"/>
                    <w:outlineLvl w:val="2"/>
                  </w:pPr>
                </w:p>
              </w:tc>
              <w:tc>
                <w:tcPr>
                  <w:tcW w:w="99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FD9729F" w14:textId="77777777" w:rsidR="001573DD" w:rsidRDefault="001573DD">
                  <w:pPr>
                    <w:keepNext/>
                    <w:keepLines/>
                    <w:spacing w:before="200"/>
                    <w:jc w:val="both"/>
                    <w:outlineLvl w:val="2"/>
                  </w:pPr>
                </w:p>
              </w:tc>
              <w:tc>
                <w:tcPr>
                  <w:tcW w:w="12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0F3100" w14:textId="77777777" w:rsidR="001573DD" w:rsidRDefault="001573DD">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D7B4EC" w14:textId="77777777" w:rsidR="001573DD" w:rsidRDefault="001573DD">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44BF77" w14:textId="77777777" w:rsidR="001573DD" w:rsidRDefault="00BA1BD5">
                  <w:pPr>
                    <w:keepNext/>
                    <w:keepLines/>
                    <w:spacing w:before="200"/>
                    <w:jc w:val="both"/>
                    <w:outlineLvl w:val="2"/>
                    <w:rPr>
                      <w:b/>
                    </w:rPr>
                  </w:pPr>
                  <w:r>
                    <w:rPr>
                      <w:b/>
                    </w:rPr>
                    <w:t>60 zile</w:t>
                  </w:r>
                </w:p>
              </w:tc>
            </w:tr>
            <w:tr w:rsidR="001573DD" w14:paraId="1CCF2D26"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FB5BEB" w14:textId="77777777" w:rsidR="001573DD" w:rsidRDefault="001573DD">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022E98" w14:textId="77777777" w:rsidR="001573DD" w:rsidRDefault="00BA1BD5">
                  <w:pPr>
                    <w:jc w:val="both"/>
                  </w:pPr>
                  <w:r>
                    <w:rPr>
                      <w:b/>
                      <w:bCs/>
                    </w:rPr>
                    <w:t>TOTAL</w:t>
                  </w:r>
                </w:p>
              </w:tc>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C27076" w14:textId="77777777" w:rsidR="001573DD" w:rsidRDefault="001573DD">
                  <w:pPr>
                    <w:keepNext/>
                    <w:keepLines/>
                    <w:spacing w:before="200"/>
                    <w:jc w:val="both"/>
                    <w:outlineLvl w:val="2"/>
                  </w:pP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612048" w14:textId="77777777" w:rsidR="001573DD" w:rsidRDefault="001573DD">
                  <w:pPr>
                    <w:keepNext/>
                    <w:keepLines/>
                    <w:spacing w:before="200"/>
                    <w:jc w:val="both"/>
                    <w:outlineLvl w:val="2"/>
                  </w:pPr>
                </w:p>
              </w:tc>
              <w:tc>
                <w:tcPr>
                  <w:tcW w:w="99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203396" w14:textId="77777777" w:rsidR="001573DD" w:rsidRDefault="001573DD">
                  <w:pPr>
                    <w:keepNext/>
                    <w:keepLines/>
                    <w:spacing w:before="200"/>
                    <w:jc w:val="both"/>
                    <w:outlineLvl w:val="2"/>
                  </w:pPr>
                </w:p>
              </w:tc>
              <w:tc>
                <w:tcPr>
                  <w:tcW w:w="12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67DBA1" w14:textId="77777777" w:rsidR="001573DD" w:rsidRDefault="001573DD">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619D08" w14:textId="77777777" w:rsidR="001573DD" w:rsidRDefault="001573DD">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D22B2C" w14:textId="77777777" w:rsidR="001573DD" w:rsidRDefault="001573DD">
                  <w:pPr>
                    <w:keepNext/>
                    <w:keepLines/>
                    <w:spacing w:before="200"/>
                    <w:jc w:val="both"/>
                    <w:outlineLvl w:val="2"/>
                  </w:pPr>
                </w:p>
              </w:tc>
            </w:tr>
            <w:tr w:rsidR="001573DD" w14:paraId="2D13E323" w14:textId="77777777">
              <w:tc>
                <w:tcPr>
                  <w:tcW w:w="9510" w:type="dxa"/>
                  <w:gridSpan w:val="9"/>
                  <w:tcBorders>
                    <w:top w:val="single" w:sz="6" w:space="0" w:color="000000"/>
                    <w:left w:val="nil"/>
                    <w:bottom w:val="nil"/>
                    <w:right w:val="nil"/>
                  </w:tcBorders>
                  <w:tcMar>
                    <w:top w:w="24" w:type="dxa"/>
                    <w:left w:w="48" w:type="dxa"/>
                    <w:bottom w:w="24" w:type="dxa"/>
                    <w:right w:w="48" w:type="dxa"/>
                  </w:tcMar>
                </w:tcPr>
                <w:p w14:paraId="5303CF70" w14:textId="77777777" w:rsidR="001573DD" w:rsidRDefault="00BA1BD5">
                  <w:pPr>
                    <w:jc w:val="both"/>
                  </w:pPr>
                  <w:r>
                    <w:t> </w:t>
                  </w:r>
                </w:p>
                <w:p w14:paraId="5439E436" w14:textId="77777777" w:rsidR="001573DD" w:rsidRDefault="001573DD">
                  <w:pPr>
                    <w:keepNext/>
                    <w:keepLines/>
                    <w:spacing w:before="200"/>
                    <w:jc w:val="both"/>
                    <w:outlineLvl w:val="2"/>
                  </w:pPr>
                </w:p>
                <w:p w14:paraId="4BF4D45E" w14:textId="77777777" w:rsidR="001573DD" w:rsidRDefault="001573DD">
                  <w:pPr>
                    <w:keepNext/>
                    <w:keepLines/>
                    <w:spacing w:before="200"/>
                    <w:jc w:val="both"/>
                    <w:outlineLvl w:val="2"/>
                  </w:pPr>
                </w:p>
                <w:p w14:paraId="0A83F172" w14:textId="77777777" w:rsidR="001573DD" w:rsidRDefault="001573DD">
                  <w:pPr>
                    <w:keepNext/>
                    <w:keepLines/>
                    <w:spacing w:before="200"/>
                    <w:jc w:val="both"/>
                    <w:outlineLvl w:val="2"/>
                  </w:pPr>
                </w:p>
                <w:p w14:paraId="02D246FC" w14:textId="77777777" w:rsidR="001573DD" w:rsidRDefault="001573DD">
                  <w:pPr>
                    <w:keepNext/>
                    <w:keepLines/>
                    <w:spacing w:before="200"/>
                    <w:jc w:val="both"/>
                    <w:outlineLvl w:val="2"/>
                  </w:pPr>
                </w:p>
                <w:p w14:paraId="57F9D73C" w14:textId="77777777" w:rsidR="001573DD" w:rsidRDefault="001573DD">
                  <w:pPr>
                    <w:keepNext/>
                    <w:keepLines/>
                    <w:spacing w:before="200"/>
                    <w:jc w:val="both"/>
                    <w:outlineLvl w:val="2"/>
                  </w:pPr>
                </w:p>
                <w:p w14:paraId="26C300A7" w14:textId="77777777" w:rsidR="001573DD" w:rsidRDefault="001573DD">
                  <w:pPr>
                    <w:keepNext/>
                    <w:keepLines/>
                    <w:spacing w:before="200"/>
                    <w:jc w:val="both"/>
                    <w:outlineLvl w:val="2"/>
                  </w:pPr>
                </w:p>
                <w:p w14:paraId="21FCC7B5" w14:textId="77777777" w:rsidR="001573DD" w:rsidRDefault="00BA1BD5">
                  <w:pPr>
                    <w:jc w:val="center"/>
                    <w:rPr>
                      <w:b/>
                      <w:bCs/>
                    </w:rPr>
                  </w:pPr>
                  <w:r>
                    <w:rPr>
                      <w:b/>
                      <w:bCs/>
                    </w:rPr>
                    <w:t>SEMNĂTURILE PĂRŢILOR</w:t>
                  </w:r>
                </w:p>
                <w:p w14:paraId="798637B4" w14:textId="77777777" w:rsidR="001573DD" w:rsidRDefault="001573DD">
                  <w:pPr>
                    <w:jc w:val="center"/>
                  </w:pPr>
                </w:p>
              </w:tc>
            </w:tr>
            <w:tr w:rsidR="001573DD" w14:paraId="092E90C9" w14:textId="77777777">
              <w:tc>
                <w:tcPr>
                  <w:tcW w:w="5303" w:type="dxa"/>
                  <w:gridSpan w:val="5"/>
                  <w:tcBorders>
                    <w:top w:val="nil"/>
                    <w:left w:val="nil"/>
                    <w:bottom w:val="nil"/>
                    <w:right w:val="nil"/>
                  </w:tcBorders>
                  <w:tcMar>
                    <w:top w:w="24" w:type="dxa"/>
                    <w:left w:w="48" w:type="dxa"/>
                    <w:bottom w:w="24" w:type="dxa"/>
                    <w:right w:w="48" w:type="dxa"/>
                  </w:tcMar>
                </w:tcPr>
                <w:p w14:paraId="6EFD7B2C" w14:textId="77777777" w:rsidR="001573DD" w:rsidRDefault="00BA1BD5">
                  <w:pPr>
                    <w:jc w:val="center"/>
                  </w:pPr>
                  <w:r>
                    <w:rPr>
                      <w:b/>
                      <w:bCs/>
                    </w:rPr>
                    <w:t>ANTREPRENOR</w:t>
                  </w:r>
                </w:p>
                <w:p w14:paraId="0D6B2F70" w14:textId="77777777" w:rsidR="001573DD" w:rsidRDefault="001573DD">
                  <w:pPr>
                    <w:tabs>
                      <w:tab w:val="left" w:pos="1134"/>
                    </w:tabs>
                    <w:ind w:left="720"/>
                    <w:outlineLvl w:val="0"/>
                  </w:pPr>
                </w:p>
                <w:p w14:paraId="64079741" w14:textId="77777777" w:rsidR="001573DD" w:rsidRDefault="001573DD"/>
              </w:tc>
              <w:tc>
                <w:tcPr>
                  <w:tcW w:w="4207" w:type="dxa"/>
                  <w:gridSpan w:val="4"/>
                  <w:tcBorders>
                    <w:top w:val="nil"/>
                    <w:left w:val="nil"/>
                    <w:bottom w:val="nil"/>
                    <w:right w:val="nil"/>
                  </w:tcBorders>
                  <w:tcMar>
                    <w:top w:w="24" w:type="dxa"/>
                    <w:left w:w="48" w:type="dxa"/>
                    <w:bottom w:w="24" w:type="dxa"/>
                    <w:right w:w="48" w:type="dxa"/>
                  </w:tcMar>
                </w:tcPr>
                <w:p w14:paraId="124281F7" w14:textId="77777777" w:rsidR="001573DD" w:rsidRDefault="00BA1BD5">
                  <w:pPr>
                    <w:jc w:val="center"/>
                  </w:pPr>
                  <w:r>
                    <w:rPr>
                      <w:b/>
                      <w:bCs/>
                    </w:rPr>
                    <w:t>BENEFICIAR</w:t>
                  </w:r>
                </w:p>
                <w:p w14:paraId="1C80A30B" w14:textId="77777777" w:rsidR="001573DD" w:rsidRDefault="00BA1BD5">
                  <w:pPr>
                    <w:ind w:firstLine="567"/>
                    <w:jc w:val="both"/>
                  </w:pPr>
                  <w:r>
                    <w:t> </w:t>
                  </w:r>
                </w:p>
                <w:p w14:paraId="0DFBAD53" w14:textId="77777777" w:rsidR="001573DD" w:rsidRDefault="001573DD">
                  <w:pPr>
                    <w:keepNext/>
                    <w:keepLines/>
                    <w:spacing w:before="200"/>
                    <w:ind w:firstLine="567"/>
                    <w:jc w:val="both"/>
                    <w:outlineLvl w:val="2"/>
                  </w:pPr>
                </w:p>
                <w:p w14:paraId="0B34F1D8" w14:textId="77777777" w:rsidR="001573DD" w:rsidRDefault="001573DD">
                  <w:pPr>
                    <w:ind w:firstLine="567"/>
                    <w:jc w:val="both"/>
                  </w:pPr>
                </w:p>
              </w:tc>
            </w:tr>
          </w:tbl>
          <w:p w14:paraId="5A753407" w14:textId="77777777" w:rsidR="001573DD" w:rsidRDefault="001573DD">
            <w:pPr>
              <w:tabs>
                <w:tab w:val="left" w:pos="2295"/>
              </w:tabs>
              <w:jc w:val="both"/>
            </w:pPr>
          </w:p>
          <w:p w14:paraId="5D59D58B" w14:textId="77777777" w:rsidR="001573DD" w:rsidRDefault="001573DD">
            <w:pPr>
              <w:tabs>
                <w:tab w:val="left" w:pos="2295"/>
              </w:tabs>
              <w:jc w:val="both"/>
            </w:pPr>
          </w:p>
          <w:p w14:paraId="5A623001" w14:textId="77777777" w:rsidR="001573DD" w:rsidRDefault="001573DD">
            <w:pPr>
              <w:tabs>
                <w:tab w:val="left" w:pos="2295"/>
              </w:tabs>
              <w:jc w:val="both"/>
            </w:pPr>
          </w:p>
          <w:p w14:paraId="03D86F88" w14:textId="77777777" w:rsidR="001573DD" w:rsidRDefault="001573DD">
            <w:pPr>
              <w:tabs>
                <w:tab w:val="left" w:pos="2295"/>
              </w:tabs>
              <w:jc w:val="both"/>
            </w:pPr>
          </w:p>
          <w:p w14:paraId="213B6DBB" w14:textId="77777777" w:rsidR="001573DD" w:rsidRDefault="001573DD">
            <w:pPr>
              <w:tabs>
                <w:tab w:val="left" w:pos="2295"/>
              </w:tabs>
              <w:jc w:val="both"/>
            </w:pPr>
          </w:p>
          <w:p w14:paraId="7FED50AF" w14:textId="77777777" w:rsidR="001573DD" w:rsidRDefault="001573DD">
            <w:pPr>
              <w:tabs>
                <w:tab w:val="left" w:pos="2295"/>
              </w:tabs>
              <w:jc w:val="both"/>
            </w:pPr>
          </w:p>
          <w:p w14:paraId="4E3D3ACA" w14:textId="77777777" w:rsidR="001573DD" w:rsidRDefault="001573DD">
            <w:pPr>
              <w:tabs>
                <w:tab w:val="left" w:pos="2295"/>
              </w:tabs>
              <w:jc w:val="both"/>
            </w:pPr>
          </w:p>
          <w:p w14:paraId="1E0542E8" w14:textId="77777777" w:rsidR="001573DD" w:rsidRDefault="001573DD">
            <w:pPr>
              <w:tabs>
                <w:tab w:val="left" w:pos="2295"/>
              </w:tabs>
              <w:jc w:val="both"/>
            </w:pPr>
          </w:p>
          <w:p w14:paraId="4AE48ADC" w14:textId="77777777" w:rsidR="001573DD" w:rsidRDefault="001573DD">
            <w:pPr>
              <w:tabs>
                <w:tab w:val="left" w:pos="2295"/>
              </w:tabs>
              <w:jc w:val="both"/>
            </w:pPr>
          </w:p>
          <w:p w14:paraId="3CAFE5D3" w14:textId="77777777" w:rsidR="001573DD" w:rsidRDefault="001573DD">
            <w:pPr>
              <w:tabs>
                <w:tab w:val="left" w:pos="2295"/>
              </w:tabs>
              <w:jc w:val="both"/>
            </w:pPr>
          </w:p>
          <w:p w14:paraId="4310A991" w14:textId="77777777" w:rsidR="001573DD" w:rsidRDefault="001573DD">
            <w:pPr>
              <w:tabs>
                <w:tab w:val="left" w:pos="2295"/>
              </w:tabs>
              <w:jc w:val="both"/>
            </w:pPr>
          </w:p>
          <w:p w14:paraId="7145F850" w14:textId="77777777" w:rsidR="001573DD" w:rsidRDefault="001573DD">
            <w:pPr>
              <w:tabs>
                <w:tab w:val="left" w:pos="2295"/>
              </w:tabs>
              <w:jc w:val="both"/>
            </w:pPr>
          </w:p>
          <w:p w14:paraId="245410B2" w14:textId="77777777" w:rsidR="001573DD" w:rsidRDefault="001573DD">
            <w:pPr>
              <w:tabs>
                <w:tab w:val="left" w:pos="2295"/>
              </w:tabs>
              <w:jc w:val="both"/>
            </w:pPr>
          </w:p>
          <w:p w14:paraId="48114B6A" w14:textId="77777777" w:rsidR="001573DD" w:rsidRDefault="001573DD">
            <w:pPr>
              <w:tabs>
                <w:tab w:val="left" w:pos="2295"/>
              </w:tabs>
              <w:jc w:val="both"/>
            </w:pPr>
          </w:p>
          <w:p w14:paraId="5A86F7AD" w14:textId="77777777" w:rsidR="001573DD" w:rsidRDefault="001573DD">
            <w:pPr>
              <w:tabs>
                <w:tab w:val="left" w:pos="2295"/>
              </w:tabs>
              <w:jc w:val="both"/>
            </w:pPr>
          </w:p>
          <w:p w14:paraId="06D87D58" w14:textId="77777777" w:rsidR="001573DD" w:rsidRDefault="00BA1BD5">
            <w:pPr>
              <w:jc w:val="right"/>
            </w:pPr>
            <w:r>
              <w:t>Anexa nr. 26</w:t>
            </w:r>
          </w:p>
          <w:p w14:paraId="3A4D561C" w14:textId="77777777" w:rsidR="001573DD" w:rsidRDefault="00BA1BD5">
            <w:pPr>
              <w:jc w:val="right"/>
            </w:pPr>
            <w:r>
              <w:t>la Documentația standard nr._____</w:t>
            </w:r>
          </w:p>
          <w:p w14:paraId="43ED5267" w14:textId="77777777" w:rsidR="001573DD" w:rsidRDefault="00BA1BD5">
            <w:pPr>
              <w:jc w:val="right"/>
            </w:pPr>
            <w:r>
              <w:t>din “____” ________ 20___</w:t>
            </w:r>
          </w:p>
          <w:p w14:paraId="027F1848" w14:textId="77777777" w:rsidR="001573DD" w:rsidRDefault="001573DD">
            <w:pPr>
              <w:tabs>
                <w:tab w:val="left" w:pos="2295"/>
              </w:tabs>
              <w:jc w:val="both"/>
            </w:pPr>
          </w:p>
          <w:p w14:paraId="60D333FB" w14:textId="77777777" w:rsidR="001573DD" w:rsidRDefault="001573DD">
            <w:pPr>
              <w:tabs>
                <w:tab w:val="left" w:pos="2295"/>
              </w:tabs>
              <w:jc w:val="both"/>
            </w:pPr>
          </w:p>
          <w:p w14:paraId="217E1C60" w14:textId="77777777" w:rsidR="001573DD" w:rsidRDefault="001573DD">
            <w:pPr>
              <w:tabs>
                <w:tab w:val="left" w:pos="2295"/>
              </w:tabs>
              <w:jc w:val="both"/>
            </w:pPr>
          </w:p>
          <w:p w14:paraId="7E134079" w14:textId="77777777" w:rsidR="001573DD" w:rsidRDefault="00BA1BD5">
            <w:pPr>
              <w:jc w:val="center"/>
              <w:rPr>
                <w:b/>
              </w:rPr>
            </w:pPr>
            <w:r>
              <w:rPr>
                <w:b/>
              </w:rPr>
              <w:t>CONTRACT – MODEL</w:t>
            </w:r>
          </w:p>
          <w:p w14:paraId="439D6B9A" w14:textId="77777777" w:rsidR="001573DD" w:rsidRDefault="001573DD">
            <w:pPr>
              <w:jc w:val="center"/>
              <w:rPr>
                <w:b/>
              </w:rPr>
            </w:pPr>
          </w:p>
          <w:p w14:paraId="0935C05A" w14:textId="77777777" w:rsidR="001573DD" w:rsidRDefault="001573DD">
            <w:pPr>
              <w:tabs>
                <w:tab w:val="left" w:pos="2295"/>
              </w:tabs>
              <w:jc w:val="both"/>
            </w:pPr>
          </w:p>
          <w:p w14:paraId="6E20E228" w14:textId="77777777" w:rsidR="001573DD" w:rsidRDefault="00BA1BD5">
            <w:pPr>
              <w:jc w:val="center"/>
              <w:rPr>
                <w:b/>
              </w:rPr>
            </w:pPr>
            <w:r>
              <w:rPr>
                <w:b/>
                <w:caps/>
              </w:rPr>
              <w:t>Contract</w:t>
            </w:r>
            <w:r>
              <w:rPr>
                <w:b/>
              </w:rPr>
              <w:t xml:space="preserve"> nr.  </w:t>
            </w:r>
            <w:r>
              <w:rPr>
                <w:u w:val="single"/>
              </w:rPr>
              <w:t>______________</w:t>
            </w:r>
          </w:p>
          <w:p w14:paraId="7E9111D6" w14:textId="77777777" w:rsidR="001573DD" w:rsidRDefault="00BA1BD5">
            <w:pPr>
              <w:jc w:val="center"/>
              <w:rPr>
                <w:b/>
                <w:i/>
              </w:rPr>
            </w:pPr>
            <w:r>
              <w:rPr>
                <w:b/>
              </w:rPr>
              <w:t xml:space="preserve">de </w:t>
            </w:r>
            <w:proofErr w:type="spellStart"/>
            <w:r>
              <w:rPr>
                <w:b/>
              </w:rPr>
              <w:t>achiziţionare</w:t>
            </w:r>
            <w:proofErr w:type="spellEnd"/>
            <w:r>
              <w:rPr>
                <w:b/>
              </w:rPr>
              <w:t xml:space="preserve"> </w:t>
            </w:r>
            <w:proofErr w:type="spellStart"/>
            <w:r>
              <w:rPr>
                <w:b/>
              </w:rPr>
              <w:t>aserviciilor</w:t>
            </w:r>
            <w:proofErr w:type="spellEnd"/>
            <w:r>
              <w:rPr>
                <w:b/>
              </w:rPr>
              <w:t xml:space="preserve"> de proiectare </w:t>
            </w:r>
          </w:p>
          <w:p w14:paraId="1E6641F2" w14:textId="77777777" w:rsidR="001573DD" w:rsidRDefault="001573DD">
            <w:pPr>
              <w:tabs>
                <w:tab w:val="left" w:pos="2295"/>
              </w:tabs>
              <w:jc w:val="both"/>
            </w:pPr>
          </w:p>
          <w:p w14:paraId="53FC967D" w14:textId="77777777" w:rsidR="001573DD" w:rsidRDefault="00BA1BD5">
            <w:pPr>
              <w:rPr>
                <w:i/>
              </w:rPr>
            </w:pPr>
            <w:r>
              <w:rPr>
                <w:b/>
              </w:rPr>
              <w:t xml:space="preserve">”___” _____________  202..                                                                 </w:t>
            </w:r>
            <w:r>
              <w:t>oraș/municipiu</w:t>
            </w:r>
            <w:r>
              <w:rPr>
                <w:b/>
              </w:rPr>
              <w:t>…...………</w:t>
            </w:r>
          </w:p>
          <w:p w14:paraId="1C260E62" w14:textId="77777777" w:rsidR="001573DD" w:rsidRDefault="001573DD">
            <w:pPr>
              <w:tabs>
                <w:tab w:val="left" w:pos="2295"/>
              </w:tabs>
              <w:jc w:val="both"/>
            </w:pPr>
          </w:p>
          <w:p w14:paraId="7B027853" w14:textId="77777777" w:rsidR="001573DD" w:rsidRDefault="00BA1BD5">
            <w:pPr>
              <w:pStyle w:val="a"/>
              <w:numPr>
                <w:ilvl w:val="0"/>
                <w:numId w:val="31"/>
              </w:numPr>
              <w:jc w:val="center"/>
              <w:rPr>
                <w:b/>
                <w:kern w:val="28"/>
              </w:rPr>
            </w:pPr>
            <w:r>
              <w:rPr>
                <w:b/>
                <w:kern w:val="28"/>
              </w:rPr>
              <w:t>PARTEA GENERALĂ</w:t>
            </w:r>
          </w:p>
          <w:p w14:paraId="28CF073C" w14:textId="77777777" w:rsidR="001573DD" w:rsidRDefault="00BA1BD5">
            <w:pPr>
              <w:pStyle w:val="a"/>
              <w:numPr>
                <w:ilvl w:val="0"/>
                <w:numId w:val="0"/>
              </w:numPr>
              <w:ind w:left="3240"/>
              <w:rPr>
                <w:kern w:val="28"/>
                <w:sz w:val="20"/>
                <w:szCs w:val="20"/>
              </w:rPr>
            </w:pPr>
            <w:r>
              <w:rPr>
                <w:kern w:val="28"/>
                <w:sz w:val="20"/>
                <w:szCs w:val="20"/>
              </w:rPr>
              <w:t xml:space="preserve">                    (OBLIGATORIU)</w:t>
            </w:r>
          </w:p>
          <w:p w14:paraId="29553EAC" w14:textId="77777777" w:rsidR="001573DD" w:rsidRDefault="001573DD">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1"/>
              <w:gridCol w:w="4462"/>
            </w:tblGrid>
            <w:tr w:rsidR="001573DD" w14:paraId="1B2A1F75" w14:textId="77777777">
              <w:tc>
                <w:tcPr>
                  <w:tcW w:w="2650" w:type="pct"/>
                </w:tcPr>
                <w:p w14:paraId="465216F7" w14:textId="77777777" w:rsidR="001573DD" w:rsidRDefault="00BA1BD5">
                  <w:pPr>
                    <w:jc w:val="both"/>
                    <w:rPr>
                      <w:b/>
                    </w:rPr>
                  </w:pPr>
                  <w:r>
                    <w:rPr>
                      <w:b/>
                    </w:rPr>
                    <w:t>Beneficiar</w:t>
                  </w:r>
                </w:p>
              </w:tc>
              <w:tc>
                <w:tcPr>
                  <w:tcW w:w="2350" w:type="pct"/>
                </w:tcPr>
                <w:p w14:paraId="5647CA56" w14:textId="77777777" w:rsidR="001573DD" w:rsidRDefault="00BA1BD5">
                  <w:pPr>
                    <w:jc w:val="both"/>
                    <w:rPr>
                      <w:b/>
                    </w:rPr>
                  </w:pPr>
                  <w:r>
                    <w:rPr>
                      <w:b/>
                    </w:rPr>
                    <w:t>Antreprenor</w:t>
                  </w:r>
                </w:p>
              </w:tc>
            </w:tr>
            <w:tr w:rsidR="001573DD" w14:paraId="7114D005" w14:textId="77777777">
              <w:tc>
                <w:tcPr>
                  <w:tcW w:w="2650" w:type="pct"/>
                </w:tcPr>
                <w:p w14:paraId="3A0599A8" w14:textId="77777777" w:rsidR="001573DD" w:rsidRDefault="00BA1BD5">
                  <w:pPr>
                    <w:jc w:val="both"/>
                  </w:pPr>
                  <w:r>
                    <w:rPr>
                      <w:b/>
                    </w:rPr>
                    <w:t>……………………..</w:t>
                  </w:r>
                  <w:r>
                    <w:t xml:space="preserve">reprezentat prin director …………, care </w:t>
                  </w:r>
                  <w:proofErr w:type="spellStart"/>
                  <w:r>
                    <w:t>acţionează</w:t>
                  </w:r>
                  <w:proofErr w:type="spellEnd"/>
                  <w:r>
                    <w:t xml:space="preserve"> în baza statutului întreprinderii, denumit în continuare </w:t>
                  </w:r>
                  <w:r>
                    <w:rPr>
                      <w:i/>
                    </w:rPr>
                    <w:t>Beneficiar</w:t>
                  </w:r>
                  <w:r>
                    <w:t xml:space="preserve">, </w:t>
                  </w:r>
                  <w:r>
                    <w:rPr>
                      <w:i/>
                    </w:rPr>
                    <w:t xml:space="preserve">IDNO, </w:t>
                  </w:r>
                  <w:r>
                    <w:t xml:space="preserve"> pe de o parte,</w:t>
                  </w:r>
                </w:p>
              </w:tc>
              <w:tc>
                <w:tcPr>
                  <w:tcW w:w="2350" w:type="pct"/>
                </w:tcPr>
                <w:p w14:paraId="03E486D2" w14:textId="77777777" w:rsidR="001573DD" w:rsidRDefault="00BA1BD5">
                  <w:pPr>
                    <w:jc w:val="both"/>
                  </w:pPr>
                  <w:r>
                    <w:rPr>
                      <w:b/>
                    </w:rPr>
                    <w:t>………………..</w:t>
                  </w:r>
                  <w:r>
                    <w:t xml:space="preserve">reprezentat prin director  ………….,care </w:t>
                  </w:r>
                  <w:proofErr w:type="spellStart"/>
                  <w:r>
                    <w:t>acţionează</w:t>
                  </w:r>
                  <w:proofErr w:type="spellEnd"/>
                  <w:r>
                    <w:t xml:space="preserve"> în baza statutului întreprinderii, denumit în continuare </w:t>
                  </w:r>
                  <w:r>
                    <w:rPr>
                      <w:i/>
                    </w:rPr>
                    <w:t xml:space="preserve">Antreprenor, IDNO, </w:t>
                  </w:r>
                  <w:r>
                    <w:t xml:space="preserve"> pe de altă parte,</w:t>
                  </w:r>
                </w:p>
              </w:tc>
            </w:tr>
          </w:tbl>
          <w:p w14:paraId="467D56B0" w14:textId="77777777" w:rsidR="001573DD" w:rsidRDefault="00BA1BD5">
            <w:pPr>
              <w:jc w:val="both"/>
            </w:pPr>
            <w:r>
              <w:t>ambii (</w:t>
            </w:r>
            <w:proofErr w:type="spellStart"/>
            <w:r>
              <w:t>denumiţi</w:t>
            </w:r>
            <w:proofErr w:type="spellEnd"/>
            <w:r>
              <w:t xml:space="preserve"> în continuare </w:t>
            </w:r>
            <w:proofErr w:type="spellStart"/>
            <w:r>
              <w:rPr>
                <w:i/>
              </w:rPr>
              <w:t>Părţi</w:t>
            </w:r>
            <w:proofErr w:type="spellEnd"/>
            <w:r>
              <w:t>), au încheiat prezentul Contract referitor la următoarele:</w:t>
            </w:r>
          </w:p>
          <w:p w14:paraId="517375FA" w14:textId="77777777" w:rsidR="001573DD" w:rsidRDefault="001573DD">
            <w:pPr>
              <w:pStyle w:val="a"/>
              <w:numPr>
                <w:ilvl w:val="0"/>
                <w:numId w:val="0"/>
              </w:numPr>
              <w:ind w:left="3240"/>
              <w:rPr>
                <w:kern w:val="28"/>
                <w:sz w:val="20"/>
                <w:szCs w:val="20"/>
              </w:rPr>
            </w:pPr>
          </w:p>
          <w:p w14:paraId="5581E211" w14:textId="77777777" w:rsidR="001573DD" w:rsidRDefault="00BA1BD5">
            <w:pPr>
              <w:jc w:val="both"/>
            </w:pPr>
            <w:r>
              <w:t xml:space="preserve">1. </w:t>
            </w:r>
            <w:proofErr w:type="spellStart"/>
            <w:r>
              <w:t>Achiziţionarea</w:t>
            </w:r>
            <w:proofErr w:type="spellEnd"/>
            <w:r>
              <w:t xml:space="preserve">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72CA95BE" w14:textId="77777777" w:rsidR="001573DD" w:rsidRDefault="001573DD">
            <w:pPr>
              <w:pStyle w:val="a"/>
              <w:numPr>
                <w:ilvl w:val="0"/>
                <w:numId w:val="0"/>
              </w:numPr>
              <w:ind w:left="3240"/>
              <w:rPr>
                <w:kern w:val="28"/>
                <w:sz w:val="20"/>
                <w:szCs w:val="20"/>
              </w:rPr>
            </w:pPr>
          </w:p>
          <w:p w14:paraId="60DF859E" w14:textId="77777777" w:rsidR="001573DD" w:rsidRDefault="00BA1BD5">
            <w:pPr>
              <w:jc w:val="both"/>
            </w:pPr>
            <w:r>
              <w:t xml:space="preserve">2. Următoarele documente vor fi considerate </w:t>
            </w:r>
            <w:proofErr w:type="spellStart"/>
            <w:r>
              <w:t>părţi</w:t>
            </w:r>
            <w:proofErr w:type="spellEnd"/>
            <w:r>
              <w:t xml:space="preserve"> componente ale Contractului:</w:t>
            </w:r>
          </w:p>
          <w:p w14:paraId="7A15F84E" w14:textId="77777777" w:rsidR="001573DD" w:rsidRDefault="00BA1BD5">
            <w:pPr>
              <w:numPr>
                <w:ilvl w:val="0"/>
                <w:numId w:val="32"/>
              </w:numPr>
              <w:suppressAutoHyphens/>
              <w:ind w:left="0" w:firstLine="720"/>
              <w:jc w:val="both"/>
            </w:pPr>
            <w:r>
              <w:t>Formularul Contractului;</w:t>
            </w:r>
          </w:p>
          <w:p w14:paraId="37E3B67B" w14:textId="77777777" w:rsidR="001573DD" w:rsidRDefault="00BA1BD5">
            <w:pPr>
              <w:numPr>
                <w:ilvl w:val="0"/>
                <w:numId w:val="32"/>
              </w:numPr>
              <w:suppressAutoHyphens/>
              <w:ind w:left="0" w:firstLine="720"/>
              <w:jc w:val="both"/>
              <w:rPr>
                <w:i/>
              </w:rPr>
            </w:pPr>
            <w:r>
              <w:t>Formularul ofertei;</w:t>
            </w:r>
          </w:p>
          <w:p w14:paraId="35DC671F" w14:textId="77777777" w:rsidR="001573DD" w:rsidRDefault="00BA1BD5">
            <w:pPr>
              <w:numPr>
                <w:ilvl w:val="0"/>
                <w:numId w:val="32"/>
              </w:numPr>
              <w:suppressAutoHyphens/>
              <w:ind w:left="0" w:firstLine="720"/>
              <w:jc w:val="both"/>
              <w:rPr>
                <w:i/>
              </w:rPr>
            </w:pPr>
            <w:r>
              <w:t>Caietul de sarcini;</w:t>
            </w:r>
          </w:p>
          <w:p w14:paraId="636CF351" w14:textId="77777777" w:rsidR="001573DD" w:rsidRDefault="00BA1BD5">
            <w:pPr>
              <w:numPr>
                <w:ilvl w:val="0"/>
                <w:numId w:val="32"/>
              </w:numPr>
              <w:suppressAutoHyphens/>
              <w:ind w:left="0" w:firstLine="720"/>
              <w:jc w:val="both"/>
              <w:rPr>
                <w:i/>
              </w:rPr>
            </w:pPr>
            <w:r>
              <w:t>Garanția de bună execuție.</w:t>
            </w:r>
          </w:p>
          <w:p w14:paraId="65BF4935" w14:textId="77777777" w:rsidR="001573DD" w:rsidRDefault="00BA1BD5">
            <w:pPr>
              <w:jc w:val="both"/>
            </w:pPr>
            <w:r>
              <w:t xml:space="preserve">3. În cazul unor </w:t>
            </w:r>
            <w:proofErr w:type="spellStart"/>
            <w:r>
              <w:t>discrepanţe</w:t>
            </w:r>
            <w:proofErr w:type="spellEnd"/>
            <w:r>
              <w:t xml:space="preserve"> sau </w:t>
            </w:r>
            <w:proofErr w:type="spellStart"/>
            <w:r>
              <w:t>inconsecvenţe</w:t>
            </w:r>
            <w:proofErr w:type="spellEnd"/>
            <w:r>
              <w:t xml:space="preserve"> între documentele componente ale Contractului, documentele vor avea ordinea de prioritate enumerată în pct. 2.</w:t>
            </w:r>
          </w:p>
          <w:p w14:paraId="76686DD6" w14:textId="77777777" w:rsidR="001573DD" w:rsidRDefault="00BA1BD5">
            <w:pPr>
              <w:jc w:val="both"/>
            </w:pPr>
            <w:r>
              <w:t xml:space="preserve">4. În calitate de contravaloare a </w:t>
            </w:r>
            <w:proofErr w:type="spellStart"/>
            <w:r>
              <w:t>plăţilor</w:t>
            </w:r>
            <w:proofErr w:type="spellEnd"/>
            <w:r>
              <w:t xml:space="preserve"> care urmează a fi efectuate de Beneficiar, Antreprenorul se obligă prin prezentul contract să livreze Beneficiarului documentația de proiect </w:t>
            </w:r>
            <w:proofErr w:type="spellStart"/>
            <w:r>
              <w:t>şi</w:t>
            </w:r>
            <w:proofErr w:type="spellEnd"/>
            <w:r>
              <w:t xml:space="preserve"> să înlăture </w:t>
            </w:r>
            <w:r>
              <w:lastRenderedPageBreak/>
              <w:t>defectele în conformitate cu prevederile Contractului sub toate aspectele.</w:t>
            </w:r>
          </w:p>
          <w:p w14:paraId="1F4AA70D" w14:textId="77777777" w:rsidR="001573DD" w:rsidRDefault="00BA1BD5">
            <w:pPr>
              <w:jc w:val="both"/>
            </w:pPr>
            <w:r>
              <w:t xml:space="preserve"> 5. Beneficiarul se obligă prin prezentul să plătească Antreprenorului, în calitate de contravaloare a livrării Lucrărilor, </w:t>
            </w:r>
            <w:proofErr w:type="spellStart"/>
            <w:r>
              <w:t>preţul</w:t>
            </w:r>
            <w:proofErr w:type="spellEnd"/>
            <w:r>
              <w:t xml:space="preserve"> Contractului sau orice altă sumă care poate deveni plătibilă conform prevederilor Contractului în termenele </w:t>
            </w:r>
            <w:proofErr w:type="spellStart"/>
            <w:r>
              <w:t>şi</w:t>
            </w:r>
            <w:proofErr w:type="spellEnd"/>
            <w:r>
              <w:t xml:space="preserve"> modalitatea stabilite de Contract.</w:t>
            </w:r>
          </w:p>
          <w:p w14:paraId="0DF75E64" w14:textId="77777777" w:rsidR="001573DD" w:rsidRDefault="001573DD">
            <w:pPr>
              <w:pStyle w:val="a"/>
              <w:numPr>
                <w:ilvl w:val="0"/>
                <w:numId w:val="0"/>
              </w:numPr>
              <w:ind w:left="710"/>
              <w:jc w:val="left"/>
              <w:rPr>
                <w:kern w:val="28"/>
                <w:sz w:val="20"/>
                <w:szCs w:val="20"/>
                <w:lang w:val="ro-RO"/>
              </w:rPr>
            </w:pPr>
          </w:p>
          <w:p w14:paraId="65ECCC70" w14:textId="77777777" w:rsidR="001573DD" w:rsidRDefault="00BA1BD5">
            <w:pPr>
              <w:rPr>
                <w:b/>
              </w:rPr>
            </w:pPr>
            <w:r>
              <w:rPr>
                <w:b/>
              </w:rPr>
              <w:t>1. OBIECTUL CONTRACTULUI</w:t>
            </w:r>
          </w:p>
          <w:p w14:paraId="486BC1AC" w14:textId="77777777" w:rsidR="001573DD" w:rsidRDefault="00BA1BD5">
            <w:pPr>
              <w:jc w:val="both"/>
            </w:pPr>
            <w:r>
              <w:t xml:space="preserve">1.1. Antreprenorul </w:t>
            </w:r>
            <w:proofErr w:type="spellStart"/>
            <w:r>
              <w:t>îşi</w:t>
            </w:r>
            <w:proofErr w:type="spellEnd"/>
            <w:r>
              <w:t xml:space="preserve"> asumă </w:t>
            </w:r>
            <w:proofErr w:type="spellStart"/>
            <w:r>
              <w:t>obligaţia</w:t>
            </w:r>
            <w:proofErr w:type="spellEnd"/>
            <w:r>
              <w:t xml:space="preserve"> de a presta Lucrările conform </w:t>
            </w:r>
            <w:proofErr w:type="spellStart"/>
            <w:r>
              <w:t>Specificaţiei</w:t>
            </w:r>
            <w:proofErr w:type="spellEnd"/>
            <w:r>
              <w:t xml:space="preserve">, care este parte integrantă a prezentului Contract. </w:t>
            </w:r>
          </w:p>
          <w:p w14:paraId="68F1CD48" w14:textId="77777777" w:rsidR="001573DD" w:rsidRDefault="00BA1BD5">
            <w:pPr>
              <w:jc w:val="both"/>
            </w:pPr>
            <w:r>
              <w:t xml:space="preserve">1.2. Beneficiarul se obligă, la rândul său, să achite </w:t>
            </w:r>
            <w:proofErr w:type="spellStart"/>
            <w:r>
              <w:t>şi</w:t>
            </w:r>
            <w:proofErr w:type="spellEnd"/>
            <w:r>
              <w:t xml:space="preserve"> să </w:t>
            </w:r>
            <w:proofErr w:type="spellStart"/>
            <w:r>
              <w:t>recepţioneze</w:t>
            </w:r>
            <w:proofErr w:type="spellEnd"/>
            <w:r>
              <w:t xml:space="preserve"> Lucrările livrate de Antreprenor. </w:t>
            </w:r>
          </w:p>
          <w:p w14:paraId="1F5D2F48" w14:textId="77777777" w:rsidR="001573DD" w:rsidRDefault="00BA1BD5">
            <w:pPr>
              <w:jc w:val="both"/>
            </w:pPr>
            <w:r>
              <w:t>1.3. Calitatea Lucrărilor se atestă prin respectarea documentelor normative și standardelor de stat ale căror cerințe trebuie respectate la executarea documentației de proiect.</w:t>
            </w:r>
          </w:p>
          <w:p w14:paraId="54EB94C1" w14:textId="77777777" w:rsidR="001573DD" w:rsidRDefault="001573DD">
            <w:pPr>
              <w:pStyle w:val="a"/>
              <w:numPr>
                <w:ilvl w:val="0"/>
                <w:numId w:val="0"/>
              </w:numPr>
              <w:ind w:left="3240"/>
              <w:rPr>
                <w:kern w:val="28"/>
                <w:sz w:val="20"/>
                <w:szCs w:val="20"/>
                <w:lang w:val="fr-FR"/>
              </w:rPr>
            </w:pPr>
          </w:p>
          <w:p w14:paraId="6CB68168" w14:textId="77777777" w:rsidR="001573DD" w:rsidRDefault="00BA1BD5">
            <w:pPr>
              <w:rPr>
                <w:b/>
              </w:rPr>
            </w:pPr>
            <w:r>
              <w:rPr>
                <w:b/>
              </w:rPr>
              <w:t>2.TERMENII ŞI CONDIŢIILE DE PRESTARE</w:t>
            </w:r>
          </w:p>
          <w:p w14:paraId="308F760F" w14:textId="77777777" w:rsidR="001573DD" w:rsidRDefault="00BA1BD5">
            <w:pPr>
              <w:jc w:val="both"/>
            </w:pPr>
            <w:r>
              <w:t xml:space="preserve">2.1.  Executarea Lucrărilor de proiectare se efectuează în conformitate cu parametrii tehnici </w:t>
            </w:r>
            <w:proofErr w:type="spellStart"/>
            <w:r>
              <w:t>şi</w:t>
            </w:r>
            <w:proofErr w:type="spellEnd"/>
            <w:r>
              <w:t xml:space="preserve"> </w:t>
            </w:r>
            <w:proofErr w:type="spellStart"/>
            <w:r>
              <w:t>cerinţele</w:t>
            </w:r>
            <w:proofErr w:type="spellEnd"/>
            <w:r>
              <w:t xml:space="preserve"> de bază la elaborarea proiectului stipulate în documentația de atribuire </w:t>
            </w:r>
            <w:proofErr w:type="spellStart"/>
            <w:r>
              <w:rPr>
                <w:shd w:val="clear" w:color="auto" w:fill="FFFFFF" w:themeFill="background1"/>
              </w:rPr>
              <w:t>şi</w:t>
            </w:r>
            <w:proofErr w:type="spellEnd"/>
            <w:r>
              <w:rPr>
                <w:shd w:val="clear" w:color="auto" w:fill="FFFFFF" w:themeFill="background1"/>
              </w:rPr>
              <w:t xml:space="preserve"> anexa nr……..</w:t>
            </w:r>
            <w:r>
              <w:t xml:space="preserve">la prezentul Contract. </w:t>
            </w:r>
          </w:p>
          <w:p w14:paraId="0AB0D9EC" w14:textId="77777777" w:rsidR="001573DD" w:rsidRDefault="00BA1BD5">
            <w:pPr>
              <w:jc w:val="both"/>
            </w:pPr>
            <w:r>
              <w:t xml:space="preserve">2.2. Termenul limită de predare a </w:t>
            </w:r>
            <w:proofErr w:type="spellStart"/>
            <w:r>
              <w:t>documentaţiei</w:t>
            </w:r>
            <w:proofErr w:type="spellEnd"/>
            <w:r>
              <w:t xml:space="preserve"> de proiect </w:t>
            </w:r>
            <w:proofErr w:type="spellStart"/>
            <w:r>
              <w:t>şi</w:t>
            </w:r>
            <w:proofErr w:type="spellEnd"/>
            <w:r>
              <w:t xml:space="preserve"> deviz – </w:t>
            </w:r>
            <w:r>
              <w:rPr>
                <w:b/>
              </w:rPr>
              <w:t xml:space="preserve">............, inclusiv perioada de timp </w:t>
            </w:r>
            <w:proofErr w:type="spellStart"/>
            <w:r>
              <w:rPr>
                <w:b/>
              </w:rPr>
              <w:t>nesesară</w:t>
            </w:r>
            <w:proofErr w:type="spellEnd"/>
            <w:r>
              <w:rPr>
                <w:b/>
              </w:rPr>
              <w:t xml:space="preserve"> pentru verificarea documentației de către </w:t>
            </w:r>
            <w:r>
              <w:t>Î.S. „Serviciul de Stat pentru Verificarea și Expertizarea Proiectelor și Construcțiilor”, calculate din data semnării prezentului contract.</w:t>
            </w:r>
          </w:p>
          <w:p w14:paraId="3DA4D640" w14:textId="77777777" w:rsidR="001573DD" w:rsidRDefault="00BA1BD5">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w:t>
            </w:r>
            <w:proofErr w:type="spellStart"/>
            <w:r>
              <w:t>tehnico</w:t>
            </w:r>
            <w:proofErr w:type="spellEnd"/>
            <w:r>
              <w:t>-economică.</w:t>
            </w:r>
          </w:p>
          <w:p w14:paraId="77BC32D5" w14:textId="77777777" w:rsidR="001573DD" w:rsidRDefault="00BA1BD5">
            <w:pPr>
              <w:jc w:val="both"/>
            </w:pPr>
            <w:r>
              <w:t xml:space="preserve">2.4. Antreprenorul eliberează pentru Beneficiar </w:t>
            </w:r>
            <w:proofErr w:type="spellStart"/>
            <w:r>
              <w:t>documentaţia</w:t>
            </w:r>
            <w:proofErr w:type="spellEnd"/>
            <w:r>
              <w:t xml:space="preserve"> de proiect </w:t>
            </w:r>
            <w:proofErr w:type="spellStart"/>
            <w:r>
              <w:t>şi</w:t>
            </w:r>
            <w:proofErr w:type="spellEnd"/>
            <w:r>
              <w:t xml:space="preserve"> deviz în limba română, în volum de ….. exemplare + varianta electronică. </w:t>
            </w:r>
          </w:p>
          <w:p w14:paraId="09F71091" w14:textId="77777777" w:rsidR="001573DD" w:rsidRDefault="00BA1BD5">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6432F77" w14:textId="77777777" w:rsidR="001573DD" w:rsidRDefault="001573DD">
            <w:pPr>
              <w:ind w:firstLine="720"/>
              <w:jc w:val="both"/>
            </w:pPr>
          </w:p>
          <w:p w14:paraId="3A80C930" w14:textId="77777777" w:rsidR="001573DD" w:rsidRDefault="00BA1BD5">
            <w:pPr>
              <w:rPr>
                <w:b/>
              </w:rPr>
            </w:pPr>
            <w:r>
              <w:rPr>
                <w:b/>
              </w:rPr>
              <w:t>3. PREŢUL ŞI CONDIŢIILE DE PLATĂ</w:t>
            </w:r>
          </w:p>
          <w:p w14:paraId="79B311EC" w14:textId="77777777" w:rsidR="001573DD" w:rsidRDefault="00BA1BD5">
            <w:pPr>
              <w:jc w:val="both"/>
            </w:pPr>
            <w:r>
              <w:t xml:space="preserve">3.1. </w:t>
            </w:r>
            <w:proofErr w:type="spellStart"/>
            <w:r>
              <w:t>Preţul</w:t>
            </w:r>
            <w:proofErr w:type="spellEnd"/>
            <w:r>
              <w:t xml:space="preserve"> Lucrărilor conform prezentului Contract este stabilit în lei </w:t>
            </w:r>
            <w:proofErr w:type="spellStart"/>
            <w:r>
              <w:t>moldoveneşti</w:t>
            </w:r>
            <w:proofErr w:type="spellEnd"/>
            <w:r>
              <w:t>.</w:t>
            </w:r>
          </w:p>
          <w:p w14:paraId="65C3829E" w14:textId="77777777" w:rsidR="001573DD" w:rsidRDefault="00BA1BD5">
            <w:pPr>
              <w:jc w:val="both"/>
              <w:rPr>
                <w:sz w:val="28"/>
                <w:szCs w:val="28"/>
              </w:rPr>
            </w:pPr>
            <w:r>
              <w:t xml:space="preserve">3.2. Suma totală a prezentului Contract, inclusiv TVA, se </w:t>
            </w:r>
            <w:proofErr w:type="spellStart"/>
            <w:r>
              <w:t>stabileşte</w:t>
            </w:r>
            <w:proofErr w:type="spellEnd"/>
            <w:r>
              <w:t xml:space="preserve"> în lei </w:t>
            </w:r>
            <w:proofErr w:type="spellStart"/>
            <w:r>
              <w:t>moldoveneşti</w:t>
            </w:r>
            <w:proofErr w:type="spellEnd"/>
            <w:r>
              <w:t xml:space="preserve"> </w:t>
            </w:r>
            <w:proofErr w:type="spellStart"/>
            <w:r>
              <w:t>şi</w:t>
            </w:r>
            <w:proofErr w:type="spellEnd"/>
            <w:r>
              <w:t xml:space="preserve"> constituie</w:t>
            </w:r>
            <w:r>
              <w:rPr>
                <w:b/>
              </w:rPr>
              <w:t>……..</w:t>
            </w:r>
          </w:p>
          <w:p w14:paraId="1876D938" w14:textId="77777777" w:rsidR="001573DD" w:rsidRDefault="00BA1BD5">
            <w:pPr>
              <w:jc w:val="both"/>
            </w:pPr>
            <w:r>
              <w:t>3.3. Beneficiarul va achita Antreprenorului în două etape suma totală pentru Lucrările executate, după cum urmează:</w:t>
            </w:r>
          </w:p>
          <w:p w14:paraId="2277E973" w14:textId="77777777" w:rsidR="001573DD" w:rsidRDefault="00BA1BD5">
            <w:pPr>
              <w:ind w:firstLine="720"/>
              <w:jc w:val="both"/>
            </w:pPr>
            <w:r>
              <w:rPr>
                <w:b/>
              </w:rPr>
              <w:t>I etapă</w:t>
            </w:r>
            <w:r>
              <w:t xml:space="preserve"> – predarea raportului </w:t>
            </w:r>
            <w:proofErr w:type="spellStart"/>
            <w:r>
              <w:t>topogeodezic</w:t>
            </w:r>
            <w:proofErr w:type="spellEnd"/>
            <w:r>
              <w:t xml:space="preserve">, hidrologic și geologic – </w:t>
            </w:r>
            <w:r>
              <w:rPr>
                <w:b/>
              </w:rPr>
              <w:t>…….., inclusiv TVA,</w:t>
            </w:r>
            <w:r>
              <w:t xml:space="preserve"> conform Specificației;</w:t>
            </w:r>
          </w:p>
          <w:p w14:paraId="6D43ABC7" w14:textId="77777777" w:rsidR="001573DD" w:rsidRDefault="00BA1BD5">
            <w:pPr>
              <w:ind w:firstLine="720"/>
              <w:jc w:val="both"/>
            </w:pPr>
            <w:r>
              <w:rPr>
                <w:b/>
              </w:rPr>
              <w:t>II etapă</w:t>
            </w:r>
            <w:r>
              <w:t xml:space="preserve"> – predarea proiectului integral după primirea avizului pozitiv al </w:t>
            </w:r>
            <w:proofErr w:type="spellStart"/>
            <w:r>
              <w:t>Î.S.”Serviciul</w:t>
            </w:r>
            <w:proofErr w:type="spellEnd"/>
            <w:r>
              <w:t xml:space="preserve"> de Stat pentru Verificarea și Expertizarea Proiectelor și Construcțiilor” – </w:t>
            </w:r>
            <w:r>
              <w:rPr>
                <w:b/>
              </w:rPr>
              <w:t>……., inclusiv TVA,</w:t>
            </w:r>
            <w:r>
              <w:t xml:space="preserve"> conform Specificației. </w:t>
            </w:r>
          </w:p>
          <w:p w14:paraId="5821EAAD" w14:textId="77777777" w:rsidR="001573DD" w:rsidRDefault="00BA1BD5">
            <w:pPr>
              <w:jc w:val="both"/>
            </w:pPr>
            <w:r>
              <w:t xml:space="preserve">3.4. Beneficiarul se obligă să achite Antreprenorului, potrivit pct. 3.3., în decurs de …… zile </w:t>
            </w:r>
            <w:proofErr w:type="spellStart"/>
            <w:r>
              <w:t>calindaristice</w:t>
            </w:r>
            <w:proofErr w:type="spellEnd"/>
            <w:r>
              <w:t xml:space="preserve">, calculate din data semnării Actului de primire-predare a lucrărilor. </w:t>
            </w:r>
          </w:p>
          <w:p w14:paraId="2834D294" w14:textId="77777777" w:rsidR="001573DD" w:rsidRDefault="00BA1BD5">
            <w:pPr>
              <w:jc w:val="both"/>
            </w:pPr>
            <w:r>
              <w:t xml:space="preserve">3.5. </w:t>
            </w:r>
            <w:proofErr w:type="spellStart"/>
            <w:r>
              <w:t>Plăţile</w:t>
            </w:r>
            <w:proofErr w:type="spellEnd"/>
            <w:r>
              <w:t xml:space="preserve"> se vor efectua prin ……………, indicat în prezentul Contract.</w:t>
            </w:r>
          </w:p>
          <w:p w14:paraId="0D7F488B" w14:textId="77777777" w:rsidR="001573DD" w:rsidRDefault="001573DD">
            <w:pPr>
              <w:pStyle w:val="a"/>
              <w:numPr>
                <w:ilvl w:val="0"/>
                <w:numId w:val="0"/>
              </w:numPr>
              <w:ind w:left="3240"/>
              <w:rPr>
                <w:kern w:val="28"/>
                <w:sz w:val="20"/>
                <w:szCs w:val="20"/>
                <w:lang w:val="fr-FR"/>
              </w:rPr>
            </w:pPr>
          </w:p>
          <w:p w14:paraId="670EA8A0" w14:textId="77777777" w:rsidR="001573DD" w:rsidRDefault="00BA1BD5">
            <w:pPr>
              <w:rPr>
                <w:b/>
              </w:rPr>
            </w:pPr>
            <w:r>
              <w:rPr>
                <w:b/>
              </w:rPr>
              <w:t>4. CONDIŢIILE DE PREDARE-PRIMIRE</w:t>
            </w:r>
          </w:p>
          <w:p w14:paraId="386801CE" w14:textId="77777777" w:rsidR="001573DD" w:rsidRDefault="00BA1BD5">
            <w:pPr>
              <w:jc w:val="both"/>
            </w:pPr>
            <w:r>
              <w:t xml:space="preserve">4.1. Lucrările se consideră predate de către Antreprenor </w:t>
            </w:r>
            <w:proofErr w:type="spellStart"/>
            <w:r>
              <w:t>şi</w:t>
            </w:r>
            <w:proofErr w:type="spellEnd"/>
            <w:r>
              <w:t xml:space="preserve"> </w:t>
            </w:r>
            <w:proofErr w:type="spellStart"/>
            <w:r>
              <w:t>recepţionate</w:t>
            </w:r>
            <w:proofErr w:type="spellEnd"/>
            <w:r>
              <w:t xml:space="preserve"> de către Beneficiar dacă:</w:t>
            </w:r>
          </w:p>
          <w:p w14:paraId="091A0319" w14:textId="77777777" w:rsidR="001573DD" w:rsidRDefault="00BA1BD5">
            <w:pPr>
              <w:numPr>
                <w:ilvl w:val="0"/>
                <w:numId w:val="33"/>
              </w:numPr>
              <w:suppressAutoHyphens/>
              <w:ind w:left="0" w:firstLine="720"/>
              <w:jc w:val="both"/>
            </w:pPr>
            <w:r>
              <w:t xml:space="preserve">cantitatea Lucrărilor corespunde </w:t>
            </w:r>
            <w:proofErr w:type="spellStart"/>
            <w:r>
              <w:t>informaţiei</w:t>
            </w:r>
            <w:proofErr w:type="spellEnd"/>
            <w:r>
              <w:t xml:space="preserve"> indicate în specificația la prezentul Contract; </w:t>
            </w:r>
          </w:p>
          <w:p w14:paraId="45F57F98" w14:textId="77777777" w:rsidR="001573DD" w:rsidRDefault="00BA1BD5">
            <w:pPr>
              <w:numPr>
                <w:ilvl w:val="0"/>
                <w:numId w:val="33"/>
              </w:numPr>
              <w:suppressAutoHyphens/>
              <w:ind w:left="0" w:firstLine="720"/>
              <w:jc w:val="both"/>
            </w:pPr>
            <w:r>
              <w:t>calitatea Lucrărilor corespunde documentelor normative și standardelor de stat.</w:t>
            </w:r>
          </w:p>
          <w:p w14:paraId="762CB5D2" w14:textId="77777777" w:rsidR="001573DD" w:rsidRDefault="001573DD">
            <w:pPr>
              <w:ind w:firstLine="720"/>
              <w:jc w:val="center"/>
              <w:rPr>
                <w:b/>
              </w:rPr>
            </w:pPr>
          </w:p>
          <w:p w14:paraId="2C481DB2" w14:textId="77777777" w:rsidR="001573DD" w:rsidRDefault="00BA1BD5">
            <w:pPr>
              <w:rPr>
                <w:b/>
              </w:rPr>
            </w:pPr>
            <w:r>
              <w:rPr>
                <w:b/>
              </w:rPr>
              <w:lastRenderedPageBreak/>
              <w:t>5. STANDARDE</w:t>
            </w:r>
          </w:p>
          <w:p w14:paraId="65A7F86C" w14:textId="77777777" w:rsidR="001573DD" w:rsidRDefault="00BA1BD5">
            <w:pPr>
              <w:jc w:val="both"/>
            </w:pPr>
            <w:r>
              <w:t>5.1 Lucrările prestate în baza contractului vor respecta standardele prezentate de către Beneficiar în cerințele caietului de sarcini.</w:t>
            </w:r>
          </w:p>
          <w:p w14:paraId="77F2415D" w14:textId="77777777" w:rsidR="001573DD" w:rsidRDefault="00BA1BD5">
            <w:pPr>
              <w:jc w:val="both"/>
            </w:pPr>
            <w:r>
              <w:t xml:space="preserve">5.2 Când nu este </w:t>
            </w:r>
            <w:proofErr w:type="spellStart"/>
            <w:r>
              <w:t>menţionat</w:t>
            </w:r>
            <w:proofErr w:type="spellEnd"/>
            <w:r>
              <w:t xml:space="preserve"> nici un standard sau reglementare aplicabilă, se vor respecta standardele sau alte reglementări autorizate în Republica Moldova.</w:t>
            </w:r>
          </w:p>
          <w:p w14:paraId="23C28FD6" w14:textId="77777777" w:rsidR="001573DD" w:rsidRDefault="001573DD">
            <w:pPr>
              <w:ind w:firstLine="720"/>
              <w:jc w:val="both"/>
            </w:pPr>
          </w:p>
          <w:p w14:paraId="7A14D2BD" w14:textId="77777777" w:rsidR="001573DD" w:rsidRDefault="00BA1BD5">
            <w:pPr>
              <w:rPr>
                <w:b/>
              </w:rPr>
            </w:pPr>
            <w:r>
              <w:rPr>
                <w:b/>
              </w:rPr>
              <w:t>6. OBLIGAŢIILE PĂRŢILOR</w:t>
            </w:r>
          </w:p>
          <w:p w14:paraId="0BE5A03D" w14:textId="77777777" w:rsidR="001573DD" w:rsidRDefault="00BA1BD5">
            <w:pPr>
              <w:jc w:val="both"/>
            </w:pPr>
            <w:r>
              <w:t>6.1. În baza prezentului Contract, Antreprenorul se obligă:</w:t>
            </w:r>
          </w:p>
          <w:p w14:paraId="0340F624" w14:textId="77777777" w:rsidR="001573DD" w:rsidRDefault="00BA1BD5">
            <w:pPr>
              <w:numPr>
                <w:ilvl w:val="0"/>
                <w:numId w:val="34"/>
              </w:numPr>
              <w:tabs>
                <w:tab w:val="clear" w:pos="1065"/>
                <w:tab w:val="left" w:pos="792"/>
                <w:tab w:val="left" w:pos="1080"/>
              </w:tabs>
              <w:suppressAutoHyphens/>
              <w:ind w:left="0" w:firstLine="720"/>
              <w:jc w:val="both"/>
            </w:pPr>
            <w:r>
              <w:t xml:space="preserve">să depună </w:t>
            </w:r>
            <w:proofErr w:type="spellStart"/>
            <w:r>
              <w:t>garanţia</w:t>
            </w:r>
            <w:proofErr w:type="spellEnd"/>
            <w:r>
              <w:t xml:space="preserve"> de bună </w:t>
            </w:r>
            <w:proofErr w:type="spellStart"/>
            <w:r>
              <w:t>execuţie</w:t>
            </w:r>
            <w:proofErr w:type="spellEnd"/>
            <w:r>
              <w:t xml:space="preserve"> a </w:t>
            </w:r>
            <w:proofErr w:type="spellStart"/>
            <w:r>
              <w:t>contractului,în</w:t>
            </w:r>
            <w:proofErr w:type="spellEnd"/>
            <w:r>
              <w:t xml:space="preserve"> cuantum de .... din valoarea contractului, atribuită sub formă .......; </w:t>
            </w:r>
          </w:p>
          <w:p w14:paraId="6E2F7C79" w14:textId="77777777" w:rsidR="001573DD" w:rsidRDefault="00BA1BD5">
            <w:pPr>
              <w:numPr>
                <w:ilvl w:val="0"/>
                <w:numId w:val="34"/>
              </w:numPr>
              <w:tabs>
                <w:tab w:val="clear" w:pos="1065"/>
                <w:tab w:val="left" w:pos="792"/>
                <w:tab w:val="left" w:pos="1080"/>
              </w:tabs>
              <w:suppressAutoHyphens/>
              <w:ind w:left="0" w:firstLine="720"/>
              <w:jc w:val="both"/>
            </w:pPr>
            <w:r>
              <w:t xml:space="preserve">să presteze Lucrările conform </w:t>
            </w:r>
            <w:proofErr w:type="spellStart"/>
            <w:r>
              <w:t>condiţiilor</w:t>
            </w:r>
            <w:proofErr w:type="spellEnd"/>
            <w:r>
              <w:t xml:space="preserve"> prevăzute de prezentul Contract;</w:t>
            </w:r>
          </w:p>
          <w:p w14:paraId="2EC70D0B" w14:textId="77777777" w:rsidR="001573DD" w:rsidRDefault="00BA1BD5">
            <w:pPr>
              <w:numPr>
                <w:ilvl w:val="0"/>
                <w:numId w:val="34"/>
              </w:numPr>
              <w:tabs>
                <w:tab w:val="clear" w:pos="1065"/>
                <w:tab w:val="left" w:pos="792"/>
                <w:tab w:val="left" w:pos="1080"/>
              </w:tabs>
              <w:suppressAutoHyphens/>
              <w:ind w:left="0" w:firstLine="720"/>
              <w:jc w:val="both"/>
            </w:pPr>
            <w:r>
              <w:t>să indice t</w:t>
            </w:r>
            <w:r>
              <w:rPr>
                <w:lang w:eastAsia="ru-RU"/>
              </w:rPr>
              <w:t>ermenul de garanție a lucrărilor;</w:t>
            </w:r>
          </w:p>
          <w:p w14:paraId="254C3CBC" w14:textId="77777777" w:rsidR="001573DD" w:rsidRDefault="00BA1BD5">
            <w:pPr>
              <w:numPr>
                <w:ilvl w:val="0"/>
                <w:numId w:val="34"/>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14:paraId="78C2B4B0" w14:textId="77777777" w:rsidR="001573DD" w:rsidRDefault="00BA1BD5">
            <w:pPr>
              <w:numPr>
                <w:ilvl w:val="0"/>
                <w:numId w:val="34"/>
              </w:numPr>
              <w:tabs>
                <w:tab w:val="clear" w:pos="1065"/>
                <w:tab w:val="left" w:pos="792"/>
                <w:tab w:val="left" w:pos="1080"/>
              </w:tabs>
              <w:suppressAutoHyphens/>
              <w:ind w:left="0" w:firstLine="720"/>
              <w:jc w:val="both"/>
            </w:pPr>
            <w:r>
              <w:t xml:space="preserve">să asigure </w:t>
            </w:r>
            <w:proofErr w:type="spellStart"/>
            <w:r>
              <w:t>condiţiile</w:t>
            </w:r>
            <w:proofErr w:type="spellEnd"/>
            <w:r>
              <w:t xml:space="preserve"> corespunzătoare pentru </w:t>
            </w:r>
            <w:proofErr w:type="spellStart"/>
            <w:r>
              <w:t>recepţionarea</w:t>
            </w:r>
            <w:proofErr w:type="spellEnd"/>
            <w:r>
              <w:t xml:space="preserve"> Lucrărilor de către Beneficiar, în termenele stabilite, în corespundere cu </w:t>
            </w:r>
            <w:proofErr w:type="spellStart"/>
            <w:r>
              <w:t>cerinţele</w:t>
            </w:r>
            <w:proofErr w:type="spellEnd"/>
            <w:r>
              <w:t xml:space="preserve"> prezentului Contract;</w:t>
            </w:r>
          </w:p>
          <w:p w14:paraId="609AAD36" w14:textId="77777777" w:rsidR="001573DD" w:rsidRDefault="00BA1BD5">
            <w:pPr>
              <w:numPr>
                <w:ilvl w:val="0"/>
                <w:numId w:val="34"/>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28F3D266" w14:textId="77777777" w:rsidR="001573DD" w:rsidRDefault="00BA1BD5">
            <w:pPr>
              <w:numPr>
                <w:ilvl w:val="0"/>
                <w:numId w:val="34"/>
              </w:numPr>
              <w:tabs>
                <w:tab w:val="clear" w:pos="1065"/>
                <w:tab w:val="left" w:pos="792"/>
                <w:tab w:val="left" w:pos="1080"/>
              </w:tabs>
              <w:suppressAutoHyphens/>
              <w:ind w:left="0" w:firstLine="720"/>
              <w:jc w:val="both"/>
            </w:pPr>
            <w:r>
              <w:t>să stabilească, în proiect, fazele determinante de execuție a lucrărilor și exercitarea supravegherii de autor asupra lucrărilor pe tot parcursul construcției;</w:t>
            </w:r>
          </w:p>
          <w:p w14:paraId="2CDB6E78" w14:textId="77777777" w:rsidR="001573DD" w:rsidRDefault="00BA1BD5">
            <w:pPr>
              <w:numPr>
                <w:ilvl w:val="0"/>
                <w:numId w:val="34"/>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14:paraId="7929BC25" w14:textId="77777777" w:rsidR="001573DD" w:rsidRDefault="00BA1BD5">
            <w:pPr>
              <w:tabs>
                <w:tab w:val="left" w:pos="792"/>
              </w:tabs>
              <w:suppressAutoHyphens/>
              <w:ind w:left="720"/>
              <w:jc w:val="both"/>
            </w:pPr>
            <w:r>
              <w:t>h) să participe la întocmirea cărții tehnice a construcției și la recepția lucrărilor executate.</w:t>
            </w:r>
          </w:p>
          <w:p w14:paraId="5123CD61" w14:textId="77777777" w:rsidR="001573DD" w:rsidRDefault="00BA1BD5">
            <w:pPr>
              <w:jc w:val="both"/>
            </w:pPr>
            <w:r>
              <w:t>6.2.  În baza prezentului Contract, Beneficiarul se obligă:</w:t>
            </w:r>
          </w:p>
          <w:p w14:paraId="658AD87B" w14:textId="77777777" w:rsidR="001573DD" w:rsidRDefault="00BA1BD5">
            <w:pPr>
              <w:numPr>
                <w:ilvl w:val="0"/>
                <w:numId w:val="35"/>
              </w:numPr>
              <w:tabs>
                <w:tab w:val="clear" w:pos="1065"/>
                <w:tab w:val="left" w:pos="792"/>
                <w:tab w:val="left" w:pos="1080"/>
              </w:tabs>
              <w:suppressAutoHyphens/>
              <w:ind w:left="0" w:firstLine="720"/>
              <w:jc w:val="both"/>
            </w:pPr>
            <w:r>
              <w:t xml:space="preserve">să întreprindă toate măsurile necesare pentru asigurarea </w:t>
            </w:r>
            <w:proofErr w:type="spellStart"/>
            <w:r>
              <w:t>recepţionării</w:t>
            </w:r>
            <w:proofErr w:type="spellEnd"/>
            <w:r>
              <w:t xml:space="preserve"> în termenul stabilit a Lucrărilor prestate în corespundere cu </w:t>
            </w:r>
            <w:proofErr w:type="spellStart"/>
            <w:r>
              <w:t>cerinţele</w:t>
            </w:r>
            <w:proofErr w:type="spellEnd"/>
            <w:r>
              <w:t xml:space="preserve"> prezentului Contract și să remită documentația de proiect spre verificare;</w:t>
            </w:r>
          </w:p>
          <w:p w14:paraId="1A9FC326" w14:textId="77777777" w:rsidR="001573DD" w:rsidRDefault="00BA1BD5">
            <w:pPr>
              <w:numPr>
                <w:ilvl w:val="0"/>
                <w:numId w:val="35"/>
              </w:numPr>
              <w:tabs>
                <w:tab w:val="clear" w:pos="1065"/>
                <w:tab w:val="left" w:pos="792"/>
                <w:tab w:val="left" w:pos="1080"/>
              </w:tabs>
              <w:suppressAutoHyphens/>
              <w:ind w:left="0" w:firstLine="720"/>
              <w:jc w:val="both"/>
            </w:pPr>
            <w:r>
              <w:t xml:space="preserve">să asigure achitarea Lucrărilor prestate, respectând </w:t>
            </w:r>
            <w:proofErr w:type="spellStart"/>
            <w:r>
              <w:t>modalităţile</w:t>
            </w:r>
            <w:proofErr w:type="spellEnd"/>
            <w:r>
              <w:t xml:space="preserve"> </w:t>
            </w:r>
            <w:proofErr w:type="spellStart"/>
            <w:r>
              <w:t>şi</w:t>
            </w:r>
            <w:proofErr w:type="spellEnd"/>
            <w:r>
              <w:t xml:space="preserve"> termenele indicate în prezentul Contract;</w:t>
            </w:r>
          </w:p>
          <w:p w14:paraId="7E0E41D2" w14:textId="77777777" w:rsidR="001573DD" w:rsidRDefault="00BA1BD5">
            <w:pPr>
              <w:numPr>
                <w:ilvl w:val="0"/>
                <w:numId w:val="35"/>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04001E43" w14:textId="77777777" w:rsidR="001573DD" w:rsidRDefault="001573DD">
            <w:pPr>
              <w:ind w:firstLine="720"/>
              <w:jc w:val="center"/>
              <w:rPr>
                <w:b/>
              </w:rPr>
            </w:pPr>
          </w:p>
          <w:p w14:paraId="1395A551" w14:textId="77777777" w:rsidR="001573DD" w:rsidRDefault="00BA1BD5">
            <w:pPr>
              <w:rPr>
                <w:b/>
              </w:rPr>
            </w:pPr>
            <w:r>
              <w:rPr>
                <w:b/>
              </w:rPr>
              <w:t>7. JUSTIFICAREA DATORITĂ UNUI IMPEDIMENT</w:t>
            </w:r>
          </w:p>
          <w:p w14:paraId="6EF3D802" w14:textId="77777777" w:rsidR="001573DD" w:rsidRDefault="00BA1BD5">
            <w:pPr>
              <w:jc w:val="both"/>
            </w:pPr>
            <w:r>
              <w:t xml:space="preserve">7.1. </w:t>
            </w:r>
            <w:proofErr w:type="spellStart"/>
            <w:r>
              <w:t>Părţile</w:t>
            </w:r>
            <w:proofErr w:type="spellEnd"/>
            <w:r>
              <w:t xml:space="preserve"> sunt exonerate de răspundere pentru neîndeplinirea </w:t>
            </w:r>
            <w:proofErr w:type="spellStart"/>
            <w:r>
              <w:t>parţială</w:t>
            </w:r>
            <w:proofErr w:type="spellEnd"/>
            <w:r>
              <w:t xml:space="preserve"> sau integrală a </w:t>
            </w:r>
            <w:proofErr w:type="spellStart"/>
            <w:r>
              <w:t>obligaţiilor</w:t>
            </w:r>
            <w:proofErr w:type="spellEnd"/>
            <w:r>
              <w:t xml:space="preserve"> conform prezentului Contract, dacă aceasta este cauzată de producerea unor impedimente înafara controlului părților (războaie, </w:t>
            </w:r>
            <w:proofErr w:type="spellStart"/>
            <w:r>
              <w:t>calamităţi</w:t>
            </w:r>
            <w:proofErr w:type="spellEnd"/>
            <w:r>
              <w:t xml:space="preserve"> naturale: incendii, </w:t>
            </w:r>
            <w:proofErr w:type="spellStart"/>
            <w:r>
              <w:t>inundaţii</w:t>
            </w:r>
            <w:proofErr w:type="spellEnd"/>
            <w:r>
              <w:t xml:space="preserve">, cutremure de pământ, precum </w:t>
            </w:r>
            <w:proofErr w:type="spellStart"/>
            <w:r>
              <w:t>şi</w:t>
            </w:r>
            <w:proofErr w:type="spellEnd"/>
            <w:r>
              <w:t xml:space="preserve"> alte </w:t>
            </w:r>
            <w:proofErr w:type="spellStart"/>
            <w:r>
              <w:t>circumstanţe</w:t>
            </w:r>
            <w:proofErr w:type="spellEnd"/>
            <w:r>
              <w:t xml:space="preserve"> care nu depind de </w:t>
            </w:r>
            <w:proofErr w:type="spellStart"/>
            <w:r>
              <w:t>voinţa</w:t>
            </w:r>
            <w:proofErr w:type="spellEnd"/>
            <w:r>
              <w:t xml:space="preserve"> </w:t>
            </w:r>
            <w:proofErr w:type="spellStart"/>
            <w:r>
              <w:t>Părţilor</w:t>
            </w:r>
            <w:proofErr w:type="spellEnd"/>
            <w:r>
              <w:t>).</w:t>
            </w:r>
          </w:p>
          <w:p w14:paraId="1BB2BECA" w14:textId="77777777" w:rsidR="001573DD" w:rsidRDefault="00BA1BD5">
            <w:pPr>
              <w:jc w:val="both"/>
            </w:pPr>
            <w:r>
              <w:t xml:space="preserve">7.2. Partea care invocă apariția impedimentului înafara controlului este obligată să informeze imediat (dar nu mai târziu de ….. zile) cealaltă Parte despre survenirea </w:t>
            </w:r>
            <w:proofErr w:type="spellStart"/>
            <w:r>
              <w:t>circumstanţelor</w:t>
            </w:r>
            <w:proofErr w:type="spellEnd"/>
            <w:r>
              <w:t xml:space="preserve">, dar și despre efectele acestora asupra executării contractului. </w:t>
            </w:r>
          </w:p>
          <w:p w14:paraId="334DFAD0" w14:textId="77777777" w:rsidR="001573DD" w:rsidRDefault="00BA1BD5">
            <w:pPr>
              <w:jc w:val="both"/>
            </w:pPr>
            <w:r>
              <w:t xml:space="preserve">7.3 Survenirea </w:t>
            </w:r>
            <w:proofErr w:type="spellStart"/>
            <w:r>
              <w:t>circumstanţelor</w:t>
            </w:r>
            <w:proofErr w:type="spellEnd"/>
            <w:r>
              <w:t xml:space="preserve"> impedimentului, momentul </w:t>
            </w:r>
            <w:proofErr w:type="spellStart"/>
            <w:r>
              <w:t>declanşării</w:t>
            </w:r>
            <w:proofErr w:type="spellEnd"/>
            <w:r>
              <w:t xml:space="preserve"> </w:t>
            </w:r>
            <w:proofErr w:type="spellStart"/>
            <w:r>
              <w:t>şi</w:t>
            </w:r>
            <w:proofErr w:type="spellEnd"/>
            <w:r>
              <w:t xml:space="preserve"> termenul de </w:t>
            </w:r>
            <w:proofErr w:type="spellStart"/>
            <w:r>
              <w:t>acţiune</w:t>
            </w:r>
            <w:proofErr w:type="spellEnd"/>
            <w:r>
              <w:t xml:space="preserve"> trebuie să fie confirmate printr-un certificat, eliberat în mod corespunzător de către organul competent din </w:t>
            </w:r>
            <w:proofErr w:type="spellStart"/>
            <w:r>
              <w:t>ţara</w:t>
            </w:r>
            <w:proofErr w:type="spellEnd"/>
            <w:r>
              <w:t xml:space="preserve"> </w:t>
            </w:r>
            <w:proofErr w:type="spellStart"/>
            <w:r>
              <w:t>Părţii</w:t>
            </w:r>
            <w:proofErr w:type="spellEnd"/>
            <w:r>
              <w:t xml:space="preserve"> care invocă asemenea </w:t>
            </w:r>
            <w:proofErr w:type="spellStart"/>
            <w:r>
              <w:t>circumstanţe</w:t>
            </w:r>
            <w:proofErr w:type="spellEnd"/>
            <w:r>
              <w:t>.</w:t>
            </w:r>
          </w:p>
          <w:p w14:paraId="519BD694" w14:textId="77777777" w:rsidR="001573DD" w:rsidRDefault="001573DD">
            <w:pPr>
              <w:ind w:firstLine="720"/>
              <w:jc w:val="both"/>
            </w:pPr>
          </w:p>
          <w:p w14:paraId="6283BD83" w14:textId="77777777" w:rsidR="001573DD" w:rsidRDefault="00BA1BD5">
            <w:pPr>
              <w:rPr>
                <w:b/>
              </w:rPr>
            </w:pPr>
            <w:r>
              <w:rPr>
                <w:b/>
              </w:rPr>
              <w:t>8. REZOLUȚIUNEA CONTRACTULUI</w:t>
            </w:r>
          </w:p>
          <w:p w14:paraId="730A2AF2" w14:textId="77777777" w:rsidR="001573DD" w:rsidRDefault="00BA1BD5">
            <w:pPr>
              <w:jc w:val="both"/>
            </w:pPr>
            <w:r>
              <w:t xml:space="preserve">8.1.Rezoluțiunea Contractului se poate realiza cu acordul comun al </w:t>
            </w:r>
            <w:proofErr w:type="spellStart"/>
            <w:r>
              <w:t>Părţilor</w:t>
            </w:r>
            <w:proofErr w:type="spellEnd"/>
            <w:r>
              <w:t>.</w:t>
            </w:r>
          </w:p>
          <w:p w14:paraId="681E7661" w14:textId="77777777" w:rsidR="001573DD" w:rsidRDefault="00BA1BD5">
            <w:pPr>
              <w:jc w:val="both"/>
            </w:pPr>
            <w:r>
              <w:t xml:space="preserve">8.2. Contractul poate fi </w:t>
            </w:r>
            <w:proofErr w:type="spellStart"/>
            <w:r>
              <w:t>rezolvitîn</w:t>
            </w:r>
            <w:proofErr w:type="spellEnd"/>
            <w:r>
              <w:t xml:space="preserve"> mod unilateral în caz de:</w:t>
            </w:r>
          </w:p>
          <w:p w14:paraId="73B059CD" w14:textId="77777777" w:rsidR="001573DD" w:rsidRDefault="00BA1BD5">
            <w:pPr>
              <w:numPr>
                <w:ilvl w:val="0"/>
                <w:numId w:val="36"/>
              </w:numPr>
              <w:tabs>
                <w:tab w:val="left" w:pos="1080"/>
              </w:tabs>
              <w:suppressAutoHyphens/>
              <w:ind w:left="0" w:firstLine="720"/>
              <w:jc w:val="both"/>
            </w:pPr>
            <w:r>
              <w:t xml:space="preserve">refuz al Antreprenorului de a presta Lucrările prevăzute în prezentul Contract;         </w:t>
            </w:r>
          </w:p>
          <w:p w14:paraId="4F720342" w14:textId="77777777" w:rsidR="001573DD" w:rsidRDefault="00BA1BD5">
            <w:pPr>
              <w:numPr>
                <w:ilvl w:val="0"/>
                <w:numId w:val="36"/>
              </w:numPr>
              <w:tabs>
                <w:tab w:val="left" w:pos="1080"/>
              </w:tabs>
              <w:suppressAutoHyphens/>
              <w:ind w:left="0" w:firstLine="720"/>
              <w:jc w:val="both"/>
            </w:pPr>
            <w:r>
              <w:t>nerespectare de către Antreprenor a termenelor de executare stabilite;</w:t>
            </w:r>
          </w:p>
          <w:p w14:paraId="63F3E97E" w14:textId="77777777" w:rsidR="001573DD" w:rsidRDefault="00BA1BD5">
            <w:pPr>
              <w:numPr>
                <w:ilvl w:val="0"/>
                <w:numId w:val="36"/>
              </w:numPr>
              <w:tabs>
                <w:tab w:val="left" w:pos="1080"/>
              </w:tabs>
              <w:suppressAutoHyphens/>
              <w:ind w:left="0" w:firstLine="720"/>
              <w:jc w:val="both"/>
            </w:pPr>
            <w:r>
              <w:t>nerespectare de către Beneficiar a termenelor de plată a Lucrărilor;</w:t>
            </w:r>
          </w:p>
          <w:p w14:paraId="1F5183E8" w14:textId="77777777" w:rsidR="001573DD" w:rsidRDefault="00BA1BD5">
            <w:pPr>
              <w:numPr>
                <w:ilvl w:val="0"/>
                <w:numId w:val="36"/>
              </w:numPr>
              <w:tabs>
                <w:tab w:val="left" w:pos="1080"/>
              </w:tabs>
              <w:suppressAutoHyphens/>
              <w:ind w:left="0" w:firstLine="720"/>
              <w:jc w:val="both"/>
            </w:pPr>
            <w:r>
              <w:t xml:space="preserve">nesatisfacere de către una dintre </w:t>
            </w:r>
            <w:proofErr w:type="spellStart"/>
            <w:r>
              <w:t>Părţi</w:t>
            </w:r>
            <w:proofErr w:type="spellEnd"/>
            <w:r>
              <w:t xml:space="preserve"> a </w:t>
            </w:r>
            <w:proofErr w:type="spellStart"/>
            <w:r>
              <w:t>pretenţiilor</w:t>
            </w:r>
            <w:proofErr w:type="spellEnd"/>
            <w:r>
              <w:t xml:space="preserve"> înaintate conform prezentului Contract;</w:t>
            </w:r>
          </w:p>
          <w:p w14:paraId="153E1BCC" w14:textId="77777777" w:rsidR="001573DD" w:rsidRDefault="00BA1BD5">
            <w:pPr>
              <w:numPr>
                <w:ilvl w:val="0"/>
                <w:numId w:val="36"/>
              </w:numPr>
              <w:tabs>
                <w:tab w:val="left" w:pos="1080"/>
              </w:tabs>
              <w:suppressAutoHyphens/>
              <w:ind w:left="0" w:firstLine="720"/>
              <w:jc w:val="both"/>
            </w:pPr>
            <w:r>
              <w:lastRenderedPageBreak/>
              <w:t xml:space="preserve">contractantul se afla, la momentul atribuirii lui, în una dintre </w:t>
            </w:r>
            <w:proofErr w:type="spellStart"/>
            <w:r>
              <w:t>situaţiile</w:t>
            </w:r>
            <w:proofErr w:type="spellEnd"/>
            <w:r>
              <w:t xml:space="preserve"> care ar fi determinat excluderea sa din procedura de atribuire potrivit art. 19 al Legii nr. 131/2015 privind achizițiile publice;</w:t>
            </w:r>
          </w:p>
          <w:p w14:paraId="0ABD23A6" w14:textId="77777777" w:rsidR="001573DD" w:rsidRDefault="00BA1BD5">
            <w:pPr>
              <w:pStyle w:val="af8"/>
              <w:numPr>
                <w:ilvl w:val="0"/>
                <w:numId w:val="36"/>
              </w:numPr>
              <w:tabs>
                <w:tab w:val="clear" w:pos="1854"/>
                <w:tab w:val="left" w:pos="0"/>
                <w:tab w:val="left" w:pos="1135"/>
                <w:tab w:val="left" w:pos="2070"/>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150D562C" w14:textId="77777777" w:rsidR="001573DD" w:rsidRDefault="00BA1BD5">
            <w:pPr>
              <w:pStyle w:val="af8"/>
              <w:numPr>
                <w:ilvl w:val="0"/>
                <w:numId w:val="36"/>
              </w:numPr>
              <w:tabs>
                <w:tab w:val="clear" w:pos="1854"/>
                <w:tab w:val="left" w:pos="0"/>
                <w:tab w:val="left" w:pos="1135"/>
                <w:tab w:val="left" w:pos="2070"/>
              </w:tabs>
              <w:ind w:left="0" w:firstLine="710"/>
              <w:rPr>
                <w:lang w:val="ro-RO"/>
              </w:rPr>
            </w:pPr>
            <w:r>
              <w:rPr>
                <w:lang w:val="ro-RO"/>
              </w:rPr>
              <w:t xml:space="preserve">contractul nu urma să fie atribuit contractantului respectiv, </w:t>
            </w:r>
            <w:proofErr w:type="spellStart"/>
            <w:r>
              <w:rPr>
                <w:lang w:val="ro-RO"/>
              </w:rPr>
              <w:t>avînd</w:t>
            </w:r>
            <w:proofErr w:type="spellEnd"/>
            <w:r>
              <w:rPr>
                <w:lang w:val="ro-RO"/>
              </w:rPr>
              <w:t xml:space="preserve"> în vedere o încălcare gravă a </w:t>
            </w:r>
            <w:proofErr w:type="spellStart"/>
            <w:r>
              <w:rPr>
                <w:lang w:val="ro-RO"/>
              </w:rPr>
              <w:t>obligaţiilor</w:t>
            </w:r>
            <w:proofErr w:type="spellEnd"/>
            <w:r>
              <w:rPr>
                <w:lang w:val="ro-RO"/>
              </w:rPr>
              <w:t xml:space="preserve"> ce rezultă din Legea nr. 131/2015 </w:t>
            </w:r>
            <w:proofErr w:type="spellStart"/>
            <w:r>
              <w:rPr>
                <w:lang w:val="ro-RO"/>
              </w:rPr>
              <w:t>priviind</w:t>
            </w:r>
            <w:proofErr w:type="spellEnd"/>
            <w:r>
              <w:rPr>
                <w:lang w:val="ro-RO"/>
              </w:rPr>
              <w:t xml:space="preserve"> achizițiile publice și/sau tratatele </w:t>
            </w:r>
            <w:proofErr w:type="spellStart"/>
            <w:r>
              <w:rPr>
                <w:lang w:val="ro-RO"/>
              </w:rPr>
              <w:t>internaţionale</w:t>
            </w:r>
            <w:proofErr w:type="spellEnd"/>
            <w:r>
              <w:rPr>
                <w:lang w:val="ro-RO"/>
              </w:rPr>
              <w:t xml:space="preserve"> la care Republica Moldova este parte, care a fost constatată printr-o decizie a unei instanțe judecătorești naționale sau, după caz, internaționale.</w:t>
            </w:r>
          </w:p>
          <w:p w14:paraId="3BAF98AC" w14:textId="77777777" w:rsidR="001573DD" w:rsidRDefault="00BA1BD5">
            <w:pPr>
              <w:jc w:val="both"/>
            </w:pPr>
            <w:r>
              <w:t xml:space="preserve">8.3. Partea </w:t>
            </w:r>
            <w:proofErr w:type="spellStart"/>
            <w:r>
              <w:t>iniţiatoare</w:t>
            </w:r>
            <w:proofErr w:type="spellEnd"/>
            <w:r>
              <w:t xml:space="preserve"> a rezoluțiunii Contractului este obligată să comunice în termen de …… zile lucrătoare celeilalte </w:t>
            </w:r>
            <w:proofErr w:type="spellStart"/>
            <w:r>
              <w:t>Părţi</w:t>
            </w:r>
            <w:proofErr w:type="spellEnd"/>
            <w:r>
              <w:t xml:space="preserve"> despre </w:t>
            </w:r>
            <w:proofErr w:type="spellStart"/>
            <w:r>
              <w:t>intenţiile</w:t>
            </w:r>
            <w:proofErr w:type="spellEnd"/>
            <w:r>
              <w:t xml:space="preserve"> ei printr-o scrisoare motivată.</w:t>
            </w:r>
          </w:p>
          <w:p w14:paraId="5A80CB49" w14:textId="77777777" w:rsidR="001573DD" w:rsidRDefault="00BA1BD5">
            <w:pPr>
              <w:jc w:val="both"/>
            </w:pPr>
            <w:r>
              <w:t xml:space="preserve">8.4. Partea </w:t>
            </w:r>
            <w:proofErr w:type="spellStart"/>
            <w:r>
              <w:t>înştiinţată</w:t>
            </w:r>
            <w:proofErr w:type="spellEnd"/>
            <w:r>
              <w:t xml:space="preserve"> este obligată să răspundă în decurs de …. zile lucrătoare de la primirea notificării, după expirarea acestui termen Contractul se consideră încetat de drept.</w:t>
            </w:r>
          </w:p>
          <w:p w14:paraId="1A039054" w14:textId="77777777" w:rsidR="001573DD" w:rsidRDefault="001573DD">
            <w:pPr>
              <w:jc w:val="both"/>
            </w:pPr>
          </w:p>
          <w:p w14:paraId="15C4B412" w14:textId="77777777" w:rsidR="001573DD" w:rsidRDefault="00BA1BD5">
            <w:pPr>
              <w:rPr>
                <w:b/>
              </w:rPr>
            </w:pPr>
            <w:r>
              <w:rPr>
                <w:b/>
              </w:rPr>
              <w:t>9. RECLAMAŢII ŞI SANCŢIUNI</w:t>
            </w:r>
          </w:p>
          <w:p w14:paraId="363CC9F1" w14:textId="77777777" w:rsidR="001573DD" w:rsidRDefault="00BA1BD5">
            <w:pPr>
              <w:jc w:val="both"/>
            </w:pPr>
            <w:r>
              <w:t xml:space="preserve">9.1. </w:t>
            </w:r>
            <w:proofErr w:type="spellStart"/>
            <w:r>
              <w:t>Reclamaţiile</w:t>
            </w:r>
            <w:proofErr w:type="spellEnd"/>
            <w:r>
              <w:t xml:space="preserve"> privind cantitatea Lucrărilor prestate sunt înaintate Antreprenorului la momentul </w:t>
            </w:r>
            <w:proofErr w:type="spellStart"/>
            <w:r>
              <w:t>recepţionării</w:t>
            </w:r>
            <w:proofErr w:type="spellEnd"/>
            <w:r>
              <w:t xml:space="preserve"> </w:t>
            </w:r>
            <w:proofErr w:type="spellStart"/>
            <w:r>
              <w:t>acestorasau</w:t>
            </w:r>
            <w:proofErr w:type="spellEnd"/>
            <w:r>
              <w:t xml:space="preserve"> nu mai târziu de … zile de la data recepționării,  fiind confirmate printr-un act întocmit în comun cu reprezentantul Antreprenorului.</w:t>
            </w:r>
          </w:p>
          <w:p w14:paraId="551BED41" w14:textId="77777777" w:rsidR="001573DD" w:rsidRDefault="00BA1BD5">
            <w:pPr>
              <w:jc w:val="both"/>
            </w:pPr>
            <w:r>
              <w:t xml:space="preserve">9.2. </w:t>
            </w:r>
            <w:proofErr w:type="spellStart"/>
            <w:r>
              <w:t>Pretenţiile</w:t>
            </w:r>
            <w:proofErr w:type="spellEnd"/>
            <w:r>
              <w:t xml:space="preserve"> privind calitatea Lucrărilor livrate sunt înaintate Antreprenorului în termen de ….. zile lucrătoare de la depistarea </w:t>
            </w:r>
            <w:proofErr w:type="spellStart"/>
            <w:r>
              <w:t>deficienţelor</w:t>
            </w:r>
            <w:proofErr w:type="spellEnd"/>
            <w:r>
              <w:t xml:space="preserve"> de calitate, confirmate prin prescripțiile Beneficiarului și </w:t>
            </w:r>
            <w:proofErr w:type="spellStart"/>
            <w:r>
              <w:t>Î.S.„Serviciul</w:t>
            </w:r>
            <w:proofErr w:type="spellEnd"/>
            <w:r>
              <w:t xml:space="preserve"> de Stat pentru Verificarea și Expertizarea Proiectelor și Construcțiilor”.</w:t>
            </w:r>
          </w:p>
          <w:p w14:paraId="2B69B420" w14:textId="77777777" w:rsidR="001573DD" w:rsidRDefault="00BA1BD5">
            <w:pPr>
              <w:jc w:val="both"/>
            </w:pPr>
            <w:r>
              <w:t xml:space="preserve">9.3. Antreprenorul este obligat să examineze </w:t>
            </w:r>
            <w:proofErr w:type="spellStart"/>
            <w:r>
              <w:t>pretenţiile</w:t>
            </w:r>
            <w:proofErr w:type="spellEnd"/>
            <w:r>
              <w:t xml:space="preserve"> înaintate în termen de ….. zile lucrătoare de la data primirii acestora </w:t>
            </w:r>
            <w:proofErr w:type="spellStart"/>
            <w:r>
              <w:t>şi</w:t>
            </w:r>
            <w:proofErr w:type="spellEnd"/>
            <w:r>
              <w:t xml:space="preserve"> să comunice, în scris, Beneficiarului despre decizia luată.</w:t>
            </w:r>
          </w:p>
          <w:p w14:paraId="112FFD7B" w14:textId="77777777" w:rsidR="001573DD" w:rsidRDefault="00BA1BD5">
            <w:pPr>
              <w:jc w:val="both"/>
            </w:pPr>
            <w:r>
              <w:t xml:space="preserve">9.4.  În caz de </w:t>
            </w:r>
            <w:proofErr w:type="spellStart"/>
            <w:r>
              <w:t>recunoaştere</w:t>
            </w:r>
            <w:proofErr w:type="spellEnd"/>
            <w:r>
              <w:t xml:space="preserve"> a </w:t>
            </w:r>
            <w:proofErr w:type="spellStart"/>
            <w:r>
              <w:t>pretenţiilor</w:t>
            </w:r>
            <w:proofErr w:type="spellEnd"/>
            <w:r>
              <w:t xml:space="preserve">, Antreprenorul este obligat, în termen  restrâns, să înlăture potrivit </w:t>
            </w:r>
            <w:proofErr w:type="spellStart"/>
            <w:r>
              <w:t>cerinţelor</w:t>
            </w:r>
            <w:proofErr w:type="spellEnd"/>
            <w:r>
              <w:t xml:space="preserve"> Contractului. </w:t>
            </w:r>
          </w:p>
          <w:p w14:paraId="791C0097" w14:textId="77777777" w:rsidR="001573DD" w:rsidRDefault="00BA1BD5">
            <w:pPr>
              <w:jc w:val="both"/>
            </w:pPr>
            <w:r>
              <w:t>9.5. Antreprenorul poartă răspundere pentru calitatea Lucrărilor în limitele stabilite, inclusiv pentru viciile ascunse.</w:t>
            </w:r>
          </w:p>
          <w:p w14:paraId="424FA7CD" w14:textId="77777777" w:rsidR="001573DD" w:rsidRDefault="00BA1BD5">
            <w:pPr>
              <w:jc w:val="both"/>
            </w:pPr>
            <w:r>
              <w:t xml:space="preserve">9.6. Pentru refuzul de a presta Lucrările prevăzute în prezentul Contract, Antreprenorul suportă o penalitate în valoare de  ….% din suma totală a contractului. </w:t>
            </w:r>
          </w:p>
          <w:p w14:paraId="04E54290" w14:textId="77777777" w:rsidR="001573DD" w:rsidRDefault="00BA1BD5">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6A372EAE" w14:textId="77777777" w:rsidR="001573DD" w:rsidRDefault="00BA1BD5">
            <w:pPr>
              <w:jc w:val="both"/>
            </w:pPr>
            <w:r>
              <w:t>9.8. Pentru achitarea cu întârziere, Beneficiarul suportă plata despăgubirii în valoare de …..% din suma Lucrărilor neachitate pentru fiecare zi de întârziere, dar nu mai mult de  …% din suma totală a prezentului contract.</w:t>
            </w:r>
          </w:p>
          <w:p w14:paraId="6206B508" w14:textId="77777777" w:rsidR="001573DD" w:rsidRDefault="001573DD">
            <w:pPr>
              <w:rPr>
                <w:b/>
              </w:rPr>
            </w:pPr>
          </w:p>
          <w:p w14:paraId="365BDC5B" w14:textId="77777777" w:rsidR="001573DD" w:rsidRDefault="00BA1BD5">
            <w:pPr>
              <w:rPr>
                <w:b/>
              </w:rPr>
            </w:pPr>
            <w:r>
              <w:rPr>
                <w:b/>
              </w:rPr>
              <w:t>10. DREPTURI DE PROPRIETATE INTELECTUALĂ</w:t>
            </w:r>
          </w:p>
          <w:p w14:paraId="7D2170D6" w14:textId="77777777" w:rsidR="001573DD" w:rsidRDefault="00BA1BD5">
            <w:pPr>
              <w:jc w:val="both"/>
            </w:pPr>
            <w:r>
              <w:t xml:space="preserve">10.1. Antreprenorul are </w:t>
            </w:r>
            <w:proofErr w:type="spellStart"/>
            <w:r>
              <w:t>obligaţia</w:t>
            </w:r>
            <w:proofErr w:type="spellEnd"/>
            <w:r>
              <w:t xml:space="preserve"> să despăgubească Beneficiarul împotriva oricăror:</w:t>
            </w:r>
          </w:p>
          <w:p w14:paraId="06F2C386" w14:textId="77777777" w:rsidR="001573DD" w:rsidRDefault="00BA1BD5">
            <w:pPr>
              <w:ind w:firstLine="720"/>
              <w:jc w:val="both"/>
            </w:pPr>
            <w:r>
              <w:t xml:space="preserve">a) </w:t>
            </w:r>
            <w:proofErr w:type="spellStart"/>
            <w:r>
              <w:t>reclamaţii</w:t>
            </w:r>
            <w:proofErr w:type="spellEnd"/>
            <w:r>
              <w:t xml:space="preserve"> </w:t>
            </w:r>
            <w:proofErr w:type="spellStart"/>
            <w:r>
              <w:t>şi</w:t>
            </w:r>
            <w:proofErr w:type="spellEnd"/>
            <w:r>
              <w:t xml:space="preserve"> </w:t>
            </w:r>
            <w:proofErr w:type="spellStart"/>
            <w:r>
              <w:t>acţiuni</w:t>
            </w:r>
            <w:proofErr w:type="spellEnd"/>
            <w:r>
              <w:t xml:space="preserve"> în </w:t>
            </w:r>
            <w:proofErr w:type="spellStart"/>
            <w:r>
              <w:t>justiţie</w:t>
            </w:r>
            <w:proofErr w:type="spellEnd"/>
            <w:r>
              <w:t xml:space="preserve">, ce rezultă din încălcarea unor drepturi de proprietate intelectuală (brevete, nume, mărci înregistrate etc.), legate de echipamentele, materialele, </w:t>
            </w:r>
            <w:proofErr w:type="spellStart"/>
            <w:r>
              <w:t>instalaţiile</w:t>
            </w:r>
            <w:proofErr w:type="spellEnd"/>
            <w:r>
              <w:t xml:space="preserve"> sau utilajele folosite pentru sau în legătură cu produsele </w:t>
            </w:r>
            <w:proofErr w:type="spellStart"/>
            <w:r>
              <w:t>achiziţionate</w:t>
            </w:r>
            <w:proofErr w:type="spellEnd"/>
            <w:r>
              <w:t>;</w:t>
            </w:r>
          </w:p>
          <w:p w14:paraId="2A438FDF" w14:textId="77777777" w:rsidR="001573DD" w:rsidRDefault="00BA1BD5">
            <w:pPr>
              <w:ind w:firstLine="720"/>
              <w:jc w:val="both"/>
            </w:pPr>
            <w:r>
              <w:t xml:space="preserve">b) daune-interese, costuri, taxe </w:t>
            </w:r>
            <w:proofErr w:type="spellStart"/>
            <w:r>
              <w:t>şi</w:t>
            </w:r>
            <w:proofErr w:type="spellEnd"/>
            <w:r>
              <w:t xml:space="preserve"> cheltuieli de orice natură, aferente, cu </w:t>
            </w:r>
            <w:proofErr w:type="spellStart"/>
            <w:r>
              <w:t>excepţia</w:t>
            </w:r>
            <w:proofErr w:type="spellEnd"/>
            <w:r>
              <w:t xml:space="preserve"> </w:t>
            </w:r>
            <w:proofErr w:type="spellStart"/>
            <w:r>
              <w:t>situaţiei</w:t>
            </w:r>
            <w:proofErr w:type="spellEnd"/>
            <w:r>
              <w:t xml:space="preserve"> în care o astfel de încălcare rezultă din respectarea Caietului de sarcini.</w:t>
            </w:r>
          </w:p>
          <w:p w14:paraId="7CF32D95" w14:textId="77777777" w:rsidR="001573DD" w:rsidRDefault="001573DD">
            <w:pPr>
              <w:ind w:firstLine="720"/>
              <w:jc w:val="both"/>
            </w:pPr>
          </w:p>
          <w:p w14:paraId="1828A996" w14:textId="77777777" w:rsidR="001573DD" w:rsidRDefault="00BA1BD5">
            <w:pPr>
              <w:rPr>
                <w:b/>
              </w:rPr>
            </w:pPr>
            <w:r>
              <w:rPr>
                <w:b/>
              </w:rPr>
              <w:t>11. DISPOZIŢII FINALE</w:t>
            </w:r>
          </w:p>
          <w:p w14:paraId="6AFEAE17" w14:textId="77777777" w:rsidR="001573DD" w:rsidRDefault="00BA1BD5">
            <w:pPr>
              <w:jc w:val="both"/>
            </w:pPr>
            <w:r>
              <w:t xml:space="preserve">11.1. Litigiile ce ar putea rezulta din prezentul Contract vor fi </w:t>
            </w:r>
            <w:proofErr w:type="spellStart"/>
            <w:r>
              <w:t>soluţionate</w:t>
            </w:r>
            <w:proofErr w:type="spellEnd"/>
            <w:r>
              <w:t xml:space="preserve"> de către </w:t>
            </w:r>
            <w:proofErr w:type="spellStart"/>
            <w:r>
              <w:t>Părţi</w:t>
            </w:r>
            <w:proofErr w:type="spellEnd"/>
            <w:r>
              <w:t xml:space="preserve"> pe cale amiabilă. În caz contrar, ele vor fi transmise spre examinare în </w:t>
            </w:r>
            <w:proofErr w:type="spellStart"/>
            <w:r>
              <w:t>instanţa</w:t>
            </w:r>
            <w:proofErr w:type="spellEnd"/>
            <w:r>
              <w:t xml:space="preserve"> de judecată competentă, conform </w:t>
            </w:r>
            <w:proofErr w:type="spellStart"/>
            <w:r>
              <w:t>legislaţiei</w:t>
            </w:r>
            <w:proofErr w:type="spellEnd"/>
            <w:r>
              <w:t xml:space="preserve"> Republicii Moldova.</w:t>
            </w:r>
          </w:p>
          <w:p w14:paraId="476996F3" w14:textId="77777777" w:rsidR="001573DD" w:rsidRDefault="00BA1BD5">
            <w:pPr>
              <w:jc w:val="both"/>
            </w:pPr>
            <w:r>
              <w:t xml:space="preserve">11.2. De la data semnării prezentului Contract, toate negocierile purtate </w:t>
            </w:r>
            <w:proofErr w:type="spellStart"/>
            <w:r>
              <w:t>şi</w:t>
            </w:r>
            <w:proofErr w:type="spellEnd"/>
            <w:r>
              <w:t xml:space="preserve"> documentele  perfectate anterior, </w:t>
            </w:r>
            <w:proofErr w:type="spellStart"/>
            <w:r>
              <w:t>îşi</w:t>
            </w:r>
            <w:proofErr w:type="spellEnd"/>
            <w:r>
              <w:t xml:space="preserve"> pierd valabilitatea.</w:t>
            </w:r>
          </w:p>
          <w:p w14:paraId="38D0C603" w14:textId="77777777" w:rsidR="001573DD" w:rsidRDefault="00BA1BD5">
            <w:pPr>
              <w:jc w:val="both"/>
            </w:pPr>
            <w:r>
              <w:t xml:space="preserve">11.3 </w:t>
            </w:r>
            <w:proofErr w:type="spellStart"/>
            <w:r>
              <w:t>Părţile</w:t>
            </w:r>
            <w:proofErr w:type="spellEnd"/>
            <w:r>
              <w:t xml:space="preserve"> contractante au dreptul, pe durata îndeplinirii contractului să convină asupra modificării clauzelor contractului, prin acord </w:t>
            </w:r>
            <w:proofErr w:type="spellStart"/>
            <w:r>
              <w:t>adiţional</w:t>
            </w:r>
            <w:proofErr w:type="spellEnd"/>
            <w:r>
              <w:t xml:space="preserve">, numai în cazul </w:t>
            </w:r>
            <w:proofErr w:type="spellStart"/>
            <w:r>
              <w:t>apariţiei</w:t>
            </w:r>
            <w:proofErr w:type="spellEnd"/>
            <w:r>
              <w:t xml:space="preserve"> unor </w:t>
            </w:r>
            <w:proofErr w:type="spellStart"/>
            <w:r>
              <w:t>circumstanţe</w:t>
            </w:r>
            <w:proofErr w:type="spellEnd"/>
            <w:r>
              <w:t xml:space="preserve"> care lezează interesele comerciale legitime ale acestora </w:t>
            </w:r>
            <w:proofErr w:type="spellStart"/>
            <w:r>
              <w:t>şi</w:t>
            </w:r>
            <w:proofErr w:type="spellEnd"/>
            <w:r>
              <w:t xml:space="preserve"> care nu au putut fi prevăzute la data </w:t>
            </w:r>
            <w:r>
              <w:lastRenderedPageBreak/>
              <w:t xml:space="preserve">încheierii contractului. Modificările </w:t>
            </w:r>
            <w:proofErr w:type="spellStart"/>
            <w:r>
              <w:t>şi</w:t>
            </w:r>
            <w:proofErr w:type="spellEnd"/>
            <w:r>
              <w:t xml:space="preserve"> completările la prezentul Contract sunt valabile doar în cazul în care au fost perfectate în scris </w:t>
            </w:r>
            <w:proofErr w:type="spellStart"/>
            <w:r>
              <w:t>şi</w:t>
            </w:r>
            <w:proofErr w:type="spellEnd"/>
            <w:r>
              <w:t xml:space="preserve"> au fost semnate de ambele </w:t>
            </w:r>
            <w:proofErr w:type="spellStart"/>
            <w:r>
              <w:t>Părţi</w:t>
            </w:r>
            <w:proofErr w:type="spellEnd"/>
            <w:r>
              <w:t xml:space="preserve">.  </w:t>
            </w:r>
          </w:p>
          <w:p w14:paraId="3C4943D9" w14:textId="77777777" w:rsidR="001573DD" w:rsidRDefault="00BA1BD5">
            <w:pPr>
              <w:jc w:val="both"/>
            </w:pPr>
            <w:r>
              <w:t xml:space="preserve">11.4. Nici una dintre </w:t>
            </w:r>
            <w:proofErr w:type="spellStart"/>
            <w:r>
              <w:t>Părţi</w:t>
            </w:r>
            <w:proofErr w:type="spellEnd"/>
            <w:r>
              <w:t xml:space="preserve"> nu are dreptul să transmită </w:t>
            </w:r>
            <w:proofErr w:type="spellStart"/>
            <w:r>
              <w:t>obligaţiile</w:t>
            </w:r>
            <w:proofErr w:type="spellEnd"/>
            <w:r>
              <w:t xml:space="preserve"> </w:t>
            </w:r>
            <w:proofErr w:type="spellStart"/>
            <w:r>
              <w:t>şi</w:t>
            </w:r>
            <w:proofErr w:type="spellEnd"/>
            <w:r>
              <w:t xml:space="preserve"> drepturile sale stipulate în prezentul Contract unor </w:t>
            </w:r>
            <w:proofErr w:type="spellStart"/>
            <w:r>
              <w:t>terţe</w:t>
            </w:r>
            <w:proofErr w:type="spellEnd"/>
            <w:r>
              <w:t xml:space="preserve"> persoane, fără acordul în scris al celeilalte </w:t>
            </w:r>
            <w:proofErr w:type="spellStart"/>
            <w:r>
              <w:t>părţi</w:t>
            </w:r>
            <w:proofErr w:type="spellEnd"/>
            <w:r>
              <w:t>.</w:t>
            </w:r>
          </w:p>
          <w:p w14:paraId="61BC9EBE" w14:textId="77777777" w:rsidR="001573DD" w:rsidRDefault="00BA1BD5">
            <w:pPr>
              <w:jc w:val="both"/>
            </w:pPr>
            <w:r>
              <w:t>11.5. Prezentul Contract este întocmit în două exemplare în limba de română, câte un exemplar pentru Antreprenor și Beneficiar.</w:t>
            </w:r>
          </w:p>
          <w:p w14:paraId="1C22C0BC" w14:textId="77777777" w:rsidR="001573DD" w:rsidRDefault="00BA1BD5">
            <w:pPr>
              <w:tabs>
                <w:tab w:val="left" w:pos="2295"/>
              </w:tabs>
              <w:jc w:val="both"/>
            </w:pPr>
            <w:r>
              <w:t xml:space="preserve">11.6. Prezentul Contract se consideră încheiat </w:t>
            </w:r>
            <w:proofErr w:type="spellStart"/>
            <w:r>
              <w:t>şi</w:t>
            </w:r>
            <w:proofErr w:type="spellEnd"/>
            <w:r>
              <w:t xml:space="preserve"> intră în vigoare la data semnării, fiind valabil până la ……………...</w:t>
            </w:r>
          </w:p>
          <w:p w14:paraId="7C489A60" w14:textId="77777777" w:rsidR="001573DD" w:rsidRDefault="00BA1BD5">
            <w:pPr>
              <w:tabs>
                <w:tab w:val="left" w:pos="2295"/>
              </w:tabs>
              <w:jc w:val="both"/>
            </w:pPr>
            <w:r>
              <w:t xml:space="preserve">11.7. Prezentul Contract reprezintă acordul de </w:t>
            </w:r>
            <w:proofErr w:type="spellStart"/>
            <w:r>
              <w:t>voinţă</w:t>
            </w:r>
            <w:proofErr w:type="spellEnd"/>
            <w:r>
              <w:t xml:space="preserve"> al ambelor </w:t>
            </w:r>
            <w:proofErr w:type="spellStart"/>
            <w:r>
              <w:t>părţi</w:t>
            </w:r>
            <w:proofErr w:type="spellEnd"/>
            <w:r>
              <w:t xml:space="preserve"> </w:t>
            </w:r>
            <w:proofErr w:type="spellStart"/>
            <w:r>
              <w:t>şi</w:t>
            </w:r>
            <w:proofErr w:type="spellEnd"/>
            <w:r>
              <w:t xml:space="preserve"> este semnat astăzi,  “____” </w:t>
            </w:r>
          </w:p>
          <w:p w14:paraId="085749EB" w14:textId="77777777" w:rsidR="001573DD" w:rsidRDefault="001573DD">
            <w:pPr>
              <w:spacing w:line="276" w:lineRule="auto"/>
              <w:contextualSpacing/>
            </w:pPr>
          </w:p>
          <w:p w14:paraId="17BB655C" w14:textId="77777777" w:rsidR="001573DD" w:rsidRDefault="001573DD">
            <w:pPr>
              <w:spacing w:line="276" w:lineRule="auto"/>
              <w:contextualSpacing/>
            </w:pPr>
          </w:p>
          <w:p w14:paraId="0B2C3B9D" w14:textId="77777777" w:rsidR="001573DD" w:rsidRDefault="001573DD">
            <w:pPr>
              <w:spacing w:line="276" w:lineRule="auto"/>
              <w:contextualSpacing/>
            </w:pPr>
          </w:p>
          <w:p w14:paraId="3AF7AA8F" w14:textId="77777777" w:rsidR="001573DD" w:rsidRDefault="001573DD">
            <w:pPr>
              <w:spacing w:line="276" w:lineRule="auto"/>
              <w:contextualSpacing/>
            </w:pPr>
          </w:p>
          <w:p w14:paraId="4A571673" w14:textId="77777777" w:rsidR="001573DD" w:rsidRDefault="001573DD">
            <w:pPr>
              <w:spacing w:line="276" w:lineRule="auto"/>
              <w:contextualSpacing/>
            </w:pPr>
          </w:p>
          <w:p w14:paraId="0A052634" w14:textId="77777777" w:rsidR="001573DD" w:rsidRDefault="001573DD">
            <w:pPr>
              <w:spacing w:line="276" w:lineRule="auto"/>
              <w:contextualSpacing/>
            </w:pPr>
          </w:p>
          <w:p w14:paraId="02974600" w14:textId="77777777" w:rsidR="001573DD" w:rsidRDefault="001573DD">
            <w:pPr>
              <w:spacing w:line="276" w:lineRule="auto"/>
              <w:contextualSpacing/>
            </w:pPr>
          </w:p>
          <w:p w14:paraId="00652ED1" w14:textId="77777777" w:rsidR="001573DD" w:rsidRDefault="001573DD">
            <w:pPr>
              <w:spacing w:line="276" w:lineRule="auto"/>
              <w:contextualSpacing/>
            </w:pPr>
          </w:p>
          <w:p w14:paraId="44C1BFF9" w14:textId="77777777" w:rsidR="001573DD" w:rsidRDefault="001573DD">
            <w:pPr>
              <w:spacing w:line="276" w:lineRule="auto"/>
              <w:contextualSpacing/>
            </w:pPr>
          </w:p>
          <w:p w14:paraId="57EE9F32" w14:textId="77777777" w:rsidR="001573DD" w:rsidRDefault="00BA1BD5">
            <w:pPr>
              <w:pStyle w:val="a"/>
              <w:numPr>
                <w:ilvl w:val="0"/>
                <w:numId w:val="31"/>
              </w:numPr>
              <w:tabs>
                <w:tab w:val="left" w:pos="2295"/>
              </w:tabs>
              <w:jc w:val="center"/>
            </w:pPr>
            <w:r>
              <w:rPr>
                <w:b/>
              </w:rPr>
              <w:t>PARTEA CE ȚINE DE CONDIȚIILE</w:t>
            </w:r>
          </w:p>
          <w:p w14:paraId="785E38BF" w14:textId="77777777" w:rsidR="001573DD" w:rsidRDefault="00BA1BD5">
            <w:pPr>
              <w:pStyle w:val="a"/>
              <w:numPr>
                <w:ilvl w:val="0"/>
                <w:numId w:val="0"/>
              </w:numPr>
              <w:tabs>
                <w:tab w:val="left" w:pos="2295"/>
              </w:tabs>
              <w:ind w:left="3240"/>
            </w:pPr>
            <w:r>
              <w:rPr>
                <w:b/>
              </w:rPr>
              <w:t>SPECIALE AL CONTRACTULUI</w:t>
            </w:r>
          </w:p>
          <w:p w14:paraId="51B3F3B1" w14:textId="77777777" w:rsidR="001573DD" w:rsidRDefault="00BA1BD5">
            <w:pPr>
              <w:jc w:val="center"/>
            </w:pPr>
            <w:r>
              <w:t>(</w:t>
            </w:r>
            <w:r>
              <w:rPr>
                <w:sz w:val="20"/>
                <w:szCs w:val="20"/>
              </w:rPr>
              <w:t>LA NECESITATE)</w:t>
            </w:r>
          </w:p>
          <w:p w14:paraId="7F98B453" w14:textId="77777777" w:rsidR="001573DD" w:rsidRDefault="001573DD">
            <w:pPr>
              <w:jc w:val="both"/>
              <w:rPr>
                <w:sz w:val="28"/>
                <w:szCs w:val="28"/>
              </w:rPr>
            </w:pPr>
          </w:p>
          <w:p w14:paraId="204ACAFE" w14:textId="77777777" w:rsidR="001573DD" w:rsidRDefault="001573DD">
            <w:pPr>
              <w:spacing w:line="276" w:lineRule="auto"/>
              <w:contextualSpacing/>
            </w:pPr>
          </w:p>
          <w:p w14:paraId="705A290B" w14:textId="77777777" w:rsidR="001573DD" w:rsidRDefault="001573DD">
            <w:pPr>
              <w:spacing w:line="276" w:lineRule="auto"/>
              <w:contextualSpacing/>
            </w:pPr>
          </w:p>
          <w:p w14:paraId="4DE582BB" w14:textId="77777777" w:rsidR="001573DD" w:rsidRDefault="001573DD">
            <w:pPr>
              <w:spacing w:line="276" w:lineRule="auto"/>
              <w:contextualSpacing/>
            </w:pPr>
          </w:p>
          <w:p w14:paraId="78D523F6" w14:textId="77777777" w:rsidR="001573DD" w:rsidRDefault="001573DD">
            <w:pPr>
              <w:spacing w:line="276" w:lineRule="auto"/>
              <w:contextualSpacing/>
            </w:pPr>
          </w:p>
          <w:p w14:paraId="23D18104" w14:textId="77777777" w:rsidR="001573DD" w:rsidRDefault="001573DD">
            <w:pPr>
              <w:spacing w:line="276" w:lineRule="auto"/>
              <w:contextualSpacing/>
            </w:pPr>
          </w:p>
          <w:p w14:paraId="374F389E" w14:textId="77777777" w:rsidR="001573DD" w:rsidRDefault="001573DD">
            <w:pPr>
              <w:spacing w:line="276" w:lineRule="auto"/>
              <w:contextualSpacing/>
            </w:pPr>
          </w:p>
          <w:p w14:paraId="753BC7C8" w14:textId="77777777" w:rsidR="001573DD" w:rsidRDefault="00BA1BD5">
            <w:pPr>
              <w:pStyle w:val="a"/>
              <w:numPr>
                <w:ilvl w:val="0"/>
                <w:numId w:val="27"/>
              </w:numPr>
              <w:tabs>
                <w:tab w:val="clear" w:pos="1134"/>
              </w:tabs>
              <w:spacing w:line="276" w:lineRule="auto"/>
              <w:ind w:left="0"/>
              <w:contextualSpacing/>
              <w:rPr>
                <w:lang w:val="fr-FR"/>
              </w:rPr>
            </w:pPr>
            <w:r>
              <w:rPr>
                <w:b/>
                <w:lang w:val="fr-FR"/>
              </w:rPr>
              <w:t>RECHIZITELE JURIDICE, POŞTALE ŞI DE PLĂŢI ALE PĂRŢILOR</w:t>
            </w:r>
          </w:p>
          <w:p w14:paraId="116C4150" w14:textId="77777777" w:rsidR="001573DD" w:rsidRDefault="00BA1BD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73DD" w14:paraId="7EC631E4" w14:textId="77777777">
              <w:trPr>
                <w:jc w:val="center"/>
              </w:trPr>
              <w:tc>
                <w:tcPr>
                  <w:tcW w:w="5163" w:type="dxa"/>
                  <w:tcBorders>
                    <w:top w:val="nil"/>
                    <w:left w:val="nil"/>
                    <w:bottom w:val="nil"/>
                    <w:right w:val="nil"/>
                  </w:tcBorders>
                </w:tcPr>
                <w:p w14:paraId="01126512" w14:textId="77777777" w:rsidR="001573DD" w:rsidRDefault="00BA1BD5">
                  <w:pPr>
                    <w:tabs>
                      <w:tab w:val="left" w:pos="3295"/>
                    </w:tabs>
                    <w:jc w:val="center"/>
                    <w:rPr>
                      <w:b/>
                    </w:rPr>
                  </w:pPr>
                  <w:r>
                    <w:rPr>
                      <w:b/>
                      <w:iCs/>
                    </w:rPr>
                    <w:t>ANTREPRENORUL</w:t>
                  </w:r>
                </w:p>
              </w:tc>
              <w:tc>
                <w:tcPr>
                  <w:tcW w:w="4927" w:type="dxa"/>
                  <w:tcBorders>
                    <w:top w:val="nil"/>
                    <w:left w:val="nil"/>
                    <w:bottom w:val="nil"/>
                    <w:right w:val="nil"/>
                  </w:tcBorders>
                </w:tcPr>
                <w:p w14:paraId="39BC1032" w14:textId="77777777" w:rsidR="001573DD" w:rsidRDefault="00BA1BD5">
                  <w:pPr>
                    <w:tabs>
                      <w:tab w:val="left" w:pos="3295"/>
                    </w:tabs>
                    <w:jc w:val="center"/>
                  </w:pPr>
                  <w:r>
                    <w:rPr>
                      <w:b/>
                      <w:iCs/>
                    </w:rPr>
                    <w:t>BENEFICIARUL</w:t>
                  </w:r>
                </w:p>
              </w:tc>
            </w:tr>
            <w:tr w:rsidR="001573DD" w14:paraId="3F914F87" w14:textId="77777777">
              <w:trPr>
                <w:jc w:val="center"/>
              </w:trPr>
              <w:tc>
                <w:tcPr>
                  <w:tcW w:w="5163" w:type="dxa"/>
                  <w:tcBorders>
                    <w:top w:val="nil"/>
                    <w:left w:val="nil"/>
                    <w:bottom w:val="nil"/>
                    <w:right w:val="nil"/>
                  </w:tcBorders>
                  <w:vAlign w:val="center"/>
                </w:tcPr>
                <w:p w14:paraId="1474FA6E"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66B81883"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1573DD" w14:paraId="64A4A8C9" w14:textId="77777777">
              <w:trPr>
                <w:jc w:val="center"/>
              </w:trPr>
              <w:tc>
                <w:tcPr>
                  <w:tcW w:w="5163" w:type="dxa"/>
                  <w:tcBorders>
                    <w:top w:val="nil"/>
                    <w:left w:val="nil"/>
                    <w:bottom w:val="nil"/>
                    <w:right w:val="nil"/>
                  </w:tcBorders>
                  <w:vAlign w:val="center"/>
                </w:tcPr>
                <w:p w14:paraId="44A4C423" w14:textId="77777777" w:rsidR="001573DD" w:rsidRDefault="00BA1BD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005413E" w14:textId="77777777" w:rsidR="001573DD" w:rsidRDefault="00BA1BD5">
                  <w:pPr>
                    <w:tabs>
                      <w:tab w:val="left" w:pos="1134"/>
                      <w:tab w:val="left" w:pos="4680"/>
                      <w:tab w:val="left" w:pos="7020"/>
                    </w:tabs>
                    <w:suppressAutoHyphens/>
                    <w:ind w:firstLine="567"/>
                    <w:jc w:val="both"/>
                  </w:pPr>
                  <w:r>
                    <w:t>Telefon:</w:t>
                  </w:r>
                </w:p>
              </w:tc>
            </w:tr>
            <w:tr w:rsidR="001573DD" w14:paraId="0869AFFD" w14:textId="77777777">
              <w:trPr>
                <w:jc w:val="center"/>
              </w:trPr>
              <w:tc>
                <w:tcPr>
                  <w:tcW w:w="5163" w:type="dxa"/>
                  <w:tcBorders>
                    <w:top w:val="nil"/>
                    <w:left w:val="nil"/>
                    <w:bottom w:val="nil"/>
                    <w:right w:val="nil"/>
                  </w:tcBorders>
                  <w:vAlign w:val="center"/>
                </w:tcPr>
                <w:p w14:paraId="1BEC08E1" w14:textId="77777777" w:rsidR="001573DD" w:rsidRDefault="00BA1BD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91D699E" w14:textId="77777777" w:rsidR="001573DD" w:rsidRDefault="00BA1BD5">
                  <w:pPr>
                    <w:tabs>
                      <w:tab w:val="left" w:pos="1134"/>
                      <w:tab w:val="left" w:pos="4680"/>
                      <w:tab w:val="left" w:pos="7020"/>
                    </w:tabs>
                    <w:suppressAutoHyphens/>
                    <w:ind w:firstLine="567"/>
                    <w:jc w:val="both"/>
                  </w:pPr>
                  <w:r>
                    <w:t>Cod fiscal:</w:t>
                  </w:r>
                </w:p>
              </w:tc>
            </w:tr>
            <w:tr w:rsidR="001573DD" w14:paraId="05FBEAEF" w14:textId="77777777">
              <w:trPr>
                <w:jc w:val="center"/>
              </w:trPr>
              <w:tc>
                <w:tcPr>
                  <w:tcW w:w="5163" w:type="dxa"/>
                  <w:tcBorders>
                    <w:top w:val="nil"/>
                    <w:left w:val="nil"/>
                    <w:bottom w:val="nil"/>
                    <w:right w:val="nil"/>
                  </w:tcBorders>
                  <w:vAlign w:val="center"/>
                </w:tcPr>
                <w:p w14:paraId="59912B5D" w14:textId="77777777" w:rsidR="001573DD" w:rsidRDefault="00BA1BD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139804E" w14:textId="77777777" w:rsidR="001573DD" w:rsidRDefault="00BA1BD5">
                  <w:pPr>
                    <w:tabs>
                      <w:tab w:val="left" w:pos="1134"/>
                      <w:tab w:val="left" w:pos="4680"/>
                      <w:tab w:val="left" w:pos="7020"/>
                    </w:tabs>
                    <w:suppressAutoHyphens/>
                    <w:ind w:firstLine="567"/>
                    <w:jc w:val="both"/>
                  </w:pPr>
                  <w:r>
                    <w:t>Banca:</w:t>
                  </w:r>
                </w:p>
              </w:tc>
            </w:tr>
            <w:tr w:rsidR="001573DD" w14:paraId="7BD4F1EC" w14:textId="77777777">
              <w:trPr>
                <w:jc w:val="center"/>
              </w:trPr>
              <w:tc>
                <w:tcPr>
                  <w:tcW w:w="5163" w:type="dxa"/>
                  <w:tcBorders>
                    <w:top w:val="nil"/>
                    <w:left w:val="nil"/>
                    <w:bottom w:val="nil"/>
                    <w:right w:val="nil"/>
                  </w:tcBorders>
                  <w:vAlign w:val="center"/>
                </w:tcPr>
                <w:p w14:paraId="2C7087F3" w14:textId="77777777" w:rsidR="001573DD" w:rsidRDefault="00BA1BD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41C46CC" w14:textId="77777777" w:rsidR="001573DD" w:rsidRDefault="00BA1BD5">
                  <w:pPr>
                    <w:tabs>
                      <w:tab w:val="left" w:pos="1134"/>
                      <w:tab w:val="left" w:pos="4680"/>
                      <w:tab w:val="left" w:pos="7020"/>
                    </w:tabs>
                    <w:suppressAutoHyphens/>
                    <w:ind w:firstLine="567"/>
                    <w:jc w:val="both"/>
                  </w:pPr>
                  <w:r>
                    <w:t>Cod:</w:t>
                  </w:r>
                </w:p>
              </w:tc>
            </w:tr>
            <w:tr w:rsidR="001573DD" w14:paraId="2091DFFF" w14:textId="77777777">
              <w:trPr>
                <w:jc w:val="center"/>
              </w:trPr>
              <w:tc>
                <w:tcPr>
                  <w:tcW w:w="5163" w:type="dxa"/>
                  <w:tcBorders>
                    <w:top w:val="nil"/>
                    <w:left w:val="nil"/>
                    <w:bottom w:val="nil"/>
                    <w:right w:val="nil"/>
                  </w:tcBorders>
                  <w:vAlign w:val="center"/>
                </w:tcPr>
                <w:p w14:paraId="3351E7A4" w14:textId="77777777" w:rsidR="001573DD" w:rsidRDefault="00BA1BD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830509F" w14:textId="77777777" w:rsidR="001573DD" w:rsidRDefault="00BA1BD5">
                  <w:pPr>
                    <w:tabs>
                      <w:tab w:val="left" w:pos="1134"/>
                      <w:tab w:val="left" w:pos="4680"/>
                      <w:tab w:val="left" w:pos="7020"/>
                    </w:tabs>
                    <w:suppressAutoHyphens/>
                    <w:ind w:firstLine="567"/>
                    <w:jc w:val="both"/>
                  </w:pPr>
                  <w:r>
                    <w:t>IBAN</w:t>
                  </w:r>
                </w:p>
              </w:tc>
            </w:tr>
            <w:tr w:rsidR="001573DD" w14:paraId="0B824CBF" w14:textId="77777777">
              <w:trPr>
                <w:trHeight w:val="749"/>
                <w:jc w:val="center"/>
              </w:trPr>
              <w:tc>
                <w:tcPr>
                  <w:tcW w:w="5163" w:type="dxa"/>
                  <w:tcBorders>
                    <w:top w:val="nil"/>
                    <w:left w:val="nil"/>
                    <w:bottom w:val="nil"/>
                    <w:right w:val="nil"/>
                  </w:tcBorders>
                  <w:vAlign w:val="center"/>
                </w:tcPr>
                <w:p w14:paraId="174AF342" w14:textId="77777777" w:rsidR="001573DD" w:rsidRDefault="00157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62F89A" w14:textId="77777777" w:rsidR="001573DD" w:rsidRDefault="001573DD">
                  <w:pPr>
                    <w:tabs>
                      <w:tab w:val="left" w:pos="1134"/>
                      <w:tab w:val="left" w:pos="4680"/>
                      <w:tab w:val="left" w:pos="7020"/>
                    </w:tabs>
                    <w:suppressAutoHyphens/>
                    <w:ind w:firstLine="567"/>
                    <w:jc w:val="both"/>
                  </w:pPr>
                </w:p>
                <w:p w14:paraId="3CE80CAE" w14:textId="77777777" w:rsidR="001573DD" w:rsidRDefault="001573DD">
                  <w:pPr>
                    <w:tabs>
                      <w:tab w:val="left" w:pos="1134"/>
                      <w:tab w:val="left" w:pos="4680"/>
                      <w:tab w:val="left" w:pos="7020"/>
                    </w:tabs>
                    <w:suppressAutoHyphens/>
                    <w:ind w:firstLine="567"/>
                    <w:jc w:val="both"/>
                  </w:pPr>
                </w:p>
                <w:p w14:paraId="2D3B35CB" w14:textId="77777777" w:rsidR="001573DD" w:rsidRDefault="001573DD">
                  <w:pPr>
                    <w:tabs>
                      <w:tab w:val="left" w:pos="1134"/>
                      <w:tab w:val="left" w:pos="4680"/>
                      <w:tab w:val="left" w:pos="7020"/>
                    </w:tabs>
                    <w:suppressAutoHyphens/>
                    <w:ind w:firstLine="567"/>
                    <w:jc w:val="both"/>
                  </w:pPr>
                </w:p>
                <w:p w14:paraId="538B8AA1" w14:textId="77777777" w:rsidR="001573DD" w:rsidRDefault="001573DD">
                  <w:pPr>
                    <w:tabs>
                      <w:tab w:val="left" w:pos="1134"/>
                      <w:tab w:val="left" w:pos="4680"/>
                      <w:tab w:val="left" w:pos="7020"/>
                    </w:tabs>
                    <w:suppressAutoHyphens/>
                    <w:ind w:firstLine="567"/>
                    <w:jc w:val="both"/>
                  </w:pPr>
                </w:p>
                <w:p w14:paraId="2B52332F" w14:textId="77777777" w:rsidR="001573DD" w:rsidRDefault="001573DD">
                  <w:pPr>
                    <w:tabs>
                      <w:tab w:val="left" w:pos="1134"/>
                      <w:tab w:val="left" w:pos="4680"/>
                      <w:tab w:val="left" w:pos="7020"/>
                    </w:tabs>
                    <w:suppressAutoHyphens/>
                    <w:ind w:firstLine="567"/>
                    <w:jc w:val="both"/>
                  </w:pPr>
                </w:p>
              </w:tc>
            </w:tr>
          </w:tbl>
          <w:p w14:paraId="20C6F77B" w14:textId="77777777" w:rsidR="001573DD" w:rsidRDefault="00BA1BD5">
            <w:pPr>
              <w:pStyle w:val="a"/>
              <w:numPr>
                <w:ilvl w:val="0"/>
                <w:numId w:val="0"/>
              </w:numPr>
              <w:tabs>
                <w:tab w:val="clear" w:pos="1134"/>
                <w:tab w:val="left" w:pos="2685"/>
              </w:tabs>
              <w:contextualSpacing/>
              <w:jc w:val="center"/>
              <w:rPr>
                <w:b/>
                <w:lang w:val="ro-RO"/>
              </w:rPr>
            </w:pPr>
            <w:r>
              <w:rPr>
                <w:b/>
                <w:lang w:val="ro-RO"/>
              </w:rPr>
              <w:t>SEMNĂTURILE PĂRŢILOR</w:t>
            </w:r>
          </w:p>
          <w:p w14:paraId="0C10F717" w14:textId="77777777" w:rsidR="001573DD" w:rsidRDefault="001573DD">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1573DD" w14:paraId="6938FB8F" w14:textId="77777777">
              <w:trPr>
                <w:trHeight w:val="357"/>
                <w:jc w:val="center"/>
              </w:trPr>
              <w:tc>
                <w:tcPr>
                  <w:tcW w:w="5188" w:type="dxa"/>
                  <w:vAlign w:val="center"/>
                </w:tcPr>
                <w:p w14:paraId="01E3D2D3" w14:textId="77777777" w:rsidR="001573DD" w:rsidRDefault="00BA1BD5">
                  <w:pPr>
                    <w:jc w:val="center"/>
                    <w:rPr>
                      <w:b/>
                    </w:rPr>
                  </w:pPr>
                  <w:r>
                    <w:rPr>
                      <w:b/>
                    </w:rPr>
                    <w:t>ANTREPRENOR</w:t>
                  </w:r>
                </w:p>
              </w:tc>
              <w:tc>
                <w:tcPr>
                  <w:tcW w:w="4559" w:type="dxa"/>
                  <w:vAlign w:val="center"/>
                </w:tcPr>
                <w:p w14:paraId="1C1B953D" w14:textId="77777777" w:rsidR="001573DD" w:rsidRDefault="00BA1BD5">
                  <w:pPr>
                    <w:jc w:val="center"/>
                    <w:rPr>
                      <w:b/>
                    </w:rPr>
                  </w:pPr>
                  <w:r>
                    <w:rPr>
                      <w:b/>
                    </w:rPr>
                    <w:t>BENEFICIAR</w:t>
                  </w:r>
                </w:p>
              </w:tc>
            </w:tr>
            <w:tr w:rsidR="001573DD" w14:paraId="37F3A320" w14:textId="77777777">
              <w:trPr>
                <w:trHeight w:val="357"/>
                <w:jc w:val="center"/>
              </w:trPr>
              <w:tc>
                <w:tcPr>
                  <w:tcW w:w="5188" w:type="dxa"/>
                  <w:vAlign w:val="center"/>
                </w:tcPr>
                <w:p w14:paraId="4A1788D8" w14:textId="77777777" w:rsidR="001573DD" w:rsidRDefault="001573DD">
                  <w:pPr>
                    <w:jc w:val="both"/>
                    <w:rPr>
                      <w:b/>
                    </w:rPr>
                  </w:pPr>
                </w:p>
              </w:tc>
              <w:tc>
                <w:tcPr>
                  <w:tcW w:w="4559" w:type="dxa"/>
                  <w:vAlign w:val="center"/>
                </w:tcPr>
                <w:p w14:paraId="03E9B5E4" w14:textId="77777777" w:rsidR="001573DD" w:rsidRDefault="001573DD">
                  <w:pPr>
                    <w:jc w:val="both"/>
                    <w:rPr>
                      <w:b/>
                    </w:rPr>
                  </w:pPr>
                </w:p>
              </w:tc>
            </w:tr>
          </w:tbl>
          <w:p w14:paraId="18C5DE6A" w14:textId="77777777" w:rsidR="001573DD" w:rsidRDefault="001573DD">
            <w:pPr>
              <w:tabs>
                <w:tab w:val="left" w:pos="2295"/>
              </w:tabs>
              <w:jc w:val="both"/>
            </w:pPr>
          </w:p>
          <w:p w14:paraId="79F24F89" w14:textId="77777777" w:rsidR="001573DD" w:rsidRDefault="001573DD">
            <w:pPr>
              <w:tabs>
                <w:tab w:val="left" w:pos="2295"/>
              </w:tabs>
              <w:jc w:val="both"/>
            </w:pPr>
          </w:p>
          <w:p w14:paraId="5FE24277" w14:textId="77777777" w:rsidR="001573DD" w:rsidRDefault="001573DD">
            <w:pPr>
              <w:tabs>
                <w:tab w:val="left" w:pos="2295"/>
              </w:tabs>
              <w:jc w:val="center"/>
            </w:pPr>
          </w:p>
          <w:p w14:paraId="061CA746" w14:textId="77777777" w:rsidR="001573DD" w:rsidRDefault="001573DD">
            <w:pPr>
              <w:tabs>
                <w:tab w:val="left" w:pos="2295"/>
              </w:tabs>
              <w:jc w:val="center"/>
            </w:pPr>
          </w:p>
          <w:p w14:paraId="1449EC51" w14:textId="77777777" w:rsidR="001573DD" w:rsidRDefault="001573DD">
            <w:pPr>
              <w:tabs>
                <w:tab w:val="left" w:pos="2295"/>
              </w:tabs>
              <w:jc w:val="center"/>
            </w:pPr>
          </w:p>
          <w:p w14:paraId="72FBA8A1" w14:textId="77777777" w:rsidR="001573DD" w:rsidRDefault="001573DD">
            <w:pPr>
              <w:tabs>
                <w:tab w:val="left" w:pos="2295"/>
              </w:tabs>
              <w:jc w:val="both"/>
            </w:pPr>
          </w:p>
          <w:p w14:paraId="3B811416" w14:textId="77777777" w:rsidR="001573DD" w:rsidRDefault="001573DD">
            <w:pPr>
              <w:tabs>
                <w:tab w:val="left" w:pos="2295"/>
              </w:tabs>
              <w:jc w:val="both"/>
            </w:pPr>
          </w:p>
          <w:p w14:paraId="61EC6389" w14:textId="77777777" w:rsidR="001573DD" w:rsidRDefault="001573DD">
            <w:pPr>
              <w:tabs>
                <w:tab w:val="left" w:pos="2295"/>
              </w:tabs>
              <w:jc w:val="both"/>
            </w:pPr>
          </w:p>
          <w:p w14:paraId="44B36CEA" w14:textId="77777777" w:rsidR="001573DD" w:rsidRDefault="001573DD">
            <w:pPr>
              <w:jc w:val="both"/>
              <w:rPr>
                <w:sz w:val="28"/>
                <w:szCs w:val="28"/>
              </w:rPr>
            </w:pPr>
          </w:p>
          <w:p w14:paraId="3266274C" w14:textId="77777777" w:rsidR="001573DD" w:rsidRDefault="001573DD">
            <w:pPr>
              <w:jc w:val="both"/>
              <w:rPr>
                <w:sz w:val="28"/>
                <w:szCs w:val="28"/>
              </w:rPr>
            </w:pPr>
          </w:p>
          <w:p w14:paraId="13FE63BB" w14:textId="77777777" w:rsidR="001573DD" w:rsidRDefault="001573DD">
            <w:pPr>
              <w:jc w:val="both"/>
              <w:rPr>
                <w:sz w:val="28"/>
                <w:szCs w:val="28"/>
              </w:rPr>
            </w:pPr>
          </w:p>
          <w:p w14:paraId="2144BD99" w14:textId="77777777" w:rsidR="001573DD" w:rsidRDefault="001573DD">
            <w:pPr>
              <w:jc w:val="both"/>
              <w:rPr>
                <w:sz w:val="28"/>
                <w:szCs w:val="28"/>
              </w:rPr>
            </w:pPr>
          </w:p>
          <w:p w14:paraId="652A670E" w14:textId="77777777" w:rsidR="001573DD" w:rsidRDefault="001573DD">
            <w:pPr>
              <w:jc w:val="both"/>
              <w:rPr>
                <w:sz w:val="28"/>
                <w:szCs w:val="28"/>
              </w:rPr>
            </w:pPr>
          </w:p>
          <w:p w14:paraId="26C06113" w14:textId="77777777" w:rsidR="001573DD" w:rsidRDefault="001573DD">
            <w:pPr>
              <w:jc w:val="both"/>
              <w:rPr>
                <w:sz w:val="28"/>
                <w:szCs w:val="28"/>
              </w:rPr>
            </w:pPr>
          </w:p>
          <w:p w14:paraId="3D58D957" w14:textId="77777777" w:rsidR="001573DD" w:rsidRDefault="001573DD">
            <w:pPr>
              <w:jc w:val="both"/>
              <w:rPr>
                <w:sz w:val="28"/>
                <w:szCs w:val="28"/>
              </w:rPr>
            </w:pPr>
          </w:p>
          <w:p w14:paraId="1496A45E" w14:textId="77777777" w:rsidR="001573DD" w:rsidRDefault="001573DD">
            <w:pPr>
              <w:jc w:val="both"/>
              <w:rPr>
                <w:sz w:val="28"/>
                <w:szCs w:val="28"/>
              </w:rPr>
            </w:pPr>
          </w:p>
          <w:p w14:paraId="722C61BE" w14:textId="77777777" w:rsidR="001573DD" w:rsidRDefault="001573DD">
            <w:pPr>
              <w:jc w:val="both"/>
              <w:rPr>
                <w:sz w:val="28"/>
                <w:szCs w:val="28"/>
              </w:rPr>
            </w:pPr>
          </w:p>
          <w:p w14:paraId="2BAEADAF" w14:textId="77777777" w:rsidR="001573DD" w:rsidRDefault="001573DD">
            <w:pPr>
              <w:jc w:val="both"/>
              <w:rPr>
                <w:sz w:val="28"/>
                <w:szCs w:val="28"/>
              </w:rPr>
            </w:pPr>
          </w:p>
          <w:p w14:paraId="6749EF8F" w14:textId="77777777" w:rsidR="001573DD" w:rsidRDefault="001573DD">
            <w:pPr>
              <w:jc w:val="both"/>
              <w:rPr>
                <w:sz w:val="28"/>
                <w:szCs w:val="28"/>
              </w:rPr>
            </w:pPr>
          </w:p>
          <w:p w14:paraId="1A782AC0" w14:textId="77777777" w:rsidR="001573DD" w:rsidRDefault="001573DD">
            <w:pPr>
              <w:tabs>
                <w:tab w:val="left" w:pos="2295"/>
              </w:tabs>
              <w:jc w:val="right"/>
            </w:pPr>
          </w:p>
          <w:p w14:paraId="0F0CCD83" w14:textId="77777777" w:rsidR="001573DD" w:rsidRDefault="00BA1BD5">
            <w:pPr>
              <w:tabs>
                <w:tab w:val="left" w:pos="2295"/>
              </w:tabs>
              <w:jc w:val="right"/>
            </w:pPr>
            <w:r>
              <w:t>Anexa nr. 1</w:t>
            </w:r>
          </w:p>
          <w:p w14:paraId="7934D22F" w14:textId="77777777" w:rsidR="001573DD" w:rsidRDefault="00BA1BD5">
            <w:pPr>
              <w:tabs>
                <w:tab w:val="left" w:pos="2295"/>
              </w:tabs>
              <w:jc w:val="right"/>
            </w:pPr>
            <w:r>
              <w:t>la Contractul nr. ___________</w:t>
            </w:r>
          </w:p>
          <w:p w14:paraId="7A704CBB" w14:textId="77777777" w:rsidR="001573DD" w:rsidRDefault="00BA1BD5">
            <w:pPr>
              <w:tabs>
                <w:tab w:val="left" w:pos="2295"/>
              </w:tabs>
              <w:jc w:val="right"/>
            </w:pPr>
            <w:r>
              <w:t>din „____”  _____ 20_______</w:t>
            </w:r>
          </w:p>
          <w:p w14:paraId="413CA548" w14:textId="77777777" w:rsidR="001573DD" w:rsidRDefault="001573DD">
            <w:pPr>
              <w:tabs>
                <w:tab w:val="left" w:pos="2295"/>
              </w:tabs>
              <w:jc w:val="both"/>
            </w:pPr>
          </w:p>
          <w:p w14:paraId="4E9DA508" w14:textId="77777777" w:rsidR="001573DD" w:rsidRDefault="001573DD">
            <w:pPr>
              <w:tabs>
                <w:tab w:val="left" w:pos="2295"/>
              </w:tabs>
              <w:jc w:val="both"/>
            </w:pPr>
          </w:p>
          <w:p w14:paraId="10D0F0A3" w14:textId="77777777" w:rsidR="001573DD" w:rsidRDefault="001573DD">
            <w:pPr>
              <w:tabs>
                <w:tab w:val="left" w:pos="2295"/>
              </w:tabs>
              <w:jc w:val="both"/>
            </w:pPr>
          </w:p>
          <w:p w14:paraId="3AAC50B1" w14:textId="77777777" w:rsidR="001573DD" w:rsidRDefault="001573DD">
            <w:pPr>
              <w:tabs>
                <w:tab w:val="left" w:pos="2295"/>
              </w:tabs>
              <w:jc w:val="both"/>
            </w:pPr>
          </w:p>
          <w:p w14:paraId="7FA067F8" w14:textId="77777777" w:rsidR="001573DD" w:rsidRDefault="001573DD">
            <w:pPr>
              <w:tabs>
                <w:tab w:val="left" w:pos="2295"/>
              </w:tabs>
              <w:jc w:val="both"/>
            </w:pPr>
          </w:p>
          <w:p w14:paraId="47C194D9" w14:textId="77777777" w:rsidR="001573DD" w:rsidRDefault="001573DD">
            <w:pPr>
              <w:tabs>
                <w:tab w:val="left" w:pos="2295"/>
              </w:tabs>
              <w:jc w:val="both"/>
            </w:pPr>
          </w:p>
          <w:p w14:paraId="68781721" w14:textId="77777777" w:rsidR="001573DD" w:rsidRDefault="00BA1BD5">
            <w:pPr>
              <w:tabs>
                <w:tab w:val="left" w:pos="2295"/>
              </w:tabs>
              <w:jc w:val="both"/>
              <w:rPr>
                <w:b/>
              </w:rPr>
            </w:pPr>
            <w:r>
              <w:rPr>
                <w:b/>
              </w:rPr>
              <w:t xml:space="preserve">        SPECIFICAŢII TEHNICE</w:t>
            </w:r>
          </w:p>
          <w:p w14:paraId="621C4612" w14:textId="77777777" w:rsidR="001573DD" w:rsidRDefault="001573D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1573DD" w14:paraId="644EA090"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1B90EC2" w14:textId="77777777" w:rsidR="001573DD" w:rsidRDefault="00BA1BD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7809BB" w14:textId="77777777" w:rsidR="001573DD" w:rsidRDefault="00BA1BD5">
                  <w:pPr>
                    <w:jc w:val="center"/>
                    <w:rPr>
                      <w:b/>
                      <w:bCs/>
                    </w:rPr>
                  </w:pPr>
                  <w:r>
                    <w:rPr>
                      <w:b/>
                      <w:bCs/>
                    </w:rPr>
                    <w:t>Denumirea lucrărilor/servi-</w:t>
                  </w:r>
                  <w:proofErr w:type="spellStart"/>
                  <w:r>
                    <w:rPr>
                      <w:b/>
                      <w:bCs/>
                    </w:rPr>
                    <w:t>ciilor</w:t>
                  </w:r>
                  <w:proofErr w:type="spellEnd"/>
                  <w:r>
                    <w:rPr>
                      <w:b/>
                      <w:bCs/>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F1A4273" w14:textId="77777777" w:rsidR="001573DD" w:rsidRDefault="00BA1BD5">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73DE63" w14:textId="77777777" w:rsidR="001573DD" w:rsidRDefault="00BA1BD5">
                  <w:pPr>
                    <w:jc w:val="center"/>
                    <w:rPr>
                      <w:b/>
                    </w:rPr>
                  </w:pPr>
                  <w:r>
                    <w:rPr>
                      <w:b/>
                    </w:rPr>
                    <w:t>Specificarea tehnică deplină solicitată de către autoritatea contractantă</w:t>
                  </w:r>
                </w:p>
                <w:p w14:paraId="61276709" w14:textId="77777777" w:rsidR="001573DD" w:rsidRDefault="001573DD">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FA8B3D7" w14:textId="77777777" w:rsidR="001573DD" w:rsidRDefault="00BA1BD5">
                  <w:pPr>
                    <w:jc w:val="center"/>
                    <w:rPr>
                      <w:b/>
                    </w:rPr>
                  </w:pPr>
                  <w:r>
                    <w:rPr>
                      <w:b/>
                      <w:bCs/>
                    </w:rPr>
                    <w:t xml:space="preserve">Specificarea </w:t>
                  </w:r>
                  <w:proofErr w:type="spellStart"/>
                  <w:r>
                    <w:rPr>
                      <w:b/>
                      <w:bCs/>
                    </w:rPr>
                    <w:t>tehnică</w:t>
                  </w:r>
                  <w:r>
                    <w:rPr>
                      <w:b/>
                    </w:rPr>
                    <w:t>deplină</w:t>
                  </w:r>
                  <w:proofErr w:type="spellEnd"/>
                  <w:r>
                    <w:rPr>
                      <w:b/>
                    </w:rPr>
                    <w:t xml:space="preserve"> propusă de către ofertant</w:t>
                  </w:r>
                </w:p>
                <w:p w14:paraId="46080457" w14:textId="77777777" w:rsidR="001573DD" w:rsidRDefault="001573DD">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3C9B5127" w14:textId="77777777" w:rsidR="001573DD" w:rsidRDefault="00BA1BD5">
                  <w:pPr>
                    <w:ind w:left="378" w:right="377"/>
                    <w:jc w:val="center"/>
                    <w:rPr>
                      <w:b/>
                      <w:bCs/>
                    </w:rPr>
                  </w:pPr>
                  <w:r>
                    <w:rPr>
                      <w:b/>
                      <w:bCs/>
                    </w:rPr>
                    <w:t>Standarde de</w:t>
                  </w:r>
                </w:p>
                <w:p w14:paraId="2D850CF3" w14:textId="77777777" w:rsidR="001573DD" w:rsidRDefault="00BA1BD5">
                  <w:pPr>
                    <w:tabs>
                      <w:tab w:val="left" w:pos="1370"/>
                    </w:tabs>
                    <w:ind w:left="378" w:right="377"/>
                    <w:jc w:val="center"/>
                    <w:rPr>
                      <w:b/>
                      <w:bCs/>
                    </w:rPr>
                  </w:pPr>
                  <w:proofErr w:type="spellStart"/>
                  <w:r>
                    <w:rPr>
                      <w:b/>
                      <w:bCs/>
                    </w:rPr>
                    <w:t>referinţă</w:t>
                  </w:r>
                  <w:proofErr w:type="spellEnd"/>
                </w:p>
              </w:tc>
            </w:tr>
            <w:tr w:rsidR="001573DD" w14:paraId="772A9F6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72AFCC" w14:textId="77777777" w:rsidR="001573DD" w:rsidRDefault="00BA1BD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5CEE5C6" w14:textId="77777777" w:rsidR="001573DD" w:rsidRDefault="001573DD">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51AD67" w14:textId="77777777" w:rsidR="001573DD" w:rsidRDefault="001573DD">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762568" w14:textId="77777777" w:rsidR="001573DD" w:rsidRDefault="001573DD">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85CA38" w14:textId="77777777" w:rsidR="001573DD" w:rsidRDefault="001573DD">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3AB8C1A" w14:textId="77777777" w:rsidR="001573DD" w:rsidRDefault="001573DD">
                  <w:pPr>
                    <w:jc w:val="both"/>
                  </w:pPr>
                </w:p>
              </w:tc>
            </w:tr>
            <w:tr w:rsidR="001573DD" w14:paraId="049EDB13"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322A14" w14:textId="77777777" w:rsidR="001573DD" w:rsidRDefault="001573DD">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851E40" w14:textId="77777777" w:rsidR="001573DD" w:rsidRDefault="00BA1BD5">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E6670D" w14:textId="77777777" w:rsidR="001573DD" w:rsidRDefault="001573DD">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0C237B" w14:textId="77777777" w:rsidR="001573DD" w:rsidRDefault="001573DD">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BA03A5" w14:textId="77777777" w:rsidR="001573DD" w:rsidRDefault="001573DD">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E2AA23D" w14:textId="77777777" w:rsidR="001573DD" w:rsidRDefault="001573DD">
                  <w:pPr>
                    <w:jc w:val="both"/>
                  </w:pPr>
                </w:p>
              </w:tc>
            </w:tr>
            <w:tr w:rsidR="001573DD" w14:paraId="32A1FBD2" w14:textId="77777777">
              <w:tc>
                <w:tcPr>
                  <w:tcW w:w="2261" w:type="dxa"/>
                  <w:gridSpan w:val="2"/>
                  <w:tcBorders>
                    <w:top w:val="single" w:sz="6" w:space="0" w:color="000000"/>
                    <w:left w:val="nil"/>
                    <w:bottom w:val="nil"/>
                    <w:right w:val="nil"/>
                  </w:tcBorders>
                </w:tcPr>
                <w:p w14:paraId="5D47245E" w14:textId="77777777" w:rsidR="001573DD" w:rsidRDefault="001573DD">
                  <w:pPr>
                    <w:jc w:val="both"/>
                  </w:pPr>
                </w:p>
                <w:p w14:paraId="0D4B1A65" w14:textId="77777777" w:rsidR="001573DD" w:rsidRDefault="001573DD">
                  <w:pPr>
                    <w:jc w:val="both"/>
                  </w:pPr>
                </w:p>
                <w:p w14:paraId="15404BEB" w14:textId="77777777" w:rsidR="001573DD" w:rsidRDefault="001573DD">
                  <w:pPr>
                    <w:jc w:val="both"/>
                  </w:pPr>
                </w:p>
                <w:p w14:paraId="5EAD24D3" w14:textId="77777777" w:rsidR="001573DD" w:rsidRDefault="001573DD">
                  <w:pPr>
                    <w:jc w:val="both"/>
                  </w:pPr>
                </w:p>
                <w:p w14:paraId="336AA42B" w14:textId="77777777" w:rsidR="001573DD" w:rsidRDefault="001573DD">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14:paraId="1D28E695" w14:textId="77777777" w:rsidR="001573DD" w:rsidRDefault="00BA1BD5">
                  <w:pPr>
                    <w:jc w:val="both"/>
                  </w:pPr>
                  <w:r>
                    <w:t> </w:t>
                  </w:r>
                </w:p>
                <w:p w14:paraId="45229741" w14:textId="77777777" w:rsidR="001573DD" w:rsidRDefault="001573DD">
                  <w:pPr>
                    <w:jc w:val="center"/>
                    <w:rPr>
                      <w:b/>
                      <w:bCs/>
                    </w:rPr>
                  </w:pPr>
                </w:p>
                <w:p w14:paraId="5B116A22" w14:textId="77777777" w:rsidR="001573DD" w:rsidRDefault="001573DD">
                  <w:pPr>
                    <w:jc w:val="center"/>
                    <w:rPr>
                      <w:b/>
                      <w:bCs/>
                    </w:rPr>
                  </w:pPr>
                </w:p>
                <w:p w14:paraId="46218C2B" w14:textId="77777777" w:rsidR="001573DD" w:rsidRDefault="001573DD">
                  <w:pPr>
                    <w:jc w:val="center"/>
                    <w:rPr>
                      <w:b/>
                      <w:bCs/>
                    </w:rPr>
                  </w:pPr>
                </w:p>
                <w:p w14:paraId="100B2417" w14:textId="77777777" w:rsidR="001573DD" w:rsidRDefault="001573DD">
                  <w:pPr>
                    <w:jc w:val="center"/>
                    <w:rPr>
                      <w:b/>
                      <w:bCs/>
                    </w:rPr>
                  </w:pPr>
                </w:p>
                <w:p w14:paraId="1674515D" w14:textId="77777777" w:rsidR="001573DD" w:rsidRDefault="001573DD">
                  <w:pPr>
                    <w:jc w:val="center"/>
                    <w:rPr>
                      <w:b/>
                      <w:bCs/>
                    </w:rPr>
                  </w:pPr>
                </w:p>
                <w:p w14:paraId="07620972" w14:textId="77777777" w:rsidR="001573DD" w:rsidRDefault="001573DD">
                  <w:pPr>
                    <w:jc w:val="center"/>
                    <w:rPr>
                      <w:b/>
                      <w:bCs/>
                    </w:rPr>
                  </w:pPr>
                </w:p>
                <w:p w14:paraId="571117C7" w14:textId="77777777" w:rsidR="001573DD" w:rsidRDefault="001573DD">
                  <w:pPr>
                    <w:jc w:val="center"/>
                    <w:rPr>
                      <w:b/>
                      <w:bCs/>
                    </w:rPr>
                  </w:pPr>
                </w:p>
                <w:p w14:paraId="45CA246E" w14:textId="77777777" w:rsidR="001573DD" w:rsidRDefault="00BA1BD5">
                  <w:pPr>
                    <w:rPr>
                      <w:b/>
                      <w:bCs/>
                    </w:rPr>
                  </w:pPr>
                  <w:r>
                    <w:rPr>
                      <w:b/>
                      <w:bCs/>
                    </w:rPr>
                    <w:t xml:space="preserve">                 SEMNĂTURILE PĂRŢILOR</w:t>
                  </w:r>
                </w:p>
                <w:p w14:paraId="76E46274" w14:textId="77777777" w:rsidR="001573DD" w:rsidRDefault="001573DD"/>
              </w:tc>
            </w:tr>
            <w:tr w:rsidR="001573DD" w14:paraId="4F1C8485" w14:textId="77777777">
              <w:tc>
                <w:tcPr>
                  <w:tcW w:w="4763" w:type="dxa"/>
                  <w:gridSpan w:val="4"/>
                  <w:tcBorders>
                    <w:top w:val="nil"/>
                    <w:left w:val="nil"/>
                    <w:bottom w:val="nil"/>
                    <w:right w:val="nil"/>
                  </w:tcBorders>
                  <w:tcMar>
                    <w:top w:w="24" w:type="dxa"/>
                    <w:left w:w="48" w:type="dxa"/>
                    <w:bottom w:w="24" w:type="dxa"/>
                    <w:right w:w="48" w:type="dxa"/>
                  </w:tcMar>
                </w:tcPr>
                <w:p w14:paraId="0B466E8D" w14:textId="77777777" w:rsidR="001573DD" w:rsidRDefault="00BA1BD5">
                  <w:pPr>
                    <w:jc w:val="center"/>
                  </w:pPr>
                  <w:r>
                    <w:rPr>
                      <w:b/>
                      <w:bCs/>
                    </w:rPr>
                    <w:t>Antreprenorul/Prestatorul de lucrări/de servicii de proiectare</w:t>
                  </w:r>
                </w:p>
                <w:p w14:paraId="280BC0BC" w14:textId="77777777" w:rsidR="001573DD" w:rsidRDefault="00BA1BD5">
                  <w:pPr>
                    <w:ind w:firstLine="567"/>
                    <w:jc w:val="both"/>
                  </w:pPr>
                  <w:r>
                    <w:t> </w:t>
                  </w:r>
                </w:p>
                <w:p w14:paraId="65EDB7E6" w14:textId="77777777" w:rsidR="001573DD" w:rsidRDefault="00BA1BD5">
                  <w:pPr>
                    <w:ind w:firstLine="567"/>
                    <w:jc w:val="both"/>
                  </w:pPr>
                  <w:r>
                    <w:t> </w:t>
                  </w:r>
                </w:p>
              </w:tc>
              <w:tc>
                <w:tcPr>
                  <w:tcW w:w="50" w:type="dxa"/>
                  <w:tcBorders>
                    <w:top w:val="nil"/>
                    <w:left w:val="nil"/>
                    <w:bottom w:val="nil"/>
                    <w:right w:val="nil"/>
                  </w:tcBorders>
                </w:tcPr>
                <w:p w14:paraId="6BB4D6F5" w14:textId="77777777" w:rsidR="001573DD" w:rsidRDefault="001573DD">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13A75E22" w14:textId="77777777" w:rsidR="001573DD" w:rsidRDefault="00BA1BD5">
                  <w:r>
                    <w:rPr>
                      <w:b/>
                      <w:bCs/>
                    </w:rPr>
                    <w:t xml:space="preserve">                                  Beneficiar</w:t>
                  </w:r>
                </w:p>
                <w:p w14:paraId="16D2EBD6" w14:textId="77777777" w:rsidR="001573DD" w:rsidRDefault="001573DD">
                  <w:pPr>
                    <w:ind w:firstLine="567"/>
                    <w:jc w:val="both"/>
                  </w:pPr>
                </w:p>
                <w:p w14:paraId="34AE2E09" w14:textId="77777777" w:rsidR="001573DD" w:rsidRDefault="00BA1BD5">
                  <w:pPr>
                    <w:ind w:firstLine="567"/>
                    <w:jc w:val="both"/>
                  </w:pPr>
                  <w:r>
                    <w:t> </w:t>
                  </w:r>
                </w:p>
                <w:p w14:paraId="1928D914" w14:textId="77777777" w:rsidR="001573DD" w:rsidRDefault="001573DD">
                  <w:pPr>
                    <w:ind w:firstLine="567"/>
                    <w:jc w:val="both"/>
                  </w:pPr>
                </w:p>
              </w:tc>
            </w:tr>
          </w:tbl>
          <w:p w14:paraId="1414BB42" w14:textId="77777777" w:rsidR="001573DD" w:rsidRDefault="001573DD">
            <w:pPr>
              <w:ind w:firstLine="567"/>
              <w:jc w:val="both"/>
            </w:pPr>
          </w:p>
          <w:p w14:paraId="7A609DC0" w14:textId="77777777" w:rsidR="001573DD" w:rsidRDefault="001573DD">
            <w:pPr>
              <w:ind w:firstLine="567"/>
              <w:jc w:val="both"/>
            </w:pPr>
          </w:p>
          <w:p w14:paraId="6790D997" w14:textId="77777777" w:rsidR="001573DD" w:rsidRDefault="001573DD">
            <w:pPr>
              <w:ind w:firstLine="567"/>
              <w:jc w:val="both"/>
            </w:pPr>
          </w:p>
          <w:p w14:paraId="3AF86606" w14:textId="77777777" w:rsidR="001573DD" w:rsidRDefault="001573DD">
            <w:pPr>
              <w:ind w:firstLine="567"/>
              <w:jc w:val="both"/>
            </w:pPr>
          </w:p>
          <w:p w14:paraId="666ECACB" w14:textId="77777777" w:rsidR="001573DD" w:rsidRDefault="001573DD">
            <w:pPr>
              <w:ind w:firstLine="567"/>
              <w:jc w:val="both"/>
            </w:pPr>
          </w:p>
          <w:p w14:paraId="4366CD0D" w14:textId="77777777" w:rsidR="001573DD" w:rsidRDefault="001573DD">
            <w:pPr>
              <w:ind w:firstLine="567"/>
              <w:jc w:val="both"/>
            </w:pPr>
          </w:p>
          <w:p w14:paraId="59D53680" w14:textId="77777777" w:rsidR="001573DD" w:rsidRDefault="001573DD">
            <w:pPr>
              <w:ind w:firstLine="567"/>
              <w:jc w:val="both"/>
            </w:pPr>
          </w:p>
          <w:p w14:paraId="6398B0FA" w14:textId="77777777" w:rsidR="001573DD" w:rsidRDefault="001573DD">
            <w:pPr>
              <w:ind w:firstLine="567"/>
              <w:jc w:val="both"/>
            </w:pPr>
          </w:p>
          <w:p w14:paraId="73CA56E9" w14:textId="77777777" w:rsidR="001573DD" w:rsidRDefault="001573DD">
            <w:pPr>
              <w:ind w:firstLine="567"/>
              <w:jc w:val="both"/>
            </w:pPr>
          </w:p>
          <w:p w14:paraId="34751EA8" w14:textId="77777777" w:rsidR="001573DD" w:rsidRDefault="001573DD">
            <w:pPr>
              <w:ind w:firstLine="567"/>
              <w:jc w:val="both"/>
            </w:pPr>
          </w:p>
          <w:p w14:paraId="0C25F02C" w14:textId="77777777" w:rsidR="001573DD" w:rsidRDefault="001573DD">
            <w:pPr>
              <w:ind w:firstLine="567"/>
              <w:jc w:val="both"/>
            </w:pPr>
          </w:p>
          <w:p w14:paraId="267B72FF" w14:textId="77777777" w:rsidR="001573DD" w:rsidRDefault="001573DD">
            <w:pPr>
              <w:ind w:firstLine="567"/>
              <w:jc w:val="both"/>
            </w:pPr>
          </w:p>
          <w:p w14:paraId="68F75E27" w14:textId="77777777" w:rsidR="001573DD" w:rsidRDefault="001573DD">
            <w:pPr>
              <w:ind w:firstLine="567"/>
              <w:jc w:val="both"/>
            </w:pPr>
          </w:p>
          <w:p w14:paraId="74E3DCE0" w14:textId="77777777" w:rsidR="001573DD" w:rsidRDefault="001573DD">
            <w:pPr>
              <w:ind w:firstLine="567"/>
              <w:jc w:val="both"/>
            </w:pPr>
          </w:p>
          <w:p w14:paraId="649D6DFE" w14:textId="77777777" w:rsidR="001573DD" w:rsidRDefault="001573DD">
            <w:pPr>
              <w:ind w:firstLine="567"/>
              <w:jc w:val="both"/>
            </w:pPr>
          </w:p>
          <w:p w14:paraId="0691836A" w14:textId="77777777" w:rsidR="001573DD" w:rsidRDefault="001573DD">
            <w:pPr>
              <w:ind w:firstLine="567"/>
              <w:jc w:val="both"/>
            </w:pPr>
          </w:p>
          <w:p w14:paraId="176B40B1" w14:textId="77777777" w:rsidR="001573DD" w:rsidRDefault="001573DD">
            <w:pPr>
              <w:jc w:val="both"/>
            </w:pPr>
          </w:p>
          <w:p w14:paraId="089D8F36" w14:textId="77777777" w:rsidR="001573DD" w:rsidRDefault="001573DD">
            <w:pPr>
              <w:jc w:val="both"/>
            </w:pPr>
          </w:p>
          <w:p w14:paraId="1F8BB3FB" w14:textId="77777777" w:rsidR="001573DD" w:rsidRDefault="001573DD">
            <w:pPr>
              <w:jc w:val="both"/>
            </w:pPr>
          </w:p>
          <w:p w14:paraId="4D8461D9" w14:textId="77777777" w:rsidR="001573DD" w:rsidRDefault="00BA1BD5">
            <w:pPr>
              <w:ind w:firstLine="567"/>
              <w:jc w:val="both"/>
            </w:pPr>
            <w:r>
              <w:t> </w:t>
            </w:r>
          </w:p>
          <w:p w14:paraId="6AAAAE7A" w14:textId="77777777" w:rsidR="001573DD" w:rsidRDefault="00BA1BD5">
            <w:pPr>
              <w:jc w:val="right"/>
            </w:pPr>
            <w:r>
              <w:t>Anexa nr. 2</w:t>
            </w:r>
          </w:p>
          <w:p w14:paraId="30F466B2" w14:textId="77777777" w:rsidR="001573DD" w:rsidRDefault="00BA1BD5">
            <w:pPr>
              <w:jc w:val="right"/>
            </w:pPr>
            <w:r>
              <w:t>la Contractul nr.__________</w:t>
            </w:r>
          </w:p>
          <w:p w14:paraId="2B14957B" w14:textId="77777777" w:rsidR="001573DD" w:rsidRDefault="00BA1BD5">
            <w:pPr>
              <w:jc w:val="right"/>
            </w:pPr>
            <w:r>
              <w:t>din “____” ________ 20___</w:t>
            </w:r>
          </w:p>
          <w:p w14:paraId="4FB748DA" w14:textId="77777777" w:rsidR="001573DD" w:rsidRDefault="001573DD">
            <w:pPr>
              <w:keepNext/>
              <w:keepLines/>
              <w:spacing w:before="200"/>
              <w:ind w:firstLine="567"/>
              <w:jc w:val="both"/>
              <w:outlineLvl w:val="2"/>
            </w:pPr>
          </w:p>
          <w:p w14:paraId="4572C3BD" w14:textId="77777777" w:rsidR="001573DD" w:rsidRDefault="001573DD">
            <w:pPr>
              <w:keepNext/>
              <w:keepLines/>
              <w:spacing w:before="200"/>
              <w:ind w:firstLine="567"/>
              <w:jc w:val="both"/>
              <w:outlineLvl w:val="2"/>
            </w:pPr>
          </w:p>
          <w:p w14:paraId="5ECBFCC1" w14:textId="77777777" w:rsidR="001573DD" w:rsidRDefault="001573DD">
            <w:pPr>
              <w:keepNext/>
              <w:keepLines/>
              <w:spacing w:before="200"/>
              <w:ind w:firstLine="567"/>
              <w:jc w:val="both"/>
              <w:outlineLvl w:val="2"/>
            </w:pPr>
          </w:p>
          <w:p w14:paraId="52AC62CF" w14:textId="77777777" w:rsidR="001573DD" w:rsidRDefault="001573DD">
            <w:pPr>
              <w:keepNext/>
              <w:keepLines/>
              <w:spacing w:before="200"/>
              <w:ind w:firstLine="567"/>
              <w:jc w:val="both"/>
              <w:outlineLvl w:val="2"/>
            </w:pPr>
          </w:p>
          <w:p w14:paraId="3A579237" w14:textId="77777777" w:rsidR="001573DD" w:rsidRDefault="00BA1BD5">
            <w:pPr>
              <w:jc w:val="both"/>
              <w:rPr>
                <w:b/>
              </w:rPr>
            </w:pPr>
            <w:r>
              <w:rPr>
                <w:b/>
              </w:rPr>
              <w:t xml:space="preserve">        SPECIFICAŢII DE PREŢ</w:t>
            </w:r>
          </w:p>
          <w:p w14:paraId="4C911ADA" w14:textId="77777777" w:rsidR="001573DD" w:rsidRDefault="001573DD">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573DD" w14:paraId="43B532DF"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BFF2FC" w14:textId="77777777" w:rsidR="001573DD" w:rsidRDefault="00BA1BD5">
                  <w:pPr>
                    <w:ind w:right="-176"/>
                    <w:jc w:val="both"/>
                    <w:rPr>
                      <w:b/>
                      <w:bCs/>
                    </w:rPr>
                  </w:pPr>
                  <w:r>
                    <w:rPr>
                      <w:b/>
                      <w:bCs/>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D9ACEC" w14:textId="77777777" w:rsidR="001573DD" w:rsidRDefault="00BA1BD5">
                  <w:pPr>
                    <w:tabs>
                      <w:tab w:val="left" w:pos="369"/>
                    </w:tabs>
                    <w:ind w:left="-923"/>
                    <w:jc w:val="center"/>
                    <w:rPr>
                      <w:b/>
                      <w:bCs/>
                    </w:rPr>
                  </w:pPr>
                  <w:r>
                    <w:rPr>
                      <w:b/>
                      <w:bCs/>
                    </w:rPr>
                    <w:t xml:space="preserve">      Denumirea</w:t>
                  </w:r>
                </w:p>
                <w:p w14:paraId="3CCBD1D8" w14:textId="77777777" w:rsidR="001573DD" w:rsidRDefault="00BA1BD5">
                  <w:pPr>
                    <w:tabs>
                      <w:tab w:val="left" w:pos="369"/>
                    </w:tabs>
                    <w:ind w:left="-923"/>
                    <w:jc w:val="center"/>
                    <w:rPr>
                      <w:b/>
                      <w:bCs/>
                    </w:rPr>
                  </w:pPr>
                  <w:r>
                    <w:rPr>
                      <w:b/>
                      <w:bCs/>
                    </w:rPr>
                    <w:t xml:space="preserve">      lucrărilor/</w:t>
                  </w:r>
                </w:p>
                <w:p w14:paraId="723E2BD3" w14:textId="77777777" w:rsidR="001573DD" w:rsidRDefault="00BA1BD5">
                  <w:pPr>
                    <w:tabs>
                      <w:tab w:val="left" w:pos="369"/>
                    </w:tabs>
                    <w:ind w:left="-923"/>
                    <w:jc w:val="center"/>
                    <w:rPr>
                      <w:b/>
                      <w:bCs/>
                    </w:rPr>
                  </w:pPr>
                  <w:r>
                    <w:rPr>
                      <w:b/>
                      <w:bCs/>
                    </w:rPr>
                    <w:t xml:space="preserve">     serviciilor</w:t>
                  </w:r>
                </w:p>
                <w:p w14:paraId="56242E1E" w14:textId="77777777" w:rsidR="001573DD" w:rsidRDefault="00BA1BD5">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0A2777" w14:textId="77777777" w:rsidR="001573DD" w:rsidRDefault="00BA1BD5">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198CFA8" w14:textId="77777777" w:rsidR="001573DD" w:rsidRDefault="00BA1BD5">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E632830" w14:textId="77777777" w:rsidR="001573DD" w:rsidRDefault="00BA1BD5">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D099034" w14:textId="77777777" w:rsidR="001573DD" w:rsidRDefault="00BA1BD5">
                  <w:pPr>
                    <w:jc w:val="center"/>
                    <w:rPr>
                      <w:b/>
                      <w:bCs/>
                    </w:rPr>
                  </w:pPr>
                  <w:proofErr w:type="spellStart"/>
                  <w:r>
                    <w:rPr>
                      <w:b/>
                      <w:bCs/>
                    </w:rPr>
                    <w:t>Preţul</w:t>
                  </w:r>
                  <w:proofErr w:type="spellEnd"/>
                  <w:r>
                    <w:rPr>
                      <w:b/>
                      <w:bCs/>
                    </w:rPr>
                    <w:t xml:space="preserve"> unitar,</w:t>
                  </w:r>
                </w:p>
                <w:p w14:paraId="02EE01C5" w14:textId="77777777" w:rsidR="001573DD" w:rsidRDefault="00BA1BD5">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C6A519" w14:textId="77777777" w:rsidR="001573DD" w:rsidRDefault="00BA1BD5">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B8BBAE" w14:textId="77777777" w:rsidR="001573DD" w:rsidRDefault="00BA1BD5">
                  <w:pPr>
                    <w:jc w:val="center"/>
                    <w:rPr>
                      <w:b/>
                      <w:bCs/>
                    </w:rPr>
                  </w:pPr>
                  <w:r>
                    <w:rPr>
                      <w:b/>
                      <w:bCs/>
                    </w:rPr>
                    <w:t>Termenii de executare/</w:t>
                  </w:r>
                </w:p>
                <w:p w14:paraId="0404B58A" w14:textId="77777777" w:rsidR="001573DD" w:rsidRDefault="00BA1BD5">
                  <w:pPr>
                    <w:jc w:val="center"/>
                    <w:rPr>
                      <w:b/>
                      <w:bCs/>
                    </w:rPr>
                  </w:pPr>
                  <w:r>
                    <w:rPr>
                      <w:b/>
                      <w:bCs/>
                    </w:rPr>
                    <w:t>prestare</w:t>
                  </w:r>
                </w:p>
              </w:tc>
            </w:tr>
            <w:tr w:rsidR="001573DD" w14:paraId="0BF81BBF"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6D6747" w14:textId="77777777" w:rsidR="001573DD" w:rsidRDefault="00BA1BD5">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1FC3EC" w14:textId="77777777" w:rsidR="001573DD" w:rsidRDefault="001573DD">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ABDFE4" w14:textId="77777777" w:rsidR="001573DD" w:rsidRDefault="001573DD">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2B91FA5" w14:textId="77777777" w:rsidR="001573DD" w:rsidRDefault="001573DD">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2FFD37C" w14:textId="77777777" w:rsidR="001573DD" w:rsidRDefault="001573DD">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610E05" w14:textId="77777777" w:rsidR="001573DD" w:rsidRDefault="001573DD">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63A4B7" w14:textId="77777777" w:rsidR="001573DD" w:rsidRDefault="001573DD">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2E497" w14:textId="77777777" w:rsidR="001573DD" w:rsidRDefault="001573DD">
                  <w:pPr>
                    <w:jc w:val="both"/>
                  </w:pPr>
                </w:p>
              </w:tc>
            </w:tr>
            <w:tr w:rsidR="001573DD" w14:paraId="78A5F57F"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4D2C47" w14:textId="77777777" w:rsidR="001573DD" w:rsidRDefault="001573DD">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A87AFB" w14:textId="77777777" w:rsidR="001573DD" w:rsidRDefault="00BA1BD5">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82CB33" w14:textId="77777777" w:rsidR="001573DD" w:rsidRDefault="001573DD">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A191B" w14:textId="77777777" w:rsidR="001573DD" w:rsidRDefault="001573DD">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61CF6B" w14:textId="77777777" w:rsidR="001573DD" w:rsidRDefault="001573DD">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5EFA19" w14:textId="77777777" w:rsidR="001573DD" w:rsidRDefault="001573DD">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AD7871" w14:textId="77777777" w:rsidR="001573DD" w:rsidRDefault="001573DD">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F28A06" w14:textId="77777777" w:rsidR="001573DD" w:rsidRDefault="001573DD">
                  <w:pPr>
                    <w:jc w:val="both"/>
                  </w:pPr>
                </w:p>
              </w:tc>
            </w:tr>
            <w:tr w:rsidR="001573DD" w14:paraId="1F53BC97"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11C809DE" w14:textId="77777777" w:rsidR="001573DD" w:rsidRDefault="00BA1BD5">
                  <w:pPr>
                    <w:jc w:val="both"/>
                  </w:pPr>
                  <w:r>
                    <w:t> </w:t>
                  </w:r>
                </w:p>
                <w:p w14:paraId="422F3F86" w14:textId="77777777" w:rsidR="001573DD" w:rsidRDefault="001573DD">
                  <w:pPr>
                    <w:jc w:val="both"/>
                  </w:pPr>
                </w:p>
                <w:p w14:paraId="29A4C229" w14:textId="77777777" w:rsidR="001573DD" w:rsidRDefault="001573DD">
                  <w:pPr>
                    <w:jc w:val="both"/>
                  </w:pPr>
                </w:p>
                <w:p w14:paraId="30B96780" w14:textId="77777777" w:rsidR="001573DD" w:rsidRDefault="001573DD">
                  <w:pPr>
                    <w:jc w:val="both"/>
                  </w:pPr>
                </w:p>
                <w:p w14:paraId="53C473B6" w14:textId="77777777" w:rsidR="001573DD" w:rsidRDefault="001573DD">
                  <w:pPr>
                    <w:jc w:val="both"/>
                  </w:pPr>
                </w:p>
                <w:p w14:paraId="329801A2" w14:textId="77777777" w:rsidR="001573DD" w:rsidRDefault="001573DD">
                  <w:pPr>
                    <w:jc w:val="both"/>
                  </w:pPr>
                </w:p>
                <w:p w14:paraId="0C8368A4" w14:textId="77777777" w:rsidR="001573DD" w:rsidRDefault="001573DD">
                  <w:pPr>
                    <w:jc w:val="both"/>
                  </w:pPr>
                </w:p>
                <w:p w14:paraId="28520551" w14:textId="77777777" w:rsidR="001573DD" w:rsidRDefault="001573DD">
                  <w:pPr>
                    <w:jc w:val="both"/>
                  </w:pPr>
                </w:p>
                <w:p w14:paraId="6DA2AE91" w14:textId="77777777" w:rsidR="001573DD" w:rsidRDefault="001573DD">
                  <w:pPr>
                    <w:jc w:val="both"/>
                  </w:pPr>
                </w:p>
                <w:p w14:paraId="150FEF15" w14:textId="77777777" w:rsidR="001573DD" w:rsidRDefault="00BA1BD5">
                  <w:pPr>
                    <w:jc w:val="center"/>
                  </w:pPr>
                  <w:r>
                    <w:rPr>
                      <w:b/>
                      <w:bCs/>
                    </w:rPr>
                    <w:t>SEMNĂTURILE PĂRŢILOR</w:t>
                  </w:r>
                </w:p>
              </w:tc>
            </w:tr>
            <w:tr w:rsidR="001573DD" w14:paraId="75761E72" w14:textId="77777777">
              <w:tc>
                <w:tcPr>
                  <w:tcW w:w="5303" w:type="dxa"/>
                  <w:gridSpan w:val="5"/>
                  <w:tcBorders>
                    <w:top w:val="nil"/>
                    <w:left w:val="nil"/>
                    <w:bottom w:val="nil"/>
                    <w:right w:val="nil"/>
                  </w:tcBorders>
                  <w:tcMar>
                    <w:top w:w="24" w:type="dxa"/>
                    <w:left w:w="48" w:type="dxa"/>
                    <w:bottom w:w="24" w:type="dxa"/>
                    <w:right w:w="48" w:type="dxa"/>
                  </w:tcMar>
                </w:tcPr>
                <w:p w14:paraId="6A76BD07" w14:textId="77777777" w:rsidR="001573DD" w:rsidRDefault="00BA1BD5">
                  <w:pPr>
                    <w:jc w:val="center"/>
                    <w:rPr>
                      <w:b/>
                      <w:bCs/>
                    </w:rPr>
                  </w:pPr>
                  <w:r>
                    <w:rPr>
                      <w:b/>
                      <w:bCs/>
                    </w:rPr>
                    <w:t>Antreprenorul/Prestatorul de lucrări/</w:t>
                  </w:r>
                </w:p>
                <w:p w14:paraId="683E9D04" w14:textId="77777777" w:rsidR="001573DD" w:rsidRDefault="00BA1BD5">
                  <w:pPr>
                    <w:jc w:val="center"/>
                  </w:pPr>
                  <w:r>
                    <w:rPr>
                      <w:b/>
                      <w:bCs/>
                    </w:rPr>
                    <w:t>de servicii de proiectare</w:t>
                  </w:r>
                </w:p>
                <w:p w14:paraId="451A9CBC" w14:textId="77777777" w:rsidR="001573DD" w:rsidRDefault="00BA1BD5">
                  <w:pPr>
                    <w:ind w:firstLine="567"/>
                    <w:jc w:val="both"/>
                  </w:pPr>
                  <w:r>
                    <w:t> </w:t>
                  </w:r>
                </w:p>
                <w:p w14:paraId="28FBC2EC" w14:textId="77777777" w:rsidR="001573DD" w:rsidRDefault="001573DD">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5D719D6B" w14:textId="77777777" w:rsidR="001573DD" w:rsidRDefault="00BA1BD5">
                  <w:pPr>
                    <w:jc w:val="center"/>
                  </w:pPr>
                  <w:r>
                    <w:rPr>
                      <w:b/>
                      <w:bCs/>
                    </w:rPr>
                    <w:t>Beneficiar</w:t>
                  </w:r>
                </w:p>
                <w:p w14:paraId="6AB0E8DC" w14:textId="77777777" w:rsidR="001573DD" w:rsidRDefault="00BA1BD5">
                  <w:pPr>
                    <w:ind w:firstLine="567"/>
                    <w:jc w:val="both"/>
                  </w:pPr>
                  <w:r>
                    <w:t> </w:t>
                  </w:r>
                </w:p>
                <w:p w14:paraId="1FE23BB5" w14:textId="77777777" w:rsidR="001573DD" w:rsidRDefault="001573DD">
                  <w:pPr>
                    <w:ind w:firstLine="567"/>
                    <w:jc w:val="both"/>
                  </w:pPr>
                </w:p>
                <w:p w14:paraId="451944ED" w14:textId="77777777" w:rsidR="001573DD" w:rsidRDefault="001573DD">
                  <w:pPr>
                    <w:ind w:firstLine="567"/>
                    <w:jc w:val="both"/>
                  </w:pPr>
                </w:p>
              </w:tc>
            </w:tr>
          </w:tbl>
          <w:p w14:paraId="4F7B0043" w14:textId="77777777" w:rsidR="001573DD" w:rsidRDefault="001573DD">
            <w:pPr>
              <w:keepNext/>
              <w:keepLines/>
              <w:spacing w:before="200"/>
              <w:ind w:firstLine="567"/>
              <w:jc w:val="both"/>
              <w:outlineLvl w:val="2"/>
            </w:pPr>
          </w:p>
          <w:p w14:paraId="3CC5E621" w14:textId="77777777" w:rsidR="001573DD" w:rsidRDefault="001573DD">
            <w:pPr>
              <w:tabs>
                <w:tab w:val="left" w:pos="2295"/>
              </w:tabs>
              <w:jc w:val="both"/>
            </w:pPr>
          </w:p>
          <w:p w14:paraId="0F1A4706" w14:textId="77777777" w:rsidR="001573DD" w:rsidRDefault="001573DD">
            <w:pPr>
              <w:autoSpaceDE w:val="0"/>
              <w:autoSpaceDN w:val="0"/>
              <w:adjustRightInd w:val="0"/>
              <w:ind w:right="23"/>
              <w:jc w:val="center"/>
              <w:rPr>
                <w:b/>
                <w:bCs/>
              </w:rPr>
            </w:pPr>
          </w:p>
          <w:p w14:paraId="7E236C25" w14:textId="77777777" w:rsidR="001573DD" w:rsidRDefault="001573DD">
            <w:pPr>
              <w:autoSpaceDE w:val="0"/>
              <w:autoSpaceDN w:val="0"/>
              <w:adjustRightInd w:val="0"/>
              <w:ind w:right="23"/>
              <w:jc w:val="center"/>
              <w:rPr>
                <w:b/>
                <w:bCs/>
              </w:rPr>
            </w:pPr>
          </w:p>
          <w:p w14:paraId="2FF8C5C6" w14:textId="77777777" w:rsidR="001573DD" w:rsidRDefault="001573DD">
            <w:pPr>
              <w:autoSpaceDE w:val="0"/>
              <w:autoSpaceDN w:val="0"/>
              <w:adjustRightInd w:val="0"/>
              <w:ind w:right="23"/>
              <w:jc w:val="center"/>
              <w:rPr>
                <w:b/>
                <w:bCs/>
              </w:rPr>
            </w:pPr>
          </w:p>
          <w:p w14:paraId="75C7F9FE" w14:textId="77777777" w:rsidR="001573DD" w:rsidRDefault="001573DD">
            <w:pPr>
              <w:autoSpaceDE w:val="0"/>
              <w:autoSpaceDN w:val="0"/>
              <w:adjustRightInd w:val="0"/>
              <w:ind w:right="23"/>
              <w:jc w:val="center"/>
              <w:rPr>
                <w:b/>
                <w:bCs/>
              </w:rPr>
            </w:pPr>
          </w:p>
          <w:p w14:paraId="13CE86E7" w14:textId="77777777" w:rsidR="001573DD" w:rsidRDefault="001573DD">
            <w:pPr>
              <w:autoSpaceDE w:val="0"/>
              <w:autoSpaceDN w:val="0"/>
              <w:adjustRightInd w:val="0"/>
              <w:ind w:right="23"/>
              <w:jc w:val="center"/>
              <w:rPr>
                <w:b/>
                <w:bCs/>
              </w:rPr>
            </w:pPr>
          </w:p>
          <w:p w14:paraId="751A08AF" w14:textId="77777777" w:rsidR="001573DD" w:rsidRDefault="001573DD">
            <w:pPr>
              <w:autoSpaceDE w:val="0"/>
              <w:autoSpaceDN w:val="0"/>
              <w:adjustRightInd w:val="0"/>
              <w:ind w:right="23"/>
              <w:jc w:val="center"/>
              <w:rPr>
                <w:b/>
                <w:bCs/>
              </w:rPr>
            </w:pPr>
          </w:p>
          <w:p w14:paraId="02CC0755" w14:textId="77777777" w:rsidR="001573DD" w:rsidRDefault="001573DD">
            <w:pPr>
              <w:autoSpaceDE w:val="0"/>
              <w:autoSpaceDN w:val="0"/>
              <w:adjustRightInd w:val="0"/>
              <w:ind w:right="23"/>
              <w:jc w:val="center"/>
              <w:rPr>
                <w:b/>
                <w:bCs/>
              </w:rPr>
            </w:pPr>
          </w:p>
          <w:p w14:paraId="6841EEC4" w14:textId="77777777" w:rsidR="001573DD" w:rsidRDefault="001573DD">
            <w:pPr>
              <w:autoSpaceDE w:val="0"/>
              <w:autoSpaceDN w:val="0"/>
              <w:adjustRightInd w:val="0"/>
              <w:ind w:right="23"/>
              <w:jc w:val="center"/>
              <w:rPr>
                <w:b/>
                <w:bCs/>
              </w:rPr>
            </w:pPr>
          </w:p>
          <w:p w14:paraId="4471B976" w14:textId="77777777" w:rsidR="001573DD" w:rsidRDefault="001573DD">
            <w:pPr>
              <w:autoSpaceDE w:val="0"/>
              <w:autoSpaceDN w:val="0"/>
              <w:adjustRightInd w:val="0"/>
              <w:ind w:right="23"/>
              <w:jc w:val="center"/>
              <w:rPr>
                <w:b/>
                <w:bCs/>
              </w:rPr>
            </w:pPr>
          </w:p>
          <w:p w14:paraId="59E4AFB2" w14:textId="77777777" w:rsidR="001573DD" w:rsidRDefault="001573DD">
            <w:pPr>
              <w:autoSpaceDE w:val="0"/>
              <w:autoSpaceDN w:val="0"/>
              <w:adjustRightInd w:val="0"/>
              <w:ind w:right="23"/>
              <w:jc w:val="center"/>
              <w:rPr>
                <w:b/>
                <w:bCs/>
              </w:rPr>
            </w:pPr>
          </w:p>
          <w:p w14:paraId="3535129C" w14:textId="77777777" w:rsidR="001573DD" w:rsidRDefault="001573DD">
            <w:pPr>
              <w:autoSpaceDE w:val="0"/>
              <w:autoSpaceDN w:val="0"/>
              <w:adjustRightInd w:val="0"/>
              <w:ind w:right="23"/>
              <w:rPr>
                <w:b/>
                <w:bCs/>
              </w:rPr>
            </w:pPr>
          </w:p>
          <w:p w14:paraId="5017C76F" w14:textId="77777777" w:rsidR="001573DD" w:rsidRDefault="001573DD">
            <w:pPr>
              <w:autoSpaceDE w:val="0"/>
              <w:autoSpaceDN w:val="0"/>
              <w:adjustRightInd w:val="0"/>
              <w:ind w:right="23"/>
              <w:rPr>
                <w:b/>
                <w:bCs/>
              </w:rPr>
            </w:pPr>
          </w:p>
          <w:p w14:paraId="3B4AC238" w14:textId="77777777" w:rsidR="001573DD" w:rsidRDefault="001573DD">
            <w:pPr>
              <w:autoSpaceDE w:val="0"/>
              <w:autoSpaceDN w:val="0"/>
              <w:adjustRightInd w:val="0"/>
              <w:ind w:right="23"/>
              <w:jc w:val="center"/>
              <w:rPr>
                <w:b/>
                <w:bCs/>
              </w:rPr>
            </w:pPr>
          </w:p>
          <w:p w14:paraId="3E09B077" w14:textId="77777777" w:rsidR="001573DD" w:rsidRDefault="001573DD">
            <w:pPr>
              <w:autoSpaceDE w:val="0"/>
              <w:autoSpaceDN w:val="0"/>
              <w:adjustRightInd w:val="0"/>
              <w:ind w:right="23"/>
              <w:jc w:val="center"/>
              <w:rPr>
                <w:b/>
                <w:bCs/>
              </w:rPr>
            </w:pPr>
          </w:p>
          <w:p w14:paraId="14C3A212" w14:textId="77777777" w:rsidR="001573DD" w:rsidRDefault="00BA1BD5">
            <w:pPr>
              <w:jc w:val="right"/>
            </w:pPr>
            <w:r>
              <w:t>Anexa nr. 27</w:t>
            </w:r>
          </w:p>
          <w:p w14:paraId="302D420A" w14:textId="77777777" w:rsidR="001573DD" w:rsidRDefault="00BA1BD5">
            <w:pPr>
              <w:jc w:val="right"/>
            </w:pPr>
            <w:r>
              <w:t>la Documentația standard nr._____</w:t>
            </w:r>
          </w:p>
          <w:p w14:paraId="534B47A2" w14:textId="77777777" w:rsidR="001573DD" w:rsidRDefault="00BA1BD5">
            <w:pPr>
              <w:jc w:val="right"/>
            </w:pPr>
            <w:r>
              <w:t>din “____” ________ 20___</w:t>
            </w:r>
          </w:p>
          <w:p w14:paraId="0A07EF11" w14:textId="77777777" w:rsidR="001573DD" w:rsidRDefault="001573DD">
            <w:pPr>
              <w:autoSpaceDE w:val="0"/>
              <w:autoSpaceDN w:val="0"/>
              <w:adjustRightInd w:val="0"/>
              <w:ind w:right="23"/>
              <w:jc w:val="right"/>
              <w:rPr>
                <w:b/>
                <w:bCs/>
              </w:rPr>
            </w:pPr>
          </w:p>
          <w:p w14:paraId="6D6B1127" w14:textId="77777777" w:rsidR="001573DD" w:rsidRDefault="001573DD">
            <w:pPr>
              <w:autoSpaceDE w:val="0"/>
              <w:autoSpaceDN w:val="0"/>
              <w:adjustRightInd w:val="0"/>
              <w:ind w:right="23"/>
              <w:jc w:val="center"/>
              <w:rPr>
                <w:b/>
                <w:bCs/>
              </w:rPr>
            </w:pPr>
          </w:p>
          <w:p w14:paraId="3F7DE4ED" w14:textId="77777777" w:rsidR="001573DD" w:rsidRDefault="001573DD">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1573DD" w14:paraId="248D4175" w14:textId="77777777">
              <w:tc>
                <w:tcPr>
                  <w:tcW w:w="9640" w:type="dxa"/>
                  <w:gridSpan w:val="2"/>
                </w:tcPr>
                <w:p w14:paraId="5BC43755" w14:textId="77777777" w:rsidR="001573DD" w:rsidRDefault="00BA1BD5">
                  <w:pPr>
                    <w:jc w:val="center"/>
                    <w:rPr>
                      <w:b/>
                    </w:rPr>
                  </w:pPr>
                  <w:r>
                    <w:rPr>
                      <w:b/>
                      <w:caps/>
                    </w:rPr>
                    <w:t>ACORD ADIȚIONAL</w:t>
                  </w:r>
                  <w:r>
                    <w:rPr>
                      <w:b/>
                    </w:rPr>
                    <w:t xml:space="preserve"> Nr.______</w:t>
                  </w:r>
                </w:p>
                <w:p w14:paraId="118B8C8D" w14:textId="77777777" w:rsidR="001573DD" w:rsidRDefault="001573DD">
                  <w:pPr>
                    <w:jc w:val="center"/>
                    <w:rPr>
                      <w:b/>
                    </w:rPr>
                  </w:pPr>
                </w:p>
                <w:p w14:paraId="319BBA71" w14:textId="77777777" w:rsidR="001573DD" w:rsidRDefault="00BA1BD5">
                  <w:pPr>
                    <w:jc w:val="center"/>
                  </w:pPr>
                  <w:r>
                    <w:t xml:space="preserve">la contractul </w:t>
                  </w:r>
                  <w:proofErr w:type="spellStart"/>
                  <w:r>
                    <w:t>nr.</w:t>
                  </w:r>
                  <w:r>
                    <w:rPr>
                      <w:rFonts w:eastAsia="Calibri"/>
                    </w:rPr>
                    <w:t>________</w:t>
                  </w:r>
                  <w:r>
                    <w:t>din</w:t>
                  </w:r>
                  <w:proofErr w:type="spellEnd"/>
                  <w:r>
                    <w:t xml:space="preserve"> ”__„_________ 20___</w:t>
                  </w:r>
                </w:p>
                <w:p w14:paraId="3E4C43E3" w14:textId="77777777" w:rsidR="001573DD" w:rsidRDefault="001573DD"/>
                <w:p w14:paraId="0ED53635" w14:textId="77777777" w:rsidR="001573DD" w:rsidRDefault="001573DD"/>
              </w:tc>
            </w:tr>
            <w:tr w:rsidR="001573DD" w14:paraId="303CDD59" w14:textId="77777777">
              <w:tc>
                <w:tcPr>
                  <w:tcW w:w="9640" w:type="dxa"/>
                  <w:gridSpan w:val="2"/>
                </w:tcPr>
                <w:p w14:paraId="5A14F3CD" w14:textId="77777777" w:rsidR="001573DD" w:rsidRDefault="00BA1BD5">
                  <w:pPr>
                    <w:pStyle w:val="a8"/>
                    <w:rPr>
                      <w:sz w:val="24"/>
                      <w:szCs w:val="24"/>
                    </w:rPr>
                  </w:pPr>
                  <w:r>
                    <w:rPr>
                      <w:sz w:val="24"/>
                      <w:szCs w:val="24"/>
                    </w:rPr>
                    <w:t xml:space="preserve">Prezentul acord este semnat astăzi ”___„ ________ 20__, între_____________, </w:t>
                  </w:r>
                  <w:proofErr w:type="spellStart"/>
                  <w:r>
                    <w:rPr>
                      <w:sz w:val="24"/>
                      <w:szCs w:val="24"/>
                    </w:rPr>
                    <w:t>înpersoana</w:t>
                  </w:r>
                  <w:proofErr w:type="spellEnd"/>
                  <w:r>
                    <w:rPr>
                      <w:sz w:val="24"/>
                      <w:szCs w:val="24"/>
                    </w:rPr>
                    <w:t>___________________</w:t>
                  </w:r>
                  <w:r>
                    <w:rPr>
                      <w:rFonts w:eastAsia="Calibri"/>
                      <w:sz w:val="24"/>
                      <w:szCs w:val="24"/>
                      <w:lang w:eastAsia="en-US"/>
                    </w:rPr>
                    <w:t>și</w:t>
                  </w:r>
                  <w:r>
                    <w:rPr>
                      <w:sz w:val="24"/>
                      <w:szCs w:val="24"/>
                    </w:rPr>
                    <w:t xml:space="preserve">________________________, în </w:t>
                  </w:r>
                  <w:proofErr w:type="spellStart"/>
                  <w:r>
                    <w:rPr>
                      <w:sz w:val="24"/>
                      <w:szCs w:val="24"/>
                    </w:rPr>
                    <w:t>persoana_____________,în</w:t>
                  </w:r>
                  <w:proofErr w:type="spellEnd"/>
                  <w:r>
                    <w:rPr>
                      <w:sz w:val="24"/>
                      <w:szCs w:val="24"/>
                    </w:rPr>
                    <w:t xml:space="preserve"> scopul modificării Contractului nr. __________din ”____”___________ 20___(denumit în continuare Contract), semnat în urma desfășurării procedurii de achiziție publică nr. ________ </w:t>
                  </w:r>
                  <w:r>
                    <w:rPr>
                      <w:sz w:val="24"/>
                      <w:szCs w:val="24"/>
                    </w:rPr>
                    <w:lastRenderedPageBreak/>
                    <w:t>din ”____” _____________20___ .</w:t>
                  </w:r>
                </w:p>
                <w:p w14:paraId="70D9F88E" w14:textId="77777777" w:rsidR="001573DD" w:rsidRDefault="001573DD">
                  <w:pPr>
                    <w:pStyle w:val="a8"/>
                    <w:ind w:firstLine="0"/>
                    <w:rPr>
                      <w:sz w:val="24"/>
                      <w:szCs w:val="24"/>
                    </w:rPr>
                  </w:pPr>
                </w:p>
                <w:p w14:paraId="75214DCD" w14:textId="77777777" w:rsidR="001573DD" w:rsidRDefault="00BA1BD5">
                  <w:pPr>
                    <w:pStyle w:val="a8"/>
                    <w:ind w:right="34" w:firstLine="0"/>
                    <w:rPr>
                      <w:color w:val="FF0000"/>
                      <w:sz w:val="24"/>
                      <w:szCs w:val="24"/>
                      <w:u w:val="single"/>
                    </w:rPr>
                  </w:pPr>
                  <w:r>
                    <w:rPr>
                      <w:sz w:val="24"/>
                      <w:szCs w:val="24"/>
                    </w:rPr>
                    <w:t>Prezentul acord se încheie ca urmare a deciziei grupului de lucru pentru achiziții nr._____ din ______________  20____.</w:t>
                  </w:r>
                </w:p>
                <w:p w14:paraId="19B2B92C" w14:textId="77777777" w:rsidR="001573DD" w:rsidRDefault="001573DD">
                  <w:pPr>
                    <w:pStyle w:val="a8"/>
                    <w:ind w:firstLine="0"/>
                    <w:rPr>
                      <w:sz w:val="24"/>
                      <w:szCs w:val="24"/>
                    </w:rPr>
                  </w:pPr>
                </w:p>
                <w:p w14:paraId="78767EA9" w14:textId="77777777" w:rsidR="001573DD" w:rsidRDefault="00BA1BD5">
                  <w:pPr>
                    <w:pStyle w:val="a8"/>
                    <w:ind w:firstLine="0"/>
                    <w:rPr>
                      <w:sz w:val="24"/>
                      <w:szCs w:val="24"/>
                    </w:rPr>
                  </w:pPr>
                  <w:r>
                    <w:rPr>
                      <w:sz w:val="24"/>
                      <w:szCs w:val="24"/>
                    </w:rPr>
                    <w:t xml:space="preserve">Orice modificare aplicată prin prezentul acord este obligatorie pentru fiecare parte din Contract, celelalte prevederi nemodificate </w:t>
                  </w:r>
                  <w:proofErr w:type="spellStart"/>
                  <w:r>
                    <w:rPr>
                      <w:sz w:val="24"/>
                      <w:szCs w:val="24"/>
                    </w:rPr>
                    <w:t>rămânînd</w:t>
                  </w:r>
                  <w:proofErr w:type="spellEnd"/>
                  <w:r>
                    <w:rPr>
                      <w:sz w:val="24"/>
                      <w:szCs w:val="24"/>
                    </w:rPr>
                    <w:t xml:space="preserve"> obligatorii în continuare.</w:t>
                  </w:r>
                </w:p>
                <w:p w14:paraId="74E603A4" w14:textId="77777777" w:rsidR="001573DD" w:rsidRDefault="001573DD">
                  <w:pPr>
                    <w:pStyle w:val="af8"/>
                    <w:tabs>
                      <w:tab w:val="right" w:pos="10205"/>
                    </w:tabs>
                    <w:ind w:firstLine="0"/>
                    <w:jc w:val="left"/>
                    <w:rPr>
                      <w:lang w:val="ro-RO"/>
                    </w:rPr>
                  </w:pPr>
                </w:p>
                <w:p w14:paraId="37269A4C" w14:textId="77777777" w:rsidR="001573DD" w:rsidRDefault="00BA1BD5">
                  <w:pPr>
                    <w:pStyle w:val="a8"/>
                    <w:ind w:right="-1" w:firstLine="0"/>
                    <w:rPr>
                      <w:sz w:val="24"/>
                      <w:szCs w:val="24"/>
                    </w:rPr>
                  </w:pPr>
                  <w:r>
                    <w:rPr>
                      <w:sz w:val="24"/>
                      <w:szCs w:val="24"/>
                    </w:rPr>
                    <w:t>Prin prezentul acord, în Contract se aplică următoarele modificări:</w:t>
                  </w:r>
                </w:p>
                <w:p w14:paraId="5EFA28DA" w14:textId="77777777" w:rsidR="001573DD" w:rsidRDefault="00BA1BD5">
                  <w:pPr>
                    <w:pStyle w:val="a"/>
                    <w:ind w:left="743"/>
                  </w:pPr>
                  <w:r>
                    <w:t>________________________________________________________________________</w:t>
                  </w:r>
                </w:p>
                <w:p w14:paraId="3DFE2BD5" w14:textId="77777777" w:rsidR="001573DD" w:rsidRDefault="001573DD">
                  <w:pPr>
                    <w:tabs>
                      <w:tab w:val="right" w:pos="10205"/>
                    </w:tabs>
                    <w:ind w:left="1134" w:right="-1"/>
                  </w:pPr>
                </w:p>
                <w:p w14:paraId="5AE44ECA" w14:textId="77777777" w:rsidR="001573DD" w:rsidRDefault="00BA1BD5">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w:t>
                  </w:r>
                </w:p>
                <w:p w14:paraId="03AF6F02" w14:textId="77777777" w:rsidR="001573DD" w:rsidRDefault="001573DD">
                  <w:pPr>
                    <w:pStyle w:val="2"/>
                    <w:rPr>
                      <w:szCs w:val="24"/>
                    </w:rPr>
                  </w:pPr>
                </w:p>
                <w:p w14:paraId="7C42481C" w14:textId="77777777" w:rsidR="001573DD" w:rsidRDefault="001573DD"/>
                <w:p w14:paraId="15D556B5" w14:textId="77777777" w:rsidR="001573DD" w:rsidRDefault="00BA1BD5">
                  <w:pPr>
                    <w:jc w:val="center"/>
                  </w:pPr>
                  <w:r>
                    <w:rPr>
                      <w:b/>
                      <w:bCs/>
                    </w:rPr>
                    <w:t>SEMNĂTURILE PĂRŢILOR</w:t>
                  </w:r>
                </w:p>
                <w:p w14:paraId="346C0D09" w14:textId="77777777" w:rsidR="001573DD" w:rsidRDefault="001573DD"/>
              </w:tc>
            </w:tr>
            <w:tr w:rsidR="001573DD" w14:paraId="412E0034" w14:textId="77777777">
              <w:trPr>
                <w:trHeight w:val="357"/>
              </w:trPr>
              <w:tc>
                <w:tcPr>
                  <w:tcW w:w="5179" w:type="dxa"/>
                  <w:vAlign w:val="center"/>
                </w:tcPr>
                <w:p w14:paraId="2A047953" w14:textId="77777777" w:rsidR="001573DD" w:rsidRDefault="00BA1BD5">
                  <w:pPr>
                    <w:jc w:val="center"/>
                    <w:rPr>
                      <w:b/>
                    </w:rPr>
                  </w:pPr>
                  <w:r>
                    <w:rPr>
                      <w:b/>
                      <w:bCs/>
                    </w:rPr>
                    <w:t>ANTREPRENORUL/PRESTATORUL</w:t>
                  </w:r>
                </w:p>
              </w:tc>
              <w:tc>
                <w:tcPr>
                  <w:tcW w:w="4461" w:type="dxa"/>
                  <w:vAlign w:val="center"/>
                </w:tcPr>
                <w:p w14:paraId="08AF1E67" w14:textId="77777777" w:rsidR="001573DD" w:rsidRDefault="00BA1BD5">
                  <w:pPr>
                    <w:jc w:val="center"/>
                  </w:pPr>
                  <w:r>
                    <w:rPr>
                      <w:b/>
                      <w:bCs/>
                    </w:rPr>
                    <w:t>BENEFICIAR</w:t>
                  </w:r>
                </w:p>
              </w:tc>
            </w:tr>
            <w:tr w:rsidR="001573DD" w14:paraId="2530F88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CCA99DE" w14:textId="77777777" w:rsidR="001573DD" w:rsidRDefault="001573DD"/>
              </w:tc>
              <w:tc>
                <w:tcPr>
                  <w:tcW w:w="4461" w:type="dxa"/>
                  <w:tcBorders>
                    <w:top w:val="nil"/>
                    <w:left w:val="nil"/>
                    <w:bottom w:val="nil"/>
                    <w:right w:val="nil"/>
                  </w:tcBorders>
                  <w:vAlign w:val="center"/>
                </w:tcPr>
                <w:p w14:paraId="237D9E5C" w14:textId="77777777" w:rsidR="001573DD" w:rsidRDefault="001573DD"/>
              </w:tc>
            </w:tr>
          </w:tbl>
          <w:p w14:paraId="62BC1DD9" w14:textId="77777777" w:rsidR="001573DD" w:rsidRDefault="001573DD">
            <w:pPr>
              <w:autoSpaceDE w:val="0"/>
              <w:autoSpaceDN w:val="0"/>
              <w:adjustRightInd w:val="0"/>
              <w:ind w:right="23"/>
              <w:jc w:val="center"/>
              <w:rPr>
                <w:b/>
                <w:color w:val="000000"/>
                <w:w w:val="90"/>
              </w:rPr>
            </w:pPr>
          </w:p>
          <w:p w14:paraId="65D20BDC" w14:textId="77777777" w:rsidR="001573DD" w:rsidRDefault="001573DD">
            <w:pPr>
              <w:autoSpaceDE w:val="0"/>
              <w:autoSpaceDN w:val="0"/>
              <w:adjustRightInd w:val="0"/>
              <w:ind w:right="23"/>
              <w:jc w:val="center"/>
              <w:rPr>
                <w:b/>
                <w:color w:val="000000"/>
                <w:w w:val="90"/>
              </w:rPr>
            </w:pPr>
          </w:p>
          <w:p w14:paraId="461DE4B1" w14:textId="77777777" w:rsidR="001573DD" w:rsidRDefault="001573DD">
            <w:pPr>
              <w:autoSpaceDE w:val="0"/>
              <w:autoSpaceDN w:val="0"/>
              <w:adjustRightInd w:val="0"/>
              <w:ind w:right="23"/>
              <w:jc w:val="center"/>
              <w:rPr>
                <w:b/>
                <w:color w:val="000000"/>
                <w:w w:val="90"/>
              </w:rPr>
            </w:pPr>
          </w:p>
          <w:p w14:paraId="03DB381D" w14:textId="77777777" w:rsidR="001573DD" w:rsidRDefault="001573DD">
            <w:pPr>
              <w:autoSpaceDE w:val="0"/>
              <w:autoSpaceDN w:val="0"/>
              <w:adjustRightInd w:val="0"/>
              <w:ind w:right="23"/>
              <w:jc w:val="center"/>
              <w:rPr>
                <w:b/>
                <w:color w:val="000000"/>
                <w:w w:val="90"/>
              </w:rPr>
            </w:pPr>
          </w:p>
          <w:p w14:paraId="0C0473E6" w14:textId="77777777" w:rsidR="001573DD" w:rsidRDefault="001573DD">
            <w:pPr>
              <w:autoSpaceDE w:val="0"/>
              <w:autoSpaceDN w:val="0"/>
              <w:adjustRightInd w:val="0"/>
              <w:ind w:right="23"/>
              <w:jc w:val="center"/>
              <w:rPr>
                <w:b/>
                <w:color w:val="000000"/>
                <w:w w:val="90"/>
              </w:rPr>
            </w:pPr>
          </w:p>
          <w:p w14:paraId="21DEFD59" w14:textId="77777777" w:rsidR="001573DD" w:rsidRDefault="001573DD">
            <w:pPr>
              <w:autoSpaceDE w:val="0"/>
              <w:autoSpaceDN w:val="0"/>
              <w:adjustRightInd w:val="0"/>
              <w:ind w:right="23"/>
              <w:jc w:val="center"/>
              <w:rPr>
                <w:b/>
                <w:color w:val="000000"/>
                <w:w w:val="90"/>
              </w:rPr>
            </w:pPr>
          </w:p>
          <w:p w14:paraId="02A9FB0E" w14:textId="77777777" w:rsidR="001573DD" w:rsidRDefault="001573DD">
            <w:pPr>
              <w:autoSpaceDE w:val="0"/>
              <w:autoSpaceDN w:val="0"/>
              <w:adjustRightInd w:val="0"/>
              <w:ind w:right="23"/>
              <w:jc w:val="center"/>
              <w:rPr>
                <w:b/>
                <w:color w:val="000000"/>
                <w:w w:val="90"/>
              </w:rPr>
            </w:pPr>
          </w:p>
          <w:p w14:paraId="4E10F2A5" w14:textId="77777777" w:rsidR="001573DD" w:rsidRDefault="001573DD">
            <w:pPr>
              <w:autoSpaceDE w:val="0"/>
              <w:autoSpaceDN w:val="0"/>
              <w:adjustRightInd w:val="0"/>
              <w:ind w:right="23"/>
              <w:jc w:val="center"/>
              <w:rPr>
                <w:b/>
                <w:color w:val="000000"/>
                <w:w w:val="90"/>
              </w:rPr>
            </w:pPr>
          </w:p>
          <w:p w14:paraId="7B398460" w14:textId="77777777" w:rsidR="001573DD" w:rsidRDefault="001573DD">
            <w:pPr>
              <w:autoSpaceDE w:val="0"/>
              <w:autoSpaceDN w:val="0"/>
              <w:adjustRightInd w:val="0"/>
              <w:ind w:right="23"/>
              <w:jc w:val="center"/>
              <w:rPr>
                <w:b/>
                <w:color w:val="000000"/>
                <w:w w:val="90"/>
              </w:rPr>
            </w:pPr>
          </w:p>
          <w:p w14:paraId="68983EF3" w14:textId="77777777" w:rsidR="001573DD" w:rsidRDefault="001573DD">
            <w:pPr>
              <w:autoSpaceDE w:val="0"/>
              <w:autoSpaceDN w:val="0"/>
              <w:adjustRightInd w:val="0"/>
              <w:ind w:right="23"/>
              <w:jc w:val="center"/>
              <w:rPr>
                <w:b/>
                <w:color w:val="000000"/>
                <w:w w:val="90"/>
              </w:rPr>
            </w:pPr>
          </w:p>
          <w:p w14:paraId="33B3D5A8" w14:textId="77777777" w:rsidR="001573DD" w:rsidRDefault="001573DD">
            <w:pPr>
              <w:autoSpaceDE w:val="0"/>
              <w:autoSpaceDN w:val="0"/>
              <w:adjustRightInd w:val="0"/>
              <w:ind w:right="23"/>
              <w:jc w:val="center"/>
              <w:rPr>
                <w:b/>
                <w:color w:val="000000"/>
                <w:w w:val="90"/>
              </w:rPr>
            </w:pPr>
          </w:p>
          <w:p w14:paraId="15185EA8" w14:textId="77777777" w:rsidR="001573DD" w:rsidRDefault="001573DD">
            <w:pPr>
              <w:autoSpaceDE w:val="0"/>
              <w:autoSpaceDN w:val="0"/>
              <w:adjustRightInd w:val="0"/>
              <w:ind w:right="23"/>
              <w:jc w:val="center"/>
              <w:rPr>
                <w:b/>
                <w:color w:val="000000"/>
                <w:w w:val="90"/>
              </w:rPr>
            </w:pPr>
          </w:p>
          <w:p w14:paraId="62F41797" w14:textId="77777777" w:rsidR="001573DD" w:rsidRDefault="001573DD">
            <w:pPr>
              <w:autoSpaceDE w:val="0"/>
              <w:autoSpaceDN w:val="0"/>
              <w:adjustRightInd w:val="0"/>
              <w:ind w:right="23"/>
              <w:jc w:val="center"/>
              <w:rPr>
                <w:b/>
                <w:color w:val="000000"/>
                <w:w w:val="90"/>
              </w:rPr>
            </w:pPr>
          </w:p>
          <w:p w14:paraId="4939DD69" w14:textId="77777777" w:rsidR="001573DD" w:rsidRDefault="001573DD">
            <w:pPr>
              <w:autoSpaceDE w:val="0"/>
              <w:autoSpaceDN w:val="0"/>
              <w:adjustRightInd w:val="0"/>
              <w:ind w:right="23"/>
              <w:jc w:val="center"/>
              <w:rPr>
                <w:b/>
                <w:color w:val="000000"/>
                <w:w w:val="90"/>
              </w:rPr>
            </w:pPr>
          </w:p>
          <w:p w14:paraId="4BEFF204" w14:textId="77777777" w:rsidR="001573DD" w:rsidRDefault="00BA1BD5">
            <w:pPr>
              <w:jc w:val="right"/>
            </w:pPr>
            <w:r>
              <w:t>Anexa nr. 28</w:t>
            </w:r>
          </w:p>
          <w:p w14:paraId="4F245A5F" w14:textId="77777777" w:rsidR="001573DD" w:rsidRDefault="00BA1BD5">
            <w:pPr>
              <w:jc w:val="right"/>
            </w:pPr>
            <w:r>
              <w:t>la Documentația standard nr._____</w:t>
            </w:r>
          </w:p>
          <w:p w14:paraId="40ABBCF6" w14:textId="77777777" w:rsidR="001573DD" w:rsidRDefault="00BA1BD5">
            <w:pPr>
              <w:jc w:val="right"/>
            </w:pPr>
            <w:r>
              <w:t>din “____” ________ 20___</w:t>
            </w:r>
          </w:p>
          <w:p w14:paraId="177D0A07" w14:textId="77777777" w:rsidR="001573DD" w:rsidRDefault="001573DD">
            <w:pPr>
              <w:autoSpaceDE w:val="0"/>
              <w:autoSpaceDN w:val="0"/>
              <w:adjustRightInd w:val="0"/>
              <w:ind w:right="23"/>
              <w:jc w:val="center"/>
              <w:rPr>
                <w:b/>
                <w:color w:val="000000"/>
                <w:w w:val="90"/>
              </w:rPr>
            </w:pPr>
          </w:p>
          <w:p w14:paraId="32F66E29" w14:textId="77777777" w:rsidR="001573DD" w:rsidRDefault="001573DD">
            <w:pPr>
              <w:autoSpaceDE w:val="0"/>
              <w:autoSpaceDN w:val="0"/>
              <w:adjustRightInd w:val="0"/>
              <w:ind w:right="23"/>
              <w:jc w:val="center"/>
              <w:rPr>
                <w:b/>
                <w:color w:val="000000"/>
                <w:w w:val="90"/>
              </w:rPr>
            </w:pPr>
          </w:p>
          <w:p w14:paraId="32ECD68A" w14:textId="77777777" w:rsidR="001573DD" w:rsidRDefault="001573DD">
            <w:pPr>
              <w:autoSpaceDE w:val="0"/>
              <w:autoSpaceDN w:val="0"/>
              <w:adjustRightInd w:val="0"/>
              <w:ind w:right="23"/>
              <w:jc w:val="center"/>
              <w:rPr>
                <w:b/>
                <w:bCs/>
              </w:rPr>
            </w:pPr>
          </w:p>
          <w:p w14:paraId="42EF3616" w14:textId="77777777" w:rsidR="001573DD" w:rsidRDefault="00BA1BD5">
            <w:pPr>
              <w:autoSpaceDE w:val="0"/>
              <w:autoSpaceDN w:val="0"/>
              <w:adjustRightInd w:val="0"/>
              <w:ind w:right="23"/>
              <w:jc w:val="center"/>
              <w:rPr>
                <w:b/>
                <w:bCs/>
              </w:rPr>
            </w:pPr>
            <w:r>
              <w:rPr>
                <w:b/>
                <w:bCs/>
              </w:rPr>
              <w:t xml:space="preserve">ACORD-CADRU </w:t>
            </w:r>
          </w:p>
          <w:p w14:paraId="6DFACE8B" w14:textId="77777777" w:rsidR="001573DD" w:rsidRDefault="00BA1BD5">
            <w:pPr>
              <w:autoSpaceDE w:val="0"/>
              <w:autoSpaceDN w:val="0"/>
              <w:adjustRightInd w:val="0"/>
              <w:ind w:right="23"/>
              <w:jc w:val="center"/>
            </w:pPr>
            <w:r>
              <w:t>nr. ________ data ___________</w:t>
            </w:r>
          </w:p>
          <w:p w14:paraId="49D2A18F" w14:textId="77777777" w:rsidR="001573DD" w:rsidRDefault="001573DD">
            <w:pPr>
              <w:autoSpaceDE w:val="0"/>
              <w:autoSpaceDN w:val="0"/>
              <w:adjustRightInd w:val="0"/>
              <w:ind w:right="23"/>
              <w:jc w:val="center"/>
            </w:pPr>
          </w:p>
          <w:p w14:paraId="308CB68E" w14:textId="77777777" w:rsidR="001573DD" w:rsidRDefault="00BA1BD5">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214423A1" w14:textId="77777777" w:rsidR="001573DD" w:rsidRDefault="001573DD">
            <w:pPr>
              <w:autoSpaceDE w:val="0"/>
              <w:autoSpaceDN w:val="0"/>
              <w:adjustRightInd w:val="0"/>
              <w:ind w:left="1140" w:right="-540"/>
              <w:jc w:val="both"/>
              <w:rPr>
                <w:b/>
                <w:bCs/>
              </w:rPr>
            </w:pPr>
          </w:p>
          <w:p w14:paraId="4E179A40" w14:textId="77777777" w:rsidR="001573DD" w:rsidRDefault="00BA1BD5">
            <w:pPr>
              <w:jc w:val="both"/>
            </w:pPr>
            <w:r>
              <w:tab/>
              <w:t>În temeiul Legii nr. 131/2015 privind achizițiile publice, cu modificările ulterioare, s-a încheiat prezentul acord-cadru,</w:t>
            </w:r>
          </w:p>
          <w:p w14:paraId="7A855D04" w14:textId="77777777" w:rsidR="001573DD" w:rsidRDefault="001573DD">
            <w:pPr>
              <w:autoSpaceDE w:val="0"/>
              <w:autoSpaceDN w:val="0"/>
              <w:adjustRightInd w:val="0"/>
              <w:jc w:val="both"/>
            </w:pPr>
          </w:p>
          <w:p w14:paraId="694E6580" w14:textId="77777777" w:rsidR="001573DD" w:rsidRDefault="00BA1BD5">
            <w:pPr>
              <w:autoSpaceDE w:val="0"/>
              <w:autoSpaceDN w:val="0"/>
              <w:adjustRightInd w:val="0"/>
              <w:jc w:val="both"/>
            </w:pPr>
            <w:r>
              <w:t xml:space="preserve">    între</w:t>
            </w:r>
          </w:p>
          <w:p w14:paraId="7F98D3DC" w14:textId="77777777" w:rsidR="001573DD" w:rsidRDefault="001573DD">
            <w:pPr>
              <w:autoSpaceDE w:val="0"/>
              <w:autoSpaceDN w:val="0"/>
              <w:adjustRightInd w:val="0"/>
              <w:jc w:val="both"/>
            </w:pPr>
          </w:p>
          <w:p w14:paraId="2504A27F" w14:textId="77777777" w:rsidR="001573DD" w:rsidRDefault="00BA1BD5">
            <w:pPr>
              <w:jc w:val="both"/>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proofErr w:type="spellStart"/>
            <w:r>
              <w:t>şi</w:t>
            </w:r>
            <w:proofErr w:type="spellEnd"/>
            <w:r>
              <w:t xml:space="preserve">    .......................................... (denumirea operatorului economic), adresa .........................., telefon/fax ................................, cod fiscal ..................., cont (banca) ......................................................, reprezentată prin .................................. (denumirea conducătorului), </w:t>
            </w:r>
            <w:proofErr w:type="spellStart"/>
            <w:r>
              <w:t>funcţia</w:t>
            </w:r>
            <w:proofErr w:type="spellEnd"/>
            <w:r>
              <w:t xml:space="preserve"> ................., în calitate de </w:t>
            </w:r>
            <w:r>
              <w:rPr>
                <w:b/>
                <w:bCs/>
              </w:rPr>
              <w:t>promitent-executor/prestator</w:t>
            </w:r>
            <w:r>
              <w:t>, pe de alta parte.</w:t>
            </w:r>
          </w:p>
          <w:p w14:paraId="3DDABA7A" w14:textId="77777777" w:rsidR="001573DD" w:rsidRDefault="001573DD">
            <w:pPr>
              <w:autoSpaceDE w:val="0"/>
              <w:autoSpaceDN w:val="0"/>
              <w:adjustRightInd w:val="0"/>
              <w:jc w:val="both"/>
            </w:pPr>
          </w:p>
          <w:p w14:paraId="0B30BA15" w14:textId="77777777" w:rsidR="001573DD" w:rsidRDefault="00BA1BD5">
            <w:pPr>
              <w:autoSpaceDE w:val="0"/>
              <w:autoSpaceDN w:val="0"/>
              <w:adjustRightInd w:val="0"/>
              <w:ind w:left="710"/>
              <w:jc w:val="both"/>
              <w:rPr>
                <w:b/>
                <w:bCs/>
              </w:rPr>
            </w:pPr>
            <w:r>
              <w:rPr>
                <w:b/>
                <w:bCs/>
              </w:rPr>
              <w:t>2. Scopul acordului-cadru</w:t>
            </w:r>
          </w:p>
          <w:p w14:paraId="675F7059" w14:textId="77777777" w:rsidR="001573DD" w:rsidRDefault="001573DD">
            <w:pPr>
              <w:autoSpaceDE w:val="0"/>
              <w:autoSpaceDN w:val="0"/>
              <w:adjustRightInd w:val="0"/>
              <w:jc w:val="both"/>
              <w:rPr>
                <w:b/>
                <w:bCs/>
              </w:rPr>
            </w:pPr>
          </w:p>
          <w:p w14:paraId="5365F36D" w14:textId="77777777" w:rsidR="001573DD" w:rsidRDefault="00BA1BD5">
            <w:pPr>
              <w:jc w:val="both"/>
            </w:pPr>
            <w:r>
              <w:t>2.1 Scopul acordului-cadru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0938886C" w14:textId="77777777" w:rsidR="001573DD" w:rsidRDefault="001573DD">
            <w:pPr>
              <w:autoSpaceDE w:val="0"/>
              <w:autoSpaceDN w:val="0"/>
              <w:adjustRightInd w:val="0"/>
              <w:jc w:val="both"/>
            </w:pPr>
          </w:p>
          <w:p w14:paraId="58D65952" w14:textId="77777777" w:rsidR="001573DD" w:rsidRDefault="00BA1BD5">
            <w:pPr>
              <w:jc w:val="both"/>
            </w:pPr>
            <w: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t>reofertare</w:t>
            </w:r>
            <w:proofErr w:type="spellEnd"/>
            <w:r>
              <w:t>.</w:t>
            </w:r>
          </w:p>
          <w:p w14:paraId="322D8092" w14:textId="77777777" w:rsidR="001573DD" w:rsidRDefault="001573DD">
            <w:pPr>
              <w:autoSpaceDE w:val="0"/>
              <w:autoSpaceDN w:val="0"/>
              <w:adjustRightInd w:val="0"/>
              <w:jc w:val="both"/>
            </w:pPr>
          </w:p>
          <w:p w14:paraId="16AA3C74" w14:textId="77777777" w:rsidR="001573DD" w:rsidRDefault="00BA1BD5">
            <w:pPr>
              <w:autoSpaceDE w:val="0"/>
              <w:autoSpaceDN w:val="0"/>
              <w:adjustRightInd w:val="0"/>
              <w:jc w:val="both"/>
              <w:rPr>
                <w:b/>
                <w:bCs/>
              </w:rPr>
            </w:pPr>
            <w:r>
              <w:rPr>
                <w:b/>
                <w:bCs/>
              </w:rPr>
              <w:t xml:space="preserve">           3. Durata acordului-cadru</w:t>
            </w:r>
          </w:p>
          <w:p w14:paraId="1BDDF8B2" w14:textId="77777777" w:rsidR="001573DD" w:rsidRDefault="001573DD">
            <w:pPr>
              <w:autoSpaceDE w:val="0"/>
              <w:autoSpaceDN w:val="0"/>
              <w:adjustRightInd w:val="0"/>
              <w:jc w:val="both"/>
              <w:rPr>
                <w:b/>
                <w:bCs/>
              </w:rPr>
            </w:pPr>
          </w:p>
          <w:p w14:paraId="2D9A943D" w14:textId="77777777" w:rsidR="001573DD" w:rsidRDefault="00BA1BD5">
            <w:pPr>
              <w:autoSpaceDE w:val="0"/>
              <w:autoSpaceDN w:val="0"/>
              <w:adjustRightInd w:val="0"/>
              <w:jc w:val="both"/>
            </w:pPr>
            <w:r>
              <w:t xml:space="preserve">3.1 Durata prezentului acord-cadru este de ....... ani </w:t>
            </w:r>
            <w:proofErr w:type="spellStart"/>
            <w:r>
              <w:t>şi</w:t>
            </w:r>
            <w:proofErr w:type="spellEnd"/>
            <w:r>
              <w:t xml:space="preserve"> ……………. de luni, începând de la data semnării.</w:t>
            </w:r>
          </w:p>
          <w:p w14:paraId="1E35BE41" w14:textId="77777777" w:rsidR="001573DD" w:rsidRDefault="001573DD">
            <w:pPr>
              <w:autoSpaceDE w:val="0"/>
              <w:autoSpaceDN w:val="0"/>
              <w:adjustRightInd w:val="0"/>
              <w:jc w:val="both"/>
            </w:pPr>
          </w:p>
          <w:p w14:paraId="0ED09224" w14:textId="77777777" w:rsidR="001573DD" w:rsidRDefault="00BA1BD5">
            <w:pPr>
              <w:tabs>
                <w:tab w:val="left" w:pos="719"/>
              </w:tabs>
              <w:autoSpaceDE w:val="0"/>
              <w:autoSpaceDN w:val="0"/>
              <w:adjustRightInd w:val="0"/>
              <w:ind w:left="568"/>
              <w:jc w:val="both"/>
              <w:rPr>
                <w:b/>
                <w:bCs/>
              </w:rPr>
            </w:pPr>
            <w:r>
              <w:rPr>
                <w:b/>
                <w:bCs/>
              </w:rPr>
              <w:t xml:space="preserve">  4.  </w:t>
            </w:r>
            <w:proofErr w:type="spellStart"/>
            <w:r>
              <w:rPr>
                <w:b/>
                <w:bCs/>
              </w:rPr>
              <w:t>Obligaţiile</w:t>
            </w:r>
            <w:proofErr w:type="spellEnd"/>
            <w:r>
              <w:rPr>
                <w:b/>
                <w:bCs/>
              </w:rPr>
              <w:t xml:space="preserve"> promitentului-executor/prestator</w:t>
            </w:r>
          </w:p>
          <w:p w14:paraId="72833057" w14:textId="77777777" w:rsidR="001573DD" w:rsidRDefault="001573DD">
            <w:pPr>
              <w:autoSpaceDE w:val="0"/>
              <w:autoSpaceDN w:val="0"/>
              <w:adjustRightInd w:val="0"/>
              <w:jc w:val="both"/>
              <w:rPr>
                <w:b/>
                <w:bCs/>
                <w:i/>
                <w:iCs/>
              </w:rPr>
            </w:pPr>
          </w:p>
          <w:p w14:paraId="2DE25B77" w14:textId="77777777" w:rsidR="001573DD" w:rsidRDefault="00BA1BD5">
            <w:pPr>
              <w:jc w:val="both"/>
            </w:pPr>
            <w:r>
              <w:t xml:space="preserve">4.1 Promitenții executori/prestatori se obligă să răspundă invitațiilor la </w:t>
            </w:r>
            <w:proofErr w:type="spellStart"/>
            <w:r>
              <w:t>reofertare</w:t>
            </w:r>
            <w:proofErr w:type="spellEnd"/>
            <w: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5FDBA065" w14:textId="77777777" w:rsidR="001573DD" w:rsidRDefault="00BA1BD5">
            <w:pPr>
              <w:jc w:val="both"/>
            </w:pPr>
            <w:r>
              <w:t xml:space="preserve">4.2 Promitenții executori/prestatori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07A53D6D" w14:textId="77777777" w:rsidR="001573DD" w:rsidRDefault="001573DD">
            <w:pPr>
              <w:autoSpaceDE w:val="0"/>
              <w:autoSpaceDN w:val="0"/>
              <w:adjustRightInd w:val="0"/>
              <w:jc w:val="both"/>
              <w:rPr>
                <w:i/>
                <w:iCs/>
              </w:rPr>
            </w:pPr>
          </w:p>
          <w:p w14:paraId="6932464D" w14:textId="77777777" w:rsidR="001573DD" w:rsidRDefault="00BA1BD5">
            <w:pPr>
              <w:tabs>
                <w:tab w:val="left" w:pos="600"/>
              </w:tabs>
              <w:autoSpaceDE w:val="0"/>
              <w:autoSpaceDN w:val="0"/>
              <w:adjustRightInd w:val="0"/>
              <w:jc w:val="both"/>
              <w:rPr>
                <w:b/>
                <w:bCs/>
              </w:rPr>
            </w:pPr>
            <w:r>
              <w:rPr>
                <w:b/>
                <w:bCs/>
              </w:rPr>
              <w:t xml:space="preserve">           5.  </w:t>
            </w:r>
            <w:proofErr w:type="spellStart"/>
            <w:r>
              <w:rPr>
                <w:b/>
                <w:bCs/>
              </w:rPr>
              <w:t>Obligaţiile</w:t>
            </w:r>
            <w:proofErr w:type="spellEnd"/>
            <w:r>
              <w:rPr>
                <w:b/>
                <w:bCs/>
              </w:rPr>
              <w:t xml:space="preserve"> promitentului-achizitor</w:t>
            </w:r>
          </w:p>
          <w:p w14:paraId="48BFF1A8" w14:textId="77777777" w:rsidR="001573DD" w:rsidRDefault="001573DD">
            <w:pPr>
              <w:autoSpaceDE w:val="0"/>
              <w:autoSpaceDN w:val="0"/>
              <w:adjustRightInd w:val="0"/>
              <w:jc w:val="both"/>
              <w:rPr>
                <w:b/>
                <w:bCs/>
              </w:rPr>
            </w:pPr>
          </w:p>
          <w:p w14:paraId="06A69346" w14:textId="77777777" w:rsidR="001573DD" w:rsidRDefault="00BA1BD5">
            <w:pPr>
              <w:jc w:val="both"/>
            </w:pPr>
            <w: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t>caredintre</w:t>
            </w:r>
            <w:proofErr w:type="spellEnd"/>
            <w: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3F6CA4B8" w14:textId="77777777" w:rsidR="001573DD" w:rsidRDefault="001573DD">
            <w:pPr>
              <w:autoSpaceDE w:val="0"/>
              <w:autoSpaceDN w:val="0"/>
              <w:adjustRightInd w:val="0"/>
              <w:jc w:val="both"/>
              <w:rPr>
                <w:b/>
                <w:bCs/>
              </w:rPr>
            </w:pPr>
          </w:p>
          <w:p w14:paraId="45F7FAD7" w14:textId="77777777" w:rsidR="001573DD" w:rsidRDefault="00BA1BD5">
            <w:pPr>
              <w:tabs>
                <w:tab w:val="left" w:pos="600"/>
              </w:tabs>
              <w:ind w:left="300"/>
              <w:jc w:val="both"/>
              <w:rPr>
                <w:b/>
                <w:bCs/>
              </w:rPr>
            </w:pPr>
            <w:r>
              <w:rPr>
                <w:b/>
                <w:bCs/>
              </w:rPr>
              <w:t xml:space="preserve">      6. Rezoluțiune unilaterală</w:t>
            </w:r>
          </w:p>
          <w:p w14:paraId="555ED555" w14:textId="77777777" w:rsidR="001573DD" w:rsidRDefault="001573DD">
            <w:pPr>
              <w:ind w:left="660"/>
              <w:jc w:val="both"/>
              <w:rPr>
                <w:b/>
                <w:bCs/>
              </w:rPr>
            </w:pPr>
          </w:p>
          <w:p w14:paraId="322B05CE" w14:textId="77777777" w:rsidR="001573DD" w:rsidRDefault="00BA1BD5">
            <w:pPr>
              <w:jc w:val="both"/>
            </w:pPr>
            <w:r>
              <w:t xml:space="preserve">6.1. Partea promitentă este în drept să rezoluționeze unilateral acordul–cadru ca urmare a neîndeplinirii sau îndeplinirii în mod necorespunzător a </w:t>
            </w:r>
            <w:proofErr w:type="spellStart"/>
            <w:r>
              <w:t>obligaţiilor</w:t>
            </w:r>
            <w:proofErr w:type="spellEnd"/>
            <w:r>
              <w:t xml:space="preserve"> asumate prin prezentul acord- cadru, de către cealaltă parte.</w:t>
            </w:r>
          </w:p>
          <w:p w14:paraId="378A8734" w14:textId="77777777" w:rsidR="001573DD" w:rsidRDefault="00BA1BD5">
            <w:pPr>
              <w:tabs>
                <w:tab w:val="left" w:pos="729"/>
              </w:tabs>
              <w:jc w:val="both"/>
            </w:pPr>
            <w:r>
              <w:t xml:space="preserve">6.2. Rezoluțiunea unilaterală determină încetarea efectelor juridice a acordului-cadru cu condiția </w:t>
            </w:r>
            <w:r>
              <w:lastRenderedPageBreak/>
              <w:t xml:space="preserve">ca promitentul-achizitor să </w:t>
            </w:r>
            <w:proofErr w:type="spellStart"/>
            <w:r>
              <w:t>anunţe</w:t>
            </w:r>
            <w:proofErr w:type="spellEnd"/>
            <w:r>
              <w:t xml:space="preserve"> în scris  promitentul–executor/prestator cu 10 zile înainte de data încetării acestuia.</w:t>
            </w:r>
          </w:p>
          <w:p w14:paraId="5871A7C9" w14:textId="77777777" w:rsidR="001573DD" w:rsidRDefault="001573DD">
            <w:pPr>
              <w:autoSpaceDE w:val="0"/>
              <w:autoSpaceDN w:val="0"/>
              <w:adjustRightInd w:val="0"/>
              <w:ind w:firstLine="720"/>
              <w:jc w:val="both"/>
            </w:pPr>
          </w:p>
          <w:p w14:paraId="1B3EB851" w14:textId="77777777" w:rsidR="001573DD" w:rsidRDefault="00BA1BD5">
            <w:pPr>
              <w:numPr>
                <w:ilvl w:val="0"/>
                <w:numId w:val="37"/>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14:paraId="5031BD49" w14:textId="77777777" w:rsidR="001573DD" w:rsidRDefault="001573DD">
            <w:pPr>
              <w:autoSpaceDE w:val="0"/>
              <w:autoSpaceDN w:val="0"/>
              <w:adjustRightInd w:val="0"/>
              <w:ind w:left="660"/>
              <w:jc w:val="both"/>
              <w:rPr>
                <w:b/>
                <w:bCs/>
              </w:rPr>
            </w:pPr>
          </w:p>
          <w:p w14:paraId="1F378CC3" w14:textId="77777777" w:rsidR="001573DD" w:rsidRDefault="00BA1BD5">
            <w:pPr>
              <w:autoSpaceDE w:val="0"/>
              <w:autoSpaceDN w:val="0"/>
              <w:adjustRightInd w:val="0"/>
              <w:jc w:val="both"/>
              <w:rPr>
                <w:iCs/>
              </w:rPr>
            </w:pPr>
            <w:r>
              <w:rPr>
                <w:iCs/>
              </w:rPr>
              <w:t>a) propunerea tehnică;</w:t>
            </w:r>
          </w:p>
          <w:p w14:paraId="311FD641" w14:textId="77777777" w:rsidR="001573DD" w:rsidRDefault="00BA1BD5">
            <w:pPr>
              <w:jc w:val="both"/>
            </w:pPr>
            <w:r>
              <w:t>b) propunerea financiară;</w:t>
            </w:r>
          </w:p>
          <w:p w14:paraId="2D6B450B" w14:textId="77777777" w:rsidR="001573DD" w:rsidRDefault="00BA1BD5">
            <w:pPr>
              <w:jc w:val="both"/>
            </w:pPr>
            <w:r>
              <w:t>c) caietul de sarcini;</w:t>
            </w:r>
          </w:p>
          <w:p w14:paraId="07449123" w14:textId="77777777" w:rsidR="001573DD" w:rsidRDefault="00BA1BD5">
            <w:pPr>
              <w:autoSpaceDE w:val="0"/>
              <w:autoSpaceDN w:val="0"/>
              <w:adjustRightInd w:val="0"/>
              <w:jc w:val="both"/>
            </w:pPr>
            <w:r>
              <w:t>d) alte anexe, după caz.</w:t>
            </w:r>
          </w:p>
          <w:p w14:paraId="6C80B2E5" w14:textId="77777777" w:rsidR="001573DD" w:rsidRDefault="001573DD">
            <w:pPr>
              <w:autoSpaceDE w:val="0"/>
              <w:autoSpaceDN w:val="0"/>
              <w:adjustRightInd w:val="0"/>
              <w:jc w:val="both"/>
            </w:pPr>
          </w:p>
          <w:p w14:paraId="205BEA76" w14:textId="77777777" w:rsidR="001573DD" w:rsidRDefault="00BA1BD5">
            <w:pPr>
              <w:pStyle w:val="a"/>
              <w:numPr>
                <w:ilvl w:val="0"/>
                <w:numId w:val="37"/>
              </w:numPr>
              <w:tabs>
                <w:tab w:val="clear" w:pos="660"/>
                <w:tab w:val="left" w:pos="568"/>
              </w:tabs>
              <w:autoSpaceDE w:val="0"/>
              <w:autoSpaceDN w:val="0"/>
              <w:adjustRightInd w:val="0"/>
              <w:ind w:left="852" w:hanging="284"/>
              <w:rPr>
                <w:b/>
                <w:bCs/>
              </w:rPr>
            </w:pPr>
            <w:proofErr w:type="spellStart"/>
            <w:r>
              <w:rPr>
                <w:b/>
                <w:bCs/>
              </w:rPr>
              <w:t>Încetarea</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p>
          <w:p w14:paraId="013E80AC" w14:textId="77777777" w:rsidR="001573DD" w:rsidRDefault="001573DD">
            <w:pPr>
              <w:pStyle w:val="a"/>
              <w:numPr>
                <w:ilvl w:val="0"/>
                <w:numId w:val="0"/>
              </w:numPr>
              <w:autoSpaceDE w:val="0"/>
              <w:autoSpaceDN w:val="0"/>
              <w:adjustRightInd w:val="0"/>
              <w:ind w:left="660"/>
              <w:rPr>
                <w:b/>
                <w:bCs/>
              </w:rPr>
            </w:pPr>
          </w:p>
          <w:p w14:paraId="55DAE4C1" w14:textId="77777777" w:rsidR="001573DD" w:rsidRDefault="00BA1BD5">
            <w:pPr>
              <w:jc w:val="both"/>
            </w:pPr>
            <w:r>
              <w:t>8.1    Prezentul acord-cadru încetează de drept- prin ajungerea la termen;</w:t>
            </w:r>
          </w:p>
          <w:p w14:paraId="4986A8A4" w14:textId="77777777" w:rsidR="001573DD" w:rsidRDefault="00BA1BD5">
            <w:pPr>
              <w:jc w:val="both"/>
            </w:pPr>
            <w:r>
              <w:t xml:space="preserve">8.2    Acordul-cadru poate înceta </w:t>
            </w:r>
            <w:proofErr w:type="spellStart"/>
            <w:r>
              <w:t>şi</w:t>
            </w:r>
            <w:proofErr w:type="spellEnd"/>
            <w:r>
              <w:t xml:space="preserve"> în următoarele cazuri:</w:t>
            </w:r>
          </w:p>
          <w:p w14:paraId="4E00696E" w14:textId="77777777" w:rsidR="001573DD" w:rsidRDefault="00BA1BD5">
            <w:pPr>
              <w:pStyle w:val="a"/>
              <w:numPr>
                <w:ilvl w:val="0"/>
                <w:numId w:val="38"/>
              </w:numPr>
              <w:rPr>
                <w:lang w:val="fr-FR"/>
              </w:rPr>
            </w:pPr>
            <w:proofErr w:type="spellStart"/>
            <w:proofErr w:type="gramStart"/>
            <w:r>
              <w:rPr>
                <w:lang w:val="fr-FR"/>
              </w:rPr>
              <w:t>prin</w:t>
            </w:r>
            <w:proofErr w:type="spellEnd"/>
            <w:proofErr w:type="gramEnd"/>
            <w:r>
              <w:rPr>
                <w:lang w:val="fr-FR"/>
              </w:rPr>
              <w:t xml:space="preserve"> </w:t>
            </w:r>
            <w:proofErr w:type="spellStart"/>
            <w:r>
              <w:rPr>
                <w:lang w:val="fr-FR"/>
              </w:rPr>
              <w:t>acordul</w:t>
            </w:r>
            <w:proofErr w:type="spellEnd"/>
            <w:r>
              <w:rPr>
                <w:lang w:val="fr-FR"/>
              </w:rPr>
              <w:t xml:space="preserve"> de </w:t>
            </w:r>
            <w:proofErr w:type="spellStart"/>
            <w:r>
              <w:rPr>
                <w:lang w:val="fr-FR"/>
              </w:rPr>
              <w:t>voinţă</w:t>
            </w:r>
            <w:proofErr w:type="spellEnd"/>
            <w:r>
              <w:rPr>
                <w:lang w:val="fr-FR"/>
              </w:rPr>
              <w:t xml:space="preserve"> al </w:t>
            </w:r>
            <w:proofErr w:type="spellStart"/>
            <w:r>
              <w:rPr>
                <w:lang w:val="fr-FR"/>
              </w:rPr>
              <w:t>părţilor</w:t>
            </w:r>
            <w:proofErr w:type="spellEnd"/>
            <w:r>
              <w:rPr>
                <w:lang w:val="fr-FR"/>
              </w:rPr>
              <w:t xml:space="preserve"> ;</w:t>
            </w:r>
          </w:p>
          <w:p w14:paraId="00D9703D" w14:textId="77777777" w:rsidR="001573DD" w:rsidRDefault="00BA1BD5">
            <w:pPr>
              <w:pStyle w:val="a"/>
              <w:numPr>
                <w:ilvl w:val="0"/>
                <w:numId w:val="38"/>
              </w:numPr>
              <w:tabs>
                <w:tab w:val="clear" w:pos="1134"/>
                <w:tab w:val="left" w:pos="710"/>
              </w:tabs>
              <w:ind w:left="0" w:firstLine="426"/>
            </w:pPr>
            <w:proofErr w:type="spellStart"/>
            <w:proofErr w:type="gramStart"/>
            <w:r>
              <w:rPr>
                <w:lang w:val="fr-FR"/>
              </w:rPr>
              <w:t>prin</w:t>
            </w:r>
            <w:proofErr w:type="spellEnd"/>
            <w:proofErr w:type="gramEnd"/>
            <w:r>
              <w:rPr>
                <w:lang w:val="fr-FR"/>
              </w:rPr>
              <w:t xml:space="preserve"> </w:t>
            </w:r>
            <w:proofErr w:type="spellStart"/>
            <w:r>
              <w:rPr>
                <w:lang w:val="fr-FR"/>
              </w:rPr>
              <w:t>rezoluțiunea</w:t>
            </w:r>
            <w:proofErr w:type="spellEnd"/>
            <w:r>
              <w:rPr>
                <w:lang w:val="fr-FR"/>
              </w:rPr>
              <w:t xml:space="preserve"> de </w:t>
            </w:r>
            <w:proofErr w:type="spellStart"/>
            <w:r>
              <w:rPr>
                <w:lang w:val="fr-FR"/>
              </w:rPr>
              <w:t>către</w:t>
            </w:r>
            <w:proofErr w:type="spellEnd"/>
            <w:r>
              <w:rPr>
                <w:lang w:val="fr-FR"/>
              </w:rPr>
              <w:t xml:space="preserve"> o parte, </w:t>
            </w:r>
            <w:proofErr w:type="spellStart"/>
            <w:r>
              <w:rPr>
                <w:lang w:val="fr-FR"/>
              </w:rPr>
              <w:t>ca</w:t>
            </w:r>
            <w:proofErr w:type="spellEnd"/>
            <w:r>
              <w:rPr>
                <w:lang w:val="fr-FR"/>
              </w:rPr>
              <w:t xml:space="preserve"> </w:t>
            </w:r>
            <w:proofErr w:type="spellStart"/>
            <w:r>
              <w:rPr>
                <w:lang w:val="fr-FR"/>
              </w:rPr>
              <w:t>urmare</w:t>
            </w:r>
            <w:proofErr w:type="spellEnd"/>
            <w:r>
              <w:rPr>
                <w:lang w:val="fr-FR"/>
              </w:rPr>
              <w:t xml:space="preserve"> a </w:t>
            </w:r>
            <w:proofErr w:type="spellStart"/>
            <w:r>
              <w:rPr>
                <w:lang w:val="fr-FR"/>
              </w:rPr>
              <w:t>neîndeplinirii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îndeplinirii</w:t>
            </w:r>
            <w:proofErr w:type="spellEnd"/>
            <w:r>
              <w:rPr>
                <w:lang w:val="fr-FR"/>
              </w:rPr>
              <w:t xml:space="preserve"> </w:t>
            </w:r>
            <w:proofErr w:type="spellStart"/>
            <w:r>
              <w:rPr>
                <w:lang w:val="fr-FR"/>
              </w:rPr>
              <w:t>în</w:t>
            </w:r>
            <w:proofErr w:type="spellEnd"/>
            <w:r>
              <w:rPr>
                <w:lang w:val="fr-FR"/>
              </w:rPr>
              <w:t xml:space="preserve"> mod </w:t>
            </w:r>
            <w:proofErr w:type="spellStart"/>
            <w:r>
              <w:rPr>
                <w:lang w:val="fr-FR"/>
              </w:rPr>
              <w:t>necorespunzător</w:t>
            </w:r>
            <w:proofErr w:type="spellEnd"/>
            <w:r>
              <w:rPr>
                <w:lang w:val="fr-FR"/>
              </w:rPr>
              <w:t xml:space="preserve"> a </w:t>
            </w:r>
            <w:proofErr w:type="spellStart"/>
            <w:r>
              <w:rPr>
                <w:lang w:val="fr-FR"/>
              </w:rPr>
              <w:t>obligaţiilor</w:t>
            </w:r>
            <w:proofErr w:type="spellEnd"/>
            <w:r>
              <w:rPr>
                <w:lang w:val="fr-FR"/>
              </w:rPr>
              <w:t xml:space="preserve"> </w:t>
            </w:r>
            <w:proofErr w:type="spellStart"/>
            <w:r>
              <w:rPr>
                <w:lang w:val="fr-FR"/>
              </w:rPr>
              <w:t>asumate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acord</w:t>
            </w:r>
            <w:proofErr w:type="spellEnd"/>
            <w:r>
              <w:rPr>
                <w:lang w:val="fr-FR"/>
              </w:rPr>
              <w:t>–</w:t>
            </w:r>
            <w:proofErr w:type="spellStart"/>
            <w:r>
              <w:rPr>
                <w:lang w:val="fr-FR"/>
              </w:rPr>
              <w:t>cadru</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cealaltă</w:t>
            </w:r>
            <w:proofErr w:type="spellEnd"/>
            <w:r>
              <w:rPr>
                <w:lang w:val="fr-FR"/>
              </w:rPr>
              <w:t xml:space="preserve"> parte, </w:t>
            </w:r>
            <w:proofErr w:type="spellStart"/>
            <w:r>
              <w:rPr>
                <w:lang w:val="fr-FR"/>
              </w:rPr>
              <w:t>cu</w:t>
            </w:r>
            <w:proofErr w:type="spellEnd"/>
            <w:r>
              <w:rPr>
                <w:lang w:val="fr-FR"/>
              </w:rPr>
              <w:t xml:space="preserve"> </w:t>
            </w:r>
            <w:proofErr w:type="spellStart"/>
            <w:r>
              <w:rPr>
                <w:lang w:val="fr-FR"/>
              </w:rPr>
              <w:t>notificare</w:t>
            </w:r>
            <w:proofErr w:type="spellEnd"/>
            <w:r>
              <w:rPr>
                <w:lang w:val="fr-FR"/>
              </w:rPr>
              <w:t xml:space="preserve"> </w:t>
            </w:r>
            <w:proofErr w:type="spellStart"/>
            <w:r>
              <w:rPr>
                <w:lang w:val="fr-FR"/>
              </w:rPr>
              <w:t>prealabilă</w:t>
            </w:r>
            <w:proofErr w:type="spellEnd"/>
            <w:r>
              <w:rPr>
                <w:lang w:val="fr-FR"/>
              </w:rPr>
              <w:t xml:space="preserve"> de.... </w:t>
            </w:r>
            <w:proofErr w:type="spellStart"/>
            <w:r>
              <w:t>zile</w:t>
            </w:r>
            <w:proofErr w:type="spellEnd"/>
            <w:r>
              <w:t xml:space="preserve"> a </w:t>
            </w:r>
            <w:proofErr w:type="spellStart"/>
            <w:r>
              <w:t>părţii</w:t>
            </w:r>
            <w:proofErr w:type="spellEnd"/>
            <w:r>
              <w:t xml:space="preserve"> </w:t>
            </w:r>
            <w:proofErr w:type="spellStart"/>
            <w:r>
              <w:t>în</w:t>
            </w:r>
            <w:proofErr w:type="spellEnd"/>
            <w:r>
              <w:t xml:space="preserve"> </w:t>
            </w:r>
            <w:proofErr w:type="spellStart"/>
            <w:r>
              <w:t>culpă</w:t>
            </w:r>
            <w:proofErr w:type="spellEnd"/>
            <w:r>
              <w:t>.</w:t>
            </w:r>
          </w:p>
          <w:p w14:paraId="30B38E61" w14:textId="77777777" w:rsidR="001573DD" w:rsidRDefault="001573DD">
            <w:pPr>
              <w:autoSpaceDE w:val="0"/>
              <w:autoSpaceDN w:val="0"/>
              <w:adjustRightInd w:val="0"/>
              <w:jc w:val="both"/>
            </w:pPr>
          </w:p>
          <w:p w14:paraId="7369FE3F" w14:textId="77777777" w:rsidR="001573DD" w:rsidRDefault="00BA1BD5">
            <w:pPr>
              <w:jc w:val="both"/>
              <w:rPr>
                <w:i/>
              </w:rPr>
            </w:pPr>
            <w:r>
              <w:rPr>
                <w:i/>
              </w:rPr>
              <w:t>CLAUZE APLICABILE CONTRACTELOR SUBSECVENTE</w:t>
            </w:r>
          </w:p>
          <w:p w14:paraId="444BA884" w14:textId="77777777" w:rsidR="001573DD" w:rsidRDefault="001573DD">
            <w:pPr>
              <w:jc w:val="both"/>
            </w:pPr>
          </w:p>
          <w:p w14:paraId="258CA84C" w14:textId="77777777" w:rsidR="001573DD" w:rsidRDefault="00BA1BD5">
            <w:pPr>
              <w:pStyle w:val="a"/>
              <w:numPr>
                <w:ilvl w:val="0"/>
                <w:numId w:val="37"/>
              </w:numPr>
              <w:tabs>
                <w:tab w:val="clear" w:pos="660"/>
                <w:tab w:val="left" w:pos="852"/>
              </w:tabs>
              <w:ind w:hanging="92"/>
              <w:rPr>
                <w:b/>
              </w:rPr>
            </w:pPr>
            <w:proofErr w:type="spellStart"/>
            <w:r>
              <w:rPr>
                <w:b/>
              </w:rPr>
              <w:t>Executarea</w:t>
            </w:r>
            <w:proofErr w:type="spellEnd"/>
            <w:r>
              <w:rPr>
                <w:b/>
              </w:rPr>
              <w:t xml:space="preserve"> </w:t>
            </w:r>
            <w:proofErr w:type="spellStart"/>
            <w:r>
              <w:rPr>
                <w:b/>
              </w:rPr>
              <w:t>contractelor</w:t>
            </w:r>
            <w:proofErr w:type="spellEnd"/>
            <w:r>
              <w:rPr>
                <w:b/>
              </w:rPr>
              <w:t xml:space="preserve"> </w:t>
            </w:r>
            <w:proofErr w:type="spellStart"/>
            <w:r>
              <w:rPr>
                <w:b/>
              </w:rPr>
              <w:t>subsecvente</w:t>
            </w:r>
            <w:proofErr w:type="spellEnd"/>
            <w:r>
              <w:rPr>
                <w:b/>
              </w:rPr>
              <w:t xml:space="preserve"> </w:t>
            </w:r>
          </w:p>
          <w:p w14:paraId="20212502" w14:textId="77777777" w:rsidR="001573DD" w:rsidRDefault="001573DD">
            <w:pPr>
              <w:pStyle w:val="a"/>
              <w:numPr>
                <w:ilvl w:val="0"/>
                <w:numId w:val="0"/>
              </w:numPr>
              <w:ind w:left="660"/>
              <w:rPr>
                <w:b/>
              </w:rPr>
            </w:pPr>
          </w:p>
          <w:p w14:paraId="32957673" w14:textId="77777777" w:rsidR="001573DD" w:rsidRDefault="00BA1BD5">
            <w:pPr>
              <w:jc w:val="both"/>
            </w:pPr>
            <w:r>
              <w:t>9.1 Executarea contractelor subsecvente va începe din momentul încheierii acestora.</w:t>
            </w:r>
          </w:p>
          <w:p w14:paraId="2AEDE083" w14:textId="77777777" w:rsidR="001573DD" w:rsidRDefault="00BA1BD5">
            <w:pPr>
              <w:jc w:val="both"/>
            </w:pPr>
            <w:r>
              <w:t xml:space="preserve">9.2 Prestatorul are </w:t>
            </w:r>
            <w:proofErr w:type="spellStart"/>
            <w:r>
              <w:t>obligaţia</w:t>
            </w:r>
            <w:proofErr w:type="spellEnd"/>
            <w:r>
              <w:t xml:space="preserve"> de a începe executarea lucrărilor și/sau prestarea serviciilor de proiectare în timpul cel mai scurt rezonabil posibil de la primirea comenzii.</w:t>
            </w:r>
          </w:p>
          <w:p w14:paraId="02CAC70D" w14:textId="77777777" w:rsidR="001573DD" w:rsidRDefault="001573DD">
            <w:pPr>
              <w:jc w:val="both"/>
            </w:pPr>
          </w:p>
          <w:p w14:paraId="3842FFCF" w14:textId="77777777" w:rsidR="001573DD" w:rsidRDefault="00BA1BD5">
            <w:pPr>
              <w:jc w:val="both"/>
              <w:rPr>
                <w:b/>
              </w:rPr>
            </w:pPr>
            <w:r>
              <w:rPr>
                <w:b/>
              </w:rPr>
              <w:t xml:space="preserve">          10. </w:t>
            </w:r>
            <w:proofErr w:type="spellStart"/>
            <w:r>
              <w:rPr>
                <w:b/>
              </w:rPr>
              <w:t>Obligaţiile</w:t>
            </w:r>
            <w:proofErr w:type="spellEnd"/>
            <w:r>
              <w:rPr>
                <w:b/>
              </w:rPr>
              <w:t xml:space="preserve"> principale ale prestatorului după încheierea contractului subsecvent </w:t>
            </w:r>
          </w:p>
          <w:p w14:paraId="7D5C89FB" w14:textId="77777777" w:rsidR="001573DD" w:rsidRDefault="001573DD">
            <w:pPr>
              <w:jc w:val="both"/>
            </w:pPr>
          </w:p>
          <w:p w14:paraId="62265499" w14:textId="77777777" w:rsidR="001573DD" w:rsidRDefault="00BA1BD5">
            <w:pPr>
              <w:jc w:val="both"/>
            </w:pPr>
            <w:r>
              <w:t xml:space="preserve">10.1 Operatorul economic desemnat câștigător se obligă să execute lucrările și/sau să presteze serviciile de proiectare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73885981" w14:textId="77777777" w:rsidR="001573DD" w:rsidRDefault="001573DD">
            <w:pPr>
              <w:jc w:val="both"/>
              <w:rPr>
                <w:b/>
              </w:rPr>
            </w:pPr>
          </w:p>
          <w:p w14:paraId="50DEA798" w14:textId="77777777" w:rsidR="001573DD" w:rsidRDefault="00BA1BD5">
            <w:pPr>
              <w:tabs>
                <w:tab w:val="left" w:pos="600"/>
              </w:tabs>
              <w:jc w:val="both"/>
              <w:rPr>
                <w:b/>
              </w:rPr>
            </w:pPr>
            <w:r>
              <w:rPr>
                <w:b/>
              </w:rPr>
              <w:t xml:space="preserve">          11. Litigii</w:t>
            </w:r>
          </w:p>
          <w:p w14:paraId="08D04445" w14:textId="77777777" w:rsidR="001573DD" w:rsidRDefault="001573DD">
            <w:pPr>
              <w:jc w:val="both"/>
            </w:pPr>
          </w:p>
          <w:p w14:paraId="38D7BA92" w14:textId="77777777" w:rsidR="001573DD" w:rsidRDefault="00BA1BD5">
            <w:pPr>
              <w:jc w:val="both"/>
            </w:pPr>
            <w:r>
              <w:t xml:space="preserve">11.1 Litigiile ce pot apărea ca urmare a aplicării </w:t>
            </w:r>
            <w:proofErr w:type="spellStart"/>
            <w:r>
              <w:t>şi</w:t>
            </w:r>
            <w:proofErr w:type="spellEnd"/>
            <w:r>
              <w:t xml:space="preserve"> interpretării prevederilor prezentului acord- cadru se vor </w:t>
            </w:r>
            <w:proofErr w:type="spellStart"/>
            <w:r>
              <w:t>soluţiona</w:t>
            </w:r>
            <w:proofErr w:type="spellEnd"/>
            <w:r>
              <w:t xml:space="preserve"> pe cale amiabilă.</w:t>
            </w:r>
          </w:p>
          <w:p w14:paraId="471D5306" w14:textId="77777777" w:rsidR="001573DD" w:rsidRDefault="00BA1BD5">
            <w:pPr>
              <w:jc w:val="both"/>
            </w:pPr>
            <w:r>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4B06DACE" w14:textId="77777777" w:rsidR="001573DD" w:rsidRDefault="00BA1BD5">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104F191" w14:textId="77777777" w:rsidR="001573DD" w:rsidRDefault="00BA1BD5">
            <w:pPr>
              <w:jc w:val="both"/>
            </w:pPr>
            <w:r>
              <w:t xml:space="preserve">Prezentul acord-cadru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15B434A0" w14:textId="77777777" w:rsidR="001573DD" w:rsidRDefault="001573DD">
            <w:pPr>
              <w:jc w:val="both"/>
            </w:pPr>
          </w:p>
          <w:p w14:paraId="3D5395A6" w14:textId="77777777" w:rsidR="001573DD" w:rsidRDefault="001573DD">
            <w:pPr>
              <w:jc w:val="both"/>
            </w:pPr>
          </w:p>
          <w:p w14:paraId="4AA0CBA2" w14:textId="77777777" w:rsidR="001573DD" w:rsidRDefault="001573DD">
            <w:pPr>
              <w:jc w:val="both"/>
            </w:pPr>
          </w:p>
          <w:p w14:paraId="15B0E6E3" w14:textId="77777777" w:rsidR="001573DD" w:rsidRDefault="001573DD">
            <w:pPr>
              <w:jc w:val="both"/>
            </w:pPr>
          </w:p>
          <w:p w14:paraId="3E964E8F" w14:textId="77777777" w:rsidR="001573DD" w:rsidRDefault="001573DD">
            <w:pPr>
              <w:jc w:val="both"/>
            </w:pPr>
          </w:p>
          <w:p w14:paraId="2750915A" w14:textId="77777777" w:rsidR="001573DD" w:rsidRDefault="00BA1BD5">
            <w:pPr>
              <w:jc w:val="both"/>
            </w:pPr>
            <w:r>
              <w:t>Promitent-achizitor,                                              Promitent- executor/prestator,</w:t>
            </w:r>
          </w:p>
          <w:p w14:paraId="58E4F586" w14:textId="77777777" w:rsidR="001573DD" w:rsidRDefault="00BA1BD5">
            <w:pPr>
              <w:jc w:val="both"/>
            </w:pPr>
            <w:r>
              <w:t>...........................                                                     ...................................</w:t>
            </w:r>
          </w:p>
          <w:p w14:paraId="62ABE8A0" w14:textId="77777777" w:rsidR="001573DD" w:rsidRDefault="00BA1BD5">
            <w:pPr>
              <w:jc w:val="both"/>
            </w:pPr>
            <w:r>
              <w:t xml:space="preserve"> (semnătura autorizată)                                              (semnătura autorizată)</w:t>
            </w:r>
          </w:p>
          <w:p w14:paraId="78081EE2" w14:textId="77777777" w:rsidR="001573DD" w:rsidRDefault="001573DD">
            <w:pPr>
              <w:jc w:val="both"/>
            </w:pPr>
          </w:p>
          <w:p w14:paraId="6A95BF5B" w14:textId="77777777" w:rsidR="001573DD" w:rsidRDefault="00BA1BD5">
            <w:pPr>
              <w:jc w:val="both"/>
            </w:pPr>
            <w:r>
              <w:lastRenderedPageBreak/>
              <w:t>Promitent-achizitor,                                              Promitent- executor/prestator,</w:t>
            </w:r>
          </w:p>
          <w:p w14:paraId="0DDAFE9F" w14:textId="77777777" w:rsidR="001573DD" w:rsidRDefault="00BA1BD5">
            <w:pPr>
              <w:jc w:val="both"/>
            </w:pPr>
            <w:r>
              <w:t xml:space="preserve">  ...........................                                                     ..................................</w:t>
            </w:r>
          </w:p>
          <w:p w14:paraId="2566D734" w14:textId="77777777" w:rsidR="001573DD" w:rsidRDefault="00BA1BD5">
            <w:pPr>
              <w:jc w:val="both"/>
            </w:pPr>
            <w:r>
              <w:t xml:space="preserve">  (semnătura autorizată)                                              (semnătura autorizată)</w:t>
            </w:r>
          </w:p>
          <w:p w14:paraId="755ABDA1" w14:textId="77777777" w:rsidR="001573DD" w:rsidRDefault="001573DD">
            <w:pPr>
              <w:jc w:val="both"/>
            </w:pPr>
          </w:p>
          <w:p w14:paraId="3529BE3A" w14:textId="77777777" w:rsidR="001573DD" w:rsidRDefault="001573DD">
            <w:pPr>
              <w:jc w:val="both"/>
            </w:pPr>
          </w:p>
          <w:p w14:paraId="1D7390E9" w14:textId="77777777" w:rsidR="001573DD" w:rsidRDefault="00BA1BD5">
            <w:pPr>
              <w:jc w:val="both"/>
            </w:pPr>
            <w:r>
              <w:t>Promitent-achizitor,                                              Promitent- executor/prestator,</w:t>
            </w:r>
          </w:p>
          <w:p w14:paraId="758B0C50" w14:textId="77777777" w:rsidR="001573DD" w:rsidRDefault="00BA1BD5">
            <w:pPr>
              <w:jc w:val="both"/>
            </w:pPr>
            <w:r>
              <w:t>...........................                                                     ..................................</w:t>
            </w:r>
          </w:p>
          <w:p w14:paraId="726458D0" w14:textId="77777777" w:rsidR="001573DD" w:rsidRDefault="00BA1BD5">
            <w:pPr>
              <w:jc w:val="both"/>
            </w:pPr>
            <w:r>
              <w:t xml:space="preserve"> (semnătura autorizată)                                              (semnătura autorizată)</w:t>
            </w:r>
          </w:p>
          <w:p w14:paraId="0EB0183B" w14:textId="77777777" w:rsidR="001573DD" w:rsidRDefault="001573DD">
            <w:pPr>
              <w:jc w:val="both"/>
            </w:pPr>
          </w:p>
          <w:p w14:paraId="149E3BDE" w14:textId="77777777" w:rsidR="001573DD" w:rsidRDefault="001573DD">
            <w:pPr>
              <w:jc w:val="both"/>
              <w:rPr>
                <w:sz w:val="28"/>
                <w:szCs w:val="28"/>
              </w:rPr>
            </w:pPr>
          </w:p>
          <w:p w14:paraId="156B827A" w14:textId="77777777" w:rsidR="001573DD" w:rsidRDefault="001573DD">
            <w:pPr>
              <w:jc w:val="both"/>
            </w:pPr>
          </w:p>
          <w:p w14:paraId="58793917" w14:textId="77777777" w:rsidR="001573DD" w:rsidRDefault="001573DD">
            <w:pPr>
              <w:jc w:val="both"/>
            </w:pPr>
          </w:p>
          <w:p w14:paraId="3D901F17" w14:textId="77777777" w:rsidR="001573DD" w:rsidRDefault="001573DD">
            <w:pPr>
              <w:jc w:val="both"/>
            </w:pPr>
          </w:p>
          <w:p w14:paraId="5D05993C" w14:textId="77777777" w:rsidR="001573DD" w:rsidRDefault="001573DD">
            <w:pPr>
              <w:jc w:val="both"/>
            </w:pPr>
          </w:p>
        </w:tc>
      </w:tr>
    </w:tbl>
    <w:p w14:paraId="0313527C" w14:textId="77777777" w:rsidR="001573DD" w:rsidRDefault="001573DD">
      <w:pPr>
        <w:jc w:val="both"/>
      </w:pPr>
    </w:p>
    <w:sectPr w:rsidR="001573DD">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C0562" w14:textId="77777777" w:rsidR="00754DC5" w:rsidRDefault="00754DC5">
      <w:r>
        <w:separator/>
      </w:r>
    </w:p>
  </w:endnote>
  <w:endnote w:type="continuationSeparator" w:id="0">
    <w:p w14:paraId="198E1256" w14:textId="77777777" w:rsidR="00754DC5" w:rsidRDefault="00754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Segoe Print"/>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ЛОМе"/>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EUAlbertina">
    <w:altName w:val="Segoe Print"/>
    <w:charset w:val="00"/>
    <w:family w:val="roman"/>
    <w:pitch w:val="default"/>
    <w:sig w:usb0="00000000" w:usb1="00000000" w:usb2="00000000" w:usb3="00000000" w:csb0="00000001" w:csb1="00000000"/>
  </w:font>
  <w:font w:name="DengXian">
    <w:altName w:val="µИПЯ"/>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default"/>
  </w:font>
  <w:font w:name="MS Mincho">
    <w:altName w:val="‚l‚r –ѕ’©"/>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05FE" w14:textId="77777777" w:rsidR="001573DD" w:rsidRDefault="00BA1BD5">
    <w:pPr>
      <w:pStyle w:val="a6"/>
      <w:spacing w:line="14" w:lineRule="auto"/>
      <w:rPr>
        <w:sz w:val="20"/>
      </w:rPr>
    </w:pPr>
    <w:r>
      <w:rPr>
        <w:noProof/>
      </w:rPr>
      <mc:AlternateContent>
        <mc:Choice Requires="wps">
          <w:drawing>
            <wp:anchor distT="0" distB="0" distL="0" distR="0" simplePos="0" relativeHeight="251659264" behindDoc="1" locked="0" layoutInCell="1" allowOverlap="1" wp14:anchorId="69631438" wp14:editId="190B9BF6">
              <wp:simplePos x="0" y="0"/>
              <wp:positionH relativeFrom="page">
                <wp:posOffset>3803650</wp:posOffset>
              </wp:positionH>
              <wp:positionV relativeFrom="page">
                <wp:posOffset>10092690</wp:posOffset>
              </wp:positionV>
              <wp:extent cx="149225" cy="167640"/>
              <wp:effectExtent l="0" t="0" r="0" b="0"/>
              <wp:wrapNone/>
              <wp:docPr id="3" name="Textbox 1"/>
              <wp:cNvGraphicFramePr/>
              <a:graphic xmlns:a="http://schemas.openxmlformats.org/drawingml/2006/main">
                <a:graphicData uri="http://schemas.microsoft.com/office/word/2010/wordprocessingShape">
                  <wps:wsp>
                    <wps:cNvSpPr txBox="1"/>
                    <wps:spPr>
                      <a:xfrm>
                        <a:off x="0" y="0"/>
                        <a:ext cx="149225" cy="167640"/>
                      </a:xfrm>
                      <a:prstGeom prst="rect">
                        <a:avLst/>
                      </a:prstGeom>
                    </wps:spPr>
                    <wps:txbx>
                      <w:txbxContent>
                        <w:p w14:paraId="40644458" w14:textId="77777777" w:rsidR="001573DD" w:rsidRDefault="00BA1BD5">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69631438" id="_x0000_t202" coordsize="21600,21600" o:spt="202" path="m,l,21600r21600,l21600,xe">
              <v:stroke joinstyle="miter"/>
              <v:path gradientshapeok="t" o:connecttype="rect"/>
            </v:shapetype>
            <v:shape id="Textbox 1" o:spid="_x0000_s1026" type="#_x0000_t202" style="position:absolute;margin-left:299.5pt;margin-top:794.7pt;width:11.75pt;height:13.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" filled="f" stroked="f">
              <v:textbox inset="0,0,0,0">
                <w:txbxContent>
                  <w:p w14:paraId="40644458" w14:textId="77777777" w:rsidR="001573DD" w:rsidRDefault="00BA1BD5">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13603" w14:textId="77777777" w:rsidR="002A681A" w:rsidRDefault="002A681A">
    <w:pPr>
      <w:pStyle w:val="a6"/>
      <w:spacing w:line="14" w:lineRule="auto"/>
      <w:rPr>
        <w:b/>
        <w:sz w:val="20"/>
      </w:rPr>
    </w:pPr>
    <w:r>
      <w:rPr>
        <w:noProof/>
      </w:rPr>
      <mc:AlternateContent>
        <mc:Choice Requires="wps">
          <w:drawing>
            <wp:anchor distT="0" distB="0" distL="0" distR="0" simplePos="0" relativeHeight="251658240" behindDoc="1" locked="0" layoutInCell="1" allowOverlap="1" wp14:anchorId="66884C6A" wp14:editId="15E862C4">
              <wp:simplePos x="0" y="0"/>
              <wp:positionH relativeFrom="page">
                <wp:posOffset>3803650</wp:posOffset>
              </wp:positionH>
              <wp:positionV relativeFrom="page">
                <wp:posOffset>10092690</wp:posOffset>
              </wp:positionV>
              <wp:extent cx="149225" cy="167640"/>
              <wp:effectExtent l="0" t="0" r="0" b="0"/>
              <wp:wrapNone/>
              <wp:docPr id="4" name="Textbox 1"/>
              <wp:cNvGraphicFramePr/>
              <a:graphic xmlns:a="http://schemas.openxmlformats.org/drawingml/2006/main">
                <a:graphicData uri="http://schemas.microsoft.com/office/word/2010/wordprocessingShape">
                  <wps:wsp>
                    <wps:cNvSpPr txBox="1"/>
                    <wps:spPr>
                      <a:xfrm>
                        <a:off x="0" y="0"/>
                        <a:ext cx="149225" cy="167640"/>
                      </a:xfrm>
                      <a:prstGeom prst="rect">
                        <a:avLst/>
                      </a:prstGeom>
                    </wps:spPr>
                    <wps:txbx>
                      <w:txbxContent>
                        <w:p w14:paraId="31C7B7C1" w14:textId="77777777" w:rsidR="002A681A" w:rsidRDefault="002A681A">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66884C6A" id="_x0000_t202" coordsize="21600,21600" o:spt="202" path="m,l,21600r21600,l21600,xe">
              <v:stroke joinstyle="miter"/>
              <v:path gradientshapeok="t" o:connecttype="rect"/>
            </v:shapetype>
            <v:shape id="_x0000_s1027" type="#_x0000_t202" style="position:absolute;margin-left:299.5pt;margin-top:794.7pt;width:11.75pt;height:13.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" filled="f" stroked="f">
              <v:textbox inset="0,0,0,0">
                <w:txbxContent>
                  <w:p w14:paraId="31C7B7C1" w14:textId="77777777" w:rsidR="002A681A" w:rsidRDefault="002A681A">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64BB" w14:textId="77777777" w:rsidR="001573DD" w:rsidRDefault="00BA1BD5">
    <w:pPr>
      <w:pStyle w:val="a6"/>
      <w:spacing w:line="14" w:lineRule="auto"/>
      <w:rPr>
        <w:sz w:val="14"/>
      </w:rPr>
    </w:pPr>
    <w:r>
      <w:rPr>
        <w:noProof/>
      </w:rPr>
      <mc:AlternateContent>
        <mc:Choice Requires="wps">
          <w:drawing>
            <wp:anchor distT="0" distB="0" distL="114300" distR="114300" simplePos="0" relativeHeight="251660288" behindDoc="1" locked="0" layoutInCell="1" allowOverlap="1" wp14:anchorId="6D6AEA41" wp14:editId="39A9C12A">
              <wp:simplePos x="0" y="0"/>
              <wp:positionH relativeFrom="page">
                <wp:posOffset>3799840</wp:posOffset>
              </wp:positionH>
              <wp:positionV relativeFrom="page">
                <wp:posOffset>10088880</wp:posOffset>
              </wp:positionV>
              <wp:extent cx="139700" cy="165735"/>
              <wp:effectExtent l="0" t="0" r="0" b="0"/>
              <wp:wrapNone/>
              <wp:docPr id="1" name="Text Box 1"/>
              <wp:cNvGraphicFramePr/>
              <a:graphic xmlns:a="http://schemas.openxmlformats.org/drawingml/2006/main">
                <a:graphicData uri="http://schemas.microsoft.com/office/word/2010/wordprocessingShape">
                  <wps:wsp>
                    <wps:cNvSpPr txBox="1"/>
                    <wps:spPr>
                      <a:xfrm>
                        <a:off x="0" y="0"/>
                        <a:ext cx="139700" cy="165735"/>
                      </a:xfrm>
                      <a:prstGeom prst="rect">
                        <a:avLst/>
                      </a:prstGeom>
                      <a:noFill/>
                      <a:ln>
                        <a:noFill/>
                      </a:ln>
                    </wps:spPr>
                    <wps:txbx>
                      <w:txbxContent>
                        <w:p w14:paraId="2340503A" w14:textId="77777777" w:rsidR="001573DD" w:rsidRDefault="00BA1BD5">
                          <w:pPr>
                            <w:spacing w:before="10"/>
                            <w:ind w:left="60"/>
                            <w:rPr>
                              <w:sz w:val="20"/>
                            </w:rPr>
                          </w:pPr>
                          <w:r>
                            <w:fldChar w:fldCharType="begin"/>
                          </w:r>
                          <w:r>
                            <w:rPr>
                              <w:w w:val="99"/>
                              <w:sz w:val="20"/>
                            </w:rPr>
                            <w:instrText xml:space="preserve"> PAGE </w:instrText>
                          </w:r>
                          <w:r>
                            <w:fldChar w:fldCharType="separate"/>
                          </w:r>
                          <w:r>
                            <w:t>4</w:t>
                          </w:r>
                          <w:r>
                            <w:fldChar w:fldCharType="end"/>
                          </w:r>
                        </w:p>
                      </w:txbxContent>
                    </wps:txbx>
                    <wps:bodyPr lIns="0" tIns="0" rIns="0" bIns="0" upright="1"/>
                  </wps:wsp>
                </a:graphicData>
              </a:graphic>
            </wp:anchor>
          </w:drawing>
        </mc:Choice>
        <mc:Fallback>
          <w:pict>
            <v:shapetype w14:anchorId="6D6AEA41" id="_x0000_t202" coordsize="21600,21600" o:spt="202" path="m,l,21600r21600,l21600,xe">
              <v:stroke joinstyle="miter"/>
              <v:path gradientshapeok="t" o:connecttype="rect"/>
            </v:shapetype>
            <v:shape id="Text Box 1" o:spid="_x0000_s1028" type="#_x0000_t202" style="position:absolute;margin-left:299.2pt;margin-top:794.4pt;width:11pt;height:13.0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" filled="f" stroked="f">
              <v:textbox inset="0,0,0,0">
                <w:txbxContent>
                  <w:p w14:paraId="2340503A" w14:textId="77777777" w:rsidR="001573DD" w:rsidRDefault="00BA1BD5">
                    <w:pPr>
                      <w:spacing w:before="10"/>
                      <w:ind w:left="60"/>
                      <w:rPr>
                        <w:sz w:val="20"/>
                      </w:rPr>
                    </w:pPr>
                    <w:r>
                      <w:fldChar w:fldCharType="begin"/>
                    </w:r>
                    <w:r>
                      <w:rPr>
                        <w:w w:val="99"/>
                        <w:sz w:val="20"/>
                      </w:rPr>
                      <w:instrText xml:space="preserve"> PAGE </w:instrText>
                    </w:r>
                    <w:r>
                      <w:fldChar w:fldCharType="separate"/>
                    </w:r>
                    <w:r>
                      <w:t>4</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394D3" w14:textId="77777777" w:rsidR="001573DD" w:rsidRDefault="001573DD">
    <w:pPr>
      <w:pStyle w:val="af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sdtPr>
    <w:sdtEndPr/>
    <w:sdtContent>
      <w:p w14:paraId="1B0A4362" w14:textId="77777777" w:rsidR="001573DD" w:rsidRDefault="00BA1BD5">
        <w:pPr>
          <w:pStyle w:val="af0"/>
          <w:jc w:val="right"/>
        </w:pPr>
        <w:r>
          <w:fldChar w:fldCharType="begin"/>
        </w:r>
        <w:r>
          <w:instrText xml:space="preserve"> PAGE   \* MERGEFORMAT </w:instrText>
        </w:r>
        <w:r>
          <w:fldChar w:fldCharType="separate"/>
        </w:r>
        <w:r>
          <w:t>50</w:t>
        </w:r>
        <w:r>
          <w:fldChar w:fldCharType="end"/>
        </w:r>
      </w:p>
    </w:sdtContent>
  </w:sdt>
  <w:p w14:paraId="73C7D413" w14:textId="77777777" w:rsidR="001573DD" w:rsidRDefault="001573D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38E4F" w14:textId="77777777" w:rsidR="00754DC5" w:rsidRDefault="00754DC5">
      <w:r>
        <w:separator/>
      </w:r>
    </w:p>
  </w:footnote>
  <w:footnote w:type="continuationSeparator" w:id="0">
    <w:p w14:paraId="57E51C6B" w14:textId="77777777" w:rsidR="00754DC5" w:rsidRDefault="00754D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FDC9EC"/>
    <w:multiLevelType w:val="multilevel"/>
    <w:tmpl w:val="8AFDC9EC"/>
    <w:lvl w:ilvl="0">
      <w:numFmt w:val="bullet"/>
      <w:lvlText w:val=""/>
      <w:lvlJc w:val="left"/>
      <w:pPr>
        <w:ind w:left="110" w:hanging="221"/>
      </w:pPr>
      <w:rPr>
        <w:rFonts w:ascii="Wingdings" w:eastAsia="Wingdings" w:hAnsi="Wingdings" w:cs="Wingdings" w:hint="default"/>
        <w:b w:val="0"/>
        <w:bCs w:val="0"/>
        <w:i w:val="0"/>
        <w:iCs w:val="0"/>
        <w:spacing w:val="0"/>
        <w:w w:val="100"/>
        <w:sz w:val="24"/>
        <w:szCs w:val="24"/>
        <w:lang w:val="ro-RO" w:eastAsia="en-US" w:bidi="ar-SA"/>
      </w:rPr>
    </w:lvl>
    <w:lvl w:ilvl="1">
      <w:numFmt w:val="bullet"/>
      <w:lvlText w:val="•"/>
      <w:lvlJc w:val="left"/>
      <w:pPr>
        <w:ind w:left="546" w:hanging="221"/>
      </w:pPr>
      <w:rPr>
        <w:rFonts w:hint="default"/>
        <w:lang w:val="ro-RO" w:eastAsia="en-US" w:bidi="ar-SA"/>
      </w:rPr>
    </w:lvl>
    <w:lvl w:ilvl="2">
      <w:numFmt w:val="bullet"/>
      <w:lvlText w:val="•"/>
      <w:lvlJc w:val="left"/>
      <w:pPr>
        <w:ind w:left="973" w:hanging="221"/>
      </w:pPr>
      <w:rPr>
        <w:rFonts w:hint="default"/>
        <w:lang w:val="ro-RO" w:eastAsia="en-US" w:bidi="ar-SA"/>
      </w:rPr>
    </w:lvl>
    <w:lvl w:ilvl="3">
      <w:numFmt w:val="bullet"/>
      <w:lvlText w:val="•"/>
      <w:lvlJc w:val="left"/>
      <w:pPr>
        <w:ind w:left="1400" w:hanging="221"/>
      </w:pPr>
      <w:rPr>
        <w:rFonts w:hint="default"/>
        <w:lang w:val="ro-RO" w:eastAsia="en-US" w:bidi="ar-SA"/>
      </w:rPr>
    </w:lvl>
    <w:lvl w:ilvl="4">
      <w:numFmt w:val="bullet"/>
      <w:lvlText w:val="•"/>
      <w:lvlJc w:val="left"/>
      <w:pPr>
        <w:ind w:left="1827" w:hanging="221"/>
      </w:pPr>
      <w:rPr>
        <w:rFonts w:hint="default"/>
        <w:lang w:val="ro-RO" w:eastAsia="en-US" w:bidi="ar-SA"/>
      </w:rPr>
    </w:lvl>
    <w:lvl w:ilvl="5">
      <w:numFmt w:val="bullet"/>
      <w:lvlText w:val="•"/>
      <w:lvlJc w:val="left"/>
      <w:pPr>
        <w:ind w:left="2254" w:hanging="221"/>
      </w:pPr>
      <w:rPr>
        <w:rFonts w:hint="default"/>
        <w:lang w:val="ro-RO" w:eastAsia="en-US" w:bidi="ar-SA"/>
      </w:rPr>
    </w:lvl>
    <w:lvl w:ilvl="6">
      <w:numFmt w:val="bullet"/>
      <w:lvlText w:val="•"/>
      <w:lvlJc w:val="left"/>
      <w:pPr>
        <w:ind w:left="2681" w:hanging="221"/>
      </w:pPr>
      <w:rPr>
        <w:rFonts w:hint="default"/>
        <w:lang w:val="ro-RO" w:eastAsia="en-US" w:bidi="ar-SA"/>
      </w:rPr>
    </w:lvl>
    <w:lvl w:ilvl="7">
      <w:numFmt w:val="bullet"/>
      <w:lvlText w:val="•"/>
      <w:lvlJc w:val="left"/>
      <w:pPr>
        <w:ind w:left="3108" w:hanging="221"/>
      </w:pPr>
      <w:rPr>
        <w:rFonts w:hint="default"/>
        <w:lang w:val="ro-RO" w:eastAsia="en-US" w:bidi="ar-SA"/>
      </w:rPr>
    </w:lvl>
    <w:lvl w:ilvl="8">
      <w:numFmt w:val="bullet"/>
      <w:lvlText w:val="•"/>
      <w:lvlJc w:val="left"/>
      <w:pPr>
        <w:ind w:left="3535" w:hanging="221"/>
      </w:pPr>
      <w:rPr>
        <w:rFonts w:hint="default"/>
        <w:lang w:val="ro-RO" w:eastAsia="en-US" w:bidi="ar-SA"/>
      </w:rPr>
    </w:lvl>
  </w:abstractNum>
  <w:abstractNum w:abstractNumId="1"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2"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3"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5"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6" w15:restartNumberingAfterBreak="0">
    <w:nsid w:val="0BA05145"/>
    <w:multiLevelType w:val="multilevel"/>
    <w:tmpl w:val="0BA05145"/>
    <w:lvl w:ilvl="0">
      <w:start w:val="1"/>
      <w:numFmt w:val="decimal"/>
      <w:lvlText w:val="%1."/>
      <w:lvlJc w:val="left"/>
      <w:pPr>
        <w:ind w:left="561" w:hanging="245"/>
        <w:jc w:val="right"/>
      </w:pPr>
      <w:rPr>
        <w:rFonts w:hint="default"/>
        <w:spacing w:val="0"/>
        <w:w w:val="100"/>
        <w:lang w:val="ro-RO" w:eastAsia="en-US" w:bidi="ar-SA"/>
      </w:rPr>
    </w:lvl>
    <w:lvl w:ilvl="1">
      <w:start w:val="1"/>
      <w:numFmt w:val="decimal"/>
      <w:lvlText w:val="%1.%2."/>
      <w:lvlJc w:val="left"/>
      <w:pPr>
        <w:ind w:left="1219" w:hanging="543"/>
        <w:jc w:val="right"/>
      </w:pPr>
      <w:rPr>
        <w:rFonts w:ascii="Times New Roman" w:eastAsia="Times New Roman" w:hAnsi="Times New Roman" w:cs="Times New Roman" w:hint="default"/>
        <w:b/>
        <w:bCs/>
        <w:i/>
        <w:iCs/>
        <w:spacing w:val="0"/>
        <w:w w:val="96"/>
        <w:sz w:val="24"/>
        <w:szCs w:val="24"/>
        <w:lang w:val="ro-RO" w:eastAsia="en-US" w:bidi="ar-SA"/>
      </w:rPr>
    </w:lvl>
    <w:lvl w:ilvl="2">
      <w:numFmt w:val="bullet"/>
      <w:lvlText w:val="•"/>
      <w:lvlJc w:val="left"/>
      <w:pPr>
        <w:ind w:left="2243" w:hanging="543"/>
      </w:pPr>
      <w:rPr>
        <w:rFonts w:hint="default"/>
        <w:lang w:val="ro-RO" w:eastAsia="en-US" w:bidi="ar-SA"/>
      </w:rPr>
    </w:lvl>
    <w:lvl w:ilvl="3">
      <w:numFmt w:val="bullet"/>
      <w:lvlText w:val="•"/>
      <w:lvlJc w:val="left"/>
      <w:pPr>
        <w:ind w:left="3266" w:hanging="543"/>
      </w:pPr>
      <w:rPr>
        <w:rFonts w:hint="default"/>
        <w:lang w:val="ro-RO" w:eastAsia="en-US" w:bidi="ar-SA"/>
      </w:rPr>
    </w:lvl>
    <w:lvl w:ilvl="4">
      <w:numFmt w:val="bullet"/>
      <w:lvlText w:val="•"/>
      <w:lvlJc w:val="left"/>
      <w:pPr>
        <w:ind w:left="4289" w:hanging="543"/>
      </w:pPr>
      <w:rPr>
        <w:rFonts w:hint="default"/>
        <w:lang w:val="ro-RO" w:eastAsia="en-US" w:bidi="ar-SA"/>
      </w:rPr>
    </w:lvl>
    <w:lvl w:ilvl="5">
      <w:numFmt w:val="bullet"/>
      <w:lvlText w:val="•"/>
      <w:lvlJc w:val="left"/>
      <w:pPr>
        <w:ind w:left="5312" w:hanging="543"/>
      </w:pPr>
      <w:rPr>
        <w:rFonts w:hint="default"/>
        <w:lang w:val="ro-RO" w:eastAsia="en-US" w:bidi="ar-SA"/>
      </w:rPr>
    </w:lvl>
    <w:lvl w:ilvl="6">
      <w:numFmt w:val="bullet"/>
      <w:lvlText w:val="•"/>
      <w:lvlJc w:val="left"/>
      <w:pPr>
        <w:ind w:left="6336" w:hanging="543"/>
      </w:pPr>
      <w:rPr>
        <w:rFonts w:hint="default"/>
        <w:lang w:val="ro-RO" w:eastAsia="en-US" w:bidi="ar-SA"/>
      </w:rPr>
    </w:lvl>
    <w:lvl w:ilvl="7">
      <w:numFmt w:val="bullet"/>
      <w:lvlText w:val="•"/>
      <w:lvlJc w:val="left"/>
      <w:pPr>
        <w:ind w:left="7359" w:hanging="543"/>
      </w:pPr>
      <w:rPr>
        <w:rFonts w:hint="default"/>
        <w:lang w:val="ro-RO" w:eastAsia="en-US" w:bidi="ar-SA"/>
      </w:rPr>
    </w:lvl>
    <w:lvl w:ilvl="8">
      <w:numFmt w:val="bullet"/>
      <w:lvlText w:val="•"/>
      <w:lvlJc w:val="left"/>
      <w:pPr>
        <w:ind w:left="8382" w:hanging="543"/>
      </w:pPr>
      <w:rPr>
        <w:rFonts w:hint="default"/>
        <w:lang w:val="ro-RO" w:eastAsia="en-US" w:bidi="ar-SA"/>
      </w:rPr>
    </w:lvl>
  </w:abstractNum>
  <w:abstractNum w:abstractNumId="7"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1"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171C45"/>
    <w:multiLevelType w:val="multilevel"/>
    <w:tmpl w:val="45171C45"/>
    <w:lvl w:ilvl="0">
      <w:start w:val="1"/>
      <w:numFmt w:val="decimal"/>
      <w:lvlText w:val="%1."/>
      <w:lvlJc w:val="left"/>
      <w:pPr>
        <w:ind w:left="110" w:hanging="221"/>
        <w:jc w:val="left"/>
      </w:pPr>
      <w:rPr>
        <w:rFonts w:ascii="Times New Roman" w:eastAsia="Times New Roman" w:hAnsi="Times New Roman" w:cs="Times New Roman" w:hint="default"/>
        <w:b w:val="0"/>
        <w:bCs w:val="0"/>
        <w:i w:val="0"/>
        <w:iCs w:val="0"/>
        <w:spacing w:val="0"/>
        <w:w w:val="89"/>
        <w:sz w:val="24"/>
        <w:szCs w:val="24"/>
        <w:lang w:val="ro-RO" w:eastAsia="en-US" w:bidi="ar-SA"/>
      </w:rPr>
    </w:lvl>
    <w:lvl w:ilvl="1">
      <w:numFmt w:val="bullet"/>
      <w:lvlText w:val="•"/>
      <w:lvlJc w:val="left"/>
      <w:pPr>
        <w:ind w:left="546" w:hanging="221"/>
      </w:pPr>
      <w:rPr>
        <w:rFonts w:hint="default"/>
        <w:lang w:val="ro-RO" w:eastAsia="en-US" w:bidi="ar-SA"/>
      </w:rPr>
    </w:lvl>
    <w:lvl w:ilvl="2">
      <w:numFmt w:val="bullet"/>
      <w:lvlText w:val="•"/>
      <w:lvlJc w:val="left"/>
      <w:pPr>
        <w:ind w:left="973" w:hanging="221"/>
      </w:pPr>
      <w:rPr>
        <w:rFonts w:hint="default"/>
        <w:lang w:val="ro-RO" w:eastAsia="en-US" w:bidi="ar-SA"/>
      </w:rPr>
    </w:lvl>
    <w:lvl w:ilvl="3">
      <w:numFmt w:val="bullet"/>
      <w:lvlText w:val="•"/>
      <w:lvlJc w:val="left"/>
      <w:pPr>
        <w:ind w:left="1400" w:hanging="221"/>
      </w:pPr>
      <w:rPr>
        <w:rFonts w:hint="default"/>
        <w:lang w:val="ro-RO" w:eastAsia="en-US" w:bidi="ar-SA"/>
      </w:rPr>
    </w:lvl>
    <w:lvl w:ilvl="4">
      <w:numFmt w:val="bullet"/>
      <w:lvlText w:val="•"/>
      <w:lvlJc w:val="left"/>
      <w:pPr>
        <w:ind w:left="1827" w:hanging="221"/>
      </w:pPr>
      <w:rPr>
        <w:rFonts w:hint="default"/>
        <w:lang w:val="ro-RO" w:eastAsia="en-US" w:bidi="ar-SA"/>
      </w:rPr>
    </w:lvl>
    <w:lvl w:ilvl="5">
      <w:numFmt w:val="bullet"/>
      <w:lvlText w:val="•"/>
      <w:lvlJc w:val="left"/>
      <w:pPr>
        <w:ind w:left="2254" w:hanging="221"/>
      </w:pPr>
      <w:rPr>
        <w:rFonts w:hint="default"/>
        <w:lang w:val="ro-RO" w:eastAsia="en-US" w:bidi="ar-SA"/>
      </w:rPr>
    </w:lvl>
    <w:lvl w:ilvl="6">
      <w:numFmt w:val="bullet"/>
      <w:lvlText w:val="•"/>
      <w:lvlJc w:val="left"/>
      <w:pPr>
        <w:ind w:left="2681" w:hanging="221"/>
      </w:pPr>
      <w:rPr>
        <w:rFonts w:hint="default"/>
        <w:lang w:val="ro-RO" w:eastAsia="en-US" w:bidi="ar-SA"/>
      </w:rPr>
    </w:lvl>
    <w:lvl w:ilvl="7">
      <w:numFmt w:val="bullet"/>
      <w:lvlText w:val="•"/>
      <w:lvlJc w:val="left"/>
      <w:pPr>
        <w:ind w:left="3108" w:hanging="221"/>
      </w:pPr>
      <w:rPr>
        <w:rFonts w:hint="default"/>
        <w:lang w:val="ro-RO" w:eastAsia="en-US" w:bidi="ar-SA"/>
      </w:rPr>
    </w:lvl>
    <w:lvl w:ilvl="8">
      <w:numFmt w:val="bullet"/>
      <w:lvlText w:val="•"/>
      <w:lvlJc w:val="left"/>
      <w:pPr>
        <w:ind w:left="3535" w:hanging="221"/>
      </w:pPr>
      <w:rPr>
        <w:rFonts w:hint="default"/>
        <w:lang w:val="ro-RO" w:eastAsia="en-US" w:bidi="ar-SA"/>
      </w:rPr>
    </w:lvl>
  </w:abstractNum>
  <w:abstractNum w:abstractNumId="2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8"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1"/>
  </w:num>
  <w:num w:numId="2">
    <w:abstractNumId w:val="37"/>
  </w:num>
  <w:num w:numId="3">
    <w:abstractNumId w:val="11"/>
  </w:num>
  <w:num w:numId="4">
    <w:abstractNumId w:val="17"/>
  </w:num>
  <w:num w:numId="5">
    <w:abstractNumId w:val="35"/>
  </w:num>
  <w:num w:numId="6">
    <w:abstractNumId w:val="30"/>
  </w:num>
  <w:num w:numId="7">
    <w:abstractNumId w:val="12"/>
  </w:num>
  <w:num w:numId="8">
    <w:abstractNumId w:val="19"/>
  </w:num>
  <w:num w:numId="9">
    <w:abstractNumId w:val="6"/>
  </w:num>
  <w:num w:numId="10">
    <w:abstractNumId w:val="0"/>
  </w:num>
  <w:num w:numId="11">
    <w:abstractNumId w:val="26"/>
  </w:num>
  <w:num w:numId="12">
    <w:abstractNumId w:val="7"/>
  </w:num>
  <w:num w:numId="13">
    <w:abstractNumId w:val="34"/>
  </w:num>
  <w:num w:numId="14">
    <w:abstractNumId w:val="14"/>
  </w:num>
  <w:num w:numId="15">
    <w:abstractNumId w:val="10"/>
  </w:num>
  <w:num w:numId="16">
    <w:abstractNumId w:val="16"/>
  </w:num>
  <w:num w:numId="17">
    <w:abstractNumId w:val="9"/>
  </w:num>
  <w:num w:numId="18">
    <w:abstractNumId w:val="27"/>
  </w:num>
  <w:num w:numId="19">
    <w:abstractNumId w:val="15"/>
  </w:num>
  <w:num w:numId="20">
    <w:abstractNumId w:val="18"/>
  </w:num>
  <w:num w:numId="21">
    <w:abstractNumId w:val="29"/>
  </w:num>
  <w:num w:numId="22">
    <w:abstractNumId w:val="28"/>
  </w:num>
  <w:num w:numId="23">
    <w:abstractNumId w:val="8"/>
  </w:num>
  <w:num w:numId="24">
    <w:abstractNumId w:val="25"/>
  </w:num>
  <w:num w:numId="25">
    <w:abstractNumId w:val="13"/>
  </w:num>
  <w:num w:numId="26">
    <w:abstractNumId w:val="21"/>
  </w:num>
  <w:num w:numId="27">
    <w:abstractNumId w:val="23"/>
  </w:num>
  <w:num w:numId="28">
    <w:abstractNumId w:val="22"/>
  </w:num>
  <w:num w:numId="29">
    <w:abstractNumId w:val="24"/>
  </w:num>
  <w:num w:numId="30">
    <w:abstractNumId w:val="33"/>
  </w:num>
  <w:num w:numId="31">
    <w:abstractNumId w:val="32"/>
  </w:num>
  <w:num w:numId="32">
    <w:abstractNumId w:val="4"/>
  </w:num>
  <w:num w:numId="33">
    <w:abstractNumId w:val="1"/>
  </w:num>
  <w:num w:numId="34">
    <w:abstractNumId w:val="3"/>
  </w:num>
  <w:num w:numId="35">
    <w:abstractNumId w:val="5"/>
  </w:num>
  <w:num w:numId="36">
    <w:abstractNumId w:val="2"/>
  </w:num>
  <w:num w:numId="37">
    <w:abstractNumId w:val="20"/>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9FFC5BB8"/>
    <w:rsid w:val="BFFF64EB"/>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3D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A8C"/>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1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302"/>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BBE"/>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C6E"/>
    <w:rsid w:val="00744C5B"/>
    <w:rsid w:val="0074736A"/>
    <w:rsid w:val="0075322C"/>
    <w:rsid w:val="00753976"/>
    <w:rsid w:val="00754DC5"/>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E6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3E2"/>
    <w:rsid w:val="00BA1A8F"/>
    <w:rsid w:val="00BA1B0C"/>
    <w:rsid w:val="00BA1BD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002"/>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35E"/>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489"/>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BFA"/>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42C44FAC"/>
    <w:rsid w:val="539DD19B"/>
    <w:rsid w:val="5FDFC697"/>
    <w:rsid w:val="60A56A01"/>
    <w:rsid w:val="7D89568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03145"/>
  <w15:docId w15:val="{2010A518-040F-4143-893A-A3796A6F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0"/>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uiPriority w:val="1"/>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next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itle"/>
    <w:basedOn w:val="a0"/>
    <w:uiPriority w:val="1"/>
    <w:qFormat/>
    <w:pPr>
      <w:spacing w:before="72" w:line="368" w:lineRule="exact"/>
      <w:ind w:left="509" w:right="1048"/>
      <w:jc w:val="center"/>
    </w:pPr>
    <w:rPr>
      <w:b/>
      <w:bCs/>
      <w:sz w:val="32"/>
      <w:szCs w:val="32"/>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paragraph" w:styleId="a">
    <w:name w:val="List Paragraph"/>
    <w:basedOn w:val="a0"/>
    <w:link w:val="aff"/>
    <w:uiPriority w:val="1"/>
    <w:qFormat/>
    <w:pPr>
      <w:numPr>
        <w:numId w:val="2"/>
      </w:numPr>
      <w:tabs>
        <w:tab w:val="left" w:pos="1134"/>
      </w:tabs>
      <w:jc w:val="both"/>
    </w:pPr>
    <w:rPr>
      <w:lang w:val="en-US"/>
    </w:rPr>
  </w:style>
  <w:style w:type="character" w:customStyle="1" w:styleId="a7">
    <w:name w:val="Основной текст Знак"/>
    <w:basedOn w:val="a1"/>
    <w:link w:val="a6"/>
    <w:uiPriority w:val="1"/>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0">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
    <w:name w:val="Абзац списка Знак"/>
    <w:link w:val="a"/>
    <w:uiPriority w:val="34"/>
    <w:qFormat/>
    <w:locked/>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style>
  <w:style w:type="table" w:customStyle="1" w:styleId="TableNormal1">
    <w:name w:val="Table Normal1"/>
    <w:uiPriority w:val="2"/>
    <w:semiHidden/>
    <w:unhideWhenUsed/>
    <w:qFormat/>
    <w:rsid w:val="00741C6E"/>
    <w:rPr>
      <w:rFonts w:ascii="Times New Roman" w:eastAsia="SimSun" w:hAnsi="Times New Roman"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75</Pages>
  <Words>25581</Words>
  <Characters>145812</Characters>
  <Application>Microsoft Office Word</Application>
  <DocSecurity>0</DocSecurity>
  <Lines>1215</Lines>
  <Paragraphs>342</Paragraphs>
  <ScaleCrop>false</ScaleCrop>
  <Company>Hewlett-Packard Company</Company>
  <LinksUpToDate>false</LinksUpToDate>
  <CharactersWithSpaces>171051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TNOB</cp:lastModifiedBy>
  <cp:revision>6</cp:revision>
  <cp:lastPrinted>2021-06-01T18:52:00Z</cp:lastPrinted>
  <dcterms:created xsi:type="dcterms:W3CDTF">2023-03-02T03:20:00Z</dcterms:created>
  <dcterms:modified xsi:type="dcterms:W3CDTF">2026-07-06T15:21:00Z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9D1D8747E7704CFCB2CB74ABAA788A65_13</vt:lpwstr>
  </property>
</Properties>
</file>