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16985D8C" w14:textId="6C5B9E72" w:rsidR="0085226A" w:rsidRDefault="0085226A" w:rsidP="0085226A">
      <w:pPr>
        <w:jc w:val="right"/>
        <w:rPr>
          <w:b/>
          <w:bCs/>
          <w:i/>
          <w:iCs/>
          <w:sz w:val="22"/>
        </w:rPr>
      </w:pPr>
      <w:r>
        <w:rPr>
          <w:b/>
          <w:bCs/>
          <w:i/>
          <w:iCs/>
        </w:rPr>
        <w:lastRenderedPageBreak/>
        <w:t>Anexa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17BDDC7B" w14:textId="77777777" w:rsidR="0085226A" w:rsidRDefault="0085226A" w:rsidP="0085226A">
      <w:pPr>
        <w:jc w:val="center"/>
        <w:rPr>
          <w:b/>
        </w:rPr>
      </w:pPr>
    </w:p>
    <w:p w14:paraId="1F46E555" w14:textId="77777777" w:rsidR="00141622" w:rsidRDefault="00141622" w:rsidP="00141622">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DD8B655" w14:textId="77777777" w:rsidR="00141622" w:rsidRDefault="00141622" w:rsidP="00141622">
      <w:pPr>
        <w:pStyle w:val="a8"/>
        <w:tabs>
          <w:tab w:val="left" w:pos="567"/>
        </w:tabs>
        <w:jc w:val="center"/>
        <w:rPr>
          <w:rFonts w:ascii="Times New Roman" w:hAnsi="Times New Roman"/>
          <w:b/>
          <w:szCs w:val="24"/>
        </w:rPr>
      </w:pPr>
    </w:p>
    <w:p w14:paraId="7DD7CD84" w14:textId="77777777" w:rsidR="00141622" w:rsidRPr="00604934" w:rsidRDefault="00141622" w:rsidP="00141622">
      <w:pPr>
        <w:pStyle w:val="a8"/>
        <w:tabs>
          <w:tab w:val="left" w:pos="567"/>
        </w:tabs>
        <w:jc w:val="center"/>
        <w:rPr>
          <w:rFonts w:ascii="Times New Roman" w:hAnsi="Times New Roman"/>
          <w:b/>
          <w:szCs w:val="24"/>
        </w:rPr>
      </w:pPr>
    </w:p>
    <w:p w14:paraId="0E6C204D" w14:textId="77777777" w:rsidR="002424C0" w:rsidRDefault="002424C0" w:rsidP="00141622">
      <w:pPr>
        <w:tabs>
          <w:tab w:val="left" w:pos="4786"/>
          <w:tab w:val="left" w:pos="10031"/>
        </w:tabs>
        <w:jc w:val="center"/>
        <w:rPr>
          <w:b/>
        </w:rPr>
      </w:pPr>
      <w:r w:rsidRPr="002424C0">
        <w:rPr>
          <w:b/>
        </w:rPr>
        <w:t xml:space="preserve">Lucrări de reparație curentă a edificiului </w:t>
      </w:r>
    </w:p>
    <w:p w14:paraId="66F5F2F7" w14:textId="6F0E309E" w:rsidR="00141622" w:rsidRPr="002424C0" w:rsidRDefault="002424C0" w:rsidP="00141622">
      <w:pPr>
        <w:tabs>
          <w:tab w:val="left" w:pos="4786"/>
          <w:tab w:val="left" w:pos="10031"/>
        </w:tabs>
        <w:jc w:val="center"/>
        <w:rPr>
          <w:b/>
        </w:rPr>
      </w:pPr>
      <w:r w:rsidRPr="002424C0">
        <w:rPr>
          <w:b/>
        </w:rPr>
        <w:t>CM Ceadîr-Lunga din str. Lenin, nr. 7, or. Ceadîr-Lunga</w:t>
      </w:r>
    </w:p>
    <w:p w14:paraId="532DA8B7" w14:textId="77777777" w:rsidR="002424C0" w:rsidRPr="00604934" w:rsidRDefault="002424C0" w:rsidP="00141622">
      <w:pPr>
        <w:tabs>
          <w:tab w:val="left" w:pos="4786"/>
          <w:tab w:val="left" w:pos="10031"/>
        </w:tabs>
        <w:jc w:val="center"/>
        <w:rPr>
          <w:b/>
          <w:lang w:val="en-US"/>
        </w:rPr>
      </w:pPr>
    </w:p>
    <w:tbl>
      <w:tblPr>
        <w:tblpPr w:leftFromText="180" w:rightFromText="180" w:vertAnchor="text" w:horzAnchor="margin" w:tblpXSpec="center" w:tblpY="3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4"/>
        <w:gridCol w:w="4362"/>
        <w:gridCol w:w="1166"/>
        <w:gridCol w:w="994"/>
        <w:gridCol w:w="1128"/>
        <w:gridCol w:w="6"/>
        <w:gridCol w:w="992"/>
      </w:tblGrid>
      <w:tr w:rsidR="00953758" w:rsidRPr="00EC30C2" w14:paraId="5D3B2143" w14:textId="64D394A1" w:rsidTr="00E308F2">
        <w:trPr>
          <w:cantSplit/>
          <w:trHeight w:val="300"/>
        </w:trPr>
        <w:tc>
          <w:tcPr>
            <w:tcW w:w="674" w:type="dxa"/>
            <w:vMerge w:val="restart"/>
            <w:shd w:val="clear" w:color="auto" w:fill="D9D9D9" w:themeFill="background1" w:themeFillShade="D9"/>
          </w:tcPr>
          <w:p w14:paraId="0476E9F7" w14:textId="77777777" w:rsidR="00953758" w:rsidRPr="00FF430B" w:rsidRDefault="00953758" w:rsidP="00953758">
            <w:pPr>
              <w:pStyle w:val="a8"/>
              <w:tabs>
                <w:tab w:val="left" w:pos="567"/>
              </w:tabs>
              <w:rPr>
                <w:rFonts w:ascii="Times New Roman" w:hAnsi="Times New Roman"/>
                <w:b/>
                <w:szCs w:val="24"/>
              </w:rPr>
            </w:pPr>
            <w:r w:rsidRPr="00FF430B">
              <w:rPr>
                <w:rFonts w:ascii="Times New Roman" w:hAnsi="Times New Roman"/>
                <w:b/>
                <w:szCs w:val="24"/>
              </w:rPr>
              <w:t>Nr.</w:t>
            </w:r>
          </w:p>
          <w:p w14:paraId="60FA6259" w14:textId="77777777" w:rsidR="00953758" w:rsidRDefault="00953758" w:rsidP="00953758">
            <w:pPr>
              <w:pStyle w:val="a8"/>
              <w:tabs>
                <w:tab w:val="left" w:pos="567"/>
              </w:tabs>
              <w:jc w:val="center"/>
              <w:rPr>
                <w:rFonts w:ascii="Times New Roman" w:hAnsi="Times New Roman"/>
                <w:szCs w:val="24"/>
              </w:rPr>
            </w:pPr>
            <w:r w:rsidRPr="00FF430B">
              <w:rPr>
                <w:rFonts w:ascii="Times New Roman" w:hAnsi="Times New Roman"/>
                <w:b/>
                <w:szCs w:val="24"/>
              </w:rPr>
              <w:t>d/o</w:t>
            </w:r>
          </w:p>
        </w:tc>
        <w:tc>
          <w:tcPr>
            <w:tcW w:w="4362" w:type="dxa"/>
            <w:vMerge w:val="restart"/>
            <w:shd w:val="clear" w:color="auto" w:fill="D9D9D9" w:themeFill="background1" w:themeFillShade="D9"/>
          </w:tcPr>
          <w:p w14:paraId="136B0B45" w14:textId="77777777" w:rsidR="00953758" w:rsidRDefault="00953758" w:rsidP="004741BD">
            <w:pPr>
              <w:pStyle w:val="a8"/>
              <w:tabs>
                <w:tab w:val="left" w:pos="567"/>
              </w:tabs>
              <w:rPr>
                <w:rFonts w:ascii="Times New Roman" w:hAnsi="Times New Roman"/>
                <w:b/>
                <w:szCs w:val="24"/>
                <w:lang w:val="ro-MD"/>
              </w:rPr>
            </w:pPr>
          </w:p>
          <w:p w14:paraId="009BE453" w14:textId="3D983661" w:rsidR="00953758" w:rsidRPr="00AA0491" w:rsidRDefault="00953758" w:rsidP="004741BD">
            <w:pPr>
              <w:pStyle w:val="a8"/>
              <w:tabs>
                <w:tab w:val="left" w:pos="567"/>
              </w:tabs>
              <w:rPr>
                <w:szCs w:val="24"/>
                <w:lang w:val="en-US"/>
              </w:rPr>
            </w:pPr>
            <w:r w:rsidRPr="00FF430B">
              <w:rPr>
                <w:rFonts w:ascii="Times New Roman" w:hAnsi="Times New Roman"/>
                <w:b/>
                <w:szCs w:val="24"/>
                <w:lang w:val="ro-MD"/>
              </w:rPr>
              <w:t>Grupa de obiecte/denumirea obiectului</w:t>
            </w:r>
          </w:p>
        </w:tc>
        <w:tc>
          <w:tcPr>
            <w:tcW w:w="4286" w:type="dxa"/>
            <w:gridSpan w:val="5"/>
            <w:shd w:val="clear" w:color="auto" w:fill="D9D9D9" w:themeFill="background1" w:themeFillShade="D9"/>
          </w:tcPr>
          <w:p w14:paraId="7792FE85" w14:textId="35777732" w:rsidR="00953758" w:rsidRPr="00604934" w:rsidRDefault="00953758" w:rsidP="00953758">
            <w:pPr>
              <w:pStyle w:val="a8"/>
              <w:tabs>
                <w:tab w:val="left" w:pos="567"/>
              </w:tabs>
              <w:jc w:val="center"/>
              <w:rPr>
                <w:rFonts w:ascii="Times New Roman" w:hAnsi="Times New Roman"/>
                <w:b/>
                <w:szCs w:val="24"/>
              </w:rPr>
            </w:pPr>
            <w:r>
              <w:rPr>
                <w:rFonts w:ascii="Times New Roman" w:hAnsi="Times New Roman"/>
                <w:b/>
                <w:szCs w:val="24"/>
              </w:rPr>
              <w:t>Anul 2026</w:t>
            </w:r>
          </w:p>
        </w:tc>
      </w:tr>
      <w:tr w:rsidR="00953758" w:rsidRPr="00EC30C2" w14:paraId="3EF3D05D" w14:textId="77777777" w:rsidTr="00E308F2">
        <w:trPr>
          <w:cantSplit/>
          <w:trHeight w:val="240"/>
        </w:trPr>
        <w:tc>
          <w:tcPr>
            <w:tcW w:w="674" w:type="dxa"/>
            <w:vMerge/>
            <w:shd w:val="clear" w:color="auto" w:fill="D9D9D9" w:themeFill="background1" w:themeFillShade="D9"/>
          </w:tcPr>
          <w:p w14:paraId="236DE620" w14:textId="77777777" w:rsidR="00953758" w:rsidRPr="00FF430B" w:rsidRDefault="00953758" w:rsidP="00953758">
            <w:pPr>
              <w:pStyle w:val="a8"/>
              <w:tabs>
                <w:tab w:val="left" w:pos="567"/>
              </w:tabs>
              <w:rPr>
                <w:rFonts w:ascii="Times New Roman" w:hAnsi="Times New Roman"/>
                <w:b/>
                <w:szCs w:val="24"/>
              </w:rPr>
            </w:pPr>
          </w:p>
        </w:tc>
        <w:tc>
          <w:tcPr>
            <w:tcW w:w="4362" w:type="dxa"/>
            <w:vMerge/>
            <w:shd w:val="clear" w:color="auto" w:fill="D9D9D9" w:themeFill="background1" w:themeFillShade="D9"/>
          </w:tcPr>
          <w:p w14:paraId="4A2222FB" w14:textId="1BAFBD28" w:rsidR="00953758" w:rsidRDefault="00953758" w:rsidP="004741BD">
            <w:pPr>
              <w:pStyle w:val="a8"/>
              <w:tabs>
                <w:tab w:val="left" w:pos="567"/>
              </w:tabs>
              <w:rPr>
                <w:rFonts w:ascii="Times New Roman" w:hAnsi="Times New Roman"/>
                <w:b/>
                <w:szCs w:val="24"/>
              </w:rPr>
            </w:pPr>
          </w:p>
        </w:tc>
        <w:tc>
          <w:tcPr>
            <w:tcW w:w="4286" w:type="dxa"/>
            <w:gridSpan w:val="5"/>
            <w:shd w:val="clear" w:color="auto" w:fill="D9D9D9" w:themeFill="background1" w:themeFillShade="D9"/>
          </w:tcPr>
          <w:p w14:paraId="1AA4CA5B" w14:textId="6C1AAA0A" w:rsidR="00953758" w:rsidRPr="00604934" w:rsidRDefault="00953758" w:rsidP="00953758">
            <w:pPr>
              <w:pStyle w:val="a8"/>
              <w:tabs>
                <w:tab w:val="left" w:pos="567"/>
              </w:tabs>
              <w:jc w:val="center"/>
              <w:rPr>
                <w:rFonts w:ascii="Times New Roman" w:hAnsi="Times New Roman"/>
                <w:b/>
                <w:szCs w:val="24"/>
              </w:rPr>
            </w:pPr>
            <w:r w:rsidRPr="00604934">
              <w:rPr>
                <w:rFonts w:ascii="Times New Roman" w:hAnsi="Times New Roman"/>
                <w:b/>
                <w:szCs w:val="24"/>
              </w:rPr>
              <w:t>Luna</w:t>
            </w:r>
          </w:p>
        </w:tc>
      </w:tr>
      <w:tr w:rsidR="00953758" w:rsidRPr="00EC30C2" w14:paraId="240F9122" w14:textId="77777777" w:rsidTr="00E308F2">
        <w:trPr>
          <w:cantSplit/>
          <w:trHeight w:val="188"/>
        </w:trPr>
        <w:tc>
          <w:tcPr>
            <w:tcW w:w="674" w:type="dxa"/>
            <w:vMerge/>
          </w:tcPr>
          <w:p w14:paraId="4077F0C4" w14:textId="5178D88B" w:rsidR="00953758" w:rsidRDefault="00953758" w:rsidP="00953758">
            <w:pPr>
              <w:pStyle w:val="a8"/>
              <w:tabs>
                <w:tab w:val="left" w:pos="567"/>
              </w:tabs>
              <w:jc w:val="center"/>
              <w:rPr>
                <w:rFonts w:ascii="Times New Roman" w:hAnsi="Times New Roman"/>
                <w:szCs w:val="24"/>
              </w:rPr>
            </w:pPr>
          </w:p>
        </w:tc>
        <w:tc>
          <w:tcPr>
            <w:tcW w:w="4362" w:type="dxa"/>
            <w:vMerge/>
          </w:tcPr>
          <w:p w14:paraId="545C587B" w14:textId="19B8D678" w:rsidR="00953758" w:rsidRPr="00AA0491" w:rsidRDefault="00953758" w:rsidP="00953758">
            <w:pPr>
              <w:pStyle w:val="a8"/>
              <w:tabs>
                <w:tab w:val="left" w:pos="567"/>
              </w:tabs>
              <w:rPr>
                <w:szCs w:val="24"/>
                <w:lang w:val="en-US"/>
              </w:rPr>
            </w:pPr>
          </w:p>
        </w:tc>
        <w:tc>
          <w:tcPr>
            <w:tcW w:w="2160" w:type="dxa"/>
            <w:gridSpan w:val="2"/>
          </w:tcPr>
          <w:p w14:paraId="75BB593F" w14:textId="77777777" w:rsidR="00953758" w:rsidRPr="00604934" w:rsidRDefault="00953758" w:rsidP="00953758">
            <w:pPr>
              <w:pStyle w:val="a8"/>
              <w:tabs>
                <w:tab w:val="left" w:pos="567"/>
              </w:tabs>
              <w:jc w:val="center"/>
              <w:rPr>
                <w:rFonts w:ascii="Times New Roman" w:hAnsi="Times New Roman"/>
                <w:b/>
                <w:szCs w:val="24"/>
              </w:rPr>
            </w:pPr>
            <w:r w:rsidRPr="00604934">
              <w:rPr>
                <w:rFonts w:ascii="Times New Roman" w:hAnsi="Times New Roman"/>
                <w:b/>
                <w:szCs w:val="24"/>
              </w:rPr>
              <w:t>1</w:t>
            </w:r>
          </w:p>
        </w:tc>
        <w:tc>
          <w:tcPr>
            <w:tcW w:w="2126" w:type="dxa"/>
            <w:gridSpan w:val="3"/>
          </w:tcPr>
          <w:p w14:paraId="2F5BBBAD" w14:textId="77777777" w:rsidR="00953758" w:rsidRPr="00604934" w:rsidRDefault="00953758" w:rsidP="00953758">
            <w:pPr>
              <w:pStyle w:val="a8"/>
              <w:tabs>
                <w:tab w:val="left" w:pos="567"/>
              </w:tabs>
              <w:jc w:val="center"/>
              <w:rPr>
                <w:rFonts w:ascii="Times New Roman" w:hAnsi="Times New Roman"/>
                <w:b/>
                <w:szCs w:val="24"/>
              </w:rPr>
            </w:pPr>
            <w:r w:rsidRPr="00604934">
              <w:rPr>
                <w:rFonts w:ascii="Times New Roman" w:hAnsi="Times New Roman"/>
                <w:b/>
                <w:szCs w:val="24"/>
              </w:rPr>
              <w:t>2</w:t>
            </w:r>
          </w:p>
        </w:tc>
      </w:tr>
      <w:tr w:rsidR="00253B0E" w:rsidRPr="00EC30C2" w14:paraId="76A783C0" w14:textId="458596A6" w:rsidTr="00E308F2">
        <w:trPr>
          <w:cantSplit/>
          <w:trHeight w:val="188"/>
        </w:trPr>
        <w:tc>
          <w:tcPr>
            <w:tcW w:w="674" w:type="dxa"/>
          </w:tcPr>
          <w:p w14:paraId="5A14D62B" w14:textId="09B67497" w:rsidR="00253B0E" w:rsidRDefault="00253B0E" w:rsidP="00253B0E">
            <w:pPr>
              <w:pStyle w:val="a8"/>
              <w:tabs>
                <w:tab w:val="left" w:pos="567"/>
              </w:tabs>
              <w:jc w:val="center"/>
              <w:rPr>
                <w:rFonts w:ascii="Times New Roman" w:hAnsi="Times New Roman"/>
                <w:szCs w:val="24"/>
              </w:rPr>
            </w:pPr>
            <w:bookmarkStart w:id="4" w:name="_GoBack" w:colFirst="1" w:colLast="1"/>
            <w:r>
              <w:rPr>
                <w:rFonts w:ascii="Times New Roman" w:hAnsi="Times New Roman"/>
                <w:szCs w:val="24"/>
              </w:rPr>
              <w:t>1.</w:t>
            </w:r>
          </w:p>
        </w:tc>
        <w:tc>
          <w:tcPr>
            <w:tcW w:w="4362" w:type="dxa"/>
          </w:tcPr>
          <w:p w14:paraId="6C691E83" w14:textId="6386E0B4" w:rsidR="00253B0E" w:rsidRPr="00253B0E" w:rsidRDefault="00253B0E" w:rsidP="00253B0E">
            <w:pPr>
              <w:pStyle w:val="a8"/>
              <w:tabs>
                <w:tab w:val="left" w:pos="567"/>
              </w:tabs>
              <w:rPr>
                <w:rFonts w:ascii="Times New Roman" w:hAnsi="Times New Roman"/>
              </w:rPr>
            </w:pPr>
            <w:proofErr w:type="spellStart"/>
            <w:r w:rsidRPr="00253B0E">
              <w:rPr>
                <w:rFonts w:ascii="Times New Roman" w:hAnsi="Times New Roman"/>
                <w:szCs w:val="24"/>
                <w:lang w:val="en-US"/>
              </w:rPr>
              <w:t>Lucrări</w:t>
            </w:r>
            <w:proofErr w:type="spellEnd"/>
            <w:r w:rsidRPr="00253B0E">
              <w:rPr>
                <w:rFonts w:ascii="Times New Roman" w:hAnsi="Times New Roman"/>
                <w:szCs w:val="24"/>
                <w:lang w:val="en-US"/>
              </w:rPr>
              <w:t xml:space="preserve"> de </w:t>
            </w:r>
            <w:proofErr w:type="spellStart"/>
            <w:r w:rsidRPr="00253B0E">
              <w:rPr>
                <w:rFonts w:ascii="Times New Roman" w:hAnsi="Times New Roman"/>
                <w:szCs w:val="24"/>
                <w:lang w:val="en-US"/>
              </w:rPr>
              <w:t>repara</w:t>
            </w:r>
            <w:proofErr w:type="spellEnd"/>
            <w:r w:rsidRPr="00253B0E">
              <w:rPr>
                <w:rFonts w:ascii="Times New Roman" w:hAnsi="Times New Roman"/>
                <w:szCs w:val="24"/>
              </w:rPr>
              <w:t xml:space="preserve">ții și </w:t>
            </w:r>
            <w:proofErr w:type="spellStart"/>
            <w:r w:rsidRPr="00253B0E">
              <w:rPr>
                <w:rFonts w:ascii="Times New Roman" w:hAnsi="Times New Roman"/>
                <w:szCs w:val="24"/>
                <w:lang w:val="en-US"/>
              </w:rPr>
              <w:t>finisare</w:t>
            </w:r>
            <w:proofErr w:type="spellEnd"/>
            <w:r w:rsidRPr="00253B0E">
              <w:rPr>
                <w:rFonts w:ascii="Times New Roman" w:hAnsi="Times New Roman"/>
                <w:szCs w:val="24"/>
                <w:lang w:val="en-US"/>
              </w:rPr>
              <w:t xml:space="preserve"> a </w:t>
            </w:r>
            <w:proofErr w:type="spellStart"/>
            <w:r w:rsidRPr="00253B0E">
              <w:rPr>
                <w:rFonts w:ascii="Times New Roman" w:hAnsi="Times New Roman"/>
                <w:szCs w:val="24"/>
                <w:lang w:val="en-US"/>
              </w:rPr>
              <w:t>pereților</w:t>
            </w:r>
            <w:proofErr w:type="spellEnd"/>
          </w:p>
        </w:tc>
        <w:tc>
          <w:tcPr>
            <w:tcW w:w="1166" w:type="dxa"/>
          </w:tcPr>
          <w:p w14:paraId="17C48134" w14:textId="77777777" w:rsidR="00253B0E" w:rsidRPr="00604934" w:rsidRDefault="00253B0E" w:rsidP="00253B0E">
            <w:pPr>
              <w:pStyle w:val="a8"/>
              <w:tabs>
                <w:tab w:val="left" w:pos="567"/>
              </w:tabs>
              <w:jc w:val="center"/>
              <w:rPr>
                <w:rFonts w:ascii="Times New Roman" w:hAnsi="Times New Roman"/>
                <w:b/>
                <w:szCs w:val="24"/>
              </w:rPr>
            </w:pPr>
          </w:p>
        </w:tc>
        <w:tc>
          <w:tcPr>
            <w:tcW w:w="994" w:type="dxa"/>
          </w:tcPr>
          <w:p w14:paraId="7E9A2BC0" w14:textId="77777777" w:rsidR="00253B0E" w:rsidRPr="00604934" w:rsidRDefault="00253B0E" w:rsidP="00253B0E">
            <w:pPr>
              <w:pStyle w:val="a8"/>
              <w:tabs>
                <w:tab w:val="left" w:pos="567"/>
              </w:tabs>
              <w:jc w:val="center"/>
              <w:rPr>
                <w:rFonts w:ascii="Times New Roman" w:hAnsi="Times New Roman"/>
                <w:b/>
                <w:szCs w:val="24"/>
              </w:rPr>
            </w:pPr>
          </w:p>
        </w:tc>
        <w:tc>
          <w:tcPr>
            <w:tcW w:w="1128" w:type="dxa"/>
          </w:tcPr>
          <w:p w14:paraId="689D53DF" w14:textId="53CD1B39" w:rsidR="00253B0E" w:rsidRPr="00604934" w:rsidRDefault="00253B0E" w:rsidP="00253B0E">
            <w:pPr>
              <w:pStyle w:val="a8"/>
              <w:tabs>
                <w:tab w:val="left" w:pos="567"/>
              </w:tabs>
              <w:jc w:val="center"/>
              <w:rPr>
                <w:rFonts w:ascii="Times New Roman" w:hAnsi="Times New Roman"/>
                <w:b/>
                <w:szCs w:val="24"/>
              </w:rPr>
            </w:pPr>
          </w:p>
        </w:tc>
        <w:tc>
          <w:tcPr>
            <w:tcW w:w="998" w:type="dxa"/>
            <w:gridSpan w:val="2"/>
          </w:tcPr>
          <w:p w14:paraId="30F146AE" w14:textId="77777777" w:rsidR="00253B0E" w:rsidRPr="00604934" w:rsidRDefault="00253B0E" w:rsidP="00253B0E">
            <w:pPr>
              <w:pStyle w:val="a8"/>
              <w:tabs>
                <w:tab w:val="left" w:pos="567"/>
              </w:tabs>
              <w:jc w:val="center"/>
              <w:rPr>
                <w:rFonts w:ascii="Times New Roman" w:hAnsi="Times New Roman"/>
                <w:b/>
                <w:szCs w:val="24"/>
              </w:rPr>
            </w:pPr>
          </w:p>
        </w:tc>
      </w:tr>
      <w:tr w:rsidR="00253B0E" w:rsidRPr="00EC30C2" w14:paraId="157A9E2C" w14:textId="77777777" w:rsidTr="00E308F2">
        <w:trPr>
          <w:cantSplit/>
          <w:trHeight w:val="188"/>
        </w:trPr>
        <w:tc>
          <w:tcPr>
            <w:tcW w:w="674" w:type="dxa"/>
          </w:tcPr>
          <w:p w14:paraId="043F8605" w14:textId="77777777" w:rsidR="00253B0E" w:rsidRDefault="00253B0E" w:rsidP="00253B0E">
            <w:pPr>
              <w:pStyle w:val="a8"/>
              <w:tabs>
                <w:tab w:val="left" w:pos="567"/>
              </w:tabs>
              <w:jc w:val="center"/>
              <w:rPr>
                <w:rFonts w:ascii="Times New Roman" w:hAnsi="Times New Roman"/>
                <w:szCs w:val="24"/>
              </w:rPr>
            </w:pPr>
            <w:r>
              <w:rPr>
                <w:rFonts w:ascii="Times New Roman" w:hAnsi="Times New Roman"/>
                <w:szCs w:val="24"/>
              </w:rPr>
              <w:t>2.</w:t>
            </w:r>
          </w:p>
        </w:tc>
        <w:tc>
          <w:tcPr>
            <w:tcW w:w="4362" w:type="dxa"/>
          </w:tcPr>
          <w:p w14:paraId="140517EE" w14:textId="493A2530" w:rsidR="00253B0E" w:rsidRPr="00253B0E" w:rsidRDefault="00253B0E" w:rsidP="00253B0E">
            <w:pPr>
              <w:pStyle w:val="a8"/>
              <w:tabs>
                <w:tab w:val="left" w:pos="567"/>
              </w:tabs>
              <w:rPr>
                <w:rFonts w:ascii="Times New Roman" w:hAnsi="Times New Roman"/>
                <w:szCs w:val="24"/>
                <w:lang w:val="en-US"/>
              </w:rPr>
            </w:pPr>
            <w:proofErr w:type="spellStart"/>
            <w:r w:rsidRPr="00253B0E">
              <w:rPr>
                <w:rFonts w:ascii="Times New Roman" w:hAnsi="Times New Roman"/>
                <w:szCs w:val="24"/>
                <w:lang w:val="en-US"/>
              </w:rPr>
              <w:t>Lucrări</w:t>
            </w:r>
            <w:proofErr w:type="spellEnd"/>
            <w:r w:rsidRPr="00253B0E">
              <w:rPr>
                <w:rFonts w:ascii="Times New Roman" w:hAnsi="Times New Roman"/>
                <w:szCs w:val="24"/>
                <w:lang w:val="en-US"/>
              </w:rPr>
              <w:t xml:space="preserve"> de </w:t>
            </w:r>
            <w:proofErr w:type="spellStart"/>
            <w:r w:rsidRPr="00253B0E">
              <w:rPr>
                <w:rFonts w:ascii="Times New Roman" w:hAnsi="Times New Roman"/>
                <w:szCs w:val="24"/>
                <w:lang w:val="en-US"/>
              </w:rPr>
              <w:t>casetare</w:t>
            </w:r>
            <w:proofErr w:type="spellEnd"/>
            <w:r w:rsidRPr="00253B0E">
              <w:rPr>
                <w:rFonts w:ascii="Times New Roman" w:hAnsi="Times New Roman"/>
                <w:szCs w:val="24"/>
                <w:lang w:val="en-US"/>
              </w:rPr>
              <w:t xml:space="preserve">, </w:t>
            </w:r>
            <w:proofErr w:type="spellStart"/>
            <w:r w:rsidRPr="00253B0E">
              <w:rPr>
                <w:rFonts w:ascii="Times New Roman" w:hAnsi="Times New Roman"/>
                <w:szCs w:val="24"/>
                <w:lang w:val="en-US"/>
              </w:rPr>
              <w:t>repara</w:t>
            </w:r>
            <w:proofErr w:type="spellEnd"/>
            <w:r w:rsidRPr="00253B0E">
              <w:rPr>
                <w:rFonts w:ascii="Times New Roman" w:hAnsi="Times New Roman"/>
                <w:szCs w:val="24"/>
              </w:rPr>
              <w:t xml:space="preserve">ții și </w:t>
            </w:r>
            <w:proofErr w:type="spellStart"/>
            <w:r w:rsidRPr="00253B0E">
              <w:rPr>
                <w:rFonts w:ascii="Times New Roman" w:hAnsi="Times New Roman"/>
                <w:szCs w:val="24"/>
                <w:lang w:val="en-US"/>
              </w:rPr>
              <w:t>finisare</w:t>
            </w:r>
            <w:proofErr w:type="spellEnd"/>
            <w:r w:rsidRPr="00253B0E">
              <w:rPr>
                <w:rFonts w:ascii="Times New Roman" w:hAnsi="Times New Roman"/>
                <w:szCs w:val="24"/>
                <w:lang w:val="en-US"/>
              </w:rPr>
              <w:t xml:space="preserve"> a </w:t>
            </w:r>
            <w:proofErr w:type="spellStart"/>
            <w:r w:rsidRPr="00253B0E">
              <w:rPr>
                <w:rFonts w:ascii="Times New Roman" w:hAnsi="Times New Roman"/>
                <w:szCs w:val="24"/>
                <w:lang w:val="en-US"/>
              </w:rPr>
              <w:t>tavanelor</w:t>
            </w:r>
            <w:proofErr w:type="spellEnd"/>
          </w:p>
        </w:tc>
        <w:tc>
          <w:tcPr>
            <w:tcW w:w="1166" w:type="dxa"/>
          </w:tcPr>
          <w:p w14:paraId="2273BC16" w14:textId="77777777" w:rsidR="00253B0E" w:rsidRDefault="00253B0E" w:rsidP="00253B0E">
            <w:pPr>
              <w:pStyle w:val="a8"/>
              <w:tabs>
                <w:tab w:val="left" w:pos="567"/>
              </w:tabs>
              <w:jc w:val="center"/>
              <w:rPr>
                <w:rFonts w:ascii="Times New Roman" w:hAnsi="Times New Roman"/>
                <w:szCs w:val="24"/>
              </w:rPr>
            </w:pPr>
          </w:p>
        </w:tc>
        <w:tc>
          <w:tcPr>
            <w:tcW w:w="994" w:type="dxa"/>
          </w:tcPr>
          <w:p w14:paraId="4D035B6D" w14:textId="77777777" w:rsidR="00253B0E" w:rsidRDefault="00253B0E" w:rsidP="00253B0E">
            <w:pPr>
              <w:pStyle w:val="a8"/>
              <w:tabs>
                <w:tab w:val="left" w:pos="567"/>
              </w:tabs>
              <w:jc w:val="center"/>
              <w:rPr>
                <w:rFonts w:ascii="Times New Roman" w:hAnsi="Times New Roman"/>
                <w:szCs w:val="24"/>
              </w:rPr>
            </w:pPr>
          </w:p>
        </w:tc>
        <w:tc>
          <w:tcPr>
            <w:tcW w:w="1134" w:type="dxa"/>
            <w:gridSpan w:val="2"/>
          </w:tcPr>
          <w:p w14:paraId="14D750B9" w14:textId="77777777" w:rsidR="00253B0E" w:rsidRDefault="00253B0E" w:rsidP="00253B0E">
            <w:pPr>
              <w:pStyle w:val="a8"/>
              <w:tabs>
                <w:tab w:val="left" w:pos="567"/>
              </w:tabs>
              <w:jc w:val="center"/>
              <w:rPr>
                <w:rFonts w:ascii="Times New Roman" w:hAnsi="Times New Roman"/>
                <w:szCs w:val="24"/>
              </w:rPr>
            </w:pPr>
          </w:p>
        </w:tc>
        <w:tc>
          <w:tcPr>
            <w:tcW w:w="992" w:type="dxa"/>
          </w:tcPr>
          <w:p w14:paraId="234080CE" w14:textId="77777777" w:rsidR="00253B0E" w:rsidRDefault="00253B0E" w:rsidP="00253B0E">
            <w:pPr>
              <w:pStyle w:val="a8"/>
              <w:tabs>
                <w:tab w:val="left" w:pos="567"/>
              </w:tabs>
              <w:jc w:val="center"/>
              <w:rPr>
                <w:rFonts w:ascii="Times New Roman" w:hAnsi="Times New Roman"/>
                <w:szCs w:val="24"/>
              </w:rPr>
            </w:pPr>
          </w:p>
        </w:tc>
      </w:tr>
      <w:tr w:rsidR="00253B0E" w:rsidRPr="00EC30C2" w14:paraId="4C0E5530" w14:textId="77777777" w:rsidTr="00E308F2">
        <w:trPr>
          <w:cantSplit/>
          <w:trHeight w:val="188"/>
        </w:trPr>
        <w:tc>
          <w:tcPr>
            <w:tcW w:w="674" w:type="dxa"/>
          </w:tcPr>
          <w:p w14:paraId="1C12C7DE" w14:textId="77777777" w:rsidR="00253B0E" w:rsidRDefault="00253B0E" w:rsidP="00253B0E">
            <w:pPr>
              <w:pStyle w:val="a8"/>
              <w:tabs>
                <w:tab w:val="left" w:pos="567"/>
              </w:tabs>
              <w:jc w:val="center"/>
              <w:rPr>
                <w:rFonts w:ascii="Times New Roman" w:hAnsi="Times New Roman"/>
                <w:szCs w:val="24"/>
              </w:rPr>
            </w:pPr>
            <w:r>
              <w:rPr>
                <w:rFonts w:ascii="Times New Roman" w:hAnsi="Times New Roman"/>
                <w:szCs w:val="24"/>
              </w:rPr>
              <w:t>3.</w:t>
            </w:r>
          </w:p>
        </w:tc>
        <w:tc>
          <w:tcPr>
            <w:tcW w:w="4362" w:type="dxa"/>
          </w:tcPr>
          <w:p w14:paraId="178A46E0" w14:textId="0E1CCDBD" w:rsidR="00253B0E" w:rsidRPr="00253B0E" w:rsidRDefault="00253B0E" w:rsidP="00253B0E">
            <w:pPr>
              <w:pStyle w:val="a8"/>
              <w:tabs>
                <w:tab w:val="left" w:pos="567"/>
              </w:tabs>
              <w:rPr>
                <w:rFonts w:ascii="Times New Roman" w:hAnsi="Times New Roman"/>
                <w:szCs w:val="24"/>
                <w:lang w:val="en-US"/>
              </w:rPr>
            </w:pPr>
            <w:proofErr w:type="spellStart"/>
            <w:r w:rsidRPr="00253B0E">
              <w:rPr>
                <w:rFonts w:ascii="Times New Roman" w:hAnsi="Times New Roman"/>
                <w:szCs w:val="24"/>
                <w:lang w:val="en-US"/>
              </w:rPr>
              <w:t>Lucrări</w:t>
            </w:r>
            <w:proofErr w:type="spellEnd"/>
            <w:r w:rsidRPr="00253B0E">
              <w:rPr>
                <w:rFonts w:ascii="Times New Roman" w:hAnsi="Times New Roman"/>
                <w:szCs w:val="24"/>
                <w:lang w:val="en-US"/>
              </w:rPr>
              <w:t xml:space="preserve"> de </w:t>
            </w:r>
            <w:proofErr w:type="spellStart"/>
            <w:r w:rsidRPr="00253B0E">
              <w:rPr>
                <w:rFonts w:ascii="Times New Roman" w:hAnsi="Times New Roman"/>
                <w:szCs w:val="24"/>
                <w:lang w:val="en-US"/>
              </w:rPr>
              <w:t>demontare</w:t>
            </w:r>
            <w:proofErr w:type="spellEnd"/>
            <w:r w:rsidRPr="00253B0E">
              <w:rPr>
                <w:rFonts w:ascii="Times New Roman" w:hAnsi="Times New Roman"/>
                <w:szCs w:val="24"/>
                <w:lang w:val="en-US"/>
              </w:rPr>
              <w:t xml:space="preserve"> a </w:t>
            </w:r>
            <w:proofErr w:type="spellStart"/>
            <w:r w:rsidRPr="00253B0E">
              <w:rPr>
                <w:rFonts w:ascii="Times New Roman" w:hAnsi="Times New Roman"/>
                <w:szCs w:val="24"/>
                <w:lang w:val="en-US"/>
              </w:rPr>
              <w:t>ușilor</w:t>
            </w:r>
            <w:proofErr w:type="spellEnd"/>
            <w:r w:rsidRPr="00253B0E">
              <w:rPr>
                <w:rFonts w:ascii="Times New Roman" w:hAnsi="Times New Roman"/>
                <w:szCs w:val="24"/>
                <w:lang w:val="en-US"/>
              </w:rPr>
              <w:t xml:space="preserve"> </w:t>
            </w:r>
            <w:proofErr w:type="spellStart"/>
            <w:r w:rsidRPr="00253B0E">
              <w:rPr>
                <w:rFonts w:ascii="Times New Roman" w:hAnsi="Times New Roman"/>
                <w:szCs w:val="24"/>
                <w:lang w:val="en-US"/>
              </w:rPr>
              <w:t>și</w:t>
            </w:r>
            <w:proofErr w:type="spellEnd"/>
            <w:r w:rsidRPr="00253B0E">
              <w:rPr>
                <w:rFonts w:ascii="Times New Roman" w:hAnsi="Times New Roman"/>
                <w:szCs w:val="24"/>
                <w:lang w:val="en-US"/>
              </w:rPr>
              <w:t xml:space="preserve"> </w:t>
            </w:r>
            <w:proofErr w:type="spellStart"/>
            <w:r w:rsidRPr="00253B0E">
              <w:rPr>
                <w:rFonts w:ascii="Times New Roman" w:hAnsi="Times New Roman"/>
                <w:szCs w:val="24"/>
                <w:lang w:val="en-US"/>
              </w:rPr>
              <w:t>glasvandurilor</w:t>
            </w:r>
            <w:proofErr w:type="spellEnd"/>
          </w:p>
        </w:tc>
        <w:tc>
          <w:tcPr>
            <w:tcW w:w="1166" w:type="dxa"/>
          </w:tcPr>
          <w:p w14:paraId="2ECDADD5" w14:textId="77777777" w:rsidR="00253B0E" w:rsidRDefault="00253B0E" w:rsidP="00253B0E">
            <w:pPr>
              <w:pStyle w:val="a8"/>
              <w:tabs>
                <w:tab w:val="left" w:pos="567"/>
              </w:tabs>
              <w:jc w:val="center"/>
              <w:rPr>
                <w:rFonts w:ascii="Times New Roman" w:hAnsi="Times New Roman"/>
                <w:szCs w:val="24"/>
              </w:rPr>
            </w:pPr>
          </w:p>
        </w:tc>
        <w:tc>
          <w:tcPr>
            <w:tcW w:w="994" w:type="dxa"/>
          </w:tcPr>
          <w:p w14:paraId="23928F89" w14:textId="77777777" w:rsidR="00253B0E" w:rsidRDefault="00253B0E" w:rsidP="00253B0E">
            <w:pPr>
              <w:pStyle w:val="a8"/>
              <w:tabs>
                <w:tab w:val="left" w:pos="567"/>
              </w:tabs>
              <w:jc w:val="center"/>
              <w:rPr>
                <w:rFonts w:ascii="Times New Roman" w:hAnsi="Times New Roman"/>
                <w:szCs w:val="24"/>
              </w:rPr>
            </w:pPr>
          </w:p>
        </w:tc>
        <w:tc>
          <w:tcPr>
            <w:tcW w:w="1134" w:type="dxa"/>
            <w:gridSpan w:val="2"/>
          </w:tcPr>
          <w:p w14:paraId="4899355D" w14:textId="77777777" w:rsidR="00253B0E" w:rsidRDefault="00253B0E" w:rsidP="00253B0E">
            <w:pPr>
              <w:pStyle w:val="a8"/>
              <w:tabs>
                <w:tab w:val="left" w:pos="567"/>
              </w:tabs>
              <w:jc w:val="center"/>
              <w:rPr>
                <w:rFonts w:ascii="Times New Roman" w:hAnsi="Times New Roman"/>
                <w:szCs w:val="24"/>
              </w:rPr>
            </w:pPr>
          </w:p>
        </w:tc>
        <w:tc>
          <w:tcPr>
            <w:tcW w:w="992" w:type="dxa"/>
          </w:tcPr>
          <w:p w14:paraId="38A10C46" w14:textId="77777777" w:rsidR="00253B0E" w:rsidRDefault="00253B0E" w:rsidP="00253B0E">
            <w:pPr>
              <w:pStyle w:val="a8"/>
              <w:tabs>
                <w:tab w:val="left" w:pos="567"/>
              </w:tabs>
              <w:jc w:val="center"/>
              <w:rPr>
                <w:rFonts w:ascii="Times New Roman" w:hAnsi="Times New Roman"/>
                <w:szCs w:val="24"/>
              </w:rPr>
            </w:pPr>
          </w:p>
        </w:tc>
      </w:tr>
      <w:tr w:rsidR="00253B0E" w:rsidRPr="00EC30C2" w14:paraId="1876891C" w14:textId="77777777" w:rsidTr="00E308F2">
        <w:trPr>
          <w:cantSplit/>
          <w:trHeight w:val="188"/>
        </w:trPr>
        <w:tc>
          <w:tcPr>
            <w:tcW w:w="674" w:type="dxa"/>
          </w:tcPr>
          <w:p w14:paraId="5CE6DD70" w14:textId="77777777" w:rsidR="00253B0E" w:rsidRDefault="00253B0E" w:rsidP="00253B0E">
            <w:pPr>
              <w:pStyle w:val="a8"/>
              <w:tabs>
                <w:tab w:val="left" w:pos="567"/>
              </w:tabs>
              <w:jc w:val="center"/>
              <w:rPr>
                <w:rFonts w:ascii="Times New Roman" w:hAnsi="Times New Roman"/>
                <w:szCs w:val="24"/>
              </w:rPr>
            </w:pPr>
            <w:r>
              <w:rPr>
                <w:rFonts w:ascii="Times New Roman" w:hAnsi="Times New Roman"/>
                <w:szCs w:val="24"/>
              </w:rPr>
              <w:t>4.</w:t>
            </w:r>
          </w:p>
        </w:tc>
        <w:tc>
          <w:tcPr>
            <w:tcW w:w="4362" w:type="dxa"/>
          </w:tcPr>
          <w:p w14:paraId="1FCA0B13" w14:textId="205D43DF" w:rsidR="00253B0E" w:rsidRPr="00253B0E" w:rsidRDefault="00253B0E" w:rsidP="00253B0E">
            <w:pPr>
              <w:pStyle w:val="a8"/>
              <w:tabs>
                <w:tab w:val="left" w:pos="567"/>
              </w:tabs>
              <w:rPr>
                <w:rFonts w:ascii="Times New Roman" w:hAnsi="Times New Roman"/>
                <w:szCs w:val="24"/>
                <w:lang w:val="en-US"/>
              </w:rPr>
            </w:pPr>
            <w:proofErr w:type="spellStart"/>
            <w:r w:rsidRPr="00253B0E">
              <w:rPr>
                <w:rFonts w:ascii="Times New Roman" w:hAnsi="Times New Roman"/>
                <w:szCs w:val="24"/>
                <w:lang w:val="en-US"/>
              </w:rPr>
              <w:t>Lucrări</w:t>
            </w:r>
            <w:proofErr w:type="spellEnd"/>
            <w:r w:rsidRPr="00253B0E">
              <w:rPr>
                <w:rFonts w:ascii="Times New Roman" w:hAnsi="Times New Roman"/>
                <w:szCs w:val="24"/>
                <w:lang w:val="en-US"/>
              </w:rPr>
              <w:t xml:space="preserve"> de </w:t>
            </w:r>
            <w:proofErr w:type="spellStart"/>
            <w:r w:rsidRPr="00253B0E">
              <w:rPr>
                <w:rFonts w:ascii="Times New Roman" w:hAnsi="Times New Roman"/>
                <w:szCs w:val="24"/>
                <w:lang w:val="en-US"/>
              </w:rPr>
              <w:t>montare</w:t>
            </w:r>
            <w:proofErr w:type="spellEnd"/>
            <w:r w:rsidRPr="00253B0E">
              <w:rPr>
                <w:rFonts w:ascii="Times New Roman" w:hAnsi="Times New Roman"/>
                <w:szCs w:val="24"/>
                <w:lang w:val="en-US"/>
              </w:rPr>
              <w:t xml:space="preserve"> a </w:t>
            </w:r>
            <w:proofErr w:type="spellStart"/>
            <w:r w:rsidRPr="00253B0E">
              <w:rPr>
                <w:rFonts w:ascii="Times New Roman" w:hAnsi="Times New Roman"/>
                <w:szCs w:val="24"/>
                <w:lang w:val="en-US"/>
              </w:rPr>
              <w:t>a</w:t>
            </w:r>
            <w:proofErr w:type="spellEnd"/>
            <w:r w:rsidRPr="00253B0E">
              <w:rPr>
                <w:rFonts w:ascii="Times New Roman" w:hAnsi="Times New Roman"/>
                <w:szCs w:val="24"/>
                <w:lang w:val="en-US"/>
              </w:rPr>
              <w:t xml:space="preserve"> </w:t>
            </w:r>
            <w:proofErr w:type="spellStart"/>
            <w:r w:rsidRPr="00253B0E">
              <w:rPr>
                <w:rFonts w:ascii="Times New Roman" w:hAnsi="Times New Roman"/>
                <w:szCs w:val="24"/>
                <w:lang w:val="en-US"/>
              </w:rPr>
              <w:t>ușilor</w:t>
            </w:r>
            <w:proofErr w:type="spellEnd"/>
            <w:r w:rsidRPr="00253B0E">
              <w:rPr>
                <w:rFonts w:ascii="Times New Roman" w:hAnsi="Times New Roman"/>
                <w:szCs w:val="24"/>
                <w:lang w:val="en-US"/>
              </w:rPr>
              <w:t xml:space="preserve"> </w:t>
            </w:r>
            <w:proofErr w:type="spellStart"/>
            <w:r w:rsidRPr="00253B0E">
              <w:rPr>
                <w:rFonts w:ascii="Times New Roman" w:hAnsi="Times New Roman"/>
                <w:szCs w:val="24"/>
                <w:lang w:val="en-US"/>
              </w:rPr>
              <w:t>și</w:t>
            </w:r>
            <w:proofErr w:type="spellEnd"/>
            <w:r w:rsidRPr="00253B0E">
              <w:rPr>
                <w:rFonts w:ascii="Times New Roman" w:hAnsi="Times New Roman"/>
                <w:szCs w:val="24"/>
                <w:lang w:val="en-US"/>
              </w:rPr>
              <w:t xml:space="preserve"> </w:t>
            </w:r>
            <w:proofErr w:type="spellStart"/>
            <w:r w:rsidRPr="00253B0E">
              <w:rPr>
                <w:rFonts w:ascii="Times New Roman" w:hAnsi="Times New Roman"/>
                <w:szCs w:val="24"/>
                <w:lang w:val="en-US"/>
              </w:rPr>
              <w:t>glasvandurilor</w:t>
            </w:r>
            <w:proofErr w:type="spellEnd"/>
          </w:p>
        </w:tc>
        <w:tc>
          <w:tcPr>
            <w:tcW w:w="1166" w:type="dxa"/>
          </w:tcPr>
          <w:p w14:paraId="25179545" w14:textId="77777777" w:rsidR="00253B0E" w:rsidRDefault="00253B0E" w:rsidP="00253B0E">
            <w:pPr>
              <w:pStyle w:val="a8"/>
              <w:tabs>
                <w:tab w:val="left" w:pos="567"/>
              </w:tabs>
              <w:jc w:val="center"/>
              <w:rPr>
                <w:rFonts w:ascii="Times New Roman" w:hAnsi="Times New Roman"/>
                <w:szCs w:val="24"/>
              </w:rPr>
            </w:pPr>
          </w:p>
        </w:tc>
        <w:tc>
          <w:tcPr>
            <w:tcW w:w="994" w:type="dxa"/>
          </w:tcPr>
          <w:p w14:paraId="14C648D8" w14:textId="77777777" w:rsidR="00253B0E" w:rsidRDefault="00253B0E" w:rsidP="00253B0E">
            <w:pPr>
              <w:pStyle w:val="a8"/>
              <w:tabs>
                <w:tab w:val="left" w:pos="567"/>
              </w:tabs>
              <w:jc w:val="center"/>
              <w:rPr>
                <w:rFonts w:ascii="Times New Roman" w:hAnsi="Times New Roman"/>
                <w:szCs w:val="24"/>
              </w:rPr>
            </w:pPr>
          </w:p>
        </w:tc>
        <w:tc>
          <w:tcPr>
            <w:tcW w:w="1134" w:type="dxa"/>
            <w:gridSpan w:val="2"/>
          </w:tcPr>
          <w:p w14:paraId="15E5329B" w14:textId="77777777" w:rsidR="00253B0E" w:rsidRDefault="00253B0E" w:rsidP="00253B0E">
            <w:pPr>
              <w:pStyle w:val="a8"/>
              <w:tabs>
                <w:tab w:val="left" w:pos="567"/>
              </w:tabs>
              <w:jc w:val="center"/>
              <w:rPr>
                <w:rFonts w:ascii="Times New Roman" w:hAnsi="Times New Roman"/>
                <w:szCs w:val="24"/>
              </w:rPr>
            </w:pPr>
          </w:p>
        </w:tc>
        <w:tc>
          <w:tcPr>
            <w:tcW w:w="992" w:type="dxa"/>
          </w:tcPr>
          <w:p w14:paraId="14D31743" w14:textId="77777777" w:rsidR="00253B0E" w:rsidRDefault="00253B0E" w:rsidP="00253B0E">
            <w:pPr>
              <w:pStyle w:val="a8"/>
              <w:tabs>
                <w:tab w:val="left" w:pos="567"/>
              </w:tabs>
              <w:jc w:val="center"/>
              <w:rPr>
                <w:rFonts w:ascii="Times New Roman" w:hAnsi="Times New Roman"/>
                <w:szCs w:val="24"/>
              </w:rPr>
            </w:pPr>
          </w:p>
        </w:tc>
      </w:tr>
      <w:tr w:rsidR="00253B0E" w:rsidRPr="00EC30C2" w14:paraId="7E3DF041" w14:textId="77777777" w:rsidTr="00E308F2">
        <w:trPr>
          <w:cantSplit/>
          <w:trHeight w:val="188"/>
        </w:trPr>
        <w:tc>
          <w:tcPr>
            <w:tcW w:w="674" w:type="dxa"/>
          </w:tcPr>
          <w:p w14:paraId="1676C0B8" w14:textId="77777777" w:rsidR="00253B0E" w:rsidRDefault="00253B0E" w:rsidP="00253B0E">
            <w:pPr>
              <w:pStyle w:val="a8"/>
              <w:tabs>
                <w:tab w:val="left" w:pos="567"/>
              </w:tabs>
              <w:jc w:val="center"/>
              <w:rPr>
                <w:rFonts w:ascii="Times New Roman" w:hAnsi="Times New Roman"/>
                <w:szCs w:val="24"/>
              </w:rPr>
            </w:pPr>
            <w:r>
              <w:rPr>
                <w:rFonts w:ascii="Times New Roman" w:hAnsi="Times New Roman"/>
                <w:szCs w:val="24"/>
              </w:rPr>
              <w:t>5.</w:t>
            </w:r>
          </w:p>
        </w:tc>
        <w:tc>
          <w:tcPr>
            <w:tcW w:w="4362" w:type="dxa"/>
          </w:tcPr>
          <w:p w14:paraId="64CBFDE3" w14:textId="1A830A60" w:rsidR="00253B0E" w:rsidRPr="00253B0E" w:rsidRDefault="00253B0E" w:rsidP="00253B0E">
            <w:pPr>
              <w:pStyle w:val="a8"/>
              <w:tabs>
                <w:tab w:val="left" w:pos="567"/>
              </w:tabs>
              <w:rPr>
                <w:rFonts w:ascii="Times New Roman" w:hAnsi="Times New Roman"/>
                <w:szCs w:val="24"/>
                <w:lang w:val="en-US"/>
              </w:rPr>
            </w:pPr>
            <w:proofErr w:type="spellStart"/>
            <w:r w:rsidRPr="00253B0E">
              <w:rPr>
                <w:rFonts w:ascii="Times New Roman" w:hAnsi="Times New Roman"/>
                <w:szCs w:val="24"/>
                <w:lang w:val="en-US"/>
              </w:rPr>
              <w:t>Lucrări</w:t>
            </w:r>
            <w:proofErr w:type="spellEnd"/>
            <w:r w:rsidRPr="00253B0E">
              <w:rPr>
                <w:rFonts w:ascii="Times New Roman" w:hAnsi="Times New Roman"/>
                <w:szCs w:val="24"/>
                <w:lang w:val="en-US"/>
              </w:rPr>
              <w:t xml:space="preserve"> de </w:t>
            </w:r>
            <w:proofErr w:type="spellStart"/>
            <w:r w:rsidRPr="00253B0E">
              <w:rPr>
                <w:rFonts w:ascii="Times New Roman" w:hAnsi="Times New Roman"/>
                <w:szCs w:val="24"/>
                <w:lang w:val="en-US"/>
              </w:rPr>
              <w:t>vopsire</w:t>
            </w:r>
            <w:proofErr w:type="spellEnd"/>
            <w:r w:rsidRPr="00253B0E">
              <w:rPr>
                <w:rFonts w:ascii="Times New Roman" w:hAnsi="Times New Roman"/>
                <w:szCs w:val="24"/>
                <w:lang w:val="en-US"/>
              </w:rPr>
              <w:t xml:space="preserve"> a </w:t>
            </w:r>
            <w:proofErr w:type="spellStart"/>
            <w:r w:rsidRPr="00253B0E">
              <w:rPr>
                <w:rFonts w:ascii="Times New Roman" w:hAnsi="Times New Roman"/>
                <w:szCs w:val="24"/>
                <w:lang w:val="en-US"/>
              </w:rPr>
              <w:t>sc</w:t>
            </w:r>
            <w:r w:rsidRPr="00253B0E">
              <w:rPr>
                <w:rFonts w:ascii="Times New Roman" w:hAnsi="Times New Roman"/>
                <w:szCs w:val="24"/>
              </w:rPr>
              <w:t>ărilor</w:t>
            </w:r>
            <w:proofErr w:type="spellEnd"/>
            <w:r w:rsidRPr="00253B0E">
              <w:rPr>
                <w:rFonts w:ascii="Times New Roman" w:hAnsi="Times New Roman"/>
                <w:szCs w:val="24"/>
              </w:rPr>
              <w:t xml:space="preserve"> exterioare</w:t>
            </w:r>
          </w:p>
        </w:tc>
        <w:tc>
          <w:tcPr>
            <w:tcW w:w="1166" w:type="dxa"/>
          </w:tcPr>
          <w:p w14:paraId="00D7E804" w14:textId="77777777" w:rsidR="00253B0E" w:rsidRPr="00FB54AD" w:rsidRDefault="00253B0E" w:rsidP="00253B0E">
            <w:pPr>
              <w:pStyle w:val="a8"/>
              <w:tabs>
                <w:tab w:val="left" w:pos="567"/>
              </w:tabs>
              <w:jc w:val="center"/>
              <w:rPr>
                <w:rFonts w:ascii="Times New Roman" w:hAnsi="Times New Roman"/>
                <w:szCs w:val="24"/>
                <w:lang w:val="en-US"/>
              </w:rPr>
            </w:pPr>
          </w:p>
        </w:tc>
        <w:tc>
          <w:tcPr>
            <w:tcW w:w="994" w:type="dxa"/>
          </w:tcPr>
          <w:p w14:paraId="75EC8484" w14:textId="77777777" w:rsidR="00253B0E" w:rsidRDefault="00253B0E" w:rsidP="00253B0E">
            <w:pPr>
              <w:pStyle w:val="a8"/>
              <w:tabs>
                <w:tab w:val="left" w:pos="567"/>
              </w:tabs>
              <w:jc w:val="center"/>
              <w:rPr>
                <w:rFonts w:ascii="Times New Roman" w:hAnsi="Times New Roman"/>
                <w:szCs w:val="24"/>
              </w:rPr>
            </w:pPr>
          </w:p>
        </w:tc>
        <w:tc>
          <w:tcPr>
            <w:tcW w:w="1134" w:type="dxa"/>
            <w:gridSpan w:val="2"/>
          </w:tcPr>
          <w:p w14:paraId="0DA4BC76" w14:textId="77777777" w:rsidR="00253B0E" w:rsidRDefault="00253B0E" w:rsidP="00253B0E">
            <w:pPr>
              <w:pStyle w:val="a8"/>
              <w:tabs>
                <w:tab w:val="left" w:pos="567"/>
              </w:tabs>
              <w:jc w:val="center"/>
              <w:rPr>
                <w:rFonts w:ascii="Times New Roman" w:hAnsi="Times New Roman"/>
                <w:szCs w:val="24"/>
              </w:rPr>
            </w:pPr>
          </w:p>
        </w:tc>
        <w:tc>
          <w:tcPr>
            <w:tcW w:w="992" w:type="dxa"/>
          </w:tcPr>
          <w:p w14:paraId="03DEA74E" w14:textId="77777777" w:rsidR="00253B0E" w:rsidRDefault="00253B0E" w:rsidP="00253B0E">
            <w:pPr>
              <w:pStyle w:val="a8"/>
              <w:tabs>
                <w:tab w:val="left" w:pos="567"/>
              </w:tabs>
              <w:jc w:val="center"/>
              <w:rPr>
                <w:rFonts w:ascii="Times New Roman" w:hAnsi="Times New Roman"/>
                <w:szCs w:val="24"/>
              </w:rPr>
            </w:pPr>
          </w:p>
        </w:tc>
      </w:tr>
      <w:tr w:rsidR="00253B0E" w:rsidRPr="00EC30C2" w14:paraId="413B59F0" w14:textId="77777777" w:rsidTr="00E308F2">
        <w:trPr>
          <w:cantSplit/>
          <w:trHeight w:val="188"/>
        </w:trPr>
        <w:tc>
          <w:tcPr>
            <w:tcW w:w="674" w:type="dxa"/>
          </w:tcPr>
          <w:p w14:paraId="2936F7DC" w14:textId="77777777" w:rsidR="00253B0E" w:rsidRDefault="00253B0E" w:rsidP="00253B0E">
            <w:pPr>
              <w:pStyle w:val="a8"/>
              <w:tabs>
                <w:tab w:val="left" w:pos="567"/>
              </w:tabs>
              <w:jc w:val="center"/>
              <w:rPr>
                <w:rFonts w:ascii="Times New Roman" w:hAnsi="Times New Roman"/>
                <w:szCs w:val="24"/>
              </w:rPr>
            </w:pPr>
            <w:r>
              <w:rPr>
                <w:rFonts w:ascii="Times New Roman" w:hAnsi="Times New Roman"/>
                <w:szCs w:val="24"/>
              </w:rPr>
              <w:t>6.</w:t>
            </w:r>
          </w:p>
        </w:tc>
        <w:tc>
          <w:tcPr>
            <w:tcW w:w="4362" w:type="dxa"/>
          </w:tcPr>
          <w:p w14:paraId="3CCF6B58" w14:textId="05FA47F0" w:rsidR="00253B0E" w:rsidRPr="00253B0E" w:rsidRDefault="00253B0E" w:rsidP="00253B0E">
            <w:pPr>
              <w:pStyle w:val="a8"/>
              <w:tabs>
                <w:tab w:val="left" w:pos="567"/>
              </w:tabs>
              <w:rPr>
                <w:rFonts w:ascii="Times New Roman" w:hAnsi="Times New Roman"/>
                <w:szCs w:val="24"/>
                <w:lang w:val="en-US"/>
              </w:rPr>
            </w:pPr>
            <w:proofErr w:type="spellStart"/>
            <w:r w:rsidRPr="00253B0E">
              <w:rPr>
                <w:rFonts w:ascii="Times New Roman" w:hAnsi="Times New Roman"/>
                <w:szCs w:val="24"/>
                <w:lang w:val="en-US"/>
              </w:rPr>
              <w:t>Lucrări</w:t>
            </w:r>
            <w:proofErr w:type="spellEnd"/>
            <w:r w:rsidRPr="00253B0E">
              <w:rPr>
                <w:rFonts w:ascii="Times New Roman" w:hAnsi="Times New Roman"/>
                <w:szCs w:val="24"/>
                <w:lang w:val="en-US"/>
              </w:rPr>
              <w:t xml:space="preserve"> de </w:t>
            </w:r>
            <w:proofErr w:type="spellStart"/>
            <w:r w:rsidRPr="00253B0E">
              <w:rPr>
                <w:rFonts w:ascii="Times New Roman" w:hAnsi="Times New Roman"/>
                <w:szCs w:val="24"/>
                <w:lang w:val="en-US"/>
              </w:rPr>
              <w:t>reparații</w:t>
            </w:r>
            <w:proofErr w:type="spellEnd"/>
            <w:r w:rsidRPr="00253B0E">
              <w:rPr>
                <w:rFonts w:ascii="Times New Roman" w:hAnsi="Times New Roman"/>
                <w:szCs w:val="24"/>
                <w:lang w:val="en-US"/>
              </w:rPr>
              <w:t xml:space="preserve"> a </w:t>
            </w:r>
            <w:proofErr w:type="spellStart"/>
            <w:r w:rsidRPr="00253B0E">
              <w:rPr>
                <w:rFonts w:ascii="Times New Roman" w:hAnsi="Times New Roman"/>
                <w:szCs w:val="24"/>
                <w:lang w:val="en-US"/>
              </w:rPr>
              <w:t>acoperișului</w:t>
            </w:r>
            <w:proofErr w:type="spellEnd"/>
          </w:p>
        </w:tc>
        <w:tc>
          <w:tcPr>
            <w:tcW w:w="1166" w:type="dxa"/>
          </w:tcPr>
          <w:p w14:paraId="7C55E030" w14:textId="77777777" w:rsidR="00253B0E" w:rsidRPr="00FB54AD" w:rsidRDefault="00253B0E" w:rsidP="00253B0E">
            <w:pPr>
              <w:pStyle w:val="a8"/>
              <w:tabs>
                <w:tab w:val="left" w:pos="567"/>
              </w:tabs>
              <w:jc w:val="center"/>
              <w:rPr>
                <w:rFonts w:ascii="Times New Roman" w:hAnsi="Times New Roman"/>
                <w:szCs w:val="24"/>
                <w:lang w:val="en-US"/>
              </w:rPr>
            </w:pPr>
          </w:p>
        </w:tc>
        <w:tc>
          <w:tcPr>
            <w:tcW w:w="994" w:type="dxa"/>
          </w:tcPr>
          <w:p w14:paraId="05868DBF" w14:textId="77777777" w:rsidR="00253B0E" w:rsidRDefault="00253B0E" w:rsidP="00253B0E">
            <w:pPr>
              <w:pStyle w:val="a8"/>
              <w:tabs>
                <w:tab w:val="left" w:pos="567"/>
              </w:tabs>
              <w:jc w:val="center"/>
              <w:rPr>
                <w:rFonts w:ascii="Times New Roman" w:hAnsi="Times New Roman"/>
                <w:szCs w:val="24"/>
              </w:rPr>
            </w:pPr>
          </w:p>
        </w:tc>
        <w:tc>
          <w:tcPr>
            <w:tcW w:w="1134" w:type="dxa"/>
            <w:gridSpan w:val="2"/>
          </w:tcPr>
          <w:p w14:paraId="15F8990D" w14:textId="77777777" w:rsidR="00253B0E" w:rsidRDefault="00253B0E" w:rsidP="00253B0E">
            <w:pPr>
              <w:pStyle w:val="a8"/>
              <w:tabs>
                <w:tab w:val="left" w:pos="567"/>
              </w:tabs>
              <w:jc w:val="center"/>
              <w:rPr>
                <w:rFonts w:ascii="Times New Roman" w:hAnsi="Times New Roman"/>
                <w:szCs w:val="24"/>
              </w:rPr>
            </w:pPr>
          </w:p>
        </w:tc>
        <w:tc>
          <w:tcPr>
            <w:tcW w:w="992" w:type="dxa"/>
          </w:tcPr>
          <w:p w14:paraId="7D145831" w14:textId="77777777" w:rsidR="00253B0E" w:rsidRDefault="00253B0E" w:rsidP="00253B0E">
            <w:pPr>
              <w:pStyle w:val="a8"/>
              <w:tabs>
                <w:tab w:val="left" w:pos="567"/>
              </w:tabs>
              <w:jc w:val="center"/>
              <w:rPr>
                <w:rFonts w:ascii="Times New Roman" w:hAnsi="Times New Roman"/>
                <w:szCs w:val="24"/>
              </w:rPr>
            </w:pPr>
          </w:p>
        </w:tc>
      </w:tr>
      <w:tr w:rsidR="00253B0E" w:rsidRPr="00EC30C2" w14:paraId="665D96D3" w14:textId="77777777" w:rsidTr="00E308F2">
        <w:trPr>
          <w:cantSplit/>
          <w:trHeight w:val="188"/>
        </w:trPr>
        <w:tc>
          <w:tcPr>
            <w:tcW w:w="674" w:type="dxa"/>
          </w:tcPr>
          <w:p w14:paraId="1CF62607" w14:textId="77777777" w:rsidR="00253B0E" w:rsidRDefault="00253B0E" w:rsidP="00253B0E">
            <w:pPr>
              <w:pStyle w:val="a8"/>
              <w:tabs>
                <w:tab w:val="left" w:pos="567"/>
              </w:tabs>
              <w:jc w:val="center"/>
              <w:rPr>
                <w:rFonts w:ascii="Times New Roman" w:hAnsi="Times New Roman"/>
                <w:szCs w:val="24"/>
              </w:rPr>
            </w:pPr>
            <w:r>
              <w:rPr>
                <w:rFonts w:ascii="Times New Roman" w:hAnsi="Times New Roman"/>
                <w:szCs w:val="24"/>
              </w:rPr>
              <w:t>7.</w:t>
            </w:r>
          </w:p>
        </w:tc>
        <w:tc>
          <w:tcPr>
            <w:tcW w:w="4362" w:type="dxa"/>
          </w:tcPr>
          <w:p w14:paraId="2A1DAC37" w14:textId="693CFCA6" w:rsidR="00253B0E" w:rsidRPr="00253B0E" w:rsidRDefault="00253B0E" w:rsidP="00253B0E">
            <w:pPr>
              <w:pStyle w:val="a8"/>
              <w:tabs>
                <w:tab w:val="left" w:pos="567"/>
              </w:tabs>
              <w:rPr>
                <w:rFonts w:ascii="Times New Roman" w:hAnsi="Times New Roman"/>
                <w:szCs w:val="24"/>
                <w:lang w:val="en-US"/>
              </w:rPr>
            </w:pPr>
            <w:proofErr w:type="spellStart"/>
            <w:r w:rsidRPr="00253B0E">
              <w:rPr>
                <w:rFonts w:ascii="Times New Roman" w:hAnsi="Times New Roman"/>
                <w:szCs w:val="24"/>
                <w:lang w:val="en-US"/>
              </w:rPr>
              <w:t>Lucrări</w:t>
            </w:r>
            <w:proofErr w:type="spellEnd"/>
            <w:r w:rsidRPr="00253B0E">
              <w:rPr>
                <w:rFonts w:ascii="Times New Roman" w:hAnsi="Times New Roman"/>
                <w:szCs w:val="24"/>
                <w:lang w:val="en-US"/>
              </w:rPr>
              <w:t xml:space="preserve"> de </w:t>
            </w:r>
            <w:proofErr w:type="spellStart"/>
            <w:r w:rsidRPr="00253B0E">
              <w:rPr>
                <w:rFonts w:ascii="Times New Roman" w:hAnsi="Times New Roman"/>
                <w:szCs w:val="24"/>
                <w:lang w:val="en-US"/>
              </w:rPr>
              <w:t>amenajare</w:t>
            </w:r>
            <w:proofErr w:type="spellEnd"/>
            <w:r w:rsidRPr="00253B0E">
              <w:rPr>
                <w:rFonts w:ascii="Times New Roman" w:hAnsi="Times New Roman"/>
                <w:szCs w:val="24"/>
                <w:lang w:val="en-US"/>
              </w:rPr>
              <w:t xml:space="preserve"> a </w:t>
            </w:r>
            <w:proofErr w:type="spellStart"/>
            <w:r w:rsidRPr="00253B0E">
              <w:rPr>
                <w:rFonts w:ascii="Times New Roman" w:hAnsi="Times New Roman"/>
                <w:szCs w:val="24"/>
                <w:lang w:val="en-US"/>
              </w:rPr>
              <w:t>teritoriului</w:t>
            </w:r>
            <w:proofErr w:type="spellEnd"/>
          </w:p>
        </w:tc>
        <w:tc>
          <w:tcPr>
            <w:tcW w:w="1166" w:type="dxa"/>
          </w:tcPr>
          <w:p w14:paraId="4F64935F" w14:textId="77777777" w:rsidR="00253B0E" w:rsidRPr="00FB54AD" w:rsidRDefault="00253B0E" w:rsidP="00253B0E">
            <w:pPr>
              <w:pStyle w:val="a8"/>
              <w:tabs>
                <w:tab w:val="left" w:pos="567"/>
              </w:tabs>
              <w:jc w:val="center"/>
              <w:rPr>
                <w:rFonts w:ascii="Times New Roman" w:hAnsi="Times New Roman"/>
                <w:szCs w:val="24"/>
                <w:lang w:val="en-US"/>
              </w:rPr>
            </w:pPr>
          </w:p>
        </w:tc>
        <w:tc>
          <w:tcPr>
            <w:tcW w:w="994" w:type="dxa"/>
          </w:tcPr>
          <w:p w14:paraId="607671BC" w14:textId="77777777" w:rsidR="00253B0E" w:rsidRDefault="00253B0E" w:rsidP="00253B0E">
            <w:pPr>
              <w:pStyle w:val="a8"/>
              <w:tabs>
                <w:tab w:val="left" w:pos="567"/>
              </w:tabs>
              <w:jc w:val="center"/>
              <w:rPr>
                <w:rFonts w:ascii="Times New Roman" w:hAnsi="Times New Roman"/>
                <w:szCs w:val="24"/>
              </w:rPr>
            </w:pPr>
          </w:p>
        </w:tc>
        <w:tc>
          <w:tcPr>
            <w:tcW w:w="1134" w:type="dxa"/>
            <w:gridSpan w:val="2"/>
          </w:tcPr>
          <w:p w14:paraId="3AF62B6A" w14:textId="77777777" w:rsidR="00253B0E" w:rsidRDefault="00253B0E" w:rsidP="00253B0E">
            <w:pPr>
              <w:pStyle w:val="a8"/>
              <w:tabs>
                <w:tab w:val="left" w:pos="567"/>
              </w:tabs>
              <w:jc w:val="center"/>
              <w:rPr>
                <w:rFonts w:ascii="Times New Roman" w:hAnsi="Times New Roman"/>
                <w:szCs w:val="24"/>
              </w:rPr>
            </w:pPr>
          </w:p>
        </w:tc>
        <w:tc>
          <w:tcPr>
            <w:tcW w:w="992" w:type="dxa"/>
          </w:tcPr>
          <w:p w14:paraId="10EC4D7D" w14:textId="77777777" w:rsidR="00253B0E" w:rsidRDefault="00253B0E" w:rsidP="00253B0E">
            <w:pPr>
              <w:pStyle w:val="a8"/>
              <w:tabs>
                <w:tab w:val="left" w:pos="567"/>
              </w:tabs>
              <w:jc w:val="center"/>
              <w:rPr>
                <w:rFonts w:ascii="Times New Roman" w:hAnsi="Times New Roman"/>
                <w:szCs w:val="24"/>
              </w:rPr>
            </w:pPr>
          </w:p>
        </w:tc>
      </w:tr>
      <w:bookmarkEnd w:id="4"/>
    </w:tbl>
    <w:p w14:paraId="24EFD1E2" w14:textId="77777777" w:rsidR="00141622" w:rsidRPr="00FF430B" w:rsidRDefault="00141622" w:rsidP="00141622">
      <w:pPr>
        <w:tabs>
          <w:tab w:val="left" w:pos="4786"/>
          <w:tab w:val="left" w:pos="10031"/>
        </w:tabs>
        <w:jc w:val="center"/>
      </w:pPr>
    </w:p>
    <w:p w14:paraId="6AD1C0FD" w14:textId="77777777" w:rsidR="00141622" w:rsidRDefault="00141622" w:rsidP="00141622">
      <w:pPr>
        <w:jc w:val="both"/>
        <w:rPr>
          <w:rFonts w:eastAsia="PMingLiU"/>
          <w:lang w:eastAsia="zh-CN"/>
        </w:rPr>
      </w:pPr>
    </w:p>
    <w:p w14:paraId="02D62238" w14:textId="14345D6F" w:rsidR="00141622" w:rsidRDefault="00141622" w:rsidP="00141622">
      <w:pPr>
        <w:jc w:val="both"/>
        <w:rPr>
          <w:rFonts w:eastAsia="PMingLiU"/>
          <w:lang w:eastAsia="zh-CN"/>
        </w:rPr>
      </w:pPr>
      <w:r w:rsidRPr="00FF430B">
        <w:rPr>
          <w:rFonts w:eastAsia="PMingLiU"/>
          <w:lang w:eastAsia="zh-CN"/>
        </w:rPr>
        <w:t>Semnat: _________________________________________</w:t>
      </w:r>
    </w:p>
    <w:p w14:paraId="37F1264B" w14:textId="77777777" w:rsidR="00141622" w:rsidRPr="00FF430B" w:rsidRDefault="00141622" w:rsidP="00141622">
      <w:pPr>
        <w:jc w:val="both"/>
        <w:rPr>
          <w:rFonts w:eastAsia="PMingLiU"/>
          <w:lang w:eastAsia="zh-CN"/>
        </w:rPr>
      </w:pPr>
    </w:p>
    <w:p w14:paraId="6BEB5EDC" w14:textId="7E7C276E" w:rsidR="00141622" w:rsidRDefault="00141622" w:rsidP="00141622">
      <w:pPr>
        <w:jc w:val="both"/>
        <w:rPr>
          <w:rFonts w:eastAsia="PMingLiU"/>
          <w:lang w:eastAsia="zh-CN"/>
        </w:rPr>
      </w:pPr>
      <w:r w:rsidRPr="00FF430B">
        <w:rPr>
          <w:rFonts w:eastAsia="PMingLiU"/>
          <w:lang w:eastAsia="zh-CN"/>
        </w:rPr>
        <w:t>Nume: __________________________________________</w:t>
      </w:r>
    </w:p>
    <w:p w14:paraId="7C01A9B5" w14:textId="77777777" w:rsidR="00141622" w:rsidRPr="00FF430B" w:rsidRDefault="00141622" w:rsidP="00141622">
      <w:pPr>
        <w:jc w:val="both"/>
        <w:rPr>
          <w:rFonts w:eastAsia="PMingLiU"/>
          <w:lang w:eastAsia="zh-CN"/>
        </w:rPr>
      </w:pPr>
    </w:p>
    <w:p w14:paraId="3FA317AF" w14:textId="51B49947" w:rsidR="00141622" w:rsidRDefault="00141622" w:rsidP="00141622">
      <w:pPr>
        <w:jc w:val="both"/>
        <w:rPr>
          <w:rFonts w:eastAsia="PMingLiU"/>
          <w:lang w:eastAsia="zh-CN"/>
        </w:rPr>
      </w:pPr>
      <w:r w:rsidRPr="00FF430B">
        <w:rPr>
          <w:rFonts w:eastAsia="PMingLiU"/>
          <w:lang w:eastAsia="zh-CN"/>
        </w:rPr>
        <w:t>Funcţia în cadrul întreprinderii: ____________________________</w:t>
      </w:r>
    </w:p>
    <w:p w14:paraId="18691AE0" w14:textId="77777777" w:rsidR="00141622" w:rsidRPr="00FF430B" w:rsidRDefault="00141622" w:rsidP="00141622">
      <w:pPr>
        <w:jc w:val="both"/>
        <w:rPr>
          <w:rFonts w:eastAsia="PMingLiU"/>
          <w:lang w:eastAsia="zh-CN"/>
        </w:rPr>
      </w:pPr>
    </w:p>
    <w:p w14:paraId="6ED0656B" w14:textId="085DECB2" w:rsidR="00141622" w:rsidRDefault="00141622" w:rsidP="00141622">
      <w:pPr>
        <w:jc w:val="both"/>
        <w:rPr>
          <w:rFonts w:eastAsia="PMingLiU"/>
          <w:lang w:eastAsia="zh-CN"/>
        </w:rPr>
      </w:pPr>
      <w:r w:rsidRPr="00FF430B">
        <w:rPr>
          <w:rFonts w:eastAsia="PMingLiU"/>
          <w:lang w:eastAsia="zh-CN"/>
        </w:rPr>
        <w:t>Denumirea întreprinderii: _________________________________</w:t>
      </w:r>
    </w:p>
    <w:p w14:paraId="164E0B10" w14:textId="77777777" w:rsidR="00141622" w:rsidRPr="00FF430B" w:rsidRDefault="00141622" w:rsidP="00141622">
      <w:pPr>
        <w:jc w:val="both"/>
        <w:rPr>
          <w:rFonts w:eastAsia="PMingLiU"/>
          <w:lang w:eastAsia="zh-CN"/>
        </w:rPr>
      </w:pPr>
    </w:p>
    <w:p w14:paraId="201F293E" w14:textId="77777777" w:rsidR="00F21C27" w:rsidRDefault="00F21C27" w:rsidP="00BA7FF4">
      <w:pPr>
        <w:jc w:val="right"/>
        <w:rPr>
          <w:b/>
          <w:bCs/>
          <w:i/>
          <w:iCs/>
          <w:noProof w:val="0"/>
        </w:rPr>
      </w:pPr>
    </w:p>
    <w:p w14:paraId="0685C829" w14:textId="77777777" w:rsidR="00F21C27" w:rsidRDefault="00F21C27" w:rsidP="00BA7FF4">
      <w:pPr>
        <w:jc w:val="right"/>
        <w:rPr>
          <w:b/>
          <w:bCs/>
          <w:i/>
          <w:iCs/>
          <w:noProof w:val="0"/>
        </w:rPr>
      </w:pPr>
    </w:p>
    <w:p w14:paraId="562BEB69" w14:textId="77777777" w:rsidR="00F21C27" w:rsidRDefault="00F21C27" w:rsidP="00BA7FF4">
      <w:pPr>
        <w:jc w:val="right"/>
        <w:rPr>
          <w:b/>
          <w:bCs/>
          <w:i/>
          <w:iCs/>
          <w:noProof w:val="0"/>
        </w:rPr>
      </w:pPr>
    </w:p>
    <w:p w14:paraId="1E3427A2" w14:textId="77777777" w:rsidR="00F21C27" w:rsidRDefault="00F21C27" w:rsidP="00BA7FF4">
      <w:pPr>
        <w:jc w:val="right"/>
        <w:rPr>
          <w:b/>
          <w:bCs/>
          <w:i/>
          <w:iCs/>
          <w:noProof w:val="0"/>
        </w:rPr>
      </w:pPr>
    </w:p>
    <w:p w14:paraId="47953FD7" w14:textId="77777777" w:rsidR="00F21C27" w:rsidRDefault="00F21C27" w:rsidP="00BA7FF4">
      <w:pPr>
        <w:jc w:val="right"/>
        <w:rPr>
          <w:b/>
          <w:bCs/>
          <w:i/>
          <w:iCs/>
          <w:noProof w:val="0"/>
        </w:rPr>
      </w:pPr>
    </w:p>
    <w:p w14:paraId="0F65FDFC" w14:textId="77777777" w:rsidR="00F21C27" w:rsidRDefault="00F21C27" w:rsidP="00BA7FF4">
      <w:pPr>
        <w:jc w:val="right"/>
        <w:rPr>
          <w:b/>
          <w:bCs/>
          <w:i/>
          <w:iCs/>
          <w:noProof w:val="0"/>
        </w:rPr>
      </w:pPr>
    </w:p>
    <w:p w14:paraId="23986D6F" w14:textId="77777777" w:rsidR="00F21C27" w:rsidRDefault="00F21C27" w:rsidP="00BA7FF4">
      <w:pPr>
        <w:jc w:val="right"/>
        <w:rPr>
          <w:b/>
          <w:bCs/>
          <w:i/>
          <w:iCs/>
          <w:noProof w:val="0"/>
        </w:rPr>
      </w:pPr>
    </w:p>
    <w:p w14:paraId="21ED8E3A" w14:textId="77777777" w:rsidR="00F21C27" w:rsidRDefault="00F21C27" w:rsidP="00BA7FF4">
      <w:pPr>
        <w:jc w:val="right"/>
        <w:rPr>
          <w:b/>
          <w:bCs/>
          <w:i/>
          <w:iCs/>
          <w:noProof w:val="0"/>
        </w:rPr>
      </w:pPr>
    </w:p>
    <w:p w14:paraId="191BFBE0" w14:textId="77777777" w:rsidR="00F21C27" w:rsidRDefault="00F21C27" w:rsidP="00BA7FF4">
      <w:pPr>
        <w:jc w:val="right"/>
        <w:rPr>
          <w:b/>
          <w:bCs/>
          <w:i/>
          <w:iCs/>
          <w:noProof w:val="0"/>
        </w:rPr>
      </w:pPr>
    </w:p>
    <w:p w14:paraId="7E8076AC" w14:textId="77777777" w:rsidR="00F21C27" w:rsidRDefault="00F21C27" w:rsidP="00BA7FF4">
      <w:pPr>
        <w:jc w:val="right"/>
        <w:rPr>
          <w:b/>
          <w:bCs/>
          <w:i/>
          <w:iCs/>
          <w:noProof w:val="0"/>
        </w:rPr>
      </w:pPr>
    </w:p>
    <w:p w14:paraId="6DC9C39D" w14:textId="77777777" w:rsidR="00F21C27" w:rsidRDefault="00F21C27" w:rsidP="00BA7FF4">
      <w:pPr>
        <w:jc w:val="right"/>
        <w:rPr>
          <w:b/>
          <w:bCs/>
          <w:i/>
          <w:iCs/>
          <w:noProof w:val="0"/>
        </w:rPr>
      </w:pPr>
    </w:p>
    <w:p w14:paraId="059E6054" w14:textId="77777777" w:rsidR="00F21C27" w:rsidRDefault="00F21C27" w:rsidP="00BA7FF4">
      <w:pPr>
        <w:jc w:val="right"/>
        <w:rPr>
          <w:b/>
          <w:bCs/>
          <w:i/>
          <w:iCs/>
          <w:noProof w:val="0"/>
        </w:rPr>
      </w:pPr>
    </w:p>
    <w:p w14:paraId="27CB6578" w14:textId="77777777" w:rsidR="00F21C27" w:rsidRDefault="00F21C27" w:rsidP="00BA7FF4">
      <w:pPr>
        <w:jc w:val="right"/>
        <w:rPr>
          <w:b/>
          <w:bCs/>
          <w:i/>
          <w:iCs/>
          <w:noProof w:val="0"/>
        </w:rPr>
      </w:pPr>
    </w:p>
    <w:p w14:paraId="48668DB5" w14:textId="77777777" w:rsidR="00F21C27" w:rsidRDefault="00F21C27" w:rsidP="00BA7FF4">
      <w:pPr>
        <w:jc w:val="right"/>
        <w:rPr>
          <w:b/>
          <w:bCs/>
          <w:i/>
          <w:iCs/>
          <w:noProof w:val="0"/>
        </w:rPr>
      </w:pPr>
    </w:p>
    <w:p w14:paraId="2AF1AF3C" w14:textId="77777777" w:rsidR="00F21C27" w:rsidRDefault="00F21C27" w:rsidP="00BA7FF4">
      <w:pPr>
        <w:jc w:val="right"/>
        <w:rPr>
          <w:b/>
          <w:bCs/>
          <w:i/>
          <w:iCs/>
          <w:noProof w:val="0"/>
        </w:rPr>
      </w:pPr>
    </w:p>
    <w:p w14:paraId="5C6667CC" w14:textId="77777777" w:rsidR="00F21C27" w:rsidRDefault="00F21C27" w:rsidP="00BA7FF4">
      <w:pPr>
        <w:jc w:val="right"/>
        <w:rPr>
          <w:b/>
          <w:bCs/>
          <w:i/>
          <w:iCs/>
          <w:noProof w:val="0"/>
        </w:rPr>
      </w:pPr>
    </w:p>
    <w:p w14:paraId="013D8894" w14:textId="77777777" w:rsidR="006B5736" w:rsidRDefault="006B5736" w:rsidP="00BA7FF4">
      <w:pPr>
        <w:jc w:val="right"/>
        <w:rPr>
          <w:b/>
          <w:bCs/>
          <w:i/>
          <w:iCs/>
          <w:noProof w:val="0"/>
        </w:rPr>
      </w:pPr>
    </w:p>
    <w:p w14:paraId="07E34268" w14:textId="08C4CEC8"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4A2329">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118F1E31" w14:textId="77777777" w:rsidR="00FC5184" w:rsidRDefault="00FC5184" w:rsidP="005C3D57">
      <w:pPr>
        <w:tabs>
          <w:tab w:val="left" w:pos="567"/>
        </w:tabs>
        <w:spacing w:line="360" w:lineRule="auto"/>
        <w:jc w:val="both"/>
        <w:rPr>
          <w:rFonts w:ascii="Baltica RR" w:hAnsi="Baltica RR"/>
          <w:b/>
          <w:i/>
          <w:iCs/>
          <w:noProof w:val="0"/>
          <w:color w:val="2E74B5"/>
          <w:sz w:val="28"/>
          <w:szCs w:val="28"/>
        </w:rPr>
      </w:pPr>
    </w:p>
    <w:p w14:paraId="70196486" w14:textId="6D41D4D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D6219C6" w:rsidR="007D0132" w:rsidRDefault="007D0132">
        <w:pPr>
          <w:pStyle w:val="a4"/>
          <w:jc w:val="right"/>
        </w:pPr>
        <w:r>
          <w:fldChar w:fldCharType="begin"/>
        </w:r>
        <w:r>
          <w:instrText xml:space="preserve"> PAGE   \* MERGEFORMAT </w:instrText>
        </w:r>
        <w:r>
          <w:fldChar w:fldCharType="separate"/>
        </w:r>
        <w:r w:rsidR="00253B0E">
          <w:t>12</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62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632"/>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24C0"/>
    <w:rsid w:val="002439D3"/>
    <w:rsid w:val="00244A30"/>
    <w:rsid w:val="0024699C"/>
    <w:rsid w:val="002477E2"/>
    <w:rsid w:val="00247A37"/>
    <w:rsid w:val="002514C3"/>
    <w:rsid w:val="00251B8A"/>
    <w:rsid w:val="00252D6E"/>
    <w:rsid w:val="00253B0E"/>
    <w:rsid w:val="00256ADF"/>
    <w:rsid w:val="002611DC"/>
    <w:rsid w:val="002614DE"/>
    <w:rsid w:val="00264637"/>
    <w:rsid w:val="002659BB"/>
    <w:rsid w:val="0026663C"/>
    <w:rsid w:val="00266795"/>
    <w:rsid w:val="00266F98"/>
    <w:rsid w:val="00267805"/>
    <w:rsid w:val="00267E8E"/>
    <w:rsid w:val="0027109B"/>
    <w:rsid w:val="00271282"/>
    <w:rsid w:val="002722CC"/>
    <w:rsid w:val="00272425"/>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2FCD"/>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41210"/>
    <w:rsid w:val="00341514"/>
    <w:rsid w:val="00341C8C"/>
    <w:rsid w:val="003427FE"/>
    <w:rsid w:val="0034315B"/>
    <w:rsid w:val="00343964"/>
    <w:rsid w:val="00344FF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A8D"/>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5736"/>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361"/>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0614"/>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9D8"/>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758"/>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08F2"/>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1C27"/>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184"/>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A71AC-4C3C-492B-9B14-B90B21463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12</Pages>
  <Words>2714</Words>
  <Characters>15742</Characters>
  <Application>Microsoft Office Word</Application>
  <DocSecurity>0</DocSecurity>
  <Lines>131</Lines>
  <Paragraphs>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286</cp:revision>
  <cp:lastPrinted>2022-02-15T13:03:00Z</cp:lastPrinted>
  <dcterms:created xsi:type="dcterms:W3CDTF">2021-06-14T10:00:00Z</dcterms:created>
  <dcterms:modified xsi:type="dcterms:W3CDTF">2026-02-27T11:32:00Z</dcterms:modified>
</cp:coreProperties>
</file>