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533FFD6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B73F51">
        <w:rPr>
          <w:noProof w:val="0"/>
          <w:lang w:eastAsia="ru-RU"/>
        </w:rPr>
        <w:t xml:space="preserve">69    din 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C0852">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C085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9C0852">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9C0852">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9C0852">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9C0852">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9C0852">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9C0852">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9C0852">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9C0852">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9C0852">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9C0852">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9C0852">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9C0852">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9C0852">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9C0852">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9C0852">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9C0852">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9C0852">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9C0852">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9C0852">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9C0852">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9C0852">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9C0852">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9C0852">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9C0852">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9C0852">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9C0852">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9C0852">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9C0852">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9C0852">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9C0852">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9C0852">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9C0852">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9C0852">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85398" w:rsidP="009C0852">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9C085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9C0852">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9C0852">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9C0852">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9C0852">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9C0852">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C0852">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9C0852">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9C0852">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9C0852">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C0852">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C0852">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9C0852">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9C085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C085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C085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C085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C085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73F51" w:rsidRDefault="000E4D7D" w:rsidP="009F1E2C">
      <w:pPr>
        <w:pStyle w:val="af2"/>
        <w:shd w:val="clear" w:color="auto" w:fill="FFFFFF"/>
        <w:tabs>
          <w:tab w:val="left" w:pos="-284"/>
        </w:tabs>
        <w:ind w:left="-284" w:firstLine="284"/>
        <w:rPr>
          <w:color w:val="000000" w:themeColor="text1"/>
          <w:lang w:val="en-US" w:eastAsia="it-IT"/>
        </w:rPr>
      </w:pPr>
      <w:r w:rsidRPr="00B73F51">
        <w:rPr>
          <w:b/>
          <w:color w:val="000000" w:themeColor="text1"/>
          <w:lang w:val="en-US"/>
        </w:rPr>
        <w:t>9</w:t>
      </w:r>
      <w:r w:rsidR="0024699C" w:rsidRPr="00B73F51">
        <w:rPr>
          <w:b/>
          <w:color w:val="000000" w:themeColor="text1"/>
          <w:lang w:val="en-US"/>
        </w:rPr>
        <w:t>8</w:t>
      </w:r>
      <w:r w:rsidR="00B00190" w:rsidRPr="00B73F51">
        <w:rPr>
          <w:b/>
          <w:color w:val="000000" w:themeColor="text1"/>
          <w:lang w:val="en-US"/>
        </w:rPr>
        <w:t xml:space="preserve">. </w:t>
      </w:r>
      <w:r w:rsidR="009C11B3" w:rsidRPr="00B73F51">
        <w:rPr>
          <w:b/>
          <w:color w:val="000000" w:themeColor="text1"/>
          <w:lang w:val="en-US"/>
        </w:rPr>
        <w:t xml:space="preserve"> </w:t>
      </w:r>
      <w:r w:rsidR="00B00190" w:rsidRPr="00B73F5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9C0852">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9C0852">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9C0852">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9C0852">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7CFA20AE" w14:textId="77777777" w:rsidR="00B73F51" w:rsidRPr="00FF430B" w:rsidRDefault="00B73F51" w:rsidP="00B73F51">
      <w:pPr>
        <w:spacing w:after="160" w:line="276" w:lineRule="auto"/>
        <w:rPr>
          <w:rFonts w:ascii="Calibri" w:eastAsia="Calibri" w:hAnsi="Calibri"/>
          <w:sz w:val="22"/>
          <w:szCs w:val="22"/>
        </w:rPr>
      </w:pPr>
    </w:p>
    <w:p w14:paraId="22C4C03A" w14:textId="77777777" w:rsidR="00B73F51" w:rsidRPr="00FF430B" w:rsidRDefault="00B73F51" w:rsidP="00B73F51">
      <w:pPr>
        <w:jc w:val="right"/>
        <w:rPr>
          <w:sz w:val="22"/>
          <w:szCs w:val="22"/>
        </w:rPr>
      </w:pPr>
      <w:r w:rsidRPr="00FF430B">
        <w:t>Anexa nr.</w:t>
      </w:r>
      <w:r>
        <w:t xml:space="preserve"> </w:t>
      </w:r>
      <w:r w:rsidRPr="00FF430B">
        <w:t>2</w:t>
      </w:r>
    </w:p>
    <w:p w14:paraId="710F4536" w14:textId="77777777" w:rsidR="00B73F51" w:rsidRPr="00FF430B" w:rsidRDefault="00B73F51" w:rsidP="00B73F51">
      <w:pPr>
        <w:jc w:val="right"/>
      </w:pPr>
      <w:r w:rsidRPr="00FF430B">
        <w:t>la D</w:t>
      </w:r>
      <w:r>
        <w:t>ocumentația standard nr. 69</w:t>
      </w:r>
    </w:p>
    <w:p w14:paraId="71DF2824" w14:textId="77777777" w:rsidR="00B73F51" w:rsidRPr="00FF430B" w:rsidRDefault="00B73F51" w:rsidP="00B73F51">
      <w:pPr>
        <w:jc w:val="right"/>
      </w:pPr>
      <w:r>
        <w:t>din 7</w:t>
      </w:r>
      <w:r w:rsidRPr="00FF430B">
        <w:t xml:space="preserve"> </w:t>
      </w:r>
      <w:r>
        <w:t>mai  2021</w:t>
      </w:r>
    </w:p>
    <w:p w14:paraId="1913F347" w14:textId="77777777" w:rsidR="00B73F51" w:rsidRPr="00FF430B" w:rsidRDefault="00B73F51" w:rsidP="00B73F51">
      <w:pPr>
        <w:jc w:val="right"/>
      </w:pPr>
    </w:p>
    <w:p w14:paraId="2D68AA8F" w14:textId="77777777" w:rsidR="00B73F51" w:rsidRPr="00FF430B" w:rsidRDefault="00B73F51" w:rsidP="00B73F51">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2363F988" w14:textId="77777777" w:rsidR="00B73F51" w:rsidRPr="00FF430B" w:rsidRDefault="00B73F51" w:rsidP="00B73F51">
      <w:pPr>
        <w:rPr>
          <w:sz w:val="20"/>
          <w:szCs w:val="20"/>
          <w:lang w:eastAsia="ru-RU"/>
        </w:rPr>
      </w:pPr>
    </w:p>
    <w:p w14:paraId="58DF55F2" w14:textId="77777777" w:rsidR="00E85398" w:rsidRPr="005900BB" w:rsidRDefault="00E85398" w:rsidP="00E85398">
      <w:pPr>
        <w:shd w:val="clear" w:color="auto" w:fill="FFFFFF" w:themeFill="background1"/>
        <w:spacing w:before="120"/>
        <w:rPr>
          <w:b/>
          <w:shd w:val="clear" w:color="auto" w:fill="FFFFFF" w:themeFill="background1"/>
          <w:lang w:eastAsia="ru-RU"/>
        </w:rPr>
      </w:pPr>
      <w:r w:rsidRPr="00FF430B">
        <w:rPr>
          <w:b/>
          <w:lang w:eastAsia="ru-RU"/>
        </w:rPr>
        <w:t>privind achiziționarea</w:t>
      </w:r>
      <w:r>
        <w:rPr>
          <w:b/>
          <w:lang w:eastAsia="ru-RU"/>
        </w:rPr>
        <w:t xml:space="preserve">: </w:t>
      </w:r>
      <w:r w:rsidRPr="00C81D78">
        <w:rPr>
          <w:b/>
          <w:u w:val="single"/>
        </w:rPr>
        <w:t xml:space="preserve">Sistem fotovoltaic  cu capacitatea de 25 kw la sonda de apă  </w:t>
      </w:r>
      <w:r w:rsidRPr="00C81D78">
        <w:rPr>
          <w:rFonts w:ascii="Times New Roman CE" w:eastAsia="SimSun" w:cs="Times New Roman CE"/>
          <w:b/>
          <w:u w:val="single"/>
        </w:rPr>
        <w:t xml:space="preserve"> </w:t>
      </w:r>
      <w:r w:rsidRPr="00C81D78">
        <w:rPr>
          <w:rFonts w:ascii="Times New Roman CE" w:eastAsia="SimSun" w:cs="Times New Roman CE"/>
          <w:b/>
          <w:u w:val="single"/>
        </w:rPr>
        <w:t>î</w:t>
      </w:r>
      <w:r w:rsidRPr="00C81D78">
        <w:rPr>
          <w:rFonts w:ascii="Times New Roman CE" w:eastAsia="SimSun" w:hAnsi="Times New Roman CE" w:cs="Times New Roman CE"/>
          <w:b/>
          <w:u w:val="single"/>
        </w:rPr>
        <w:t>n s. C</w:t>
      </w:r>
      <w:r w:rsidRPr="00C81D78">
        <w:rPr>
          <w:rFonts w:eastAsia="SimSun"/>
          <w:b/>
          <w:u w:val="single"/>
        </w:rPr>
        <w:t>ă</w:t>
      </w:r>
      <w:r w:rsidRPr="00C81D78">
        <w:rPr>
          <w:rFonts w:ascii="Times New Roman CE" w:eastAsia="SimSun" w:hAnsi="Times New Roman CE" w:cs="Times New Roman CE"/>
          <w:b/>
          <w:u w:val="single"/>
        </w:rPr>
        <w:t>rbuna, r-l Ialoveni</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w:t>
      </w:r>
      <w:r>
        <w:rPr>
          <w:b/>
          <w:lang w:eastAsia="ru-RU"/>
        </w:rPr>
        <w:t>chiziție______</w:t>
      </w:r>
      <w:r w:rsidRPr="00CA0B31">
        <w:rPr>
          <w:b/>
          <w:u w:val="single"/>
          <w:lang w:eastAsia="ru-RU"/>
        </w:rPr>
        <w:t>cerere a ofertelor de preţ</w:t>
      </w:r>
      <w:r w:rsidRPr="00FF430B">
        <w:rPr>
          <w:b/>
          <w:lang w:eastAsia="ru-RU"/>
        </w:rPr>
        <w:br/>
      </w:r>
      <w:r w:rsidRPr="00FF430B">
        <w:rPr>
          <w:sz w:val="20"/>
          <w:lang w:eastAsia="ru-RU"/>
        </w:rPr>
        <w:t xml:space="preserve">                                                          (tipul procedurii de achiziție)</w:t>
      </w:r>
    </w:p>
    <w:p w14:paraId="0AF0FB3C" w14:textId="77777777" w:rsidR="00E85398" w:rsidRPr="000659D3" w:rsidRDefault="00E85398" w:rsidP="00E85398">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w:t>
      </w:r>
      <w:r w:rsidRPr="00CA0B31">
        <w:rPr>
          <w:b/>
          <w:highlight w:val="yellow"/>
          <w:u w:val="single"/>
        </w:rPr>
        <w:t>Nu</w:t>
      </w:r>
    </w:p>
    <w:p w14:paraId="59E2E9DD" w14:textId="77777777" w:rsidR="00E85398" w:rsidRPr="00FF430B" w:rsidRDefault="00E85398" w:rsidP="00E85398">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Primăria Cărbuna</w:t>
      </w:r>
    </w:p>
    <w:p w14:paraId="71329E8C" w14:textId="77777777" w:rsidR="00E85398" w:rsidRPr="00FF430B" w:rsidRDefault="00E85398" w:rsidP="00E85398">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1009601000083</w:t>
      </w:r>
    </w:p>
    <w:p w14:paraId="3DF943D7" w14:textId="77777777" w:rsidR="00E85398" w:rsidRPr="00FF430B" w:rsidRDefault="00E85398" w:rsidP="00E85398">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Adresa:</w:t>
      </w:r>
      <w:r>
        <w:rPr>
          <w:b/>
          <w:lang w:eastAsia="ru-RU"/>
        </w:rPr>
        <w:t xml:space="preserve">    </w:t>
      </w:r>
      <w:r w:rsidRPr="00FF430B">
        <w:rPr>
          <w:b/>
          <w:lang w:eastAsia="ru-RU"/>
        </w:rPr>
        <w:t xml:space="preserve"> </w:t>
      </w:r>
      <w:r>
        <w:rPr>
          <w:b/>
          <w:shd w:val="clear" w:color="auto" w:fill="FFFFFF" w:themeFill="background1"/>
          <w:lang w:eastAsia="ru-RU"/>
        </w:rPr>
        <w:t>s.Cărbuna, raionul Ialoveni</w:t>
      </w:r>
    </w:p>
    <w:p w14:paraId="1EAC6700" w14:textId="77777777" w:rsidR="00E85398" w:rsidRPr="00FF430B" w:rsidRDefault="00E85398" w:rsidP="00E85398">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shd w:val="clear" w:color="auto" w:fill="FFFFFF" w:themeFill="background1"/>
          <w:lang w:eastAsia="ru-RU"/>
        </w:rPr>
        <w:t>0268 65236 / 0268 65238</w:t>
      </w:r>
    </w:p>
    <w:p w14:paraId="56F820F3" w14:textId="77777777" w:rsidR="00E85398" w:rsidRPr="00FF430B" w:rsidRDefault="00E85398" w:rsidP="00E85398">
      <w:pPr>
        <w:numPr>
          <w:ilvl w:val="0"/>
          <w:numId w:val="23"/>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Pr>
          <w:b/>
          <w:i/>
          <w:shd w:val="clear" w:color="auto" w:fill="FFFFFF" w:themeFill="background1"/>
          <w:lang w:eastAsia="ru-RU"/>
        </w:rPr>
        <w:t>constantin.cecoi.81@gmail.com ,</w:t>
      </w:r>
      <w:r w:rsidRPr="00491414">
        <w:rPr>
          <w:b/>
          <w:i/>
          <w:shd w:val="clear" w:color="auto" w:fill="FFFFFF" w:themeFill="background1"/>
          <w:lang w:eastAsia="ru-RU"/>
        </w:rPr>
        <w:t xml:space="preserve"> carbunaprimaria@gmail.com</w:t>
      </w:r>
    </w:p>
    <w:p w14:paraId="0814DBBA" w14:textId="77777777" w:rsidR="00E85398" w:rsidRPr="00FF430B" w:rsidRDefault="00E85398" w:rsidP="00E85398">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233E330F" w14:textId="77777777" w:rsidR="00E85398" w:rsidRDefault="00E85398" w:rsidP="00E85398">
      <w:pPr>
        <w:numPr>
          <w:ilvl w:val="0"/>
          <w:numId w:val="23"/>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w:t>
      </w:r>
      <w:r>
        <w:rPr>
          <w:b/>
          <w:lang w:eastAsia="ru-RU"/>
        </w:rPr>
        <w:t xml:space="preserve">nă): </w:t>
      </w:r>
    </w:p>
    <w:p w14:paraId="24397AAD" w14:textId="77777777" w:rsidR="00E85398" w:rsidRPr="00543E5E" w:rsidRDefault="00E85398" w:rsidP="00E85398">
      <w:pPr>
        <w:shd w:val="clear" w:color="auto" w:fill="FFFFFF" w:themeFill="background1"/>
        <w:tabs>
          <w:tab w:val="left" w:pos="284"/>
          <w:tab w:val="right" w:pos="9531"/>
        </w:tabs>
        <w:spacing w:before="120"/>
        <w:ind w:left="288"/>
        <w:rPr>
          <w:b/>
          <w:i/>
          <w:lang w:eastAsia="ru-RU"/>
        </w:rPr>
      </w:pPr>
      <w:r w:rsidRPr="00543E5E">
        <w:rPr>
          <w:b/>
          <w:i/>
          <w:lang w:eastAsia="ru-RU"/>
        </w:rPr>
        <w:t xml:space="preserve">                                Autoritate publică locală de nivelul I</w:t>
      </w:r>
    </w:p>
    <w:p w14:paraId="4C24097A" w14:textId="77777777" w:rsidR="00E85398" w:rsidRPr="00FF430B" w:rsidRDefault="00E85398" w:rsidP="00E85398">
      <w:pPr>
        <w:numPr>
          <w:ilvl w:val="0"/>
          <w:numId w:val="23"/>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85398" w14:paraId="178C6E76" w14:textId="77777777" w:rsidTr="00E8539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8C63DD" w14:textId="77777777" w:rsidR="00E85398" w:rsidRPr="00FF430B" w:rsidRDefault="00E85398" w:rsidP="00E85398">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DFE742" w14:textId="77777777" w:rsidR="00E85398" w:rsidRPr="00FF430B" w:rsidRDefault="00E85398" w:rsidP="00E85398">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9DE1" w14:textId="77777777" w:rsidR="00E85398" w:rsidRPr="00FF430B" w:rsidRDefault="00E85398" w:rsidP="00E85398">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307E7A" w14:textId="77777777" w:rsidR="00E85398" w:rsidRPr="00FF430B" w:rsidRDefault="00E85398" w:rsidP="00E85398">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7101EF" w14:textId="77777777" w:rsidR="00E85398" w:rsidRPr="00FF430B" w:rsidRDefault="00E85398" w:rsidP="00E85398">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642914" w14:textId="77777777" w:rsidR="00E85398" w:rsidRPr="00FF430B" w:rsidRDefault="00E85398" w:rsidP="00E85398">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288DCD3" w14:textId="77777777" w:rsidR="00E85398" w:rsidRPr="00FF430B" w:rsidRDefault="00E85398" w:rsidP="00E85398">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E85398" w14:paraId="4748F605" w14:textId="77777777" w:rsidTr="00E853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765640" w14:textId="77777777" w:rsidR="00E85398" w:rsidRPr="00FF430B" w:rsidRDefault="00E85398" w:rsidP="00E85398">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D77D43" w14:textId="77777777" w:rsidR="00E85398" w:rsidRPr="00FF430B" w:rsidRDefault="00E85398" w:rsidP="00E85398">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CED4D07" w14:textId="77777777" w:rsidR="00E85398" w:rsidRPr="00FF430B" w:rsidRDefault="00E85398" w:rsidP="00E85398">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B0FB24" w14:textId="77777777" w:rsidR="00E85398" w:rsidRPr="00FF430B" w:rsidRDefault="00E85398" w:rsidP="00E85398">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9F8466" w14:textId="77777777" w:rsidR="00E85398" w:rsidRPr="00FF430B" w:rsidRDefault="00E85398" w:rsidP="00E85398">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A6FB3F" w14:textId="77777777" w:rsidR="00E85398" w:rsidRPr="00FF430B" w:rsidRDefault="00E85398" w:rsidP="00E85398">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017095" w14:textId="77777777" w:rsidR="00E85398" w:rsidRPr="00FF430B" w:rsidRDefault="00E85398" w:rsidP="00E85398">
            <w:pPr>
              <w:shd w:val="clear" w:color="auto" w:fill="FFFFFF" w:themeFill="background1"/>
              <w:spacing w:before="120"/>
              <w:jc w:val="center"/>
              <w:rPr>
                <w:sz w:val="20"/>
                <w:szCs w:val="20"/>
                <w:lang w:eastAsia="ru-RU"/>
              </w:rPr>
            </w:pPr>
          </w:p>
        </w:tc>
      </w:tr>
      <w:tr w:rsidR="00E85398" w14:paraId="08C8971B" w14:textId="77777777" w:rsidTr="00E8539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12FB40" w14:textId="77777777" w:rsidR="00E85398" w:rsidRPr="00FF430B" w:rsidRDefault="00E85398" w:rsidP="00E85398">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3DB37F" w14:textId="77777777" w:rsidR="00E85398" w:rsidRPr="00FF430B" w:rsidRDefault="00E85398" w:rsidP="00E85398">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1BE288" w14:textId="77777777" w:rsidR="00E85398" w:rsidRPr="005900BB" w:rsidRDefault="00E85398" w:rsidP="00E85398">
            <w:pPr>
              <w:shd w:val="clear" w:color="auto" w:fill="FFFFFF" w:themeFill="background1"/>
              <w:spacing w:before="120"/>
              <w:rPr>
                <w:b/>
                <w:lang w:eastAsia="ru-RU"/>
              </w:rPr>
            </w:pPr>
            <w:r w:rsidRPr="005900BB">
              <w:rPr>
                <w:b/>
              </w:rPr>
              <w:t xml:space="preserve">Sistem fotovoltaic  cu capacitatea de 25 kw la sonda de apă  </w:t>
            </w:r>
            <w:r w:rsidRPr="005900BB">
              <w:rPr>
                <w:rFonts w:ascii="Times New Roman CE" w:eastAsia="SimSun" w:cs="Times New Roman CE"/>
                <w:b/>
              </w:rPr>
              <w:t xml:space="preserve"> </w:t>
            </w:r>
            <w:r w:rsidRPr="005900BB">
              <w:rPr>
                <w:rFonts w:ascii="Times New Roman CE" w:eastAsia="SimSun" w:cs="Times New Roman CE"/>
                <w:b/>
              </w:rPr>
              <w:t>î</w:t>
            </w:r>
            <w:r w:rsidRPr="005900BB">
              <w:rPr>
                <w:rFonts w:ascii="Times New Roman CE" w:eastAsia="SimSun" w:hAnsi="Times New Roman CE" w:cs="Times New Roman CE"/>
                <w:b/>
              </w:rPr>
              <w:t>n s. C</w:t>
            </w:r>
            <w:r w:rsidRPr="005900BB">
              <w:rPr>
                <w:rFonts w:eastAsia="SimSun"/>
                <w:b/>
              </w:rPr>
              <w:t>ă</w:t>
            </w:r>
            <w:r w:rsidRPr="005900BB">
              <w:rPr>
                <w:rFonts w:ascii="Times New Roman CE" w:eastAsia="SimSun" w:hAnsi="Times New Roman CE" w:cs="Times New Roman CE"/>
                <w:b/>
              </w:rPr>
              <w:t>rbuna, r-l Ialoveni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CE5B9D" w14:textId="77777777" w:rsidR="00E85398" w:rsidRPr="00FF430B" w:rsidRDefault="00E85398" w:rsidP="00E85398">
            <w:pPr>
              <w:shd w:val="clear" w:color="auto" w:fill="FFFFFF" w:themeFill="background1"/>
              <w:spacing w:before="120"/>
              <w:jc w:val="center"/>
              <w:rPr>
                <w:sz w:val="20"/>
                <w:szCs w:val="20"/>
                <w:lang w:eastAsia="ru-RU"/>
              </w:rPr>
            </w:pPr>
            <w:r>
              <w:rPr>
                <w:sz w:val="20"/>
                <w:szCs w:val="20"/>
                <w:lang w:eastAsia="ru-RU"/>
              </w:rPr>
              <w:t>sistem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D7890" w14:textId="77777777" w:rsidR="00E85398" w:rsidRPr="00FF430B" w:rsidRDefault="00E85398" w:rsidP="00E85398">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27271F" w14:textId="77777777" w:rsidR="00E85398" w:rsidRPr="00FF430B" w:rsidRDefault="00E85398" w:rsidP="00E85398">
            <w:pPr>
              <w:shd w:val="clear" w:color="auto" w:fill="FFFFFF" w:themeFill="background1"/>
              <w:spacing w:before="120"/>
              <w:jc w:val="center"/>
              <w:rPr>
                <w:sz w:val="20"/>
                <w:szCs w:val="20"/>
                <w:lang w:eastAsia="ru-RU"/>
              </w:rPr>
            </w:pPr>
            <w:r>
              <w:rPr>
                <w:sz w:val="20"/>
                <w:szCs w:val="20"/>
                <w:lang w:eastAsia="ru-RU"/>
              </w:rPr>
              <w:t>Conform proiectului de execuţie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149F04" w14:textId="77777777" w:rsidR="00E85398" w:rsidRDefault="00E85398" w:rsidP="00E85398">
            <w:pPr>
              <w:shd w:val="clear" w:color="auto" w:fill="FFFFFF" w:themeFill="background1"/>
              <w:spacing w:before="120"/>
              <w:jc w:val="center"/>
              <w:rPr>
                <w:sz w:val="20"/>
                <w:szCs w:val="20"/>
                <w:lang w:eastAsia="ru-RU"/>
              </w:rPr>
            </w:pPr>
          </w:p>
          <w:p w14:paraId="6C250C41" w14:textId="77777777" w:rsidR="00E85398" w:rsidRDefault="00E85398" w:rsidP="00E85398">
            <w:pPr>
              <w:shd w:val="clear" w:color="auto" w:fill="FFFFFF" w:themeFill="background1"/>
              <w:spacing w:before="120"/>
              <w:jc w:val="center"/>
              <w:rPr>
                <w:sz w:val="20"/>
                <w:szCs w:val="20"/>
                <w:lang w:eastAsia="ru-RU"/>
              </w:rPr>
            </w:pPr>
          </w:p>
          <w:p w14:paraId="64541578" w14:textId="77777777" w:rsidR="00E85398" w:rsidRPr="00543E5E" w:rsidRDefault="00E85398" w:rsidP="00E85398">
            <w:pPr>
              <w:shd w:val="clear" w:color="auto" w:fill="FFFFFF" w:themeFill="background1"/>
              <w:spacing w:before="120"/>
              <w:jc w:val="center"/>
              <w:rPr>
                <w:b/>
                <w:sz w:val="20"/>
                <w:szCs w:val="20"/>
                <w:lang w:eastAsia="ru-RU"/>
              </w:rPr>
            </w:pPr>
            <w:r>
              <w:rPr>
                <w:b/>
                <w:sz w:val="20"/>
                <w:szCs w:val="20"/>
                <w:lang w:eastAsia="ru-RU"/>
              </w:rPr>
              <w:t>449333,33</w:t>
            </w:r>
          </w:p>
        </w:tc>
      </w:tr>
      <w:tr w:rsidR="00E85398" w14:paraId="0E13DC2D" w14:textId="77777777" w:rsidTr="00E8539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59999D" w14:textId="77777777" w:rsidR="00E85398" w:rsidRPr="00FF430B" w:rsidRDefault="00E85398" w:rsidP="00E85398">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66D55C" w14:textId="77777777" w:rsidR="00E85398" w:rsidRPr="00543E5E" w:rsidRDefault="00E85398" w:rsidP="00E85398">
            <w:pPr>
              <w:shd w:val="clear" w:color="auto" w:fill="FFFFFF" w:themeFill="background1"/>
              <w:spacing w:before="120"/>
              <w:jc w:val="center"/>
              <w:rPr>
                <w:b/>
                <w:sz w:val="20"/>
                <w:szCs w:val="20"/>
                <w:lang w:eastAsia="ru-RU"/>
              </w:rPr>
            </w:pPr>
            <w:r>
              <w:rPr>
                <w:b/>
                <w:sz w:val="20"/>
                <w:szCs w:val="20"/>
                <w:lang w:eastAsia="ru-RU"/>
              </w:rPr>
              <w:t>449333,33</w:t>
            </w:r>
          </w:p>
        </w:tc>
      </w:tr>
    </w:tbl>
    <w:p w14:paraId="2AF27534"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328710FA" w14:textId="77777777" w:rsidR="00E85398" w:rsidRPr="00FF430B" w:rsidRDefault="00E85398" w:rsidP="00E85398">
      <w:pPr>
        <w:numPr>
          <w:ilvl w:val="0"/>
          <w:numId w:val="23"/>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02A30C6F" w14:textId="77777777" w:rsidR="00E85398" w:rsidRDefault="00E85398" w:rsidP="00E85398">
      <w:pPr>
        <w:shd w:val="clear" w:color="auto" w:fill="FFFFFF" w:themeFill="background1"/>
        <w:tabs>
          <w:tab w:val="right" w:pos="426"/>
        </w:tabs>
        <w:ind w:left="357"/>
        <w:rPr>
          <w:b/>
          <w:lang w:eastAsia="ru-RU"/>
        </w:rPr>
      </w:pPr>
      <w:r w:rsidRPr="00FF430B">
        <w:rPr>
          <w:b/>
          <w:lang w:eastAsia="ru-RU"/>
        </w:rPr>
        <w:t>oferta (se va selecta):</w:t>
      </w:r>
    </w:p>
    <w:p w14:paraId="4420A7FC" w14:textId="77777777" w:rsidR="00E85398" w:rsidRDefault="00E85398" w:rsidP="00E85398">
      <w:pPr>
        <w:shd w:val="clear" w:color="auto" w:fill="FFFFFF" w:themeFill="background1"/>
        <w:tabs>
          <w:tab w:val="right" w:pos="426"/>
        </w:tabs>
        <w:ind w:left="357"/>
        <w:rPr>
          <w:b/>
          <w:lang w:eastAsia="ru-RU"/>
        </w:rPr>
      </w:pPr>
    </w:p>
    <w:p w14:paraId="33D94817" w14:textId="77777777" w:rsidR="00E85398" w:rsidRPr="00FF430B" w:rsidRDefault="00E85398" w:rsidP="00E85398">
      <w:pPr>
        <w:numPr>
          <w:ilvl w:val="0"/>
          <w:numId w:val="24"/>
        </w:numPr>
        <w:shd w:val="clear" w:color="auto" w:fill="FFFFFF" w:themeFill="background1"/>
        <w:tabs>
          <w:tab w:val="right" w:pos="426"/>
        </w:tabs>
        <w:rPr>
          <w:lang w:eastAsia="ru-RU"/>
        </w:rPr>
      </w:pPr>
      <w:r w:rsidRPr="00FF430B">
        <w:rPr>
          <w:lang w:eastAsia="ru-RU"/>
        </w:rPr>
        <w:t>Pentru un singur lot;</w:t>
      </w:r>
    </w:p>
    <w:p w14:paraId="31AF6728" w14:textId="77777777" w:rsidR="00E85398" w:rsidRPr="00FF430B" w:rsidRDefault="00E85398" w:rsidP="00E85398">
      <w:pPr>
        <w:numPr>
          <w:ilvl w:val="0"/>
          <w:numId w:val="23"/>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w:t>
      </w:r>
      <w:r>
        <w:rPr>
          <w:b/>
          <w:lang w:eastAsia="ru-RU"/>
        </w:rPr>
        <w:t>native: _____nu se admit</w:t>
      </w:r>
      <w:r w:rsidRPr="00FF430B">
        <w:rPr>
          <w:b/>
          <w:lang w:eastAsia="ru-RU"/>
        </w:rPr>
        <w:t>____</w:t>
      </w:r>
    </w:p>
    <w:p w14:paraId="31154A57" w14:textId="77777777" w:rsidR="00E85398" w:rsidRPr="00FF430B" w:rsidRDefault="00E85398" w:rsidP="00E85398">
      <w:pPr>
        <w:shd w:val="clear" w:color="auto" w:fill="FFFFFF" w:themeFill="background1"/>
        <w:tabs>
          <w:tab w:val="right" w:pos="426"/>
        </w:tabs>
        <w:ind w:left="6206"/>
        <w:rPr>
          <w:sz w:val="20"/>
          <w:lang w:eastAsia="ru-RU"/>
        </w:rPr>
      </w:pPr>
      <w:r w:rsidRPr="00FF430B">
        <w:rPr>
          <w:sz w:val="20"/>
          <w:lang w:eastAsia="ru-RU"/>
        </w:rPr>
        <w:lastRenderedPageBreak/>
        <w:t>(indicați se admite sau nu se admite)</w:t>
      </w:r>
    </w:p>
    <w:p w14:paraId="18D1B929" w14:textId="77777777" w:rsidR="00E85398" w:rsidRPr="00182C7D" w:rsidRDefault="00E85398" w:rsidP="00E85398">
      <w:pPr>
        <w:numPr>
          <w:ilvl w:val="0"/>
          <w:numId w:val="23"/>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w:t>
      </w:r>
      <w:r>
        <w:rPr>
          <w:b/>
          <w:lang w:eastAsia="ru-RU"/>
        </w:rPr>
        <w:t xml:space="preserve">tați: </w:t>
      </w:r>
      <w:r>
        <w:rPr>
          <w:lang w:eastAsia="ru-RU"/>
        </w:rPr>
        <w:t>60</w:t>
      </w:r>
      <w:r w:rsidRPr="002D4D48">
        <w:rPr>
          <w:lang w:eastAsia="ru-RU"/>
        </w:rPr>
        <w:t xml:space="preserve"> de zile după  înreg</w:t>
      </w:r>
      <w:r>
        <w:rPr>
          <w:lang w:eastAsia="ru-RU"/>
        </w:rPr>
        <w:t xml:space="preserve">istrarea    </w:t>
      </w:r>
    </w:p>
    <w:p w14:paraId="40B90D4C" w14:textId="77777777" w:rsidR="00E85398" w:rsidRPr="00FF430B" w:rsidRDefault="00E85398" w:rsidP="00E85398">
      <w:pPr>
        <w:shd w:val="clear" w:color="auto" w:fill="FFFFFF" w:themeFill="background1"/>
        <w:tabs>
          <w:tab w:val="left" w:pos="0"/>
          <w:tab w:val="left" w:pos="284"/>
          <w:tab w:val="left" w:pos="426"/>
        </w:tabs>
        <w:spacing w:before="120"/>
        <w:rPr>
          <w:b/>
          <w:lang w:eastAsia="ru-RU"/>
        </w:rPr>
      </w:pPr>
      <w:r>
        <w:rPr>
          <w:b/>
          <w:lang w:eastAsia="ru-RU"/>
        </w:rPr>
        <w:t xml:space="preserve">        </w:t>
      </w:r>
      <w:r>
        <w:rPr>
          <w:lang w:eastAsia="ru-RU"/>
        </w:rPr>
        <w:t>contractului la Trezore</w:t>
      </w:r>
      <w:r w:rsidRPr="002D4D48">
        <w:rPr>
          <w:lang w:eastAsia="ru-RU"/>
        </w:rPr>
        <w:t>ria MF</w:t>
      </w:r>
    </w:p>
    <w:p w14:paraId="163FE751" w14:textId="77777777" w:rsidR="00E85398" w:rsidRPr="00FF430B" w:rsidRDefault="00E85398" w:rsidP="00E85398">
      <w:pPr>
        <w:numPr>
          <w:ilvl w:val="0"/>
          <w:numId w:val="23"/>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Pr>
          <w:lang w:eastAsia="ru-RU"/>
        </w:rPr>
        <w:t>pînă la 31.12.2026</w:t>
      </w:r>
    </w:p>
    <w:p w14:paraId="2C99C593" w14:textId="77777777" w:rsidR="00E85398" w:rsidRPr="00FF430B" w:rsidRDefault="00E85398" w:rsidP="00E85398">
      <w:pPr>
        <w:numPr>
          <w:ilvl w:val="0"/>
          <w:numId w:val="23"/>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_____</w:t>
      </w:r>
      <w:r>
        <w:rPr>
          <w:b/>
          <w:lang w:eastAsia="ru-RU"/>
        </w:rPr>
        <w:t>______nu</w:t>
      </w:r>
      <w:r w:rsidRPr="00FF430B">
        <w:rPr>
          <w:b/>
          <w:lang w:eastAsia="ru-RU"/>
        </w:rPr>
        <w:t>_________</w:t>
      </w:r>
    </w:p>
    <w:p w14:paraId="223D6641" w14:textId="77777777" w:rsidR="00E85398" w:rsidRPr="00FF430B" w:rsidRDefault="00E85398" w:rsidP="00E85398">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28889AE4"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___________</w:t>
      </w:r>
      <w:r>
        <w:rPr>
          <w:b/>
          <w:lang w:eastAsia="ru-RU"/>
        </w:rPr>
        <w:t>_____________________________nu</w:t>
      </w:r>
      <w:r w:rsidRPr="00FF430B">
        <w:rPr>
          <w:b/>
          <w:lang w:eastAsia="ru-RU"/>
        </w:rPr>
        <w:t>_______________________________</w:t>
      </w:r>
    </w:p>
    <w:p w14:paraId="1BAAD70D" w14:textId="77777777" w:rsidR="00E85398" w:rsidRPr="00FF430B" w:rsidRDefault="00E85398" w:rsidP="00E85398">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0408C65F"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E85398" w:rsidRPr="009516C7" w14:paraId="4E924DC3" w14:textId="77777777" w:rsidTr="00E85398">
        <w:tc>
          <w:tcPr>
            <w:tcW w:w="576" w:type="dxa"/>
            <w:shd w:val="clear" w:color="auto" w:fill="auto"/>
          </w:tcPr>
          <w:p w14:paraId="5FAEEA46" w14:textId="77777777" w:rsidR="00E85398" w:rsidRPr="009516C7" w:rsidRDefault="00E85398" w:rsidP="00E85398">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545E6F5F" w14:textId="77777777" w:rsidR="00E85398" w:rsidRPr="009516C7" w:rsidRDefault="00E85398" w:rsidP="00E85398">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14:paraId="45E37796" w14:textId="77777777" w:rsidR="00E85398" w:rsidRPr="009516C7" w:rsidRDefault="00E85398" w:rsidP="00E85398">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426F9ACC" w14:textId="77777777" w:rsidR="00E85398" w:rsidRPr="009516C7" w:rsidRDefault="00E85398" w:rsidP="00E85398">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E85398" w:rsidRPr="009516C7" w14:paraId="0FBCEF2E" w14:textId="77777777" w:rsidTr="00E85398">
        <w:tc>
          <w:tcPr>
            <w:tcW w:w="576" w:type="dxa"/>
            <w:shd w:val="clear" w:color="auto" w:fill="auto"/>
          </w:tcPr>
          <w:p w14:paraId="5DBE20E2" w14:textId="77777777" w:rsidR="00E85398" w:rsidRPr="00B02118" w:rsidRDefault="00E85398" w:rsidP="00E85398">
            <w:pPr>
              <w:tabs>
                <w:tab w:val="left" w:pos="612"/>
              </w:tabs>
              <w:spacing w:before="120" w:after="120"/>
              <w:jc w:val="center"/>
              <w:rPr>
                <w:iCs/>
              </w:rPr>
            </w:pPr>
            <w:r w:rsidRPr="00B02118">
              <w:rPr>
                <w:iCs/>
              </w:rPr>
              <w:t>1</w:t>
            </w:r>
          </w:p>
        </w:tc>
        <w:tc>
          <w:tcPr>
            <w:tcW w:w="3810" w:type="dxa"/>
            <w:shd w:val="clear" w:color="auto" w:fill="auto"/>
          </w:tcPr>
          <w:p w14:paraId="62005F48" w14:textId="77777777" w:rsidR="00E85398" w:rsidRPr="00B02118" w:rsidRDefault="00E85398" w:rsidP="00E85398">
            <w:pPr>
              <w:tabs>
                <w:tab w:val="left" w:pos="612"/>
              </w:tabs>
              <w:spacing w:before="120" w:after="120"/>
              <w:jc w:val="center"/>
              <w:rPr>
                <w:iCs/>
              </w:rPr>
            </w:pPr>
            <w:r w:rsidRPr="00B02118">
              <w:rPr>
                <w:iCs/>
              </w:rPr>
              <w:t>Oferta</w:t>
            </w:r>
          </w:p>
        </w:tc>
        <w:tc>
          <w:tcPr>
            <w:tcW w:w="3563" w:type="dxa"/>
            <w:shd w:val="clear" w:color="auto" w:fill="auto"/>
          </w:tcPr>
          <w:p w14:paraId="43543D8C" w14:textId="77777777" w:rsidR="00E85398" w:rsidRPr="00B02118" w:rsidRDefault="00E85398" w:rsidP="00E85398">
            <w:pPr>
              <w:tabs>
                <w:tab w:val="left" w:pos="612"/>
              </w:tabs>
              <w:spacing w:before="120" w:after="120"/>
              <w:jc w:val="center"/>
              <w:rPr>
                <w:iCs/>
              </w:rPr>
            </w:pPr>
            <w:r w:rsidRPr="00B02118">
              <w:rPr>
                <w:iCs/>
              </w:rPr>
              <w:t>Oferta financiară, original confirmat prin semnătura electronică. Sumele să fie indicate cu TVA și fără TVA.</w:t>
            </w:r>
          </w:p>
        </w:tc>
        <w:tc>
          <w:tcPr>
            <w:tcW w:w="1621" w:type="dxa"/>
            <w:shd w:val="clear" w:color="auto" w:fill="auto"/>
          </w:tcPr>
          <w:p w14:paraId="11CA0F62"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6FCE632D" w14:textId="77777777" w:rsidTr="00E85398">
        <w:tc>
          <w:tcPr>
            <w:tcW w:w="576" w:type="dxa"/>
            <w:shd w:val="clear" w:color="auto" w:fill="auto"/>
          </w:tcPr>
          <w:p w14:paraId="5E30839D" w14:textId="77777777" w:rsidR="00E85398" w:rsidRPr="00B02118" w:rsidRDefault="00E85398" w:rsidP="00E85398">
            <w:pPr>
              <w:tabs>
                <w:tab w:val="left" w:pos="612"/>
              </w:tabs>
              <w:spacing w:before="120" w:after="120"/>
              <w:jc w:val="center"/>
              <w:rPr>
                <w:iCs/>
              </w:rPr>
            </w:pPr>
            <w:r w:rsidRPr="00B02118">
              <w:rPr>
                <w:iCs/>
              </w:rPr>
              <w:t>2</w:t>
            </w:r>
          </w:p>
        </w:tc>
        <w:tc>
          <w:tcPr>
            <w:tcW w:w="3810" w:type="dxa"/>
            <w:shd w:val="clear" w:color="auto" w:fill="auto"/>
          </w:tcPr>
          <w:p w14:paraId="0635F7F4" w14:textId="77777777" w:rsidR="00E85398" w:rsidRPr="00B02118" w:rsidRDefault="00E85398" w:rsidP="00E85398">
            <w:pPr>
              <w:tabs>
                <w:tab w:val="left" w:pos="612"/>
              </w:tabs>
              <w:spacing w:before="120" w:after="120"/>
              <w:jc w:val="center"/>
              <w:rPr>
                <w:iCs/>
              </w:rPr>
            </w:pPr>
            <w:r w:rsidRPr="00B02118">
              <w:rPr>
                <w:iCs/>
              </w:rPr>
              <w:t>DUAE</w:t>
            </w:r>
          </w:p>
        </w:tc>
        <w:tc>
          <w:tcPr>
            <w:tcW w:w="3563" w:type="dxa"/>
            <w:shd w:val="clear" w:color="auto" w:fill="auto"/>
          </w:tcPr>
          <w:p w14:paraId="5F75FDEA" w14:textId="77777777" w:rsidR="00E85398" w:rsidRPr="00B02118" w:rsidRDefault="00E85398" w:rsidP="00E85398">
            <w:pPr>
              <w:tabs>
                <w:tab w:val="left" w:pos="612"/>
              </w:tabs>
              <w:spacing w:before="120" w:after="120"/>
              <w:jc w:val="center"/>
              <w:rPr>
                <w:iCs/>
              </w:rPr>
            </w:pPr>
            <w:r w:rsidRPr="00B02118">
              <w:rPr>
                <w:iCs/>
              </w:rPr>
              <w:t>Original, confirmat prin semnătura electronică</w:t>
            </w:r>
          </w:p>
        </w:tc>
        <w:tc>
          <w:tcPr>
            <w:tcW w:w="1621" w:type="dxa"/>
            <w:shd w:val="clear" w:color="auto" w:fill="auto"/>
          </w:tcPr>
          <w:p w14:paraId="4C9AF5A4"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445D8E19" w14:textId="77777777" w:rsidTr="00E85398">
        <w:tc>
          <w:tcPr>
            <w:tcW w:w="576" w:type="dxa"/>
            <w:shd w:val="clear" w:color="auto" w:fill="auto"/>
          </w:tcPr>
          <w:p w14:paraId="5BBFA3F1" w14:textId="77777777" w:rsidR="00E85398" w:rsidRPr="00B02118" w:rsidRDefault="00E85398" w:rsidP="00E85398">
            <w:pPr>
              <w:tabs>
                <w:tab w:val="left" w:pos="612"/>
              </w:tabs>
              <w:spacing w:before="120" w:after="120"/>
              <w:jc w:val="center"/>
              <w:rPr>
                <w:iCs/>
              </w:rPr>
            </w:pPr>
            <w:r w:rsidRPr="00B02118">
              <w:rPr>
                <w:iCs/>
              </w:rPr>
              <w:t>3</w:t>
            </w:r>
          </w:p>
        </w:tc>
        <w:tc>
          <w:tcPr>
            <w:tcW w:w="3810" w:type="dxa"/>
            <w:shd w:val="clear" w:color="auto" w:fill="auto"/>
          </w:tcPr>
          <w:p w14:paraId="62013249" w14:textId="77777777" w:rsidR="00E85398" w:rsidRPr="00B02118" w:rsidRDefault="00E85398" w:rsidP="00E85398">
            <w:pPr>
              <w:tabs>
                <w:tab w:val="left" w:pos="612"/>
              </w:tabs>
              <w:spacing w:before="120" w:after="120"/>
              <w:jc w:val="center"/>
              <w:rPr>
                <w:iCs/>
              </w:rPr>
            </w:pPr>
            <w:r w:rsidRPr="00B02118">
              <w:rPr>
                <w:iCs/>
              </w:rPr>
              <w:t>Documentația standard</w:t>
            </w:r>
          </w:p>
        </w:tc>
        <w:tc>
          <w:tcPr>
            <w:tcW w:w="3563" w:type="dxa"/>
            <w:shd w:val="clear" w:color="auto" w:fill="auto"/>
          </w:tcPr>
          <w:p w14:paraId="62F2FD46" w14:textId="77777777" w:rsidR="00E85398" w:rsidRPr="00B02118" w:rsidRDefault="00E85398" w:rsidP="00E85398">
            <w:pPr>
              <w:tabs>
                <w:tab w:val="left" w:pos="612"/>
              </w:tabs>
              <w:spacing w:before="120" w:after="120"/>
              <w:jc w:val="center"/>
              <w:rPr>
                <w:iCs/>
              </w:rPr>
            </w:pPr>
            <w:r w:rsidRPr="00B02118">
              <w:rPr>
                <w:iCs/>
              </w:rPr>
              <w:t>Original, confirmat prin semnătura electronică</w:t>
            </w:r>
          </w:p>
        </w:tc>
        <w:tc>
          <w:tcPr>
            <w:tcW w:w="1621" w:type="dxa"/>
            <w:shd w:val="clear" w:color="auto" w:fill="auto"/>
          </w:tcPr>
          <w:p w14:paraId="1EEB4FB5"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3F8FFECD" w14:textId="77777777" w:rsidTr="00E85398">
        <w:tc>
          <w:tcPr>
            <w:tcW w:w="576" w:type="dxa"/>
            <w:shd w:val="clear" w:color="auto" w:fill="auto"/>
          </w:tcPr>
          <w:p w14:paraId="54212986" w14:textId="77777777" w:rsidR="00E85398" w:rsidRPr="00B02118" w:rsidRDefault="00E85398" w:rsidP="00E85398">
            <w:pPr>
              <w:tabs>
                <w:tab w:val="left" w:pos="612"/>
              </w:tabs>
              <w:spacing w:before="120" w:after="120"/>
              <w:jc w:val="center"/>
              <w:rPr>
                <w:iCs/>
              </w:rPr>
            </w:pPr>
            <w:r w:rsidRPr="00B02118">
              <w:rPr>
                <w:iCs/>
              </w:rPr>
              <w:t>4</w:t>
            </w:r>
          </w:p>
        </w:tc>
        <w:tc>
          <w:tcPr>
            <w:tcW w:w="3810" w:type="dxa"/>
            <w:shd w:val="clear" w:color="auto" w:fill="auto"/>
          </w:tcPr>
          <w:p w14:paraId="1742EEB8" w14:textId="77777777" w:rsidR="00E85398" w:rsidRPr="00B02118" w:rsidRDefault="00E85398" w:rsidP="00E85398">
            <w:pPr>
              <w:tabs>
                <w:tab w:val="left" w:pos="612"/>
              </w:tabs>
              <w:spacing w:before="120" w:after="120"/>
              <w:jc w:val="center"/>
              <w:rPr>
                <w:iCs/>
              </w:rPr>
            </w:pPr>
            <w:r w:rsidRPr="00B02118">
              <w:rPr>
                <w:iCs/>
              </w:rPr>
              <w:t xml:space="preserve">Specificații tehnice </w:t>
            </w:r>
          </w:p>
        </w:tc>
        <w:tc>
          <w:tcPr>
            <w:tcW w:w="3563" w:type="dxa"/>
            <w:shd w:val="clear" w:color="auto" w:fill="auto"/>
          </w:tcPr>
          <w:p w14:paraId="7DCCD80A" w14:textId="77777777" w:rsidR="00E85398" w:rsidRPr="00B02118" w:rsidRDefault="00E85398" w:rsidP="00E85398">
            <w:pPr>
              <w:jc w:val="center"/>
            </w:pPr>
            <w:r w:rsidRPr="00B02118">
              <w:rPr>
                <w:iCs/>
              </w:rPr>
              <w:t>Original, confirmat prin semnătura electronică</w:t>
            </w:r>
          </w:p>
        </w:tc>
        <w:tc>
          <w:tcPr>
            <w:tcW w:w="1621" w:type="dxa"/>
            <w:shd w:val="clear" w:color="auto" w:fill="auto"/>
          </w:tcPr>
          <w:p w14:paraId="3688F79C"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2180DBAF" w14:textId="77777777" w:rsidTr="00E85398">
        <w:tc>
          <w:tcPr>
            <w:tcW w:w="576" w:type="dxa"/>
            <w:shd w:val="clear" w:color="auto" w:fill="auto"/>
          </w:tcPr>
          <w:p w14:paraId="122EE43A" w14:textId="77777777" w:rsidR="00E85398" w:rsidRPr="00B02118" w:rsidRDefault="00E85398" w:rsidP="00E85398">
            <w:pPr>
              <w:tabs>
                <w:tab w:val="left" w:pos="612"/>
              </w:tabs>
              <w:spacing w:before="120" w:after="120"/>
              <w:jc w:val="center"/>
              <w:rPr>
                <w:iCs/>
              </w:rPr>
            </w:pPr>
            <w:r w:rsidRPr="00B02118">
              <w:rPr>
                <w:iCs/>
              </w:rPr>
              <w:t>5</w:t>
            </w:r>
          </w:p>
        </w:tc>
        <w:tc>
          <w:tcPr>
            <w:tcW w:w="3810" w:type="dxa"/>
            <w:shd w:val="clear" w:color="auto" w:fill="auto"/>
          </w:tcPr>
          <w:p w14:paraId="2BF6522C" w14:textId="77777777" w:rsidR="00E85398" w:rsidRPr="00B02118" w:rsidRDefault="00E85398" w:rsidP="00E85398">
            <w:pPr>
              <w:tabs>
                <w:tab w:val="left" w:pos="612"/>
              </w:tabs>
              <w:spacing w:before="120" w:after="120"/>
              <w:jc w:val="center"/>
              <w:rPr>
                <w:iCs/>
              </w:rPr>
            </w:pPr>
            <w:r w:rsidRPr="00B02118">
              <w:rPr>
                <w:iCs/>
              </w:rPr>
              <w:t xml:space="preserve">Specificații de preț </w:t>
            </w:r>
          </w:p>
        </w:tc>
        <w:tc>
          <w:tcPr>
            <w:tcW w:w="3563" w:type="dxa"/>
            <w:shd w:val="clear" w:color="auto" w:fill="auto"/>
          </w:tcPr>
          <w:p w14:paraId="23BB384E" w14:textId="77777777" w:rsidR="00E85398" w:rsidRPr="00B02118" w:rsidRDefault="00E85398" w:rsidP="00E85398">
            <w:pPr>
              <w:jc w:val="center"/>
            </w:pPr>
            <w:r w:rsidRPr="00B02118">
              <w:rPr>
                <w:iCs/>
              </w:rPr>
              <w:t>Original, confirmat prin semnătura electronică</w:t>
            </w:r>
          </w:p>
        </w:tc>
        <w:tc>
          <w:tcPr>
            <w:tcW w:w="1621" w:type="dxa"/>
            <w:shd w:val="clear" w:color="auto" w:fill="auto"/>
          </w:tcPr>
          <w:p w14:paraId="606BC567"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7C617353" w14:textId="77777777" w:rsidTr="00E85398">
        <w:tc>
          <w:tcPr>
            <w:tcW w:w="576" w:type="dxa"/>
            <w:shd w:val="clear" w:color="auto" w:fill="auto"/>
          </w:tcPr>
          <w:p w14:paraId="67788530" w14:textId="77777777" w:rsidR="00E85398" w:rsidRPr="00B02118" w:rsidRDefault="00E85398" w:rsidP="00E85398">
            <w:pPr>
              <w:tabs>
                <w:tab w:val="left" w:pos="612"/>
              </w:tabs>
              <w:spacing w:before="120" w:after="120"/>
              <w:jc w:val="center"/>
              <w:rPr>
                <w:iCs/>
              </w:rPr>
            </w:pPr>
            <w:r>
              <w:rPr>
                <w:iCs/>
              </w:rPr>
              <w:t>6</w:t>
            </w:r>
          </w:p>
        </w:tc>
        <w:tc>
          <w:tcPr>
            <w:tcW w:w="3810" w:type="dxa"/>
            <w:shd w:val="clear" w:color="auto" w:fill="auto"/>
          </w:tcPr>
          <w:p w14:paraId="159A809F" w14:textId="77777777" w:rsidR="00E85398" w:rsidRPr="00B02118" w:rsidRDefault="00E85398" w:rsidP="00E85398">
            <w:pPr>
              <w:tabs>
                <w:tab w:val="left" w:pos="612"/>
              </w:tabs>
              <w:spacing w:before="120" w:after="120"/>
              <w:jc w:val="center"/>
              <w:rPr>
                <w:iCs/>
              </w:rPr>
            </w:pPr>
            <w:r w:rsidRPr="00B02118">
              <w:rPr>
                <w:iCs/>
              </w:rPr>
              <w:t>Certificat de înregistrare a întreprinderii sau extras din Registrul de Stat</w:t>
            </w:r>
          </w:p>
        </w:tc>
        <w:tc>
          <w:tcPr>
            <w:tcW w:w="3563" w:type="dxa"/>
            <w:shd w:val="clear" w:color="auto" w:fill="auto"/>
          </w:tcPr>
          <w:p w14:paraId="634502BD" w14:textId="77777777" w:rsidR="00E85398" w:rsidRPr="00B02118" w:rsidRDefault="00E85398" w:rsidP="00E85398">
            <w:pPr>
              <w:tabs>
                <w:tab w:val="left" w:pos="612"/>
              </w:tabs>
              <w:spacing w:before="120" w:after="120"/>
              <w:jc w:val="center"/>
              <w:rPr>
                <w:iCs/>
              </w:rPr>
            </w:pPr>
            <w:r w:rsidRPr="00B02118">
              <w:rPr>
                <w:iCs/>
              </w:rPr>
              <w:t>Copie, confirmat prin semnătura electronică</w:t>
            </w:r>
          </w:p>
        </w:tc>
        <w:tc>
          <w:tcPr>
            <w:tcW w:w="1621" w:type="dxa"/>
            <w:shd w:val="clear" w:color="auto" w:fill="auto"/>
          </w:tcPr>
          <w:p w14:paraId="69870897"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17A91107" w14:textId="77777777" w:rsidTr="00E85398">
        <w:tc>
          <w:tcPr>
            <w:tcW w:w="576" w:type="dxa"/>
            <w:shd w:val="clear" w:color="auto" w:fill="auto"/>
          </w:tcPr>
          <w:p w14:paraId="41923BA0" w14:textId="77777777" w:rsidR="00E85398" w:rsidRPr="00B02118" w:rsidRDefault="00E85398" w:rsidP="00E85398">
            <w:pPr>
              <w:tabs>
                <w:tab w:val="left" w:pos="612"/>
              </w:tabs>
              <w:spacing w:before="120" w:after="120"/>
              <w:jc w:val="center"/>
              <w:rPr>
                <w:iCs/>
              </w:rPr>
            </w:pPr>
            <w:r>
              <w:rPr>
                <w:iCs/>
              </w:rPr>
              <w:t>7</w:t>
            </w:r>
          </w:p>
        </w:tc>
        <w:tc>
          <w:tcPr>
            <w:tcW w:w="3810" w:type="dxa"/>
            <w:shd w:val="clear" w:color="auto" w:fill="auto"/>
          </w:tcPr>
          <w:p w14:paraId="2206485C" w14:textId="77777777" w:rsidR="00E85398" w:rsidRPr="00B02118" w:rsidRDefault="00E85398" w:rsidP="00E85398">
            <w:pPr>
              <w:tabs>
                <w:tab w:val="left" w:pos="612"/>
              </w:tabs>
              <w:spacing w:before="120" w:after="120"/>
              <w:jc w:val="center"/>
              <w:rPr>
                <w:iCs/>
              </w:rPr>
            </w:pPr>
            <w:r w:rsidRPr="00B02118">
              <w:rPr>
                <w:iCs/>
              </w:rPr>
              <w:t>Certificat de la organele Inspectoratului Fiscal de Stat privind datoriile la Bugetul Public Național.</w:t>
            </w:r>
          </w:p>
        </w:tc>
        <w:tc>
          <w:tcPr>
            <w:tcW w:w="3563" w:type="dxa"/>
            <w:shd w:val="clear" w:color="auto" w:fill="auto"/>
          </w:tcPr>
          <w:p w14:paraId="6612C617" w14:textId="77777777" w:rsidR="00E85398" w:rsidRPr="00B02118" w:rsidRDefault="00E85398" w:rsidP="00E85398">
            <w:pPr>
              <w:tabs>
                <w:tab w:val="left" w:pos="612"/>
              </w:tabs>
              <w:spacing w:before="120" w:after="120"/>
              <w:jc w:val="center"/>
              <w:rPr>
                <w:iCs/>
              </w:rPr>
            </w:pPr>
            <w:r w:rsidRPr="00B02118">
              <w:rPr>
                <w:iCs/>
              </w:rPr>
              <w:t>Original, confirmat prin semnătura electronică.</w:t>
            </w:r>
          </w:p>
        </w:tc>
        <w:tc>
          <w:tcPr>
            <w:tcW w:w="1621" w:type="dxa"/>
            <w:shd w:val="clear" w:color="auto" w:fill="auto"/>
          </w:tcPr>
          <w:p w14:paraId="794643EF"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277AEB36" w14:textId="77777777" w:rsidTr="00E85398">
        <w:tc>
          <w:tcPr>
            <w:tcW w:w="576" w:type="dxa"/>
            <w:shd w:val="clear" w:color="auto" w:fill="auto"/>
          </w:tcPr>
          <w:p w14:paraId="4BFEEDEB" w14:textId="77777777" w:rsidR="00E85398" w:rsidRPr="00B02118" w:rsidRDefault="00E85398" w:rsidP="00E85398">
            <w:pPr>
              <w:tabs>
                <w:tab w:val="left" w:pos="612"/>
              </w:tabs>
              <w:spacing w:before="120" w:after="120"/>
              <w:jc w:val="center"/>
              <w:rPr>
                <w:iCs/>
              </w:rPr>
            </w:pPr>
            <w:r>
              <w:rPr>
                <w:iCs/>
              </w:rPr>
              <w:t>8</w:t>
            </w:r>
          </w:p>
        </w:tc>
        <w:tc>
          <w:tcPr>
            <w:tcW w:w="3810" w:type="dxa"/>
            <w:shd w:val="clear" w:color="auto" w:fill="auto"/>
          </w:tcPr>
          <w:p w14:paraId="0DFA28F1" w14:textId="77777777" w:rsidR="00E85398" w:rsidRPr="00B02118" w:rsidRDefault="00E85398" w:rsidP="00E85398">
            <w:pPr>
              <w:tabs>
                <w:tab w:val="left" w:pos="612"/>
              </w:tabs>
              <w:spacing w:before="120" w:after="120"/>
              <w:jc w:val="center"/>
              <w:rPr>
                <w:iCs/>
              </w:rPr>
            </w:pPr>
            <w:r w:rsidRPr="00B02118">
              <w:rPr>
                <w:iCs/>
              </w:rPr>
              <w:t>Ultimul raport financiar</w:t>
            </w:r>
          </w:p>
        </w:tc>
        <w:tc>
          <w:tcPr>
            <w:tcW w:w="3563" w:type="dxa"/>
            <w:shd w:val="clear" w:color="auto" w:fill="auto"/>
          </w:tcPr>
          <w:p w14:paraId="51014D7D" w14:textId="77777777" w:rsidR="00E85398" w:rsidRPr="00B02118" w:rsidRDefault="00E85398" w:rsidP="00E85398">
            <w:pPr>
              <w:tabs>
                <w:tab w:val="left" w:pos="612"/>
              </w:tabs>
              <w:spacing w:before="120" w:after="120"/>
              <w:jc w:val="center"/>
              <w:rPr>
                <w:iCs/>
              </w:rPr>
            </w:pPr>
            <w:r w:rsidRPr="00B02118">
              <w:rPr>
                <w:iCs/>
              </w:rPr>
              <w:t>Copie, confirmat prin semnătura electronică</w:t>
            </w:r>
          </w:p>
        </w:tc>
        <w:tc>
          <w:tcPr>
            <w:tcW w:w="1621" w:type="dxa"/>
            <w:shd w:val="clear" w:color="auto" w:fill="auto"/>
          </w:tcPr>
          <w:p w14:paraId="3A068722"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64979DD2" w14:textId="77777777" w:rsidTr="00E85398">
        <w:tc>
          <w:tcPr>
            <w:tcW w:w="576" w:type="dxa"/>
            <w:shd w:val="clear" w:color="auto" w:fill="auto"/>
          </w:tcPr>
          <w:p w14:paraId="319E3183" w14:textId="77777777" w:rsidR="00E85398" w:rsidRPr="00B02118" w:rsidRDefault="00E85398" w:rsidP="00E85398">
            <w:pPr>
              <w:tabs>
                <w:tab w:val="left" w:pos="612"/>
              </w:tabs>
              <w:spacing w:before="120" w:after="120"/>
              <w:jc w:val="center"/>
              <w:rPr>
                <w:iCs/>
              </w:rPr>
            </w:pPr>
            <w:r>
              <w:rPr>
                <w:iCs/>
              </w:rPr>
              <w:t>9</w:t>
            </w:r>
          </w:p>
        </w:tc>
        <w:tc>
          <w:tcPr>
            <w:tcW w:w="3810" w:type="dxa"/>
            <w:shd w:val="clear" w:color="auto" w:fill="auto"/>
          </w:tcPr>
          <w:p w14:paraId="1CDE3F97" w14:textId="77777777" w:rsidR="00E85398" w:rsidRPr="00B02118" w:rsidRDefault="00E85398" w:rsidP="00E85398">
            <w:pPr>
              <w:tabs>
                <w:tab w:val="left" w:pos="612"/>
              </w:tabs>
              <w:spacing w:before="120" w:after="120"/>
              <w:jc w:val="center"/>
              <w:rPr>
                <w:iCs/>
              </w:rPr>
            </w:pPr>
            <w:r w:rsidRPr="00B02118">
              <w:rPr>
                <w:iCs/>
              </w:rPr>
              <w:t xml:space="preserve">Certificat de calitate </w:t>
            </w:r>
            <w:r>
              <w:rPr>
                <w:iCs/>
              </w:rPr>
              <w:t>a materialelor</w:t>
            </w:r>
          </w:p>
        </w:tc>
        <w:tc>
          <w:tcPr>
            <w:tcW w:w="3563" w:type="dxa"/>
            <w:shd w:val="clear" w:color="auto" w:fill="auto"/>
          </w:tcPr>
          <w:p w14:paraId="153A44E5" w14:textId="77777777" w:rsidR="00E85398" w:rsidRPr="00B02118" w:rsidRDefault="00E85398" w:rsidP="00E85398">
            <w:pPr>
              <w:tabs>
                <w:tab w:val="left" w:pos="612"/>
              </w:tabs>
              <w:spacing w:before="120" w:after="120"/>
              <w:jc w:val="center"/>
              <w:rPr>
                <w:iCs/>
              </w:rPr>
            </w:pPr>
            <w:r w:rsidRPr="00B02118">
              <w:rPr>
                <w:iCs/>
              </w:rPr>
              <w:t>Copie, confirmat prin semnătura electronică</w:t>
            </w:r>
          </w:p>
        </w:tc>
        <w:tc>
          <w:tcPr>
            <w:tcW w:w="1621" w:type="dxa"/>
            <w:shd w:val="clear" w:color="auto" w:fill="auto"/>
          </w:tcPr>
          <w:p w14:paraId="7771D224"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75A0E433" w14:textId="77777777" w:rsidTr="00E85398">
        <w:tc>
          <w:tcPr>
            <w:tcW w:w="576" w:type="dxa"/>
            <w:shd w:val="clear" w:color="auto" w:fill="auto"/>
          </w:tcPr>
          <w:p w14:paraId="278E6D1D" w14:textId="77777777" w:rsidR="00E85398" w:rsidRPr="00B02118" w:rsidRDefault="00E85398" w:rsidP="00E85398">
            <w:pPr>
              <w:tabs>
                <w:tab w:val="left" w:pos="612"/>
              </w:tabs>
              <w:spacing w:before="120" w:after="120"/>
              <w:jc w:val="center"/>
              <w:rPr>
                <w:iCs/>
              </w:rPr>
            </w:pPr>
            <w:r>
              <w:rPr>
                <w:iCs/>
              </w:rPr>
              <w:t>10</w:t>
            </w:r>
          </w:p>
        </w:tc>
        <w:tc>
          <w:tcPr>
            <w:tcW w:w="3810" w:type="dxa"/>
            <w:shd w:val="clear" w:color="auto" w:fill="auto"/>
          </w:tcPr>
          <w:p w14:paraId="1DFCB3A0" w14:textId="77777777" w:rsidR="00E85398" w:rsidRPr="00B02118" w:rsidRDefault="00E85398" w:rsidP="00E85398">
            <w:pPr>
              <w:tabs>
                <w:tab w:val="left" w:pos="612"/>
              </w:tabs>
              <w:spacing w:before="120" w:after="120"/>
              <w:jc w:val="center"/>
              <w:rPr>
                <w:iCs/>
              </w:rPr>
            </w:pPr>
            <w:r w:rsidRPr="00B02118">
              <w:t>Informaţii generale despre ofertant</w:t>
            </w:r>
          </w:p>
        </w:tc>
        <w:tc>
          <w:tcPr>
            <w:tcW w:w="3563" w:type="dxa"/>
            <w:shd w:val="clear" w:color="auto" w:fill="auto"/>
          </w:tcPr>
          <w:p w14:paraId="0283BC8C" w14:textId="77777777" w:rsidR="00E85398" w:rsidRPr="00B02118" w:rsidRDefault="00E85398" w:rsidP="00E85398">
            <w:pPr>
              <w:tabs>
                <w:tab w:val="left" w:pos="612"/>
              </w:tabs>
              <w:spacing w:before="120" w:after="120"/>
              <w:jc w:val="center"/>
              <w:rPr>
                <w:iCs/>
              </w:rPr>
            </w:pPr>
            <w:r>
              <w:t xml:space="preserve">Original, </w:t>
            </w:r>
            <w:r w:rsidRPr="00B02118">
              <w:rPr>
                <w:iCs/>
              </w:rPr>
              <w:t>confirmat prin semnătura electronică</w:t>
            </w:r>
            <w:r w:rsidRPr="00B02118">
              <w:t>.</w:t>
            </w:r>
          </w:p>
        </w:tc>
        <w:tc>
          <w:tcPr>
            <w:tcW w:w="1621" w:type="dxa"/>
            <w:shd w:val="clear" w:color="auto" w:fill="auto"/>
          </w:tcPr>
          <w:p w14:paraId="12E4FBE9"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3525B473" w14:textId="77777777" w:rsidTr="00E85398">
        <w:tc>
          <w:tcPr>
            <w:tcW w:w="576" w:type="dxa"/>
            <w:shd w:val="clear" w:color="auto" w:fill="auto"/>
          </w:tcPr>
          <w:p w14:paraId="385F5F1B" w14:textId="77777777" w:rsidR="00E85398" w:rsidRPr="00B02118" w:rsidRDefault="00E85398" w:rsidP="00E85398">
            <w:pPr>
              <w:tabs>
                <w:tab w:val="left" w:pos="612"/>
              </w:tabs>
              <w:spacing w:before="120" w:after="120"/>
              <w:jc w:val="center"/>
              <w:rPr>
                <w:iCs/>
              </w:rPr>
            </w:pPr>
            <w:r w:rsidRPr="00B02118">
              <w:rPr>
                <w:iCs/>
              </w:rPr>
              <w:t>1</w:t>
            </w:r>
            <w:r>
              <w:rPr>
                <w:iCs/>
              </w:rPr>
              <w:t>1</w:t>
            </w:r>
          </w:p>
        </w:tc>
        <w:tc>
          <w:tcPr>
            <w:tcW w:w="3810" w:type="dxa"/>
            <w:shd w:val="clear" w:color="auto" w:fill="auto"/>
          </w:tcPr>
          <w:p w14:paraId="3DD05BE9" w14:textId="77777777" w:rsidR="00E85398" w:rsidRPr="00B02118" w:rsidRDefault="00E85398" w:rsidP="00E85398">
            <w:pPr>
              <w:tabs>
                <w:tab w:val="left" w:pos="612"/>
              </w:tabs>
              <w:spacing w:before="120" w:after="120"/>
              <w:jc w:val="center"/>
              <w:rPr>
                <w:iCs/>
              </w:rPr>
            </w:pPr>
            <w:r w:rsidRPr="00B02118">
              <w:rPr>
                <w:iCs/>
              </w:rPr>
              <w:t xml:space="preserve">Certificat de atribuire a contului bancar activ (curent) </w:t>
            </w:r>
          </w:p>
        </w:tc>
        <w:tc>
          <w:tcPr>
            <w:tcW w:w="3563" w:type="dxa"/>
            <w:shd w:val="clear" w:color="auto" w:fill="auto"/>
          </w:tcPr>
          <w:p w14:paraId="7D62CFF5" w14:textId="77777777" w:rsidR="00E85398" w:rsidRPr="00B02118" w:rsidRDefault="00E85398" w:rsidP="00E85398">
            <w:pPr>
              <w:tabs>
                <w:tab w:val="left" w:pos="612"/>
              </w:tabs>
              <w:spacing w:before="120" w:after="120"/>
              <w:jc w:val="center"/>
              <w:rPr>
                <w:iCs/>
              </w:rPr>
            </w:pPr>
            <w:r>
              <w:rPr>
                <w:iCs/>
              </w:rPr>
              <w:t>Original</w:t>
            </w:r>
            <w:r w:rsidRPr="00B02118">
              <w:rPr>
                <w:iCs/>
              </w:rPr>
              <w:t>, confirmat prin semnătura electronică</w:t>
            </w:r>
          </w:p>
        </w:tc>
        <w:tc>
          <w:tcPr>
            <w:tcW w:w="1621" w:type="dxa"/>
            <w:shd w:val="clear" w:color="auto" w:fill="auto"/>
          </w:tcPr>
          <w:p w14:paraId="52D0F3CC" w14:textId="77777777" w:rsidR="00E85398" w:rsidRPr="00B02118" w:rsidRDefault="00E85398" w:rsidP="00E85398">
            <w:pPr>
              <w:tabs>
                <w:tab w:val="left" w:pos="612"/>
              </w:tabs>
              <w:spacing w:before="120" w:after="120"/>
              <w:jc w:val="center"/>
              <w:rPr>
                <w:iCs/>
              </w:rPr>
            </w:pPr>
            <w:r w:rsidRPr="00B02118">
              <w:rPr>
                <w:iCs/>
              </w:rPr>
              <w:t>Obligatoriu</w:t>
            </w:r>
          </w:p>
        </w:tc>
      </w:tr>
      <w:tr w:rsidR="00E85398" w:rsidRPr="009516C7" w14:paraId="4046C68C" w14:textId="77777777" w:rsidTr="00E85398">
        <w:tc>
          <w:tcPr>
            <w:tcW w:w="576" w:type="dxa"/>
            <w:shd w:val="clear" w:color="auto" w:fill="auto"/>
          </w:tcPr>
          <w:p w14:paraId="0288635E" w14:textId="77777777" w:rsidR="00E85398" w:rsidRPr="00B02118" w:rsidRDefault="00E85398" w:rsidP="00E85398">
            <w:pPr>
              <w:tabs>
                <w:tab w:val="left" w:pos="612"/>
              </w:tabs>
              <w:spacing w:before="120" w:after="120"/>
              <w:jc w:val="center"/>
              <w:rPr>
                <w:iCs/>
              </w:rPr>
            </w:pPr>
            <w:r>
              <w:rPr>
                <w:iCs/>
              </w:rPr>
              <w:t>12</w:t>
            </w:r>
          </w:p>
        </w:tc>
        <w:tc>
          <w:tcPr>
            <w:tcW w:w="3810" w:type="dxa"/>
            <w:shd w:val="clear" w:color="auto" w:fill="auto"/>
          </w:tcPr>
          <w:p w14:paraId="4558BA7B" w14:textId="77777777" w:rsidR="00E85398" w:rsidRPr="00B02118" w:rsidRDefault="00E85398" w:rsidP="00E85398">
            <w:pPr>
              <w:tabs>
                <w:tab w:val="left" w:pos="612"/>
              </w:tabs>
              <w:spacing w:before="120" w:after="120"/>
              <w:jc w:val="center"/>
              <w:rPr>
                <w:iCs/>
              </w:rPr>
            </w:pPr>
            <w:r>
              <w:rPr>
                <w:iCs/>
              </w:rPr>
              <w:t xml:space="preserve">Declarație privind dotările tehnice </w:t>
            </w:r>
            <w:r>
              <w:rPr>
                <w:iCs/>
              </w:rPr>
              <w:lastRenderedPageBreak/>
              <w:t xml:space="preserve">specifice,utilajul și echipamentul necesar p/u îndeplinirea corespunzătoare a contractului </w:t>
            </w:r>
          </w:p>
        </w:tc>
        <w:tc>
          <w:tcPr>
            <w:tcW w:w="3563" w:type="dxa"/>
            <w:shd w:val="clear" w:color="auto" w:fill="auto"/>
          </w:tcPr>
          <w:p w14:paraId="77F6D667" w14:textId="77777777" w:rsidR="00E85398" w:rsidRPr="00B02118" w:rsidRDefault="00E85398" w:rsidP="00E85398">
            <w:pPr>
              <w:tabs>
                <w:tab w:val="left" w:pos="612"/>
              </w:tabs>
              <w:spacing w:before="120" w:after="120"/>
              <w:jc w:val="center"/>
              <w:rPr>
                <w:iCs/>
              </w:rPr>
            </w:pPr>
            <w:r w:rsidRPr="00B02118">
              <w:rPr>
                <w:iCs/>
              </w:rPr>
              <w:lastRenderedPageBreak/>
              <w:t xml:space="preserve">Copie, confirmat prin semnătura </w:t>
            </w:r>
            <w:r w:rsidRPr="00B02118">
              <w:rPr>
                <w:iCs/>
              </w:rPr>
              <w:lastRenderedPageBreak/>
              <w:t>electronică</w:t>
            </w:r>
          </w:p>
        </w:tc>
        <w:tc>
          <w:tcPr>
            <w:tcW w:w="1621" w:type="dxa"/>
            <w:shd w:val="clear" w:color="auto" w:fill="auto"/>
          </w:tcPr>
          <w:p w14:paraId="538C1677" w14:textId="77777777" w:rsidR="00E85398" w:rsidRPr="00B02118" w:rsidRDefault="00E85398" w:rsidP="00E85398">
            <w:pPr>
              <w:tabs>
                <w:tab w:val="left" w:pos="612"/>
              </w:tabs>
              <w:spacing w:before="120" w:after="120"/>
              <w:jc w:val="center"/>
              <w:rPr>
                <w:iCs/>
              </w:rPr>
            </w:pPr>
            <w:r w:rsidRPr="00B02118">
              <w:rPr>
                <w:iCs/>
              </w:rPr>
              <w:lastRenderedPageBreak/>
              <w:t>Obligatoriu</w:t>
            </w:r>
          </w:p>
        </w:tc>
      </w:tr>
      <w:tr w:rsidR="00E85398" w:rsidRPr="009516C7" w14:paraId="10398CA0" w14:textId="77777777" w:rsidTr="00E85398">
        <w:tc>
          <w:tcPr>
            <w:tcW w:w="576" w:type="dxa"/>
            <w:shd w:val="clear" w:color="auto" w:fill="auto"/>
          </w:tcPr>
          <w:p w14:paraId="763BB13D" w14:textId="77777777" w:rsidR="00E85398" w:rsidRPr="00BA1561" w:rsidRDefault="00E85398" w:rsidP="00E85398">
            <w:pPr>
              <w:tabs>
                <w:tab w:val="left" w:pos="612"/>
              </w:tabs>
              <w:spacing w:before="120" w:after="120"/>
              <w:jc w:val="center"/>
              <w:rPr>
                <w:iCs/>
              </w:rPr>
            </w:pPr>
            <w:r w:rsidRPr="00BA1561">
              <w:rPr>
                <w:iCs/>
              </w:rPr>
              <w:t>1</w:t>
            </w:r>
            <w:r>
              <w:rPr>
                <w:iCs/>
              </w:rPr>
              <w:t>3</w:t>
            </w:r>
          </w:p>
        </w:tc>
        <w:tc>
          <w:tcPr>
            <w:tcW w:w="3810" w:type="dxa"/>
            <w:shd w:val="clear" w:color="auto" w:fill="auto"/>
          </w:tcPr>
          <w:p w14:paraId="6B0B5CD4" w14:textId="77777777" w:rsidR="00E85398" w:rsidRPr="00BA1561" w:rsidRDefault="00E85398" w:rsidP="00E85398">
            <w:pPr>
              <w:shd w:val="clear" w:color="auto" w:fill="FFFFFF" w:themeFill="background1"/>
              <w:rPr>
                <w:iCs/>
              </w:rPr>
            </w:pPr>
            <w:r w:rsidRPr="00BA1561">
              <w:rPr>
                <w:iCs/>
              </w:rPr>
              <w:t>Grafic de lucru inclusiv: data inceperii lucrărilor, data furnizării echipamentului, data  finalizării lucrărilor, data d</w:t>
            </w:r>
            <w:r>
              <w:rPr>
                <w:iCs/>
              </w:rPr>
              <w:t>ă</w:t>
            </w:r>
            <w:r w:rsidRPr="00BA1561">
              <w:rPr>
                <w:iCs/>
              </w:rPr>
              <w:t>rii in exploatare</w:t>
            </w:r>
          </w:p>
        </w:tc>
        <w:tc>
          <w:tcPr>
            <w:tcW w:w="3563" w:type="dxa"/>
            <w:shd w:val="clear" w:color="auto" w:fill="auto"/>
          </w:tcPr>
          <w:p w14:paraId="2DF531F8" w14:textId="77777777" w:rsidR="00E85398" w:rsidRPr="00BA1561" w:rsidRDefault="00E85398" w:rsidP="00E85398">
            <w:pPr>
              <w:tabs>
                <w:tab w:val="left" w:pos="612"/>
              </w:tabs>
              <w:spacing w:before="120" w:after="120"/>
              <w:jc w:val="center"/>
              <w:rPr>
                <w:iCs/>
              </w:rPr>
            </w:pPr>
            <w:r w:rsidRPr="00BA1561">
              <w:rPr>
                <w:iCs/>
              </w:rPr>
              <w:t>Copie, confirmat prin semnătura electronică</w:t>
            </w:r>
          </w:p>
        </w:tc>
        <w:tc>
          <w:tcPr>
            <w:tcW w:w="1621" w:type="dxa"/>
            <w:shd w:val="clear" w:color="auto" w:fill="auto"/>
          </w:tcPr>
          <w:p w14:paraId="328AC1CC" w14:textId="77777777" w:rsidR="00E85398" w:rsidRPr="00B02118" w:rsidRDefault="00E85398" w:rsidP="00E85398">
            <w:pPr>
              <w:tabs>
                <w:tab w:val="left" w:pos="612"/>
              </w:tabs>
              <w:spacing w:before="120" w:after="120"/>
              <w:jc w:val="center"/>
              <w:rPr>
                <w:iCs/>
              </w:rPr>
            </w:pPr>
            <w:r w:rsidRPr="00BA1561">
              <w:rPr>
                <w:iCs/>
              </w:rPr>
              <w:t>Obligatoriu</w:t>
            </w:r>
          </w:p>
        </w:tc>
      </w:tr>
    </w:tbl>
    <w:p w14:paraId="0AD47D9E"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Garanția pentru ofertă, după caz</w:t>
      </w:r>
      <w:r w:rsidRPr="00FF430B">
        <w:t xml:space="preserve">, </w:t>
      </w:r>
      <w:r>
        <w:rPr>
          <w:b/>
          <w:lang w:eastAsia="ru-RU"/>
        </w:rPr>
        <w:t>cuantumul___Nu este cazul</w:t>
      </w:r>
      <w:r w:rsidRPr="00FF430B">
        <w:rPr>
          <w:b/>
          <w:lang w:eastAsia="ru-RU"/>
        </w:rPr>
        <w:t>.</w:t>
      </w:r>
    </w:p>
    <w:p w14:paraId="14E3BF50"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__5 ani</w:t>
      </w:r>
      <w:r w:rsidRPr="00FF430B">
        <w:rPr>
          <w:b/>
          <w:lang w:eastAsia="ru-RU"/>
        </w:rPr>
        <w:t>.</w:t>
      </w:r>
    </w:p>
    <w:p w14:paraId="002F1A49"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Garanția de bună execuție a cont</w:t>
      </w:r>
      <w:r>
        <w:rPr>
          <w:b/>
          <w:lang w:eastAsia="ru-RU"/>
        </w:rPr>
        <w:t xml:space="preserve">ractului, după caz </w:t>
      </w:r>
      <w:r>
        <w:rPr>
          <w:b/>
          <w:i/>
          <w:u w:val="single"/>
          <w:lang w:eastAsia="ru-RU"/>
        </w:rPr>
        <w:t>scrisoare de garanţie bancară</w:t>
      </w:r>
      <w:r>
        <w:rPr>
          <w:b/>
          <w:i/>
          <w:lang w:eastAsia="ru-RU"/>
        </w:rPr>
        <w:t>,</w:t>
      </w:r>
      <w:r w:rsidRPr="00FF430B">
        <w:rPr>
          <w:b/>
          <w:lang w:eastAsia="ru-RU"/>
        </w:rPr>
        <w:t xml:space="preserve">, </w:t>
      </w:r>
      <w:r>
        <w:rPr>
          <w:b/>
          <w:lang w:eastAsia="ru-RU"/>
        </w:rPr>
        <w:t>cuantumul__5 %_</w:t>
      </w:r>
      <w:r w:rsidRPr="00FF430B">
        <w:rPr>
          <w:b/>
          <w:lang w:eastAsia="ru-RU"/>
        </w:rPr>
        <w:t>.</w:t>
      </w:r>
    </w:p>
    <w:p w14:paraId="2A101B2B"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w:t>
      </w:r>
      <w:r>
        <w:rPr>
          <w:b/>
          <w:lang w:eastAsia="ru-RU"/>
        </w:rPr>
        <w:t>____________________nu se aplică</w:t>
      </w:r>
      <w:r w:rsidRPr="00FF430B">
        <w:rPr>
          <w:b/>
          <w:lang w:eastAsia="ru-RU"/>
        </w:rPr>
        <w:t>_____________</w:t>
      </w:r>
    </w:p>
    <w:p w14:paraId="46EF0063"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w:t>
      </w:r>
      <w:r>
        <w:rPr>
          <w:b/>
          <w:lang w:eastAsia="ru-RU"/>
        </w:rPr>
        <w:t>u licitația electronică): nu se aplică</w:t>
      </w:r>
    </w:p>
    <w:p w14:paraId="59EEADEE" w14:textId="77777777" w:rsidR="00E85398" w:rsidRPr="00FF430B" w:rsidRDefault="00E85398" w:rsidP="00E85398">
      <w:pPr>
        <w:numPr>
          <w:ilvl w:val="0"/>
          <w:numId w:val="23"/>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Pr>
          <w:b/>
          <w:lang w:eastAsia="ru-RU"/>
        </w:rPr>
        <w:t>nu se aplică</w:t>
      </w:r>
    </w:p>
    <w:p w14:paraId="349366BE" w14:textId="77777777" w:rsidR="00E85398" w:rsidRPr="00FF430B" w:rsidRDefault="00E85398" w:rsidP="00E85398">
      <w:pPr>
        <w:numPr>
          <w:ilvl w:val="0"/>
          <w:numId w:val="23"/>
        </w:numPr>
        <w:tabs>
          <w:tab w:val="right" w:pos="426"/>
        </w:tabs>
        <w:spacing w:before="120"/>
        <w:ind w:left="0" w:firstLine="0"/>
        <w:rPr>
          <w:b/>
          <w:lang w:eastAsia="ru-RU"/>
        </w:rPr>
      </w:pPr>
      <w:bookmarkStart w:id="45" w:name="_Hlk71621175"/>
      <w:r>
        <w:rPr>
          <w:b/>
          <w:lang w:eastAsia="ru-RU"/>
        </w:rPr>
        <w:t>Ofertele se prezintă în valută</w:t>
      </w:r>
      <w:bookmarkEnd w:id="45"/>
      <w:r>
        <w:rPr>
          <w:b/>
          <w:lang w:eastAsia="ru-RU"/>
        </w:rPr>
        <w:t>:  MDL</w:t>
      </w:r>
    </w:p>
    <w:p w14:paraId="15D9545A" w14:textId="77777777" w:rsidR="00E85398" w:rsidRPr="00FF430B" w:rsidRDefault="00E85398" w:rsidP="00E85398">
      <w:pPr>
        <w:numPr>
          <w:ilvl w:val="0"/>
          <w:numId w:val="23"/>
        </w:numPr>
        <w:tabs>
          <w:tab w:val="right" w:pos="426"/>
        </w:tabs>
        <w:spacing w:before="120"/>
        <w:ind w:left="0" w:firstLine="0"/>
        <w:rPr>
          <w:b/>
          <w:lang w:eastAsia="ru-RU"/>
        </w:rPr>
      </w:pPr>
      <w:r w:rsidRPr="00FF430B">
        <w:rPr>
          <w:b/>
          <w:lang w:eastAsia="ru-RU"/>
        </w:rPr>
        <w:t xml:space="preserve">Criteriul de evaluare aplicat pentru atribuirea </w:t>
      </w:r>
      <w:r>
        <w:rPr>
          <w:b/>
          <w:lang w:eastAsia="ru-RU"/>
        </w:rPr>
        <w:t xml:space="preserve">contractului:     </w:t>
      </w:r>
      <w:r w:rsidRPr="002F0E31">
        <w:rPr>
          <w:rStyle w:val="markedcontent"/>
          <w:rFonts w:ascii="Arial" w:hAnsi="Arial" w:cs="Arial"/>
          <w:b/>
          <w:i/>
          <w:sz w:val="23"/>
          <w:szCs w:val="23"/>
          <w:u w:val="single"/>
        </w:rPr>
        <w:t>corespunderea cerintelor</w:t>
      </w:r>
      <w:r w:rsidRPr="002F0E31">
        <w:rPr>
          <w:b/>
          <w:i/>
          <w:u w:val="single"/>
        </w:rPr>
        <w:br/>
      </w:r>
      <w:r w:rsidRPr="002F0E31">
        <w:rPr>
          <w:rStyle w:val="markedcontent"/>
          <w:rFonts w:ascii="Arial" w:hAnsi="Arial" w:cs="Arial"/>
          <w:b/>
          <w:i/>
          <w:sz w:val="23"/>
          <w:szCs w:val="23"/>
          <w:u w:val="single"/>
        </w:rPr>
        <w:t>stipulate in caietul de sarcini si cel mai mic preț</w:t>
      </w:r>
    </w:p>
    <w:p w14:paraId="4D85C58E" w14:textId="77777777" w:rsidR="00E85398" w:rsidRPr="00FF430B" w:rsidRDefault="00E85398" w:rsidP="00E85398">
      <w:pPr>
        <w:numPr>
          <w:ilvl w:val="0"/>
          <w:numId w:val="23"/>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1FF8AFA8" w14:textId="77777777" w:rsidR="00E85398" w:rsidRPr="00FF430B" w:rsidRDefault="00E85398" w:rsidP="00E85398">
      <w:pPr>
        <w:numPr>
          <w:ilvl w:val="0"/>
          <w:numId w:val="25"/>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Pr>
          <w:b/>
          <w:lang w:eastAsia="ru-RU"/>
        </w:rPr>
        <w:t xml:space="preserve"> </w:t>
      </w:r>
      <w:r w:rsidRPr="00BB0C3C">
        <w:rPr>
          <w:b/>
          <w:i/>
          <w:lang w:eastAsia="ru-RU"/>
        </w:rPr>
        <w:t>informaţia o găsiţi în SIA RSAP</w:t>
      </w:r>
    </w:p>
    <w:p w14:paraId="2277760F" w14:textId="77777777" w:rsidR="00E85398" w:rsidRPr="005900BB" w:rsidRDefault="00E85398" w:rsidP="00E85398">
      <w:pPr>
        <w:numPr>
          <w:ilvl w:val="0"/>
          <w:numId w:val="25"/>
        </w:numPr>
        <w:shd w:val="clear" w:color="auto" w:fill="FFFFFF" w:themeFill="background1"/>
        <w:tabs>
          <w:tab w:val="right" w:pos="426"/>
        </w:tabs>
        <w:spacing w:before="120"/>
        <w:rPr>
          <w:b/>
          <w:lang w:eastAsia="ru-RU"/>
        </w:rPr>
      </w:pPr>
      <w:r w:rsidRPr="005900BB">
        <w:rPr>
          <w:b/>
          <w:lang w:eastAsia="ru-RU"/>
        </w:rPr>
        <w:t xml:space="preserve">pe: </w:t>
      </w:r>
      <w:r w:rsidRPr="005900BB">
        <w:rPr>
          <w:b/>
          <w:i/>
          <w:lang w:eastAsia="ru-RU"/>
        </w:rPr>
        <w:t>[data]</w:t>
      </w:r>
      <w:r w:rsidRPr="005900BB">
        <w:rPr>
          <w:b/>
          <w:lang w:eastAsia="ru-RU"/>
        </w:rPr>
        <w:t xml:space="preserve">  </w:t>
      </w:r>
      <w:r w:rsidRPr="005900BB">
        <w:rPr>
          <w:b/>
          <w:i/>
          <w:lang w:eastAsia="ru-RU"/>
        </w:rPr>
        <w:t>informaţia o găsiţi în SIA RSAP</w:t>
      </w:r>
      <w:r w:rsidRPr="005900BB">
        <w:rPr>
          <w:b/>
          <w:lang w:eastAsia="ru-RU"/>
        </w:rPr>
        <w:t xml:space="preserve">Adresa la care trebuie transmise ofertele sau cererile de participare: </w:t>
      </w:r>
    </w:p>
    <w:p w14:paraId="5BF8CF80" w14:textId="77777777" w:rsidR="00E85398" w:rsidRPr="00FF430B" w:rsidRDefault="00E85398" w:rsidP="00E8539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733D4839" w14:textId="77777777" w:rsidR="00E85398" w:rsidRPr="00FF430B" w:rsidRDefault="00E85398" w:rsidP="00E85398">
      <w:pPr>
        <w:numPr>
          <w:ilvl w:val="0"/>
          <w:numId w:val="23"/>
        </w:numPr>
        <w:tabs>
          <w:tab w:val="right" w:pos="426"/>
        </w:tabs>
        <w:spacing w:before="120"/>
        <w:ind w:left="0" w:firstLine="0"/>
        <w:rPr>
          <w:b/>
          <w:lang w:eastAsia="ru-RU"/>
        </w:rPr>
      </w:pPr>
      <w:r w:rsidRPr="00FF430B">
        <w:rPr>
          <w:b/>
          <w:lang w:eastAsia="ru-RU"/>
        </w:rPr>
        <w:t>Termenul de vala</w:t>
      </w:r>
      <w:r>
        <w:rPr>
          <w:b/>
          <w:lang w:eastAsia="ru-RU"/>
        </w:rPr>
        <w:t xml:space="preserve">bilitate a ofertelor:  </w:t>
      </w:r>
      <w:r w:rsidRPr="00BB0C3C">
        <w:rPr>
          <w:b/>
          <w:i/>
          <w:lang w:eastAsia="ru-RU"/>
        </w:rPr>
        <w:t>60 zile</w:t>
      </w:r>
    </w:p>
    <w:p w14:paraId="1108B409" w14:textId="77777777" w:rsidR="00E85398" w:rsidRPr="00FF430B" w:rsidRDefault="00E85398" w:rsidP="00E85398">
      <w:pPr>
        <w:numPr>
          <w:ilvl w:val="0"/>
          <w:numId w:val="23"/>
        </w:numPr>
        <w:tabs>
          <w:tab w:val="right" w:pos="426"/>
        </w:tabs>
        <w:spacing w:before="120"/>
        <w:ind w:left="0" w:firstLine="0"/>
        <w:rPr>
          <w:b/>
          <w:lang w:eastAsia="ru-RU"/>
        </w:rPr>
      </w:pPr>
      <w:r w:rsidRPr="00FF430B">
        <w:rPr>
          <w:b/>
          <w:lang w:eastAsia="ru-RU"/>
        </w:rPr>
        <w:t xml:space="preserve">Locul deschiderii ofertelor: </w:t>
      </w:r>
      <w:r>
        <w:rPr>
          <w:b/>
          <w:lang w:eastAsia="ru-RU"/>
        </w:rPr>
        <w:t xml:space="preserve">              </w:t>
      </w:r>
      <w:r w:rsidRPr="00BB0C3C">
        <w:rPr>
          <w:b/>
          <w:i/>
          <w:lang w:eastAsia="ru-RU"/>
        </w:rPr>
        <w:t xml:space="preserve"> SIA  RSAP</w:t>
      </w:r>
    </w:p>
    <w:p w14:paraId="15EF8487" w14:textId="77777777" w:rsidR="00E85398" w:rsidRPr="00FF430B" w:rsidRDefault="00E85398" w:rsidP="00E85398">
      <w:pPr>
        <w:shd w:val="clear" w:color="auto" w:fill="FFFFFF" w:themeFill="background1"/>
        <w:tabs>
          <w:tab w:val="right" w:pos="426"/>
        </w:tabs>
        <w:ind w:left="3240"/>
        <w:contextualSpacing/>
        <w:rPr>
          <w:sz w:val="20"/>
          <w:lang w:eastAsia="ru-RU"/>
        </w:rPr>
      </w:pPr>
      <w:r w:rsidRPr="00FF430B">
        <w:rPr>
          <w:sz w:val="20"/>
          <w:lang w:eastAsia="ru-RU"/>
        </w:rPr>
        <w:t>(SIA RSAP sau adresa deschiderii)</w:t>
      </w:r>
    </w:p>
    <w:p w14:paraId="20BBFEEB" w14:textId="77777777" w:rsidR="00E85398" w:rsidRPr="00FF430B" w:rsidRDefault="00E85398" w:rsidP="00E85398">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672F48F9" w14:textId="77777777" w:rsidR="00E85398" w:rsidRPr="00FF430B" w:rsidRDefault="00E85398" w:rsidP="00E85398">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C0F5CDD" w14:textId="77777777" w:rsidR="00E85398" w:rsidRPr="00FF430B" w:rsidRDefault="00E85398" w:rsidP="00E85398">
      <w:pPr>
        <w:numPr>
          <w:ilvl w:val="0"/>
          <w:numId w:val="23"/>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w:t>
      </w:r>
      <w:r>
        <w:rPr>
          <w:b/>
          <w:lang w:eastAsia="ru-RU"/>
        </w:rPr>
        <w:t xml:space="preserve">rile de participare: </w:t>
      </w:r>
      <w:r w:rsidRPr="00BB0C3C">
        <w:rPr>
          <w:b/>
          <w:i/>
          <w:lang w:eastAsia="ru-RU"/>
        </w:rPr>
        <w:t>limba română</w:t>
      </w:r>
    </w:p>
    <w:p w14:paraId="146A4D0D" w14:textId="77777777" w:rsidR="00E85398" w:rsidRPr="00FF430B" w:rsidRDefault="00E85398" w:rsidP="00E85398">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D1A9921" w14:textId="77777777" w:rsidR="00E85398" w:rsidRPr="00FF430B" w:rsidRDefault="00E85398" w:rsidP="00E8539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107163AE" w14:textId="77777777" w:rsidR="00E85398" w:rsidRPr="00FF430B" w:rsidRDefault="00E85398" w:rsidP="00E8539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909B1C5" w14:textId="77777777" w:rsidR="00E85398" w:rsidRPr="00FF430B" w:rsidRDefault="00E85398" w:rsidP="00E8539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33F5CF2C"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w:t>
      </w:r>
      <w:r>
        <w:rPr>
          <w:b/>
          <w:lang w:eastAsia="ru-RU"/>
        </w:rPr>
        <w:t xml:space="preserve">ul):  </w:t>
      </w:r>
      <w:r w:rsidRPr="00BB0C3C">
        <w:rPr>
          <w:b/>
          <w:i/>
          <w:lang w:eastAsia="ru-RU"/>
        </w:rPr>
        <w:t>nu este cazul</w:t>
      </w:r>
    </w:p>
    <w:p w14:paraId="7819A771"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w:t>
      </w:r>
      <w:r>
        <w:rPr>
          <w:b/>
          <w:i/>
          <w:shd w:val="clear" w:color="auto" w:fill="FFFFFF" w:themeFill="background1"/>
          <w:lang w:eastAsia="ru-RU"/>
        </w:rPr>
        <w:t>nu se apli</w:t>
      </w:r>
      <w:r w:rsidRPr="00BB0C3C">
        <w:rPr>
          <w:b/>
          <w:i/>
          <w:shd w:val="clear" w:color="auto" w:fill="FFFFFF" w:themeFill="background1"/>
          <w:lang w:eastAsia="ru-RU"/>
        </w:rPr>
        <w:t>că</w:t>
      </w:r>
    </w:p>
    <w:p w14:paraId="0B399FCD"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BB0C3C">
        <w:rPr>
          <w:b/>
          <w:i/>
          <w:shd w:val="clear" w:color="auto" w:fill="FFFFFF" w:themeFill="background1"/>
          <w:lang w:eastAsia="ru-RU"/>
        </w:rPr>
        <w:t>Nu a fost publicat</w:t>
      </w:r>
    </w:p>
    <w:p w14:paraId="3CB437CA" w14:textId="77777777" w:rsidR="00E85398" w:rsidRPr="00FF430B" w:rsidRDefault="00E85398" w:rsidP="00E85398">
      <w:pPr>
        <w:numPr>
          <w:ilvl w:val="0"/>
          <w:numId w:val="23"/>
        </w:numPr>
        <w:shd w:val="clear" w:color="auto" w:fill="FFFFFF" w:themeFill="background1"/>
        <w:tabs>
          <w:tab w:val="right" w:pos="426"/>
        </w:tabs>
        <w:spacing w:before="120"/>
        <w:ind w:left="0" w:firstLine="0"/>
        <w:rPr>
          <w:b/>
          <w:lang w:eastAsia="ru-RU"/>
        </w:rPr>
      </w:pPr>
      <w:r w:rsidRPr="00FF430B">
        <w:rPr>
          <w:b/>
          <w:lang w:eastAsia="ru-RU"/>
        </w:rPr>
        <w:lastRenderedPageBreak/>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:_</w:t>
      </w:r>
      <w:r>
        <w:rPr>
          <w:b/>
          <w:i/>
          <w:shd w:val="clear" w:color="auto" w:fill="FFFFFF" w:themeFill="background1"/>
          <w:lang w:eastAsia="ru-RU"/>
        </w:rPr>
        <w:t>24 iunie 2026</w:t>
      </w:r>
      <w:r w:rsidRPr="00FF430B">
        <w:rPr>
          <w:b/>
          <w:shd w:val="clear" w:color="auto" w:fill="FFFFFF" w:themeFill="background1"/>
          <w:lang w:eastAsia="ru-RU"/>
        </w:rPr>
        <w:t>_____</w:t>
      </w:r>
    </w:p>
    <w:p w14:paraId="68CD22B0" w14:textId="77777777" w:rsidR="00E85398" w:rsidRDefault="00E85398" w:rsidP="00E85398">
      <w:pPr>
        <w:numPr>
          <w:ilvl w:val="0"/>
          <w:numId w:val="23"/>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0B89FC4" w14:textId="77777777" w:rsidR="00E85398" w:rsidRDefault="00E85398" w:rsidP="00E85398">
      <w:pPr>
        <w:shd w:val="clear" w:color="auto" w:fill="FFFFFF" w:themeFill="background1"/>
        <w:tabs>
          <w:tab w:val="right" w:pos="426"/>
        </w:tabs>
        <w:spacing w:before="120"/>
        <w:rPr>
          <w:b/>
          <w:lang w:eastAsia="ru-RU"/>
        </w:rPr>
      </w:pPr>
    </w:p>
    <w:p w14:paraId="65D5F645" w14:textId="77777777" w:rsidR="00E85398" w:rsidRPr="00FF430B" w:rsidRDefault="00E85398" w:rsidP="00E8539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E85398" w14:paraId="4360A034" w14:textId="77777777" w:rsidTr="00E85398">
        <w:tc>
          <w:tcPr>
            <w:tcW w:w="5305" w:type="dxa"/>
            <w:shd w:val="clear" w:color="auto" w:fill="FFFFFF"/>
          </w:tcPr>
          <w:p w14:paraId="5C55ADA0" w14:textId="77777777" w:rsidR="00E85398" w:rsidRPr="00F445B3" w:rsidRDefault="00E85398" w:rsidP="00E85398">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5DF2B6EE" w14:textId="77777777" w:rsidR="00E85398" w:rsidRPr="00F445B3" w:rsidRDefault="00E85398" w:rsidP="00E85398">
            <w:pPr>
              <w:shd w:val="clear" w:color="auto" w:fill="FFFFFF" w:themeFill="background1"/>
              <w:tabs>
                <w:tab w:val="right" w:pos="426"/>
              </w:tabs>
              <w:rPr>
                <w:b/>
                <w:lang w:eastAsia="ru-RU"/>
              </w:rPr>
            </w:pPr>
            <w:r w:rsidRPr="00F445B3">
              <w:rPr>
                <w:b/>
                <w:lang w:eastAsia="ru-RU"/>
              </w:rPr>
              <w:t>Se va utiliza/accepta sau nu</w:t>
            </w:r>
          </w:p>
        </w:tc>
      </w:tr>
      <w:tr w:rsidR="00E85398" w14:paraId="2AFAC981" w14:textId="77777777" w:rsidTr="00E85398">
        <w:tc>
          <w:tcPr>
            <w:tcW w:w="5305" w:type="dxa"/>
            <w:shd w:val="clear" w:color="auto" w:fill="FFFFFF"/>
          </w:tcPr>
          <w:p w14:paraId="6CEEB943" w14:textId="77777777" w:rsidR="00E85398" w:rsidRPr="00F445B3" w:rsidRDefault="00E85398" w:rsidP="00E85398">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D463F65" w14:textId="77777777" w:rsidR="00E85398" w:rsidRPr="00F445B3" w:rsidRDefault="00E85398" w:rsidP="00E85398">
            <w:pPr>
              <w:shd w:val="clear" w:color="auto" w:fill="FFFFFF" w:themeFill="background1"/>
              <w:tabs>
                <w:tab w:val="right" w:pos="426"/>
              </w:tabs>
              <w:rPr>
                <w:lang w:eastAsia="ru-RU"/>
              </w:rPr>
            </w:pPr>
            <w:r>
              <w:rPr>
                <w:lang w:eastAsia="ru-RU"/>
              </w:rPr>
              <w:t>Se acceptă</w:t>
            </w:r>
          </w:p>
        </w:tc>
      </w:tr>
      <w:tr w:rsidR="00E85398" w14:paraId="7F29BDB7" w14:textId="77777777" w:rsidTr="00E85398">
        <w:tc>
          <w:tcPr>
            <w:tcW w:w="5305" w:type="dxa"/>
            <w:shd w:val="clear" w:color="auto" w:fill="FFFFFF"/>
          </w:tcPr>
          <w:p w14:paraId="72111C19" w14:textId="77777777" w:rsidR="00E85398" w:rsidRPr="00F445B3" w:rsidRDefault="00E85398" w:rsidP="00E85398">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156FDACE" w14:textId="77777777" w:rsidR="00E85398" w:rsidRPr="00F445B3" w:rsidRDefault="00E85398" w:rsidP="00E85398">
            <w:pPr>
              <w:shd w:val="clear" w:color="auto" w:fill="FFFFFF" w:themeFill="background1"/>
              <w:tabs>
                <w:tab w:val="right" w:pos="426"/>
              </w:tabs>
              <w:rPr>
                <w:lang w:eastAsia="ru-RU"/>
              </w:rPr>
            </w:pPr>
            <w:r>
              <w:rPr>
                <w:lang w:eastAsia="ru-RU"/>
              </w:rPr>
              <w:t>Nu se acceptă</w:t>
            </w:r>
          </w:p>
        </w:tc>
      </w:tr>
      <w:tr w:rsidR="00E85398" w14:paraId="5F16BF22" w14:textId="77777777" w:rsidTr="00E85398">
        <w:tc>
          <w:tcPr>
            <w:tcW w:w="5305" w:type="dxa"/>
            <w:shd w:val="clear" w:color="auto" w:fill="FFFFFF"/>
          </w:tcPr>
          <w:p w14:paraId="7F600E1D" w14:textId="77777777" w:rsidR="00E85398" w:rsidRPr="00F445B3" w:rsidRDefault="00E85398" w:rsidP="00E85398">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230A5976" w14:textId="77777777" w:rsidR="00E85398" w:rsidRPr="00F445B3" w:rsidRDefault="00E85398" w:rsidP="00E85398">
            <w:pPr>
              <w:shd w:val="clear" w:color="auto" w:fill="FFFFFF" w:themeFill="background1"/>
              <w:tabs>
                <w:tab w:val="right" w:pos="426"/>
              </w:tabs>
              <w:rPr>
                <w:lang w:eastAsia="ru-RU"/>
              </w:rPr>
            </w:pPr>
            <w:r>
              <w:rPr>
                <w:lang w:eastAsia="ru-RU"/>
              </w:rPr>
              <w:t>Se acceptă</w:t>
            </w:r>
          </w:p>
        </w:tc>
      </w:tr>
      <w:tr w:rsidR="00E85398" w14:paraId="05642569" w14:textId="77777777" w:rsidTr="00E85398">
        <w:trPr>
          <w:trHeight w:val="77"/>
        </w:trPr>
        <w:tc>
          <w:tcPr>
            <w:tcW w:w="5305" w:type="dxa"/>
            <w:shd w:val="clear" w:color="auto" w:fill="FFFFFF"/>
          </w:tcPr>
          <w:p w14:paraId="06AF6F32" w14:textId="77777777" w:rsidR="00E85398" w:rsidRPr="00F445B3" w:rsidRDefault="00E85398" w:rsidP="00E85398">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13497D99" w14:textId="77777777" w:rsidR="00E85398" w:rsidRPr="00F445B3" w:rsidRDefault="00E85398" w:rsidP="00E85398">
            <w:pPr>
              <w:shd w:val="clear" w:color="auto" w:fill="FFFFFF" w:themeFill="background1"/>
              <w:tabs>
                <w:tab w:val="right" w:pos="426"/>
              </w:tabs>
              <w:rPr>
                <w:lang w:eastAsia="ru-RU"/>
              </w:rPr>
            </w:pPr>
            <w:r>
              <w:rPr>
                <w:lang w:eastAsia="ru-RU"/>
              </w:rPr>
              <w:t>Se acceptă</w:t>
            </w:r>
          </w:p>
        </w:tc>
      </w:tr>
    </w:tbl>
    <w:p w14:paraId="6DFBE3EA" w14:textId="77777777" w:rsidR="00E85398" w:rsidRPr="00FF430B" w:rsidRDefault="00E85398" w:rsidP="00E85398">
      <w:pPr>
        <w:numPr>
          <w:ilvl w:val="0"/>
          <w:numId w:val="23"/>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 xml:space="preserve">    Nu</w:t>
      </w:r>
    </w:p>
    <w:p w14:paraId="73637FBE" w14:textId="77777777" w:rsidR="00E85398" w:rsidRPr="00FF430B" w:rsidRDefault="00E85398" w:rsidP="00E85398">
      <w:pPr>
        <w:shd w:val="clear" w:color="auto" w:fill="FFFFFF" w:themeFill="background1"/>
        <w:tabs>
          <w:tab w:val="right" w:pos="426"/>
        </w:tabs>
        <w:contextualSpacing/>
        <w:rPr>
          <w:sz w:val="20"/>
          <w:lang w:eastAsia="ru-RU"/>
        </w:rPr>
      </w:pPr>
      <w:r>
        <w:rPr>
          <w:sz w:val="20"/>
          <w:lang w:eastAsia="ru-RU"/>
        </w:rPr>
        <w:t xml:space="preserve">                                                                    </w:t>
      </w:r>
      <w:r w:rsidRPr="00FF430B">
        <w:rPr>
          <w:sz w:val="20"/>
          <w:lang w:eastAsia="ru-RU"/>
        </w:rPr>
        <w:t>(se specifică da sau nu)</w:t>
      </w:r>
    </w:p>
    <w:p w14:paraId="4B28800D" w14:textId="77777777" w:rsidR="00E85398" w:rsidRPr="00FF430B" w:rsidRDefault="00E85398" w:rsidP="00E85398">
      <w:pPr>
        <w:numPr>
          <w:ilvl w:val="0"/>
          <w:numId w:val="23"/>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shd w:val="clear" w:color="auto" w:fill="FFFFFF" w:themeFill="background1"/>
          <w:lang w:eastAsia="ru-RU"/>
        </w:rPr>
        <w:t xml:space="preserve"> Nu sunt</w:t>
      </w:r>
    </w:p>
    <w:p w14:paraId="6BC55F71" w14:textId="77777777" w:rsidR="00E85398" w:rsidRPr="00FF430B" w:rsidRDefault="00E85398" w:rsidP="00E85398">
      <w:pPr>
        <w:shd w:val="clear" w:color="auto" w:fill="FFFFFF" w:themeFill="background1"/>
        <w:spacing w:before="120" w:after="120"/>
        <w:rPr>
          <w:b/>
          <w:lang w:eastAsia="ru-RU"/>
        </w:rPr>
      </w:pPr>
    </w:p>
    <w:p w14:paraId="5AF9D700" w14:textId="77777777" w:rsidR="00B73F51" w:rsidRPr="00FF430B" w:rsidRDefault="00B73F51" w:rsidP="00B73F51">
      <w:pPr>
        <w:shd w:val="clear" w:color="auto" w:fill="FFFFFF" w:themeFill="background1"/>
        <w:spacing w:before="120" w:after="120"/>
        <w:rPr>
          <w:b/>
          <w:lang w:eastAsia="ru-RU"/>
        </w:rPr>
      </w:pPr>
    </w:p>
    <w:p w14:paraId="3DBA01F4" w14:textId="77777777" w:rsidR="00B73F51" w:rsidRPr="00FF430B" w:rsidRDefault="00B73F51" w:rsidP="00B73F51">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______________________________</w:t>
      </w:r>
      <w:r>
        <w:rPr>
          <w:b/>
          <w:shd w:val="clear" w:color="auto" w:fill="FFFFFF" w:themeFill="background1"/>
          <w:lang w:eastAsia="ru-RU"/>
        </w:rPr>
        <w:t xml:space="preserve">  Cecoi Constantin</w:t>
      </w:r>
      <w:r w:rsidRPr="00FF430B">
        <w:rPr>
          <w:b/>
          <w:shd w:val="clear" w:color="auto" w:fill="FFFFFF" w:themeFill="background1"/>
          <w:lang w:eastAsia="ru-RU"/>
        </w:rPr>
        <w:t xml:space="preserve">  </w:t>
      </w:r>
      <w:r w:rsidRPr="00FF430B">
        <w:rPr>
          <w:b/>
        </w:rPr>
        <w:t>.</w:t>
      </w: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2130D184" w:rsidR="00B65C93" w:rsidRDefault="00B65C93" w:rsidP="002A6E99">
      <w:pPr>
        <w:pStyle w:val="Style3"/>
        <w:tabs>
          <w:tab w:val="left" w:pos="567"/>
        </w:tabs>
        <w:spacing w:before="0" w:beforeAutospacing="0" w:after="0"/>
        <w:ind w:left="0" w:firstLine="0"/>
        <w:jc w:val="center"/>
        <w:rPr>
          <w:rFonts w:eastAsia="PMingLiU"/>
          <w:lang w:eastAsia="zh-CN"/>
        </w:rPr>
      </w:pPr>
    </w:p>
    <w:p w14:paraId="68E27889" w14:textId="533719D4" w:rsidR="00E85398" w:rsidRDefault="00E85398" w:rsidP="002A6E99">
      <w:pPr>
        <w:pStyle w:val="Style3"/>
        <w:tabs>
          <w:tab w:val="left" w:pos="567"/>
        </w:tabs>
        <w:spacing w:before="0" w:beforeAutospacing="0" w:after="0"/>
        <w:ind w:left="0" w:firstLine="0"/>
        <w:jc w:val="center"/>
        <w:rPr>
          <w:rFonts w:eastAsia="PMingLiU"/>
          <w:lang w:eastAsia="zh-CN"/>
        </w:rPr>
      </w:pPr>
    </w:p>
    <w:p w14:paraId="03E6AFBD" w14:textId="43F09158" w:rsidR="00E85398" w:rsidRDefault="00E85398" w:rsidP="002A6E99">
      <w:pPr>
        <w:pStyle w:val="Style3"/>
        <w:tabs>
          <w:tab w:val="left" w:pos="567"/>
        </w:tabs>
        <w:spacing w:before="0" w:beforeAutospacing="0" w:after="0"/>
        <w:ind w:left="0" w:firstLine="0"/>
        <w:jc w:val="center"/>
        <w:rPr>
          <w:rFonts w:eastAsia="PMingLiU"/>
          <w:lang w:eastAsia="zh-CN"/>
        </w:rPr>
      </w:pPr>
    </w:p>
    <w:p w14:paraId="7F04B2D5" w14:textId="724D9BB9" w:rsidR="00E85398" w:rsidRDefault="00E85398" w:rsidP="002A6E99">
      <w:pPr>
        <w:pStyle w:val="Style3"/>
        <w:tabs>
          <w:tab w:val="left" w:pos="567"/>
        </w:tabs>
        <w:spacing w:before="0" w:beforeAutospacing="0" w:after="0"/>
        <w:ind w:left="0" w:firstLine="0"/>
        <w:jc w:val="center"/>
        <w:rPr>
          <w:rFonts w:eastAsia="PMingLiU"/>
          <w:lang w:eastAsia="zh-CN"/>
        </w:rPr>
      </w:pPr>
    </w:p>
    <w:p w14:paraId="265BFC46" w14:textId="31E9CAD8" w:rsidR="00E85398" w:rsidRDefault="00E85398" w:rsidP="002A6E99">
      <w:pPr>
        <w:pStyle w:val="Style3"/>
        <w:tabs>
          <w:tab w:val="left" w:pos="567"/>
        </w:tabs>
        <w:spacing w:before="0" w:beforeAutospacing="0" w:after="0"/>
        <w:ind w:left="0" w:firstLine="0"/>
        <w:jc w:val="center"/>
        <w:rPr>
          <w:rFonts w:eastAsia="PMingLiU"/>
          <w:lang w:eastAsia="zh-CN"/>
        </w:rPr>
      </w:pPr>
    </w:p>
    <w:p w14:paraId="711789E5" w14:textId="2F1216B2" w:rsidR="00E85398" w:rsidRDefault="00E85398" w:rsidP="002A6E99">
      <w:pPr>
        <w:pStyle w:val="Style3"/>
        <w:tabs>
          <w:tab w:val="left" w:pos="567"/>
        </w:tabs>
        <w:spacing w:before="0" w:beforeAutospacing="0" w:after="0"/>
        <w:ind w:left="0" w:firstLine="0"/>
        <w:jc w:val="center"/>
        <w:rPr>
          <w:rFonts w:eastAsia="PMingLiU"/>
          <w:lang w:eastAsia="zh-CN"/>
        </w:rPr>
      </w:pPr>
    </w:p>
    <w:p w14:paraId="63FD71EB" w14:textId="0D083A9D" w:rsidR="00E85398" w:rsidRDefault="00E85398" w:rsidP="002A6E99">
      <w:pPr>
        <w:pStyle w:val="Style3"/>
        <w:tabs>
          <w:tab w:val="left" w:pos="567"/>
        </w:tabs>
        <w:spacing w:before="0" w:beforeAutospacing="0" w:after="0"/>
        <w:ind w:left="0" w:firstLine="0"/>
        <w:jc w:val="center"/>
        <w:rPr>
          <w:rFonts w:eastAsia="PMingLiU"/>
          <w:lang w:eastAsia="zh-CN"/>
        </w:rPr>
      </w:pPr>
    </w:p>
    <w:p w14:paraId="0FBD3E47" w14:textId="6A0AE7D5" w:rsidR="00E85398" w:rsidRDefault="00E85398" w:rsidP="002A6E99">
      <w:pPr>
        <w:pStyle w:val="Style3"/>
        <w:tabs>
          <w:tab w:val="left" w:pos="567"/>
        </w:tabs>
        <w:spacing w:before="0" w:beforeAutospacing="0" w:after="0"/>
        <w:ind w:left="0" w:firstLine="0"/>
        <w:jc w:val="center"/>
        <w:rPr>
          <w:rFonts w:eastAsia="PMingLiU"/>
          <w:lang w:eastAsia="zh-CN"/>
        </w:rPr>
      </w:pPr>
    </w:p>
    <w:p w14:paraId="3F6CBF81" w14:textId="49FB8BA2" w:rsidR="00E85398" w:rsidRDefault="00E85398" w:rsidP="002A6E99">
      <w:pPr>
        <w:pStyle w:val="Style3"/>
        <w:tabs>
          <w:tab w:val="left" w:pos="567"/>
        </w:tabs>
        <w:spacing w:before="0" w:beforeAutospacing="0" w:after="0"/>
        <w:ind w:left="0" w:firstLine="0"/>
        <w:jc w:val="center"/>
        <w:rPr>
          <w:rFonts w:eastAsia="PMingLiU"/>
          <w:lang w:eastAsia="zh-CN"/>
        </w:rPr>
      </w:pPr>
    </w:p>
    <w:p w14:paraId="5228A289" w14:textId="7BF0560E" w:rsidR="00E85398" w:rsidRDefault="00E85398" w:rsidP="002A6E99">
      <w:pPr>
        <w:pStyle w:val="Style3"/>
        <w:tabs>
          <w:tab w:val="left" w:pos="567"/>
        </w:tabs>
        <w:spacing w:before="0" w:beforeAutospacing="0" w:after="0"/>
        <w:ind w:left="0" w:firstLine="0"/>
        <w:jc w:val="center"/>
        <w:rPr>
          <w:rFonts w:eastAsia="PMingLiU"/>
          <w:lang w:eastAsia="zh-CN"/>
        </w:rPr>
      </w:pPr>
    </w:p>
    <w:p w14:paraId="4E2253B1" w14:textId="15F189D7" w:rsidR="00E85398" w:rsidRDefault="00E85398" w:rsidP="002A6E99">
      <w:pPr>
        <w:pStyle w:val="Style3"/>
        <w:tabs>
          <w:tab w:val="left" w:pos="567"/>
        </w:tabs>
        <w:spacing w:before="0" w:beforeAutospacing="0" w:after="0"/>
        <w:ind w:left="0" w:firstLine="0"/>
        <w:jc w:val="center"/>
        <w:rPr>
          <w:rFonts w:eastAsia="PMingLiU"/>
          <w:lang w:eastAsia="zh-CN"/>
        </w:rPr>
      </w:pPr>
    </w:p>
    <w:p w14:paraId="6E41BD17" w14:textId="6B002033" w:rsidR="00E85398" w:rsidRDefault="00E85398" w:rsidP="002A6E99">
      <w:pPr>
        <w:pStyle w:val="Style3"/>
        <w:tabs>
          <w:tab w:val="left" w:pos="567"/>
        </w:tabs>
        <w:spacing w:before="0" w:beforeAutospacing="0" w:after="0"/>
        <w:ind w:left="0" w:firstLine="0"/>
        <w:jc w:val="center"/>
        <w:rPr>
          <w:rFonts w:eastAsia="PMingLiU"/>
          <w:lang w:eastAsia="zh-CN"/>
        </w:rPr>
      </w:pPr>
    </w:p>
    <w:p w14:paraId="7EE046AD" w14:textId="7D044851" w:rsidR="00E85398" w:rsidRDefault="00E85398" w:rsidP="002A6E99">
      <w:pPr>
        <w:pStyle w:val="Style3"/>
        <w:tabs>
          <w:tab w:val="left" w:pos="567"/>
        </w:tabs>
        <w:spacing w:before="0" w:beforeAutospacing="0" w:after="0"/>
        <w:ind w:left="0" w:firstLine="0"/>
        <w:jc w:val="center"/>
        <w:rPr>
          <w:rFonts w:eastAsia="PMingLiU"/>
          <w:lang w:eastAsia="zh-CN"/>
        </w:rPr>
      </w:pPr>
    </w:p>
    <w:p w14:paraId="285733CD" w14:textId="346B1A5D" w:rsidR="00E85398" w:rsidRDefault="00E85398" w:rsidP="002A6E99">
      <w:pPr>
        <w:pStyle w:val="Style3"/>
        <w:tabs>
          <w:tab w:val="left" w:pos="567"/>
        </w:tabs>
        <w:spacing w:before="0" w:beforeAutospacing="0" w:after="0"/>
        <w:ind w:left="0" w:firstLine="0"/>
        <w:jc w:val="center"/>
        <w:rPr>
          <w:rFonts w:eastAsia="PMingLiU"/>
          <w:lang w:eastAsia="zh-CN"/>
        </w:rPr>
      </w:pPr>
    </w:p>
    <w:p w14:paraId="0BDF21ED" w14:textId="0A254729" w:rsidR="00E85398" w:rsidRDefault="00E85398" w:rsidP="002A6E99">
      <w:pPr>
        <w:pStyle w:val="Style3"/>
        <w:tabs>
          <w:tab w:val="left" w:pos="567"/>
        </w:tabs>
        <w:spacing w:before="0" w:beforeAutospacing="0" w:after="0"/>
        <w:ind w:left="0" w:firstLine="0"/>
        <w:jc w:val="center"/>
        <w:rPr>
          <w:rFonts w:eastAsia="PMingLiU"/>
          <w:lang w:eastAsia="zh-CN"/>
        </w:rPr>
      </w:pPr>
    </w:p>
    <w:p w14:paraId="53279D00" w14:textId="31BEF02D" w:rsidR="00E85398" w:rsidRDefault="00E85398" w:rsidP="002A6E99">
      <w:pPr>
        <w:pStyle w:val="Style3"/>
        <w:tabs>
          <w:tab w:val="left" w:pos="567"/>
        </w:tabs>
        <w:spacing w:before="0" w:beforeAutospacing="0" w:after="0"/>
        <w:ind w:left="0" w:firstLine="0"/>
        <w:jc w:val="center"/>
        <w:rPr>
          <w:rFonts w:eastAsia="PMingLiU"/>
          <w:lang w:eastAsia="zh-CN"/>
        </w:rPr>
      </w:pPr>
    </w:p>
    <w:p w14:paraId="0510CCC3" w14:textId="708C0338" w:rsidR="00E85398" w:rsidRDefault="00E85398" w:rsidP="002A6E99">
      <w:pPr>
        <w:pStyle w:val="Style3"/>
        <w:tabs>
          <w:tab w:val="left" w:pos="567"/>
        </w:tabs>
        <w:spacing w:before="0" w:beforeAutospacing="0" w:after="0"/>
        <w:ind w:left="0" w:firstLine="0"/>
        <w:jc w:val="center"/>
        <w:rPr>
          <w:rFonts w:eastAsia="PMingLiU"/>
          <w:lang w:eastAsia="zh-CN"/>
        </w:rPr>
      </w:pPr>
    </w:p>
    <w:p w14:paraId="466465E4" w14:textId="14A5C10F" w:rsidR="00E85398" w:rsidRDefault="00E85398" w:rsidP="002A6E99">
      <w:pPr>
        <w:pStyle w:val="Style3"/>
        <w:tabs>
          <w:tab w:val="left" w:pos="567"/>
        </w:tabs>
        <w:spacing w:before="0" w:beforeAutospacing="0" w:after="0"/>
        <w:ind w:left="0" w:firstLine="0"/>
        <w:jc w:val="center"/>
        <w:rPr>
          <w:rFonts w:eastAsia="PMingLiU"/>
          <w:lang w:eastAsia="zh-CN"/>
        </w:rPr>
      </w:pPr>
    </w:p>
    <w:p w14:paraId="35EC1F23" w14:textId="3E734E84" w:rsidR="00E85398" w:rsidRDefault="00E85398" w:rsidP="002A6E99">
      <w:pPr>
        <w:pStyle w:val="Style3"/>
        <w:tabs>
          <w:tab w:val="left" w:pos="567"/>
        </w:tabs>
        <w:spacing w:before="0" w:beforeAutospacing="0" w:after="0"/>
        <w:ind w:left="0" w:firstLine="0"/>
        <w:jc w:val="center"/>
        <w:rPr>
          <w:rFonts w:eastAsia="PMingLiU"/>
          <w:lang w:eastAsia="zh-CN"/>
        </w:rPr>
      </w:pPr>
    </w:p>
    <w:p w14:paraId="6897FEC2" w14:textId="2A154C64" w:rsidR="00E85398" w:rsidRDefault="00E85398" w:rsidP="002A6E99">
      <w:pPr>
        <w:pStyle w:val="Style3"/>
        <w:tabs>
          <w:tab w:val="left" w:pos="567"/>
        </w:tabs>
        <w:spacing w:before="0" w:beforeAutospacing="0" w:after="0"/>
        <w:ind w:left="0" w:firstLine="0"/>
        <w:jc w:val="center"/>
        <w:rPr>
          <w:rFonts w:eastAsia="PMingLiU"/>
          <w:lang w:eastAsia="zh-CN"/>
        </w:rPr>
      </w:pPr>
    </w:p>
    <w:p w14:paraId="0E207218" w14:textId="0DC5CD6D" w:rsidR="00E85398" w:rsidRDefault="00E85398" w:rsidP="002A6E99">
      <w:pPr>
        <w:pStyle w:val="Style3"/>
        <w:tabs>
          <w:tab w:val="left" w:pos="567"/>
        </w:tabs>
        <w:spacing w:before="0" w:beforeAutospacing="0" w:after="0"/>
        <w:ind w:left="0" w:firstLine="0"/>
        <w:jc w:val="center"/>
        <w:rPr>
          <w:rFonts w:eastAsia="PMingLiU"/>
          <w:lang w:eastAsia="zh-CN"/>
        </w:rPr>
      </w:pPr>
    </w:p>
    <w:p w14:paraId="786685BE" w14:textId="1025BE3E" w:rsidR="00E85398" w:rsidRDefault="00E85398" w:rsidP="002A6E99">
      <w:pPr>
        <w:pStyle w:val="Style3"/>
        <w:tabs>
          <w:tab w:val="left" w:pos="567"/>
        </w:tabs>
        <w:spacing w:before="0" w:beforeAutospacing="0" w:after="0"/>
        <w:ind w:left="0" w:firstLine="0"/>
        <w:jc w:val="center"/>
        <w:rPr>
          <w:rFonts w:eastAsia="PMingLiU"/>
          <w:lang w:eastAsia="zh-CN"/>
        </w:rPr>
      </w:pPr>
    </w:p>
    <w:p w14:paraId="12FFF983" w14:textId="0113D7C8" w:rsidR="00E85398" w:rsidRDefault="00E85398" w:rsidP="002A6E99">
      <w:pPr>
        <w:pStyle w:val="Style3"/>
        <w:tabs>
          <w:tab w:val="left" w:pos="567"/>
        </w:tabs>
        <w:spacing w:before="0" w:beforeAutospacing="0" w:after="0"/>
        <w:ind w:left="0" w:firstLine="0"/>
        <w:jc w:val="center"/>
        <w:rPr>
          <w:rFonts w:eastAsia="PMingLiU"/>
          <w:lang w:eastAsia="zh-CN"/>
        </w:rPr>
      </w:pPr>
    </w:p>
    <w:p w14:paraId="7149C82E" w14:textId="36917337" w:rsidR="00E85398" w:rsidRDefault="00E85398" w:rsidP="002A6E99">
      <w:pPr>
        <w:pStyle w:val="Style3"/>
        <w:tabs>
          <w:tab w:val="left" w:pos="567"/>
        </w:tabs>
        <w:spacing w:before="0" w:beforeAutospacing="0" w:after="0"/>
        <w:ind w:left="0" w:firstLine="0"/>
        <w:jc w:val="center"/>
        <w:rPr>
          <w:rFonts w:eastAsia="PMingLiU"/>
          <w:lang w:eastAsia="zh-CN"/>
        </w:rPr>
      </w:pPr>
    </w:p>
    <w:p w14:paraId="04FDD695" w14:textId="191DBE30" w:rsidR="00E85398" w:rsidRDefault="00E85398" w:rsidP="002A6E99">
      <w:pPr>
        <w:pStyle w:val="Style3"/>
        <w:tabs>
          <w:tab w:val="left" w:pos="567"/>
        </w:tabs>
        <w:spacing w:before="0" w:beforeAutospacing="0" w:after="0"/>
        <w:ind w:left="0" w:firstLine="0"/>
        <w:jc w:val="center"/>
        <w:rPr>
          <w:rFonts w:eastAsia="PMingLiU"/>
          <w:lang w:eastAsia="zh-CN"/>
        </w:rPr>
      </w:pPr>
    </w:p>
    <w:p w14:paraId="251609C9" w14:textId="59822F65" w:rsidR="00E85398" w:rsidRDefault="00E85398" w:rsidP="002A6E99">
      <w:pPr>
        <w:pStyle w:val="Style3"/>
        <w:tabs>
          <w:tab w:val="left" w:pos="567"/>
        </w:tabs>
        <w:spacing w:before="0" w:beforeAutospacing="0" w:after="0"/>
        <w:ind w:left="0" w:firstLine="0"/>
        <w:jc w:val="center"/>
        <w:rPr>
          <w:rFonts w:eastAsia="PMingLiU"/>
          <w:lang w:eastAsia="zh-CN"/>
        </w:rPr>
      </w:pPr>
    </w:p>
    <w:p w14:paraId="72612B8D" w14:textId="14D0B5B7" w:rsidR="00E85398" w:rsidRDefault="00E85398" w:rsidP="002A6E99">
      <w:pPr>
        <w:pStyle w:val="Style3"/>
        <w:tabs>
          <w:tab w:val="left" w:pos="567"/>
        </w:tabs>
        <w:spacing w:before="0" w:beforeAutospacing="0" w:after="0"/>
        <w:ind w:left="0" w:firstLine="0"/>
        <w:jc w:val="center"/>
        <w:rPr>
          <w:rFonts w:eastAsia="PMingLiU"/>
          <w:lang w:eastAsia="zh-CN"/>
        </w:rPr>
      </w:pPr>
    </w:p>
    <w:p w14:paraId="25D7D9C4" w14:textId="77777777" w:rsidR="00E85398" w:rsidRPr="00FF430B" w:rsidRDefault="00E85398"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9C085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9C085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9C085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9C085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9C085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9C085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9C085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9C085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9C085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9C085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9C085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9C085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9C085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9C085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9C085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9C085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9C085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9C0852">
      <w:pPr>
        <w:numPr>
          <w:ilvl w:val="0"/>
          <w:numId w:val="29"/>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9C0852">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9C085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9C085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9C085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9C085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C085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64C9F517" w:rsidR="00A14C96" w:rsidRDefault="00A14C96" w:rsidP="00A26B23">
      <w:pPr>
        <w:pStyle w:val="Style3"/>
        <w:tabs>
          <w:tab w:val="left" w:pos="567"/>
        </w:tabs>
        <w:spacing w:before="0" w:beforeAutospacing="0" w:after="0"/>
        <w:ind w:left="0" w:firstLine="0"/>
        <w:rPr>
          <w:rFonts w:eastAsia="PMingLiU"/>
          <w:lang w:eastAsia="zh-CN"/>
        </w:rPr>
      </w:pPr>
    </w:p>
    <w:p w14:paraId="32CC58BC" w14:textId="77777777" w:rsidR="00E85398" w:rsidRPr="00FF430B" w:rsidRDefault="00E85398"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400F30C" w14:textId="64980CCD" w:rsidR="005B235E" w:rsidRPr="00E85398" w:rsidRDefault="00502EFF" w:rsidP="00E85398">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9C0852">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9C0852">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9C0852">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9C0852">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3830017E"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24B623A1" w14:textId="77777777" w:rsidR="00E85398" w:rsidRPr="00FF430B" w:rsidRDefault="00E85398" w:rsidP="009D62FF">
      <w:pPr>
        <w:jc w:val="both"/>
        <w:rPr>
          <w:rFonts w:eastAsia="Calibri"/>
          <w:noProof w:val="0"/>
        </w:rPr>
      </w:pP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9C085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9C085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9C085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9C085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9C085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C085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C0852">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9C0852">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52DA4A6E" w:rsidR="00233538" w:rsidRPr="00B73F51" w:rsidRDefault="0003591A" w:rsidP="00E85398">
      <w:pPr>
        <w:shd w:val="clear" w:color="auto" w:fill="FFFFFF" w:themeFill="background1"/>
        <w:spacing w:before="120"/>
        <w:rPr>
          <w:i/>
        </w:rPr>
      </w:pPr>
      <w:r w:rsidRPr="00FF430B">
        <w:t>Obiectu</w:t>
      </w:r>
      <w:r w:rsidR="00E85398">
        <w:t>l :</w:t>
      </w:r>
      <w:r w:rsidR="00E85398">
        <w:rPr>
          <w:b/>
          <w:lang w:eastAsia="ru-RU"/>
        </w:rPr>
        <w:t xml:space="preserve"> </w:t>
      </w:r>
      <w:r w:rsidR="00E85398" w:rsidRPr="00C81D78">
        <w:rPr>
          <w:b/>
          <w:u w:val="single"/>
        </w:rPr>
        <w:t xml:space="preserve">Sistem fotovoltaic  cu capacitatea de 25 kw la sonda de apă  </w:t>
      </w:r>
      <w:r w:rsidR="00E85398" w:rsidRPr="00C81D78">
        <w:rPr>
          <w:rFonts w:ascii="Times New Roman CE" w:eastAsia="SimSun" w:cs="Times New Roman CE"/>
          <w:b/>
          <w:u w:val="single"/>
        </w:rPr>
        <w:t xml:space="preserve"> </w:t>
      </w:r>
      <w:r w:rsidR="00E85398" w:rsidRPr="00C81D78">
        <w:rPr>
          <w:rFonts w:ascii="Times New Roman CE" w:eastAsia="SimSun" w:cs="Times New Roman CE"/>
          <w:b/>
          <w:u w:val="single"/>
        </w:rPr>
        <w:t>î</w:t>
      </w:r>
      <w:r w:rsidR="00E85398" w:rsidRPr="00C81D78">
        <w:rPr>
          <w:rFonts w:ascii="Times New Roman CE" w:eastAsia="SimSun" w:hAnsi="Times New Roman CE" w:cs="Times New Roman CE"/>
          <w:b/>
          <w:u w:val="single"/>
        </w:rPr>
        <w:t>n s. C</w:t>
      </w:r>
      <w:r w:rsidR="00E85398" w:rsidRPr="00C81D78">
        <w:rPr>
          <w:rFonts w:eastAsia="SimSun"/>
          <w:b/>
          <w:u w:val="single"/>
        </w:rPr>
        <w:t>ă</w:t>
      </w:r>
      <w:r w:rsidR="00E85398" w:rsidRPr="00C81D78">
        <w:rPr>
          <w:rFonts w:ascii="Times New Roman CE" w:eastAsia="SimSun" w:hAnsi="Times New Roman CE" w:cs="Times New Roman CE"/>
          <w:b/>
          <w:u w:val="single"/>
        </w:rPr>
        <w:t>rbuna, r-l Ialoveni</w:t>
      </w:r>
    </w:p>
    <w:p w14:paraId="1FED3E8B" w14:textId="77777777" w:rsidR="00233538" w:rsidRPr="00FF430B" w:rsidRDefault="0003591A" w:rsidP="00196AB4">
      <w:pPr>
        <w:ind w:firstLine="709"/>
        <w:jc w:val="center"/>
      </w:pPr>
      <w:r w:rsidRPr="00FF430B">
        <w:rPr>
          <w:i/>
        </w:rPr>
        <w:t>(denumirea, adresa)</w:t>
      </w:r>
    </w:p>
    <w:p w14:paraId="6B852C2A" w14:textId="6B6AD4D2" w:rsidR="00233538" w:rsidRPr="00FF430B" w:rsidRDefault="0003591A" w:rsidP="00196AB4">
      <w:pPr>
        <w:ind w:firstLine="709"/>
        <w:jc w:val="both"/>
      </w:pPr>
      <w:r w:rsidRPr="00FF430B">
        <w:t>Autoritate</w:t>
      </w:r>
      <w:r w:rsidR="007D191B">
        <w:t xml:space="preserve">a contractantă     </w:t>
      </w:r>
      <w:r w:rsidR="007D191B" w:rsidRPr="007D191B">
        <w:rPr>
          <w:b/>
          <w:i/>
          <w:u w:val="single"/>
        </w:rPr>
        <w:t>Primăria s.Cărbuna, raionul Ialoveni</w:t>
      </w:r>
    </w:p>
    <w:p w14:paraId="6EFC4702" w14:textId="77777777" w:rsidR="00233538" w:rsidRPr="00FF430B" w:rsidRDefault="0003591A" w:rsidP="00196AB4">
      <w:pPr>
        <w:ind w:firstLine="709"/>
        <w:jc w:val="center"/>
        <w:rPr>
          <w:i/>
        </w:rPr>
      </w:pPr>
      <w:r w:rsidRPr="00FF430B">
        <w:rPr>
          <w:i/>
        </w:rPr>
        <w:t>(denumirea, adresa)</w:t>
      </w:r>
    </w:p>
    <w:p w14:paraId="6AD00595" w14:textId="77777777" w:rsidR="007D191B" w:rsidRPr="00FF430B" w:rsidRDefault="007D191B" w:rsidP="007D191B">
      <w:pPr>
        <w:jc w:val="both"/>
      </w:pPr>
    </w:p>
    <w:p w14:paraId="49732435" w14:textId="77777777" w:rsidR="007D191B" w:rsidRPr="00FF430B" w:rsidRDefault="007D191B" w:rsidP="007D191B">
      <w:pPr>
        <w:pStyle w:val="a"/>
        <w:numPr>
          <w:ilvl w:val="0"/>
          <w:numId w:val="0"/>
        </w:numPr>
      </w:pPr>
    </w:p>
    <w:p w14:paraId="6140E17D" w14:textId="77777777" w:rsidR="007D191B" w:rsidRDefault="007D191B" w:rsidP="007D191B">
      <w:pPr>
        <w:pStyle w:val="cp"/>
        <w:ind w:firstLine="709"/>
        <w:jc w:val="both"/>
      </w:pPr>
      <w:r w:rsidRPr="00FF430B">
        <w:t>1 . Descriere generală</w:t>
      </w:r>
    </w:p>
    <w:p w14:paraId="0DEABF1A" w14:textId="4445727F" w:rsidR="007D191B" w:rsidRDefault="00E85398" w:rsidP="007D191B">
      <w:pPr>
        <w:pStyle w:val="cp"/>
        <w:ind w:firstLine="709"/>
        <w:jc w:val="both"/>
        <w:rPr>
          <w:rFonts w:ascii="Times New Roman CE" w:eastAsia="SimSun" w:hAnsi="Times New Roman CE" w:cs="Times New Roman CE"/>
          <w:u w:val="single"/>
        </w:rPr>
      </w:pPr>
      <w:r>
        <w:rPr>
          <w:u w:val="single"/>
        </w:rPr>
        <w:t xml:space="preserve">Proiectarea și construcția unui </w:t>
      </w:r>
      <w:r w:rsidRPr="00C81D78">
        <w:rPr>
          <w:u w:val="single"/>
        </w:rPr>
        <w:t xml:space="preserve">Sistem fotovoltaic  cu capacitatea de 25 kw la sonda de apă  </w:t>
      </w:r>
      <w:r w:rsidRPr="00C81D78">
        <w:rPr>
          <w:rFonts w:ascii="Times New Roman CE" w:eastAsia="SimSun" w:cs="Times New Roman CE"/>
          <w:u w:val="single"/>
        </w:rPr>
        <w:t xml:space="preserve"> </w:t>
      </w:r>
      <w:r w:rsidRPr="00C81D78">
        <w:rPr>
          <w:rFonts w:ascii="Times New Roman CE" w:eastAsia="SimSun" w:cs="Times New Roman CE"/>
          <w:u w:val="single"/>
        </w:rPr>
        <w:t>î</w:t>
      </w:r>
      <w:r w:rsidRPr="00C81D78">
        <w:rPr>
          <w:rFonts w:ascii="Times New Roman CE" w:eastAsia="SimSun" w:hAnsi="Times New Roman CE" w:cs="Times New Roman CE"/>
          <w:u w:val="single"/>
        </w:rPr>
        <w:t>n s. C</w:t>
      </w:r>
      <w:r w:rsidRPr="00C81D78">
        <w:rPr>
          <w:rFonts w:eastAsia="SimSun"/>
          <w:u w:val="single"/>
        </w:rPr>
        <w:t>ă</w:t>
      </w:r>
      <w:r w:rsidRPr="00C81D78">
        <w:rPr>
          <w:rFonts w:ascii="Times New Roman CE" w:eastAsia="SimSun" w:hAnsi="Times New Roman CE" w:cs="Times New Roman CE"/>
          <w:u w:val="single"/>
        </w:rPr>
        <w:t>rbuna, r-l Ialoveni</w:t>
      </w:r>
    </w:p>
    <w:p w14:paraId="37465BA3" w14:textId="77777777" w:rsidR="00E85398" w:rsidRDefault="00E85398" w:rsidP="007D191B">
      <w:pPr>
        <w:pStyle w:val="cp"/>
        <w:ind w:firstLine="709"/>
        <w:jc w:val="both"/>
      </w:pPr>
    </w:p>
    <w:p w14:paraId="4A2DAB38" w14:textId="6385A00D" w:rsidR="007D191B" w:rsidRPr="00FF430B" w:rsidRDefault="007D191B" w:rsidP="007D191B">
      <w:pPr>
        <w:ind w:firstLine="709"/>
        <w:jc w:val="both"/>
        <w:rPr>
          <w:b/>
        </w:rPr>
      </w:pPr>
      <w:r>
        <w:rPr>
          <w:b/>
        </w:rPr>
        <w:t>2</w:t>
      </w:r>
      <w:r w:rsidRPr="00FF430B">
        <w:rPr>
          <w:b/>
        </w:rPr>
        <w:t>.</w:t>
      </w:r>
      <w:r>
        <w:rPr>
          <w:b/>
        </w:rPr>
        <w:t xml:space="preserve"> Lucrări de </w:t>
      </w:r>
      <w:r w:rsidR="00E85398">
        <w:rPr>
          <w:b/>
        </w:rPr>
        <w:t xml:space="preserve">proiectare, </w:t>
      </w:r>
      <w:r>
        <w:rPr>
          <w:b/>
        </w:rPr>
        <w:t xml:space="preserve">construcţii şi </w:t>
      </w:r>
      <w:r w:rsidRPr="00FF430B">
        <w:rPr>
          <w:b/>
        </w:rPr>
        <w:t xml:space="preserve"> montării instalaţiilor</w:t>
      </w:r>
      <w:r w:rsidR="00E85398">
        <w:rPr>
          <w:b/>
        </w:rPr>
        <w:t>.</w:t>
      </w:r>
    </w:p>
    <w:p w14:paraId="550E5D8E" w14:textId="77777777" w:rsidR="007D191B" w:rsidRDefault="007D191B" w:rsidP="007D191B">
      <w:pPr>
        <w:ind w:firstLine="709"/>
        <w:jc w:val="both"/>
        <w:rPr>
          <w:b/>
        </w:rPr>
      </w:pPr>
    </w:p>
    <w:p w14:paraId="2328051A" w14:textId="77777777" w:rsidR="007D191B" w:rsidRPr="00FF430B" w:rsidRDefault="007D191B" w:rsidP="007D191B">
      <w:pPr>
        <w:ind w:firstLine="709"/>
        <w:jc w:val="both"/>
      </w:pPr>
      <w:r>
        <w:t xml:space="preserve"> Conform formularului de deviz nr.1</w:t>
      </w:r>
    </w:p>
    <w:p w14:paraId="51587B3B" w14:textId="77777777" w:rsidR="007D191B" w:rsidRPr="00FF430B" w:rsidRDefault="007D191B" w:rsidP="007D191B">
      <w:pPr>
        <w:ind w:firstLine="709"/>
        <w:jc w:val="both"/>
      </w:pPr>
    </w:p>
    <w:p w14:paraId="4A7C5688" w14:textId="77777777" w:rsidR="007D191B" w:rsidRPr="00FF430B" w:rsidRDefault="007D191B" w:rsidP="007D191B">
      <w:pPr>
        <w:ind w:firstLine="709"/>
        <w:jc w:val="both"/>
      </w:pPr>
    </w:p>
    <w:p w14:paraId="1F107FEB" w14:textId="77777777" w:rsidR="007D191B" w:rsidRPr="00FF430B" w:rsidRDefault="007D191B" w:rsidP="007D191B">
      <w:pPr>
        <w:ind w:firstLine="709"/>
        <w:jc w:val="both"/>
      </w:pPr>
    </w:p>
    <w:p w14:paraId="57080C0C" w14:textId="77777777" w:rsidR="007D191B" w:rsidRPr="00FF430B" w:rsidRDefault="007D191B" w:rsidP="007D191B">
      <w:pPr>
        <w:ind w:firstLine="709"/>
        <w:jc w:val="both"/>
      </w:pPr>
    </w:p>
    <w:p w14:paraId="6AC3129B" w14:textId="77777777" w:rsidR="007D191B" w:rsidRPr="00FF430B" w:rsidRDefault="007D191B" w:rsidP="007D191B">
      <w:pPr>
        <w:ind w:firstLine="709"/>
        <w:jc w:val="both"/>
      </w:pPr>
      <w:r w:rsidRPr="00FF430B">
        <w:t>------------------------</w:t>
      </w:r>
    </w:p>
    <w:p w14:paraId="58ADB3E0" w14:textId="77777777" w:rsidR="007D191B" w:rsidRPr="00FF430B" w:rsidRDefault="007D191B" w:rsidP="007D191B">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1ADA83FA" w14:textId="77777777" w:rsidR="007D191B" w:rsidRPr="00FF430B" w:rsidRDefault="007D191B" w:rsidP="007D191B">
      <w:pPr>
        <w:ind w:firstLine="709"/>
        <w:jc w:val="both"/>
      </w:pPr>
      <w:r w:rsidRPr="00FF430B">
        <w:t> </w:t>
      </w:r>
    </w:p>
    <w:p w14:paraId="4C05BB00" w14:textId="77777777" w:rsidR="007D191B" w:rsidRPr="00FF430B" w:rsidRDefault="007D191B" w:rsidP="007D191B">
      <w:pPr>
        <w:ind w:firstLine="709"/>
        <w:jc w:val="both"/>
        <w:rPr>
          <w:bCs/>
        </w:rPr>
      </w:pPr>
      <w:r w:rsidRPr="00FF430B">
        <w:rPr>
          <w:bCs/>
        </w:rPr>
        <w:t xml:space="preserve"> </w:t>
      </w:r>
    </w:p>
    <w:p w14:paraId="12E3DD26" w14:textId="77777777" w:rsidR="007D191B" w:rsidRPr="00FF430B" w:rsidRDefault="007D191B" w:rsidP="007D191B">
      <w:pPr>
        <w:ind w:firstLine="709"/>
        <w:jc w:val="both"/>
        <w:rPr>
          <w:bCs/>
        </w:rPr>
      </w:pPr>
    </w:p>
    <w:p w14:paraId="4AA7AEBB" w14:textId="33B10067" w:rsidR="007D191B" w:rsidRPr="00FF430B" w:rsidRDefault="007D191B" w:rsidP="007D191B">
      <w:pPr>
        <w:ind w:firstLine="709"/>
        <w:jc w:val="both"/>
      </w:pPr>
      <w:r w:rsidRPr="00FF430B">
        <w:rPr>
          <w:bCs/>
        </w:rPr>
        <w:t>Autoritatea contractantă</w:t>
      </w:r>
      <w:r>
        <w:rPr>
          <w:bCs/>
        </w:rPr>
        <w:t>:</w:t>
      </w:r>
      <w:r w:rsidRPr="00FF430B">
        <w:rPr>
          <w:bCs/>
        </w:rPr>
        <w:t xml:space="preserve"> </w:t>
      </w:r>
      <w:r>
        <w:t>  Primăria Cărbuna</w:t>
      </w:r>
      <w:r w:rsidRPr="00FF430B">
        <w:t>             </w:t>
      </w:r>
      <w:r w:rsidRPr="00FF430B">
        <w:rPr>
          <w:bCs/>
        </w:rPr>
        <w:t>Data</w:t>
      </w:r>
      <w:r w:rsidR="00E85398">
        <w:t xml:space="preserve">   24 iunie 2026</w:t>
      </w:r>
    </w:p>
    <w:p w14:paraId="1DE7110E" w14:textId="77777777" w:rsidR="007D191B" w:rsidRPr="00FF430B" w:rsidRDefault="007D191B" w:rsidP="007D191B">
      <w:pPr>
        <w:jc w:val="both"/>
      </w:pPr>
    </w:p>
    <w:p w14:paraId="448606C0" w14:textId="77777777" w:rsidR="007D191B" w:rsidRPr="00FF430B" w:rsidRDefault="007D191B" w:rsidP="007D191B">
      <w:pPr>
        <w:jc w:val="both"/>
        <w:rPr>
          <w:b/>
        </w:rPr>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37F65130" w14:textId="77777777" w:rsidR="00DA364F" w:rsidRDefault="00DA364F" w:rsidP="00DA364F">
      <w:pPr>
        <w:ind w:right="567"/>
        <w:jc w:val="center"/>
        <w:rPr>
          <w:b/>
          <w:bCs/>
          <w:sz w:val="28"/>
          <w:szCs w:val="28"/>
          <w:lang w:val="en-US"/>
        </w:rPr>
      </w:pPr>
      <w:r w:rsidRPr="008B47FF">
        <w:rPr>
          <w:b/>
          <w:bCs/>
          <w:sz w:val="28"/>
          <w:szCs w:val="28"/>
          <w:lang w:val="en-US"/>
        </w:rPr>
        <w:t>CAIET DE SARCINI</w:t>
      </w:r>
    </w:p>
    <w:p w14:paraId="7F956FF5" w14:textId="77777777" w:rsidR="00DA364F" w:rsidRPr="00CB1E8B" w:rsidRDefault="00DA364F" w:rsidP="00DA364F">
      <w:pPr>
        <w:ind w:right="567"/>
        <w:jc w:val="center"/>
        <w:rPr>
          <w:b/>
          <w:bCs/>
          <w:sz w:val="28"/>
          <w:szCs w:val="28"/>
          <w:lang w:val="en-US"/>
        </w:rPr>
      </w:pPr>
      <w:r>
        <w:rPr>
          <w:b/>
          <w:bCs/>
          <w:sz w:val="28"/>
          <w:szCs w:val="28"/>
          <w:lang w:val="en-US"/>
        </w:rPr>
        <w:t>PENTRU  CEREREA OFERTEI  DE  PREŢ</w:t>
      </w:r>
    </w:p>
    <w:p w14:paraId="22F4FBD2" w14:textId="77777777" w:rsidR="00DA364F" w:rsidRDefault="00DA364F" w:rsidP="00DA364F">
      <w:pPr>
        <w:ind w:right="567"/>
        <w:jc w:val="center"/>
        <w:rPr>
          <w:b/>
          <w:bCs/>
          <w:sz w:val="28"/>
          <w:szCs w:val="28"/>
          <w:lang w:val="en-US"/>
        </w:rPr>
      </w:pPr>
    </w:p>
    <w:p w14:paraId="72223F73" w14:textId="77777777" w:rsidR="007C60A7" w:rsidRPr="00C81D78" w:rsidRDefault="007C60A7" w:rsidP="007C60A7">
      <w:pPr>
        <w:pStyle w:val="12"/>
        <w:jc w:val="center"/>
        <w:rPr>
          <w:b/>
          <w:lang w:val="en-US"/>
        </w:rPr>
      </w:pPr>
    </w:p>
    <w:p w14:paraId="26E91C95" w14:textId="77777777" w:rsidR="007C60A7" w:rsidRPr="00C81D78" w:rsidRDefault="007C60A7" w:rsidP="007C60A7">
      <w:pPr>
        <w:pStyle w:val="12"/>
        <w:rPr>
          <w:lang w:val="en-US"/>
        </w:rPr>
      </w:pPr>
      <w:r w:rsidRPr="00C81D78">
        <w:rPr>
          <w:b/>
          <w:lang w:val="en-US"/>
        </w:rPr>
        <w:t xml:space="preserve">1. Denumerea beneficiarului de stat: </w:t>
      </w:r>
      <w:r w:rsidRPr="00C81D78">
        <w:rPr>
          <w:rFonts w:ascii="Times New Roman CE" w:eastAsia="SimSun" w:cs="Times New Roman CE"/>
          <w:b/>
          <w:lang w:val="en-US"/>
        </w:rPr>
        <w:t>Prim</w:t>
      </w:r>
      <w:r w:rsidRPr="00C81D78">
        <w:rPr>
          <w:rFonts w:eastAsia="SimSun"/>
          <w:b/>
          <w:lang w:val="en-US"/>
        </w:rPr>
        <w:t>ă</w:t>
      </w:r>
      <w:r w:rsidRPr="00C81D78">
        <w:rPr>
          <w:rFonts w:ascii="Times New Roman CE" w:eastAsia="SimSun" w:hAnsi="Times New Roman CE" w:cs="Times New Roman CE"/>
          <w:b/>
          <w:lang w:val="en-US"/>
        </w:rPr>
        <w:t>ria C</w:t>
      </w:r>
      <w:r w:rsidRPr="00C81D78">
        <w:rPr>
          <w:rFonts w:eastAsia="SimSun"/>
          <w:b/>
          <w:lang w:val="en-US"/>
        </w:rPr>
        <w:t>ă</w:t>
      </w:r>
      <w:r w:rsidRPr="00C81D78">
        <w:rPr>
          <w:rFonts w:ascii="Times New Roman CE" w:eastAsia="SimSun" w:hAnsi="Times New Roman CE" w:cs="Times New Roman CE"/>
          <w:b/>
          <w:lang w:val="en-US"/>
        </w:rPr>
        <w:t>rbuna, r-l Ialoveni</w:t>
      </w:r>
      <w:r w:rsidRPr="00C81D78">
        <w:rPr>
          <w:b/>
          <w:lang w:val="en-US"/>
        </w:rPr>
        <w:t xml:space="preserve">  </w:t>
      </w:r>
    </w:p>
    <w:p w14:paraId="57FA5911" w14:textId="77777777" w:rsidR="007C60A7" w:rsidRPr="007C60A7" w:rsidRDefault="007C60A7" w:rsidP="007C60A7">
      <w:pPr>
        <w:pStyle w:val="12"/>
        <w:rPr>
          <w:lang w:val="en-US"/>
        </w:rPr>
      </w:pPr>
      <w:r w:rsidRPr="007C60A7">
        <w:rPr>
          <w:b/>
          <w:lang w:val="en-US"/>
        </w:rPr>
        <w:t>2. Organizatorul procedurii de achizi</w:t>
      </w:r>
      <w:r w:rsidRPr="007C60A7">
        <w:rPr>
          <w:rFonts w:ascii="Times New Roman CE" w:eastAsia="SimSun" w:cs="Times New Roman CE"/>
          <w:b/>
          <w:lang w:val="en-US"/>
        </w:rPr>
        <w:t>ţ</w:t>
      </w:r>
      <w:r w:rsidRPr="007C60A7">
        <w:rPr>
          <w:b/>
          <w:lang w:val="en-US"/>
        </w:rPr>
        <w:t>ie</w:t>
      </w:r>
      <w:r w:rsidRPr="007C60A7">
        <w:rPr>
          <w:lang w:val="en-US"/>
        </w:rPr>
        <w:t xml:space="preserve"> </w:t>
      </w:r>
    </w:p>
    <w:p w14:paraId="3A37D251" w14:textId="77777777" w:rsidR="007C60A7" w:rsidRPr="00C81D78" w:rsidRDefault="007C60A7" w:rsidP="007C60A7">
      <w:pPr>
        <w:pStyle w:val="12"/>
        <w:rPr>
          <w:b/>
          <w:lang w:val="en-US"/>
        </w:rPr>
      </w:pPr>
      <w:r w:rsidRPr="00C81D78">
        <w:rPr>
          <w:b/>
          <w:lang w:val="en-US"/>
        </w:rPr>
        <w:t>3. Obiectul achizi</w:t>
      </w:r>
      <w:r w:rsidRPr="00C81D78">
        <w:rPr>
          <w:rFonts w:ascii="Times New Roman CE" w:eastAsia="SimSun" w:cs="Times New Roman CE"/>
          <w:b/>
          <w:lang w:val="en-US"/>
        </w:rPr>
        <w:t>ţ</w:t>
      </w:r>
      <w:r w:rsidRPr="00C81D78">
        <w:rPr>
          <w:b/>
          <w:lang w:val="en-US"/>
        </w:rPr>
        <w:t>iilor</w:t>
      </w:r>
      <w:r w:rsidRPr="00C81D78">
        <w:rPr>
          <w:lang w:val="en-US"/>
        </w:rPr>
        <w:t>:</w:t>
      </w:r>
      <w:r w:rsidRPr="00C81D78">
        <w:rPr>
          <w:b/>
          <w:u w:val="single"/>
          <w:lang w:val="en-US"/>
        </w:rPr>
        <w:t xml:space="preserve">Sistem fotovoltaic  cu capacitatea de 25 kw la sonda de apă  </w:t>
      </w:r>
      <w:r w:rsidRPr="00C81D78">
        <w:rPr>
          <w:rFonts w:ascii="Times New Roman CE" w:eastAsia="SimSun" w:cs="Times New Roman CE"/>
          <w:b/>
          <w:u w:val="single"/>
          <w:lang w:val="en-US"/>
        </w:rPr>
        <w:t xml:space="preserve"> </w:t>
      </w:r>
      <w:r w:rsidRPr="00C81D78">
        <w:rPr>
          <w:rFonts w:ascii="Times New Roman CE" w:eastAsia="SimSun" w:cs="Times New Roman CE"/>
          <w:b/>
          <w:u w:val="single"/>
          <w:lang w:val="en-US"/>
        </w:rPr>
        <w:t>î</w:t>
      </w:r>
      <w:r w:rsidRPr="00C81D78">
        <w:rPr>
          <w:rFonts w:ascii="Times New Roman CE" w:eastAsia="SimSun" w:hAnsi="Times New Roman CE" w:cs="Times New Roman CE"/>
          <w:b/>
          <w:u w:val="single"/>
          <w:lang w:val="en-US"/>
        </w:rPr>
        <w:t>n s. C</w:t>
      </w:r>
      <w:r w:rsidRPr="00C81D78">
        <w:rPr>
          <w:rFonts w:eastAsia="SimSun"/>
          <w:b/>
          <w:u w:val="single"/>
          <w:lang w:val="en-US"/>
        </w:rPr>
        <w:t>ă</w:t>
      </w:r>
      <w:r w:rsidRPr="00C81D78">
        <w:rPr>
          <w:rFonts w:ascii="Times New Roman CE" w:eastAsia="SimSun" w:hAnsi="Times New Roman CE" w:cs="Times New Roman CE"/>
          <w:b/>
          <w:u w:val="single"/>
          <w:lang w:val="en-US"/>
        </w:rPr>
        <w:t>rbuna, r-l Ialoveni</w:t>
      </w:r>
    </w:p>
    <w:p w14:paraId="0A8C51E9" w14:textId="77777777" w:rsidR="007C60A7" w:rsidRPr="00C81D78" w:rsidRDefault="007C60A7" w:rsidP="007C60A7">
      <w:pPr>
        <w:pStyle w:val="12"/>
        <w:shd w:val="clear" w:color="auto" w:fill="F2F2F2" w:themeFill="background1" w:themeFillShade="F2"/>
        <w:tabs>
          <w:tab w:val="left" w:pos="3585"/>
          <w:tab w:val="left" w:pos="7515"/>
          <w:tab w:val="left" w:pos="31680"/>
        </w:tabs>
        <w:rPr>
          <w:lang w:val="en-US"/>
        </w:rPr>
      </w:pPr>
      <w:r w:rsidRPr="00C81D78">
        <w:rPr>
          <w:lang w:val="en-US"/>
        </w:rPr>
        <w:t xml:space="preserve"> </w:t>
      </w:r>
    </w:p>
    <w:tbl>
      <w:tblPr>
        <w:tblStyle w:val="TableNormal"/>
        <w:tblW w:w="0" w:type="auto"/>
        <w:tblInd w:w="0" w:type="dxa"/>
        <w:tblLayout w:type="fixed"/>
        <w:tblCellMar>
          <w:top w:w="15" w:type="dxa"/>
          <w:left w:w="15" w:type="dxa"/>
          <w:bottom w:w="15" w:type="dxa"/>
          <w:right w:w="15" w:type="dxa"/>
        </w:tblCellMar>
        <w:tblLook w:val="04A0" w:firstRow="1" w:lastRow="0" w:firstColumn="1" w:lastColumn="0" w:noHBand="0" w:noVBand="1"/>
      </w:tblPr>
      <w:tblGrid>
        <w:gridCol w:w="705"/>
        <w:gridCol w:w="1545"/>
        <w:gridCol w:w="4665"/>
        <w:gridCol w:w="990"/>
        <w:gridCol w:w="1830"/>
      </w:tblGrid>
      <w:tr w:rsidR="007C60A7" w14:paraId="7290847B" w14:textId="77777777" w:rsidTr="00C94807">
        <w:trPr>
          <w:cantSplit/>
        </w:trPr>
        <w:tc>
          <w:tcPr>
            <w:tcW w:w="705" w:type="dxa"/>
            <w:tcBorders>
              <w:top w:val="single" w:sz="4" w:space="0" w:color="auto"/>
              <w:left w:val="single" w:sz="4" w:space="0" w:color="auto"/>
              <w:bottom w:val="single" w:sz="4" w:space="0" w:color="auto"/>
              <w:right w:val="single" w:sz="4" w:space="0" w:color="auto"/>
            </w:tcBorders>
            <w:shd w:val="clear" w:color="auto" w:fill="7F7F7F"/>
            <w:hideMark/>
          </w:tcPr>
          <w:p w14:paraId="442EFB03" w14:textId="77777777" w:rsidR="007C60A7" w:rsidRDefault="007C60A7" w:rsidP="00C94807">
            <w:pPr>
              <w:pStyle w:val="12"/>
              <w:shd w:val="clear" w:color="auto" w:fill="F2F2F2" w:themeFill="background1" w:themeFillShade="F2"/>
              <w:jc w:val="center"/>
            </w:pPr>
            <w:r>
              <w:t>№</w:t>
            </w:r>
          </w:p>
          <w:p w14:paraId="596071BD" w14:textId="77777777" w:rsidR="007C60A7" w:rsidRDefault="007C60A7" w:rsidP="00C94807">
            <w:pPr>
              <w:pStyle w:val="12"/>
              <w:shd w:val="clear" w:color="auto" w:fill="F2F2F2" w:themeFill="background1" w:themeFillShade="F2"/>
              <w:jc w:val="center"/>
            </w:pPr>
            <w:r>
              <w:t xml:space="preserve"> crt.</w:t>
            </w:r>
          </w:p>
        </w:tc>
        <w:tc>
          <w:tcPr>
            <w:tcW w:w="1545" w:type="dxa"/>
            <w:tcBorders>
              <w:top w:val="single" w:sz="4" w:space="0" w:color="auto"/>
              <w:left w:val="single" w:sz="4" w:space="0" w:color="auto"/>
              <w:bottom w:val="single" w:sz="4" w:space="0" w:color="auto"/>
              <w:right w:val="single" w:sz="4" w:space="0" w:color="auto"/>
            </w:tcBorders>
            <w:shd w:val="clear" w:color="auto" w:fill="7F7F7F"/>
            <w:hideMark/>
          </w:tcPr>
          <w:p w14:paraId="63F83CB8" w14:textId="77777777" w:rsidR="007C60A7" w:rsidRPr="00C81D78" w:rsidRDefault="007C60A7" w:rsidP="00C94807">
            <w:pPr>
              <w:pStyle w:val="12"/>
              <w:shd w:val="clear" w:color="auto" w:fill="F2F2F2" w:themeFill="background1" w:themeFillShade="F2"/>
              <w:jc w:val="center"/>
              <w:rPr>
                <w:lang w:val="en-US"/>
              </w:rPr>
            </w:pPr>
            <w:r w:rsidRPr="00C81D78">
              <w:rPr>
                <w:lang w:val="en-US"/>
              </w:rPr>
              <w:t xml:space="preserve">Simbol norme </w:t>
            </w:r>
            <w:r w:rsidRPr="00C81D78">
              <w:rPr>
                <w:rFonts w:ascii="Times New Roman CE" w:eastAsia="SimSun" w:cs="Times New Roman CE"/>
                <w:lang w:val="en-US"/>
              </w:rPr>
              <w:t>ş</w:t>
            </w:r>
            <w:r w:rsidRPr="00C81D78">
              <w:rPr>
                <w:rFonts w:ascii="Times New Roman CE" w:eastAsia="SimSun" w:hAnsi="Times New Roman CE" w:cs="Times New Roman CE"/>
                <w:lang w:val="en-US"/>
              </w:rPr>
              <w:t xml:space="preserve">i Cod </w:t>
            </w:r>
            <w:r w:rsidRPr="00C81D78">
              <w:rPr>
                <w:lang w:val="en-US"/>
              </w:rPr>
              <w:t xml:space="preserve"> resurse  </w:t>
            </w:r>
          </w:p>
        </w:tc>
        <w:tc>
          <w:tcPr>
            <w:tcW w:w="4665" w:type="dxa"/>
            <w:tcBorders>
              <w:top w:val="single" w:sz="4" w:space="0" w:color="auto"/>
              <w:left w:val="single" w:sz="4" w:space="0" w:color="auto"/>
              <w:bottom w:val="single" w:sz="4" w:space="0" w:color="auto"/>
              <w:right w:val="single" w:sz="4" w:space="0" w:color="auto"/>
            </w:tcBorders>
            <w:shd w:val="clear" w:color="auto" w:fill="7F7F7F"/>
          </w:tcPr>
          <w:p w14:paraId="453E4F9C" w14:textId="77777777" w:rsidR="007C60A7" w:rsidRPr="00C81D78" w:rsidRDefault="007C60A7" w:rsidP="00C94807">
            <w:pPr>
              <w:pStyle w:val="12"/>
              <w:shd w:val="clear" w:color="auto" w:fill="F2F2F2" w:themeFill="background1" w:themeFillShade="F2"/>
              <w:jc w:val="center"/>
              <w:rPr>
                <w:lang w:val="en-US"/>
              </w:rPr>
            </w:pPr>
          </w:p>
          <w:p w14:paraId="0280FBAD" w14:textId="77777777" w:rsidR="007C60A7" w:rsidRDefault="007C60A7" w:rsidP="00C94807">
            <w:pPr>
              <w:pStyle w:val="12"/>
              <w:shd w:val="clear" w:color="auto" w:fill="F2F2F2" w:themeFill="background1" w:themeFillShade="F2"/>
              <w:jc w:val="center"/>
            </w:pPr>
            <w:r>
              <w:rPr>
                <w:rFonts w:ascii="Times New Roman CE" w:eastAsia="SimSun" w:cs="Times New Roman CE"/>
              </w:rPr>
              <w:t>Denumire lucr</w:t>
            </w:r>
            <w:r>
              <w:rPr>
                <w:rFonts w:eastAsia="SimSun"/>
              </w:rPr>
              <w:t>ă</w:t>
            </w:r>
            <w:r>
              <w:rPr>
                <w:rFonts w:ascii="Times New Roman CE" w:eastAsia="SimSun" w:hAnsi="Times New Roman CE" w:cs="Times New Roman CE"/>
              </w:rPr>
              <w:t>ri</w:t>
            </w:r>
            <w:r>
              <w:t xml:space="preserve">lor    </w:t>
            </w:r>
          </w:p>
        </w:tc>
        <w:tc>
          <w:tcPr>
            <w:tcW w:w="990" w:type="dxa"/>
            <w:tcBorders>
              <w:top w:val="single" w:sz="4" w:space="0" w:color="auto"/>
              <w:left w:val="single" w:sz="4" w:space="0" w:color="auto"/>
              <w:bottom w:val="single" w:sz="4" w:space="0" w:color="auto"/>
              <w:right w:val="single" w:sz="4" w:space="0" w:color="auto"/>
            </w:tcBorders>
            <w:shd w:val="clear" w:color="auto" w:fill="7F7F7F"/>
            <w:hideMark/>
          </w:tcPr>
          <w:p w14:paraId="2943D3D2" w14:textId="77777777" w:rsidR="007C60A7" w:rsidRDefault="007C60A7" w:rsidP="00C94807">
            <w:pPr>
              <w:pStyle w:val="12"/>
              <w:shd w:val="clear" w:color="auto" w:fill="F2F2F2" w:themeFill="background1" w:themeFillShade="F2"/>
              <w:jc w:val="center"/>
            </w:pPr>
            <w:r>
              <w:t xml:space="preserve">Unitatea de masura </w:t>
            </w:r>
          </w:p>
        </w:tc>
        <w:tc>
          <w:tcPr>
            <w:tcW w:w="1830" w:type="dxa"/>
            <w:tcBorders>
              <w:top w:val="single" w:sz="4" w:space="0" w:color="auto"/>
              <w:left w:val="single" w:sz="4" w:space="0" w:color="auto"/>
              <w:bottom w:val="single" w:sz="4" w:space="0" w:color="auto"/>
              <w:right w:val="single" w:sz="4" w:space="0" w:color="auto"/>
            </w:tcBorders>
            <w:shd w:val="clear" w:color="auto" w:fill="7F7F7F"/>
            <w:hideMark/>
          </w:tcPr>
          <w:p w14:paraId="2A21ED12" w14:textId="77777777" w:rsidR="007C60A7" w:rsidRDefault="007C60A7" w:rsidP="00C94807">
            <w:pPr>
              <w:pStyle w:val="12"/>
              <w:shd w:val="clear" w:color="auto" w:fill="F2F2F2" w:themeFill="background1" w:themeFillShade="F2"/>
              <w:jc w:val="center"/>
            </w:pPr>
            <w:r>
              <w:t>Volum</w:t>
            </w:r>
          </w:p>
        </w:tc>
      </w:tr>
    </w:tbl>
    <w:p w14:paraId="2D3764B0" w14:textId="77777777" w:rsidR="007C60A7" w:rsidRDefault="007C60A7" w:rsidP="007C60A7">
      <w:pPr>
        <w:pStyle w:val="12"/>
        <w:shd w:val="clear" w:color="auto" w:fill="F2F2F2" w:themeFill="background1" w:themeFillShade="F2"/>
      </w:pPr>
      <w:r>
        <w:t xml:space="preserve"> </w:t>
      </w:r>
    </w:p>
    <w:tbl>
      <w:tblPr>
        <w:tblStyle w:val="TableNormal"/>
        <w:tblW w:w="9735" w:type="dxa"/>
        <w:tblInd w:w="0" w:type="dxa"/>
        <w:tblLayout w:type="fixed"/>
        <w:tblCellMar>
          <w:top w:w="15" w:type="dxa"/>
          <w:left w:w="15" w:type="dxa"/>
          <w:bottom w:w="15" w:type="dxa"/>
          <w:right w:w="15" w:type="dxa"/>
        </w:tblCellMar>
        <w:tblLook w:val="04A0" w:firstRow="1" w:lastRow="0" w:firstColumn="1" w:lastColumn="0" w:noHBand="0" w:noVBand="1"/>
      </w:tblPr>
      <w:tblGrid>
        <w:gridCol w:w="705"/>
        <w:gridCol w:w="1545"/>
        <w:gridCol w:w="4665"/>
        <w:gridCol w:w="990"/>
        <w:gridCol w:w="1830"/>
      </w:tblGrid>
      <w:tr w:rsidR="007C60A7" w14:paraId="2CDB6707" w14:textId="77777777" w:rsidTr="00C94807">
        <w:trPr>
          <w:cantSplit/>
        </w:trPr>
        <w:tc>
          <w:tcPr>
            <w:tcW w:w="705" w:type="dxa"/>
            <w:tcBorders>
              <w:top w:val="single" w:sz="4" w:space="0" w:color="auto"/>
              <w:left w:val="single" w:sz="4" w:space="0" w:color="auto"/>
              <w:bottom w:val="single" w:sz="4" w:space="0" w:color="auto"/>
              <w:right w:val="single" w:sz="4" w:space="0" w:color="auto"/>
            </w:tcBorders>
            <w:shd w:val="clear" w:color="auto" w:fill="7F7F7F"/>
            <w:hideMark/>
          </w:tcPr>
          <w:p w14:paraId="411E6D1C" w14:textId="77777777" w:rsidR="007C60A7" w:rsidRDefault="007C60A7" w:rsidP="00C94807">
            <w:pPr>
              <w:pStyle w:val="12"/>
              <w:shd w:val="clear" w:color="auto" w:fill="F2F2F2" w:themeFill="background1" w:themeFillShade="F2"/>
              <w:jc w:val="center"/>
            </w:pPr>
            <w:r>
              <w:t>1</w:t>
            </w:r>
          </w:p>
        </w:tc>
        <w:tc>
          <w:tcPr>
            <w:tcW w:w="1545" w:type="dxa"/>
            <w:tcBorders>
              <w:top w:val="single" w:sz="4" w:space="0" w:color="auto"/>
              <w:left w:val="single" w:sz="4" w:space="0" w:color="auto"/>
              <w:bottom w:val="single" w:sz="4" w:space="0" w:color="auto"/>
              <w:right w:val="single" w:sz="4" w:space="0" w:color="auto"/>
            </w:tcBorders>
            <w:shd w:val="clear" w:color="auto" w:fill="7F7F7F"/>
            <w:hideMark/>
          </w:tcPr>
          <w:p w14:paraId="474C955A" w14:textId="77777777" w:rsidR="007C60A7" w:rsidRDefault="007C60A7" w:rsidP="00C94807">
            <w:pPr>
              <w:pStyle w:val="12"/>
              <w:shd w:val="clear" w:color="auto" w:fill="F2F2F2" w:themeFill="background1" w:themeFillShade="F2"/>
              <w:jc w:val="center"/>
            </w:pPr>
            <w:r>
              <w:t>2</w:t>
            </w:r>
          </w:p>
        </w:tc>
        <w:tc>
          <w:tcPr>
            <w:tcW w:w="4665" w:type="dxa"/>
            <w:tcBorders>
              <w:top w:val="single" w:sz="4" w:space="0" w:color="auto"/>
              <w:left w:val="single" w:sz="4" w:space="0" w:color="auto"/>
              <w:bottom w:val="single" w:sz="4" w:space="0" w:color="auto"/>
              <w:right w:val="single" w:sz="4" w:space="0" w:color="auto"/>
            </w:tcBorders>
            <w:shd w:val="clear" w:color="auto" w:fill="7F7F7F"/>
            <w:hideMark/>
          </w:tcPr>
          <w:p w14:paraId="600A70CA" w14:textId="77777777" w:rsidR="007C60A7" w:rsidRDefault="007C60A7" w:rsidP="00C94807">
            <w:pPr>
              <w:pStyle w:val="12"/>
              <w:shd w:val="clear" w:color="auto" w:fill="F2F2F2" w:themeFill="background1" w:themeFillShade="F2"/>
              <w:jc w:val="center"/>
            </w:pPr>
            <w:r>
              <w:t>3</w:t>
            </w:r>
          </w:p>
        </w:tc>
        <w:tc>
          <w:tcPr>
            <w:tcW w:w="990" w:type="dxa"/>
            <w:tcBorders>
              <w:top w:val="single" w:sz="4" w:space="0" w:color="auto"/>
              <w:left w:val="single" w:sz="4" w:space="0" w:color="auto"/>
              <w:bottom w:val="single" w:sz="4" w:space="0" w:color="auto"/>
              <w:right w:val="single" w:sz="4" w:space="0" w:color="auto"/>
            </w:tcBorders>
            <w:shd w:val="clear" w:color="auto" w:fill="7F7F7F"/>
            <w:hideMark/>
          </w:tcPr>
          <w:p w14:paraId="0B95E016" w14:textId="77777777" w:rsidR="007C60A7" w:rsidRDefault="007C60A7" w:rsidP="00C94807">
            <w:pPr>
              <w:pStyle w:val="12"/>
              <w:shd w:val="clear" w:color="auto" w:fill="F2F2F2" w:themeFill="background1" w:themeFillShade="F2"/>
              <w:jc w:val="center"/>
            </w:pPr>
            <w:r>
              <w:t>4</w:t>
            </w:r>
          </w:p>
        </w:tc>
        <w:tc>
          <w:tcPr>
            <w:tcW w:w="1830" w:type="dxa"/>
            <w:tcBorders>
              <w:top w:val="single" w:sz="4" w:space="0" w:color="auto"/>
              <w:left w:val="single" w:sz="4" w:space="0" w:color="auto"/>
              <w:bottom w:val="single" w:sz="4" w:space="0" w:color="auto"/>
              <w:right w:val="single" w:sz="4" w:space="0" w:color="auto"/>
            </w:tcBorders>
            <w:shd w:val="clear" w:color="auto" w:fill="7F7F7F"/>
            <w:hideMark/>
          </w:tcPr>
          <w:p w14:paraId="0FC25249" w14:textId="77777777" w:rsidR="007C60A7" w:rsidRDefault="007C60A7" w:rsidP="00C94807">
            <w:pPr>
              <w:pStyle w:val="12"/>
              <w:shd w:val="clear" w:color="auto" w:fill="F2F2F2" w:themeFill="background1" w:themeFillShade="F2"/>
              <w:jc w:val="center"/>
            </w:pPr>
            <w:r>
              <w:t>5</w:t>
            </w:r>
          </w:p>
        </w:tc>
      </w:tr>
      <w:tr w:rsidR="007C60A7" w14:paraId="799127C8" w14:textId="77777777" w:rsidTr="00C94807">
        <w:tc>
          <w:tcPr>
            <w:tcW w:w="705" w:type="dxa"/>
            <w:tcBorders>
              <w:top w:val="single" w:sz="4" w:space="0" w:color="auto"/>
              <w:left w:val="single" w:sz="4" w:space="0" w:color="auto"/>
              <w:bottom w:val="single" w:sz="4" w:space="0" w:color="auto"/>
              <w:right w:val="single" w:sz="4" w:space="0" w:color="auto"/>
            </w:tcBorders>
          </w:tcPr>
          <w:p w14:paraId="780C4D55" w14:textId="77777777" w:rsidR="007C60A7" w:rsidRDefault="007C60A7" w:rsidP="00C94807">
            <w:pPr>
              <w:pStyle w:val="12"/>
              <w:jc w:val="center"/>
            </w:pPr>
          </w:p>
        </w:tc>
        <w:tc>
          <w:tcPr>
            <w:tcW w:w="1545" w:type="dxa"/>
            <w:tcBorders>
              <w:top w:val="single" w:sz="4" w:space="0" w:color="auto"/>
              <w:left w:val="single" w:sz="4" w:space="0" w:color="auto"/>
              <w:bottom w:val="single" w:sz="4" w:space="0" w:color="auto"/>
              <w:right w:val="single" w:sz="4" w:space="0" w:color="auto"/>
            </w:tcBorders>
          </w:tcPr>
          <w:p w14:paraId="0AFFB543"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0ED976BA" w14:textId="77777777" w:rsidR="007C60A7" w:rsidRDefault="007C60A7" w:rsidP="00C94807">
            <w:pPr>
              <w:pStyle w:val="12"/>
              <w:rPr>
                <w:b/>
              </w:rPr>
            </w:pPr>
            <w:r>
              <w:rPr>
                <w:b/>
              </w:rPr>
              <w:t>1. Lucrari de electromontaj</w:t>
            </w:r>
          </w:p>
        </w:tc>
        <w:tc>
          <w:tcPr>
            <w:tcW w:w="990" w:type="dxa"/>
            <w:tcBorders>
              <w:top w:val="single" w:sz="4" w:space="0" w:color="auto"/>
              <w:left w:val="single" w:sz="4" w:space="0" w:color="auto"/>
              <w:bottom w:val="single" w:sz="4" w:space="0" w:color="auto"/>
              <w:right w:val="single" w:sz="4" w:space="0" w:color="auto"/>
            </w:tcBorders>
          </w:tcPr>
          <w:p w14:paraId="47AC7791" w14:textId="77777777" w:rsidR="007C60A7" w:rsidRDefault="007C60A7" w:rsidP="00C94807">
            <w:pPr>
              <w:pStyle w:val="12"/>
            </w:pPr>
          </w:p>
        </w:tc>
        <w:tc>
          <w:tcPr>
            <w:tcW w:w="1830" w:type="dxa"/>
            <w:tcBorders>
              <w:top w:val="single" w:sz="4" w:space="0" w:color="auto"/>
              <w:left w:val="single" w:sz="4" w:space="0" w:color="auto"/>
              <w:bottom w:val="single" w:sz="4" w:space="0" w:color="auto"/>
              <w:right w:val="single" w:sz="4" w:space="0" w:color="auto"/>
            </w:tcBorders>
          </w:tcPr>
          <w:p w14:paraId="3E73BFC8" w14:textId="77777777" w:rsidR="007C60A7" w:rsidRDefault="007C60A7" w:rsidP="00C94807">
            <w:pPr>
              <w:pStyle w:val="12"/>
            </w:pPr>
          </w:p>
        </w:tc>
      </w:tr>
      <w:tr w:rsidR="007C60A7" w:rsidRPr="0008541A" w14:paraId="103EECC1" w14:textId="77777777" w:rsidTr="00C94807">
        <w:tc>
          <w:tcPr>
            <w:tcW w:w="705" w:type="dxa"/>
            <w:tcBorders>
              <w:top w:val="single" w:sz="4" w:space="0" w:color="auto"/>
              <w:left w:val="single" w:sz="4" w:space="0" w:color="auto"/>
              <w:bottom w:val="single" w:sz="4" w:space="0" w:color="auto"/>
              <w:right w:val="single" w:sz="4" w:space="0" w:color="auto"/>
            </w:tcBorders>
          </w:tcPr>
          <w:p w14:paraId="50B01279" w14:textId="77777777" w:rsidR="007C60A7" w:rsidRDefault="007C60A7" w:rsidP="00C94807">
            <w:pPr>
              <w:pStyle w:val="12"/>
              <w:jc w:val="center"/>
            </w:pPr>
          </w:p>
        </w:tc>
        <w:tc>
          <w:tcPr>
            <w:tcW w:w="1545" w:type="dxa"/>
            <w:tcBorders>
              <w:top w:val="single" w:sz="4" w:space="0" w:color="auto"/>
              <w:left w:val="single" w:sz="4" w:space="0" w:color="auto"/>
              <w:bottom w:val="single" w:sz="4" w:space="0" w:color="auto"/>
              <w:right w:val="single" w:sz="4" w:space="0" w:color="auto"/>
            </w:tcBorders>
          </w:tcPr>
          <w:p w14:paraId="0DC19EAD"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57F109D8" w14:textId="77777777" w:rsidR="007C60A7" w:rsidRPr="00C81D78" w:rsidRDefault="007C60A7" w:rsidP="00C94807">
            <w:pPr>
              <w:pStyle w:val="12"/>
              <w:rPr>
                <w:b/>
                <w:lang w:val="en-US"/>
              </w:rPr>
            </w:pPr>
            <w:r w:rsidRPr="00C81D78">
              <w:rPr>
                <w:b/>
                <w:lang w:val="en-US"/>
              </w:rPr>
              <w:t>1.1. Elemente de fixare si conectare a cablurilor si accesorii:</w:t>
            </w:r>
          </w:p>
        </w:tc>
        <w:tc>
          <w:tcPr>
            <w:tcW w:w="990" w:type="dxa"/>
            <w:tcBorders>
              <w:top w:val="single" w:sz="4" w:space="0" w:color="auto"/>
              <w:left w:val="single" w:sz="4" w:space="0" w:color="auto"/>
              <w:bottom w:val="single" w:sz="4" w:space="0" w:color="auto"/>
              <w:right w:val="single" w:sz="4" w:space="0" w:color="auto"/>
            </w:tcBorders>
          </w:tcPr>
          <w:p w14:paraId="551389BF" w14:textId="77777777" w:rsidR="007C60A7" w:rsidRPr="00C81D78" w:rsidRDefault="007C60A7" w:rsidP="00C94807">
            <w:pPr>
              <w:pStyle w:val="12"/>
              <w:rPr>
                <w:lang w:val="en-US"/>
              </w:rPr>
            </w:pPr>
          </w:p>
        </w:tc>
        <w:tc>
          <w:tcPr>
            <w:tcW w:w="1830" w:type="dxa"/>
            <w:tcBorders>
              <w:top w:val="single" w:sz="4" w:space="0" w:color="auto"/>
              <w:left w:val="single" w:sz="4" w:space="0" w:color="auto"/>
              <w:bottom w:val="single" w:sz="4" w:space="0" w:color="auto"/>
              <w:right w:val="single" w:sz="4" w:space="0" w:color="auto"/>
            </w:tcBorders>
          </w:tcPr>
          <w:p w14:paraId="69983BE7" w14:textId="77777777" w:rsidR="007C60A7" w:rsidRPr="00C81D78" w:rsidRDefault="007C60A7" w:rsidP="00C94807">
            <w:pPr>
              <w:pStyle w:val="12"/>
              <w:rPr>
                <w:lang w:val="en-US"/>
              </w:rPr>
            </w:pPr>
          </w:p>
        </w:tc>
      </w:tr>
      <w:tr w:rsidR="007C60A7" w14:paraId="0035032C"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590D67CD" w14:textId="77777777" w:rsidR="007C60A7" w:rsidRDefault="007C60A7" w:rsidP="00C94807">
            <w:pPr>
              <w:pStyle w:val="12"/>
            </w:pPr>
            <w:r>
              <w:t>1</w:t>
            </w:r>
          </w:p>
        </w:tc>
        <w:tc>
          <w:tcPr>
            <w:tcW w:w="1545" w:type="dxa"/>
            <w:tcBorders>
              <w:top w:val="single" w:sz="4" w:space="0" w:color="auto"/>
              <w:left w:val="single" w:sz="4" w:space="0" w:color="auto"/>
              <w:bottom w:val="single" w:sz="4" w:space="0" w:color="auto"/>
              <w:right w:val="single" w:sz="4" w:space="0" w:color="auto"/>
            </w:tcBorders>
          </w:tcPr>
          <w:p w14:paraId="72540C72" w14:textId="77777777" w:rsidR="007C60A7" w:rsidRDefault="007C60A7" w:rsidP="00C94807">
            <w:pPr>
              <w:pStyle w:val="12"/>
            </w:pPr>
            <w:r>
              <w:t>RpEM10A</w:t>
            </w:r>
          </w:p>
          <w:p w14:paraId="1D6E5D9D"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2E0A0E9A" w14:textId="77777777" w:rsidR="007C60A7" w:rsidRDefault="007C60A7" w:rsidP="00C94807">
            <w:pPr>
              <w:pStyle w:val="12"/>
            </w:pPr>
            <w:r>
              <w:t>Montarea cablului torsadat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52DEF71F" w14:textId="77777777" w:rsidR="007C60A7" w:rsidRDefault="007C60A7" w:rsidP="00C94807">
            <w:pPr>
              <w:pStyle w:val="12"/>
              <w:jc w:val="center"/>
            </w:pPr>
            <w:r>
              <w:t>100 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4EBB3D8C" w14:textId="77777777" w:rsidR="007C60A7" w:rsidRDefault="007C60A7" w:rsidP="00C94807">
            <w:pPr>
              <w:pStyle w:val="12"/>
              <w:jc w:val="center"/>
            </w:pPr>
            <w:r>
              <w:t>5,00</w:t>
            </w:r>
          </w:p>
        </w:tc>
      </w:tr>
      <w:tr w:rsidR="007C60A7" w14:paraId="4B1C5753"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0CC76443" w14:textId="77777777" w:rsidR="007C60A7" w:rsidRDefault="007C60A7" w:rsidP="00C94807">
            <w:pPr>
              <w:pStyle w:val="12"/>
            </w:pPr>
            <w:r>
              <w:t>2</w:t>
            </w:r>
          </w:p>
        </w:tc>
        <w:tc>
          <w:tcPr>
            <w:tcW w:w="1545" w:type="dxa"/>
            <w:tcBorders>
              <w:top w:val="single" w:sz="4" w:space="0" w:color="auto"/>
              <w:left w:val="single" w:sz="4" w:space="0" w:color="auto"/>
              <w:bottom w:val="single" w:sz="4" w:space="0" w:color="auto"/>
              <w:right w:val="single" w:sz="4" w:space="0" w:color="auto"/>
            </w:tcBorders>
          </w:tcPr>
          <w:p w14:paraId="585E176F" w14:textId="77777777" w:rsidR="007C60A7" w:rsidRDefault="007C60A7" w:rsidP="00C94807">
            <w:pPr>
              <w:pStyle w:val="12"/>
            </w:pPr>
          </w:p>
          <w:p w14:paraId="2CB5F547"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5B8F67ED" w14:textId="77777777" w:rsidR="007C60A7" w:rsidRPr="00C81D78" w:rsidRDefault="007C60A7" w:rsidP="00C94807">
            <w:pPr>
              <w:pStyle w:val="12"/>
              <w:rPr>
                <w:lang w:val="en-US"/>
              </w:rPr>
            </w:pPr>
            <w:r w:rsidRPr="00C81D78">
              <w:rPr>
                <w:lang w:val="en-US"/>
              </w:rPr>
              <w:t>Cablu SIP 3x35+1x50,5 mm2</w:t>
            </w:r>
          </w:p>
        </w:tc>
        <w:tc>
          <w:tcPr>
            <w:tcW w:w="990" w:type="dxa"/>
            <w:tcBorders>
              <w:top w:val="single" w:sz="4" w:space="0" w:color="auto"/>
              <w:left w:val="single" w:sz="4" w:space="0" w:color="auto"/>
              <w:bottom w:val="single" w:sz="4" w:space="0" w:color="auto"/>
              <w:right w:val="single" w:sz="4" w:space="0" w:color="auto"/>
            </w:tcBorders>
            <w:vAlign w:val="center"/>
            <w:hideMark/>
          </w:tcPr>
          <w:p w14:paraId="2792E5B6" w14:textId="77777777" w:rsidR="007C60A7" w:rsidRDefault="007C60A7" w:rsidP="00C94807">
            <w:pPr>
              <w:pStyle w:val="12"/>
              <w:jc w:val="center"/>
            </w:pPr>
            <w:r>
              <w:t>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49833F33" w14:textId="77777777" w:rsidR="007C60A7" w:rsidRDefault="007C60A7" w:rsidP="00C94807">
            <w:pPr>
              <w:pStyle w:val="12"/>
              <w:jc w:val="center"/>
            </w:pPr>
            <w:r>
              <w:t>500,00</w:t>
            </w:r>
          </w:p>
        </w:tc>
      </w:tr>
      <w:tr w:rsidR="007C60A7" w14:paraId="381BA86C"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194EF627" w14:textId="77777777" w:rsidR="007C60A7" w:rsidRDefault="007C60A7" w:rsidP="00C94807">
            <w:pPr>
              <w:pStyle w:val="12"/>
            </w:pPr>
            <w:r>
              <w:t>3</w:t>
            </w:r>
          </w:p>
        </w:tc>
        <w:tc>
          <w:tcPr>
            <w:tcW w:w="1545" w:type="dxa"/>
            <w:tcBorders>
              <w:top w:val="single" w:sz="4" w:space="0" w:color="auto"/>
              <w:left w:val="single" w:sz="4" w:space="0" w:color="auto"/>
              <w:bottom w:val="single" w:sz="4" w:space="0" w:color="auto"/>
              <w:right w:val="single" w:sz="4" w:space="0" w:color="auto"/>
            </w:tcBorders>
          </w:tcPr>
          <w:p w14:paraId="0545F855" w14:textId="77777777" w:rsidR="007C60A7" w:rsidRDefault="007C60A7" w:rsidP="00C94807">
            <w:pPr>
              <w:pStyle w:val="12"/>
            </w:pPr>
            <w:r>
              <w:t>08-02-146-1</w:t>
            </w:r>
          </w:p>
          <w:p w14:paraId="68549743"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103BE2FF" w14:textId="77777777" w:rsidR="007C60A7" w:rsidRPr="00C81D78" w:rsidRDefault="007C60A7" w:rsidP="00C94807">
            <w:pPr>
              <w:pStyle w:val="12"/>
              <w:rPr>
                <w:lang w:val="en-US"/>
              </w:rPr>
            </w:pPr>
            <w:r w:rsidRPr="00C81D78">
              <w:rPr>
                <w:lang w:val="en-US"/>
              </w:rPr>
              <w:t>Cablu pina la 35 kV, fixare cu cleme aplicate, masa 1 m pina la: 0,5 kg</w:t>
            </w:r>
          </w:p>
        </w:tc>
        <w:tc>
          <w:tcPr>
            <w:tcW w:w="990" w:type="dxa"/>
            <w:tcBorders>
              <w:top w:val="single" w:sz="4" w:space="0" w:color="auto"/>
              <w:left w:val="single" w:sz="4" w:space="0" w:color="auto"/>
              <w:bottom w:val="single" w:sz="4" w:space="0" w:color="auto"/>
              <w:right w:val="single" w:sz="4" w:space="0" w:color="auto"/>
            </w:tcBorders>
            <w:vAlign w:val="center"/>
            <w:hideMark/>
          </w:tcPr>
          <w:p w14:paraId="64801B90" w14:textId="77777777" w:rsidR="007C60A7" w:rsidRDefault="007C60A7" w:rsidP="00C94807">
            <w:pPr>
              <w:pStyle w:val="12"/>
              <w:jc w:val="center"/>
            </w:pPr>
            <w:r>
              <w:t>100 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21AE55BB" w14:textId="77777777" w:rsidR="007C60A7" w:rsidRDefault="007C60A7" w:rsidP="00C94807">
            <w:pPr>
              <w:pStyle w:val="12"/>
              <w:jc w:val="center"/>
            </w:pPr>
            <w:r>
              <w:rPr>
                <w:lang w:val="ro-RO"/>
              </w:rPr>
              <w:t>0,</w:t>
            </w:r>
            <w:r>
              <w:t>5 ,00</w:t>
            </w:r>
          </w:p>
        </w:tc>
      </w:tr>
      <w:tr w:rsidR="007C60A7" w14:paraId="52CD8FA3"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181907A3" w14:textId="77777777" w:rsidR="007C60A7" w:rsidRDefault="007C60A7" w:rsidP="00C94807">
            <w:pPr>
              <w:pStyle w:val="12"/>
            </w:pPr>
            <w:r>
              <w:t>4</w:t>
            </w:r>
          </w:p>
        </w:tc>
        <w:tc>
          <w:tcPr>
            <w:tcW w:w="1545" w:type="dxa"/>
            <w:tcBorders>
              <w:top w:val="single" w:sz="4" w:space="0" w:color="auto"/>
              <w:left w:val="single" w:sz="4" w:space="0" w:color="auto"/>
              <w:bottom w:val="single" w:sz="4" w:space="0" w:color="auto"/>
              <w:right w:val="single" w:sz="4" w:space="0" w:color="auto"/>
            </w:tcBorders>
          </w:tcPr>
          <w:p w14:paraId="1346A7DF" w14:textId="77777777" w:rsidR="007C60A7" w:rsidRDefault="007C60A7" w:rsidP="00C94807">
            <w:pPr>
              <w:pStyle w:val="12"/>
            </w:pPr>
          </w:p>
          <w:p w14:paraId="18A2DD92"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3B1AEF6C" w14:textId="77777777" w:rsidR="007C60A7" w:rsidRPr="00C81D78" w:rsidRDefault="007C60A7" w:rsidP="00C94807">
            <w:pPr>
              <w:pStyle w:val="12"/>
              <w:rPr>
                <w:lang w:val="en-US"/>
              </w:rPr>
            </w:pPr>
            <w:r w:rsidRPr="00C81D78">
              <w:rPr>
                <w:lang w:val="en-US"/>
              </w:rPr>
              <w:t>Cablu solar D=6 mm negru</w:t>
            </w:r>
          </w:p>
        </w:tc>
        <w:tc>
          <w:tcPr>
            <w:tcW w:w="990" w:type="dxa"/>
            <w:tcBorders>
              <w:top w:val="single" w:sz="4" w:space="0" w:color="auto"/>
              <w:left w:val="single" w:sz="4" w:space="0" w:color="auto"/>
              <w:bottom w:val="single" w:sz="4" w:space="0" w:color="auto"/>
              <w:right w:val="single" w:sz="4" w:space="0" w:color="auto"/>
            </w:tcBorders>
            <w:vAlign w:val="center"/>
            <w:hideMark/>
          </w:tcPr>
          <w:p w14:paraId="135FE3B8" w14:textId="77777777" w:rsidR="007C60A7" w:rsidRDefault="007C60A7" w:rsidP="00C94807">
            <w:pPr>
              <w:pStyle w:val="12"/>
              <w:jc w:val="center"/>
            </w:pPr>
            <w:r>
              <w:t>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60AFC962" w14:textId="77777777" w:rsidR="007C60A7" w:rsidRDefault="007C60A7" w:rsidP="00C94807">
            <w:pPr>
              <w:pStyle w:val="12"/>
              <w:jc w:val="center"/>
            </w:pPr>
            <w:r>
              <w:t>150,00</w:t>
            </w:r>
          </w:p>
        </w:tc>
      </w:tr>
      <w:tr w:rsidR="007C60A7" w14:paraId="0485D436"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330C54A8" w14:textId="77777777" w:rsidR="007C60A7" w:rsidRDefault="007C60A7" w:rsidP="00C94807">
            <w:pPr>
              <w:pStyle w:val="12"/>
            </w:pPr>
            <w:r>
              <w:t>5</w:t>
            </w:r>
          </w:p>
        </w:tc>
        <w:tc>
          <w:tcPr>
            <w:tcW w:w="1545" w:type="dxa"/>
            <w:tcBorders>
              <w:top w:val="single" w:sz="4" w:space="0" w:color="auto"/>
              <w:left w:val="single" w:sz="4" w:space="0" w:color="auto"/>
              <w:bottom w:val="single" w:sz="4" w:space="0" w:color="auto"/>
              <w:right w:val="single" w:sz="4" w:space="0" w:color="auto"/>
            </w:tcBorders>
          </w:tcPr>
          <w:p w14:paraId="7B186ED8" w14:textId="77777777" w:rsidR="007C60A7" w:rsidRDefault="007C60A7" w:rsidP="00C94807">
            <w:pPr>
              <w:pStyle w:val="12"/>
            </w:pPr>
          </w:p>
          <w:p w14:paraId="73614F0C"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772285DA" w14:textId="77777777" w:rsidR="007C60A7" w:rsidRPr="00C81D78" w:rsidRDefault="007C60A7" w:rsidP="00C94807">
            <w:pPr>
              <w:pStyle w:val="12"/>
              <w:rPr>
                <w:lang w:val="en-US"/>
              </w:rPr>
            </w:pPr>
            <w:r w:rsidRPr="00C81D78">
              <w:rPr>
                <w:lang w:val="en-US"/>
              </w:rPr>
              <w:t>Cablu solar D=6 mm rosu</w:t>
            </w:r>
          </w:p>
        </w:tc>
        <w:tc>
          <w:tcPr>
            <w:tcW w:w="990" w:type="dxa"/>
            <w:tcBorders>
              <w:top w:val="single" w:sz="4" w:space="0" w:color="auto"/>
              <w:left w:val="single" w:sz="4" w:space="0" w:color="auto"/>
              <w:bottom w:val="single" w:sz="4" w:space="0" w:color="auto"/>
              <w:right w:val="single" w:sz="4" w:space="0" w:color="auto"/>
            </w:tcBorders>
            <w:vAlign w:val="center"/>
            <w:hideMark/>
          </w:tcPr>
          <w:p w14:paraId="0275FE33" w14:textId="77777777" w:rsidR="007C60A7" w:rsidRDefault="007C60A7" w:rsidP="00C94807">
            <w:pPr>
              <w:pStyle w:val="12"/>
              <w:jc w:val="center"/>
            </w:pPr>
            <w:r>
              <w:t>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03A5A3B4" w14:textId="77777777" w:rsidR="007C60A7" w:rsidRDefault="007C60A7" w:rsidP="00C94807">
            <w:pPr>
              <w:pStyle w:val="12"/>
              <w:jc w:val="center"/>
            </w:pPr>
            <w:r>
              <w:t>150,00</w:t>
            </w:r>
          </w:p>
        </w:tc>
      </w:tr>
      <w:tr w:rsidR="007C60A7" w14:paraId="6AC52602"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1D2ADF58" w14:textId="77777777" w:rsidR="007C60A7" w:rsidRDefault="007C60A7" w:rsidP="00C94807">
            <w:pPr>
              <w:pStyle w:val="12"/>
            </w:pPr>
            <w:r>
              <w:t>6</w:t>
            </w:r>
          </w:p>
        </w:tc>
        <w:tc>
          <w:tcPr>
            <w:tcW w:w="1545" w:type="dxa"/>
            <w:tcBorders>
              <w:top w:val="single" w:sz="4" w:space="0" w:color="auto"/>
              <w:left w:val="single" w:sz="4" w:space="0" w:color="auto"/>
              <w:bottom w:val="single" w:sz="4" w:space="0" w:color="auto"/>
              <w:right w:val="single" w:sz="4" w:space="0" w:color="auto"/>
            </w:tcBorders>
          </w:tcPr>
          <w:p w14:paraId="10C70559" w14:textId="77777777" w:rsidR="007C60A7" w:rsidRDefault="007C60A7" w:rsidP="00C94807">
            <w:pPr>
              <w:pStyle w:val="12"/>
            </w:pPr>
            <w:r>
              <w:t>08-02-411-1</w:t>
            </w:r>
          </w:p>
          <w:p w14:paraId="3E24D3C4"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25DCD508" w14:textId="77777777" w:rsidR="007C60A7" w:rsidRPr="00C81D78" w:rsidRDefault="007C60A7" w:rsidP="00C94807">
            <w:pPr>
              <w:pStyle w:val="12"/>
              <w:rPr>
                <w:lang w:val="en-US"/>
              </w:rPr>
            </w:pPr>
            <w:r w:rsidRPr="00C81D78">
              <w:rPr>
                <w:lang w:val="en-US"/>
              </w:rPr>
              <w:t>Furtun metalic, diametrul exterior pina la 48 mm</w:t>
            </w:r>
          </w:p>
        </w:tc>
        <w:tc>
          <w:tcPr>
            <w:tcW w:w="990" w:type="dxa"/>
            <w:tcBorders>
              <w:top w:val="single" w:sz="4" w:space="0" w:color="auto"/>
              <w:left w:val="single" w:sz="4" w:space="0" w:color="auto"/>
              <w:bottom w:val="single" w:sz="4" w:space="0" w:color="auto"/>
              <w:right w:val="single" w:sz="4" w:space="0" w:color="auto"/>
            </w:tcBorders>
            <w:vAlign w:val="center"/>
            <w:hideMark/>
          </w:tcPr>
          <w:p w14:paraId="23E54AAE" w14:textId="77777777" w:rsidR="007C60A7" w:rsidRDefault="007C60A7" w:rsidP="00C94807">
            <w:pPr>
              <w:pStyle w:val="12"/>
              <w:jc w:val="center"/>
            </w:pPr>
            <w:r>
              <w:t>100 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2E6EC696" w14:textId="77777777" w:rsidR="007C60A7" w:rsidRDefault="007C60A7" w:rsidP="00C94807">
            <w:pPr>
              <w:pStyle w:val="12"/>
              <w:jc w:val="center"/>
            </w:pPr>
            <w:r>
              <w:t>0,45</w:t>
            </w:r>
          </w:p>
        </w:tc>
      </w:tr>
      <w:tr w:rsidR="007C60A7" w14:paraId="6DF18471"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284FF970" w14:textId="77777777" w:rsidR="007C60A7" w:rsidRDefault="007C60A7" w:rsidP="00C94807">
            <w:pPr>
              <w:pStyle w:val="12"/>
            </w:pPr>
            <w:r>
              <w:t>7</w:t>
            </w:r>
          </w:p>
        </w:tc>
        <w:tc>
          <w:tcPr>
            <w:tcW w:w="1545" w:type="dxa"/>
            <w:tcBorders>
              <w:top w:val="single" w:sz="4" w:space="0" w:color="auto"/>
              <w:left w:val="single" w:sz="4" w:space="0" w:color="auto"/>
              <w:bottom w:val="single" w:sz="4" w:space="0" w:color="auto"/>
              <w:right w:val="single" w:sz="4" w:space="0" w:color="auto"/>
            </w:tcBorders>
          </w:tcPr>
          <w:p w14:paraId="1F2107F2" w14:textId="77777777" w:rsidR="007C60A7" w:rsidRDefault="007C60A7" w:rsidP="00C94807">
            <w:pPr>
              <w:pStyle w:val="12"/>
            </w:pPr>
          </w:p>
          <w:p w14:paraId="513A829D"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4CB1A79D" w14:textId="77777777" w:rsidR="007C60A7" w:rsidRDefault="007C60A7" w:rsidP="00C94807">
            <w:pPr>
              <w:pStyle w:val="12"/>
            </w:pPr>
            <w:r>
              <w:t>Gofra metalica D32</w:t>
            </w:r>
          </w:p>
        </w:tc>
        <w:tc>
          <w:tcPr>
            <w:tcW w:w="990" w:type="dxa"/>
            <w:tcBorders>
              <w:top w:val="single" w:sz="4" w:space="0" w:color="auto"/>
              <w:left w:val="single" w:sz="4" w:space="0" w:color="auto"/>
              <w:bottom w:val="single" w:sz="4" w:space="0" w:color="auto"/>
              <w:right w:val="single" w:sz="4" w:space="0" w:color="auto"/>
            </w:tcBorders>
            <w:vAlign w:val="center"/>
            <w:hideMark/>
          </w:tcPr>
          <w:p w14:paraId="5677FF0F" w14:textId="77777777" w:rsidR="007C60A7" w:rsidRDefault="007C60A7" w:rsidP="00C94807">
            <w:pPr>
              <w:pStyle w:val="12"/>
              <w:jc w:val="center"/>
            </w:pPr>
            <w:r>
              <w:t>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5480D829" w14:textId="77777777" w:rsidR="007C60A7" w:rsidRDefault="007C60A7" w:rsidP="00C94807">
            <w:pPr>
              <w:pStyle w:val="12"/>
              <w:jc w:val="center"/>
            </w:pPr>
            <w:r>
              <w:t>45,00</w:t>
            </w:r>
          </w:p>
        </w:tc>
      </w:tr>
      <w:tr w:rsidR="007C60A7" w14:paraId="1B02943E" w14:textId="77777777" w:rsidTr="00C94807">
        <w:trPr>
          <w:trHeight w:val="600"/>
        </w:trPr>
        <w:tc>
          <w:tcPr>
            <w:tcW w:w="705" w:type="dxa"/>
            <w:tcBorders>
              <w:top w:val="single" w:sz="4" w:space="0" w:color="auto"/>
              <w:left w:val="single" w:sz="4" w:space="0" w:color="auto"/>
              <w:bottom w:val="single" w:sz="4" w:space="0" w:color="auto"/>
              <w:right w:val="single" w:sz="4" w:space="0" w:color="auto"/>
            </w:tcBorders>
            <w:hideMark/>
          </w:tcPr>
          <w:p w14:paraId="6572E44D" w14:textId="77777777" w:rsidR="007C60A7" w:rsidRDefault="007C60A7" w:rsidP="00C94807">
            <w:pPr>
              <w:pStyle w:val="12"/>
            </w:pPr>
            <w:r>
              <w:t>8</w:t>
            </w:r>
          </w:p>
        </w:tc>
        <w:tc>
          <w:tcPr>
            <w:tcW w:w="1545" w:type="dxa"/>
            <w:tcBorders>
              <w:top w:val="single" w:sz="4" w:space="0" w:color="auto"/>
              <w:left w:val="single" w:sz="4" w:space="0" w:color="auto"/>
              <w:bottom w:val="single" w:sz="4" w:space="0" w:color="auto"/>
              <w:right w:val="single" w:sz="4" w:space="0" w:color="auto"/>
            </w:tcBorders>
          </w:tcPr>
          <w:p w14:paraId="03AD448E"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292BA240" w14:textId="77777777" w:rsidR="007C60A7" w:rsidRDefault="007C60A7" w:rsidP="00C94807">
            <w:pPr>
              <w:pStyle w:val="12"/>
            </w:pPr>
            <w:r>
              <w:t>Furnitura</w:t>
            </w:r>
          </w:p>
        </w:tc>
        <w:tc>
          <w:tcPr>
            <w:tcW w:w="990" w:type="dxa"/>
            <w:tcBorders>
              <w:top w:val="single" w:sz="4" w:space="0" w:color="auto"/>
              <w:left w:val="single" w:sz="4" w:space="0" w:color="auto"/>
              <w:bottom w:val="single" w:sz="4" w:space="0" w:color="auto"/>
              <w:right w:val="single" w:sz="4" w:space="0" w:color="auto"/>
            </w:tcBorders>
            <w:vAlign w:val="center"/>
            <w:hideMark/>
          </w:tcPr>
          <w:p w14:paraId="09FC409A" w14:textId="77777777" w:rsidR="007C60A7" w:rsidRPr="008D0123" w:rsidRDefault="007C60A7" w:rsidP="00C94807">
            <w:pPr>
              <w:pStyle w:val="12"/>
              <w:jc w:val="center"/>
              <w:rPr>
                <w:lang w:val="ro-RO"/>
              </w:rPr>
            </w:pPr>
            <w:r>
              <w:rPr>
                <w:lang w:val="ro-RO"/>
              </w:rPr>
              <w:t>set</w:t>
            </w:r>
          </w:p>
        </w:tc>
        <w:tc>
          <w:tcPr>
            <w:tcW w:w="1830" w:type="dxa"/>
            <w:tcBorders>
              <w:top w:val="single" w:sz="4" w:space="0" w:color="auto"/>
              <w:left w:val="single" w:sz="4" w:space="0" w:color="auto"/>
              <w:bottom w:val="single" w:sz="4" w:space="0" w:color="auto"/>
              <w:right w:val="single" w:sz="4" w:space="0" w:color="auto"/>
            </w:tcBorders>
            <w:vAlign w:val="center"/>
            <w:hideMark/>
          </w:tcPr>
          <w:p w14:paraId="2D471522" w14:textId="77777777" w:rsidR="007C60A7" w:rsidRDefault="007C60A7" w:rsidP="00C94807">
            <w:pPr>
              <w:pStyle w:val="12"/>
              <w:jc w:val="center"/>
            </w:pPr>
            <w:r>
              <w:rPr>
                <w:lang w:val="ro-RO"/>
              </w:rPr>
              <w:t>1</w:t>
            </w:r>
            <w:r>
              <w:t>,00</w:t>
            </w:r>
          </w:p>
        </w:tc>
      </w:tr>
      <w:tr w:rsidR="007C60A7" w14:paraId="2642BA32" w14:textId="77777777" w:rsidTr="00C94807">
        <w:trPr>
          <w:trHeight w:val="15"/>
        </w:trPr>
        <w:tc>
          <w:tcPr>
            <w:tcW w:w="705" w:type="dxa"/>
            <w:vMerge w:val="restart"/>
            <w:tcBorders>
              <w:top w:val="single" w:sz="4" w:space="0" w:color="auto"/>
              <w:left w:val="single" w:sz="4" w:space="0" w:color="auto"/>
              <w:right w:val="single" w:sz="4" w:space="0" w:color="auto"/>
            </w:tcBorders>
          </w:tcPr>
          <w:p w14:paraId="4CFDCEA9" w14:textId="77777777" w:rsidR="007C60A7" w:rsidRDefault="007C60A7" w:rsidP="00C94807">
            <w:pPr>
              <w:pStyle w:val="12"/>
            </w:pPr>
          </w:p>
        </w:tc>
        <w:tc>
          <w:tcPr>
            <w:tcW w:w="1545" w:type="dxa"/>
            <w:tcBorders>
              <w:top w:val="single" w:sz="4" w:space="0" w:color="auto"/>
              <w:left w:val="single" w:sz="4" w:space="0" w:color="auto"/>
              <w:bottom w:val="single" w:sz="4" w:space="0" w:color="auto"/>
              <w:right w:val="single" w:sz="4" w:space="0" w:color="auto"/>
            </w:tcBorders>
          </w:tcPr>
          <w:p w14:paraId="3FEE15D1"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tcPr>
          <w:p w14:paraId="2BC7C666" w14:textId="77777777" w:rsidR="007C60A7" w:rsidRDefault="007C60A7" w:rsidP="00C94807">
            <w:pPr>
              <w:pStyle w:val="12"/>
            </w:pPr>
          </w:p>
        </w:tc>
        <w:tc>
          <w:tcPr>
            <w:tcW w:w="990" w:type="dxa"/>
            <w:tcBorders>
              <w:top w:val="single" w:sz="4" w:space="0" w:color="auto"/>
              <w:left w:val="single" w:sz="4" w:space="0" w:color="auto"/>
              <w:bottom w:val="single" w:sz="4" w:space="0" w:color="auto"/>
              <w:right w:val="single" w:sz="4" w:space="0" w:color="auto"/>
            </w:tcBorders>
            <w:vAlign w:val="center"/>
          </w:tcPr>
          <w:p w14:paraId="2A12F7DF" w14:textId="77777777" w:rsidR="007C60A7" w:rsidRDefault="007C60A7" w:rsidP="00C94807">
            <w:pPr>
              <w:pStyle w:val="12"/>
              <w:jc w:val="center"/>
            </w:pPr>
          </w:p>
        </w:tc>
        <w:tc>
          <w:tcPr>
            <w:tcW w:w="1830" w:type="dxa"/>
            <w:tcBorders>
              <w:top w:val="single" w:sz="4" w:space="0" w:color="auto"/>
              <w:left w:val="single" w:sz="4" w:space="0" w:color="auto"/>
              <w:bottom w:val="single" w:sz="4" w:space="0" w:color="auto"/>
              <w:right w:val="single" w:sz="4" w:space="0" w:color="auto"/>
            </w:tcBorders>
            <w:vAlign w:val="center"/>
          </w:tcPr>
          <w:p w14:paraId="34BBDE0F" w14:textId="77777777" w:rsidR="007C60A7" w:rsidRDefault="007C60A7" w:rsidP="00C94807">
            <w:pPr>
              <w:pStyle w:val="12"/>
              <w:jc w:val="center"/>
            </w:pPr>
          </w:p>
        </w:tc>
      </w:tr>
      <w:tr w:rsidR="007C60A7" w14:paraId="4BB5ABEA" w14:textId="77777777" w:rsidTr="00C94807">
        <w:tc>
          <w:tcPr>
            <w:tcW w:w="705" w:type="dxa"/>
            <w:vMerge/>
            <w:tcBorders>
              <w:left w:val="single" w:sz="4" w:space="0" w:color="auto"/>
              <w:bottom w:val="single" w:sz="4" w:space="0" w:color="auto"/>
              <w:right w:val="single" w:sz="4" w:space="0" w:color="auto"/>
            </w:tcBorders>
          </w:tcPr>
          <w:p w14:paraId="68EDD459" w14:textId="77777777" w:rsidR="007C60A7" w:rsidRDefault="007C60A7" w:rsidP="00C94807">
            <w:pPr>
              <w:pStyle w:val="12"/>
            </w:pPr>
          </w:p>
        </w:tc>
        <w:tc>
          <w:tcPr>
            <w:tcW w:w="1545" w:type="dxa"/>
            <w:tcBorders>
              <w:top w:val="single" w:sz="4" w:space="0" w:color="auto"/>
              <w:left w:val="single" w:sz="4" w:space="0" w:color="auto"/>
              <w:bottom w:val="single" w:sz="4" w:space="0" w:color="auto"/>
              <w:right w:val="single" w:sz="4" w:space="0" w:color="auto"/>
            </w:tcBorders>
          </w:tcPr>
          <w:p w14:paraId="06F83F6A"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tcPr>
          <w:p w14:paraId="7CA57A41" w14:textId="77777777" w:rsidR="007C60A7" w:rsidRDefault="007C60A7" w:rsidP="00C94807">
            <w:pPr>
              <w:pStyle w:val="12"/>
            </w:pPr>
          </w:p>
        </w:tc>
        <w:tc>
          <w:tcPr>
            <w:tcW w:w="990" w:type="dxa"/>
            <w:tcBorders>
              <w:top w:val="single" w:sz="4" w:space="0" w:color="auto"/>
              <w:left w:val="single" w:sz="4" w:space="0" w:color="auto"/>
              <w:bottom w:val="single" w:sz="4" w:space="0" w:color="auto"/>
              <w:right w:val="single" w:sz="4" w:space="0" w:color="auto"/>
            </w:tcBorders>
            <w:vAlign w:val="center"/>
          </w:tcPr>
          <w:p w14:paraId="73500B04" w14:textId="77777777" w:rsidR="007C60A7" w:rsidRDefault="007C60A7" w:rsidP="00C94807">
            <w:pPr>
              <w:pStyle w:val="12"/>
              <w:jc w:val="center"/>
            </w:pPr>
          </w:p>
        </w:tc>
        <w:tc>
          <w:tcPr>
            <w:tcW w:w="1830" w:type="dxa"/>
            <w:tcBorders>
              <w:top w:val="single" w:sz="4" w:space="0" w:color="auto"/>
              <w:left w:val="single" w:sz="4" w:space="0" w:color="auto"/>
              <w:bottom w:val="single" w:sz="4" w:space="0" w:color="auto"/>
              <w:right w:val="single" w:sz="4" w:space="0" w:color="auto"/>
            </w:tcBorders>
            <w:vAlign w:val="center"/>
          </w:tcPr>
          <w:p w14:paraId="60C39EF3" w14:textId="77777777" w:rsidR="007C60A7" w:rsidRDefault="007C60A7" w:rsidP="00C94807">
            <w:pPr>
              <w:pStyle w:val="12"/>
              <w:jc w:val="center"/>
            </w:pPr>
          </w:p>
        </w:tc>
      </w:tr>
      <w:tr w:rsidR="007C60A7" w14:paraId="7E5108E1" w14:textId="77777777" w:rsidTr="00C94807">
        <w:tc>
          <w:tcPr>
            <w:tcW w:w="705" w:type="dxa"/>
            <w:tcBorders>
              <w:top w:val="single" w:sz="4" w:space="0" w:color="auto"/>
              <w:left w:val="single" w:sz="4" w:space="0" w:color="auto"/>
              <w:bottom w:val="single" w:sz="4" w:space="0" w:color="auto"/>
              <w:right w:val="single" w:sz="4" w:space="0" w:color="auto"/>
            </w:tcBorders>
          </w:tcPr>
          <w:p w14:paraId="13910F78" w14:textId="77777777" w:rsidR="007C60A7" w:rsidRDefault="007C60A7" w:rsidP="00C94807">
            <w:pPr>
              <w:pStyle w:val="12"/>
            </w:pPr>
          </w:p>
        </w:tc>
        <w:tc>
          <w:tcPr>
            <w:tcW w:w="1545" w:type="dxa"/>
            <w:tcBorders>
              <w:top w:val="single" w:sz="4" w:space="0" w:color="auto"/>
              <w:left w:val="single" w:sz="4" w:space="0" w:color="auto"/>
              <w:bottom w:val="single" w:sz="4" w:space="0" w:color="auto"/>
              <w:right w:val="single" w:sz="4" w:space="0" w:color="auto"/>
            </w:tcBorders>
          </w:tcPr>
          <w:p w14:paraId="3F0B31CE"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tcPr>
          <w:p w14:paraId="2B82830E" w14:textId="77777777" w:rsidR="007C60A7" w:rsidRDefault="007C60A7" w:rsidP="00C94807">
            <w:pPr>
              <w:pStyle w:val="12"/>
            </w:pPr>
          </w:p>
        </w:tc>
        <w:tc>
          <w:tcPr>
            <w:tcW w:w="990" w:type="dxa"/>
            <w:tcBorders>
              <w:top w:val="single" w:sz="4" w:space="0" w:color="auto"/>
              <w:left w:val="single" w:sz="4" w:space="0" w:color="auto"/>
              <w:bottom w:val="single" w:sz="4" w:space="0" w:color="auto"/>
              <w:right w:val="single" w:sz="4" w:space="0" w:color="auto"/>
            </w:tcBorders>
            <w:vAlign w:val="center"/>
          </w:tcPr>
          <w:p w14:paraId="48EA740C" w14:textId="77777777" w:rsidR="007C60A7" w:rsidRDefault="007C60A7" w:rsidP="00C94807">
            <w:pPr>
              <w:pStyle w:val="12"/>
              <w:jc w:val="center"/>
            </w:pPr>
          </w:p>
        </w:tc>
        <w:tc>
          <w:tcPr>
            <w:tcW w:w="1830" w:type="dxa"/>
            <w:tcBorders>
              <w:top w:val="single" w:sz="4" w:space="0" w:color="auto"/>
              <w:left w:val="single" w:sz="4" w:space="0" w:color="auto"/>
              <w:bottom w:val="single" w:sz="4" w:space="0" w:color="auto"/>
              <w:right w:val="single" w:sz="4" w:space="0" w:color="auto"/>
            </w:tcBorders>
            <w:vAlign w:val="center"/>
          </w:tcPr>
          <w:p w14:paraId="6572C088" w14:textId="77777777" w:rsidR="007C60A7" w:rsidRDefault="007C60A7" w:rsidP="00C94807">
            <w:pPr>
              <w:pStyle w:val="12"/>
              <w:jc w:val="center"/>
            </w:pPr>
          </w:p>
        </w:tc>
      </w:tr>
      <w:tr w:rsidR="007C60A7" w14:paraId="360B7457"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05CE9A06" w14:textId="77777777" w:rsidR="007C60A7" w:rsidRDefault="007C60A7" w:rsidP="00C94807">
            <w:pPr>
              <w:pStyle w:val="12"/>
            </w:pPr>
            <w:r>
              <w:t>9</w:t>
            </w:r>
          </w:p>
        </w:tc>
        <w:tc>
          <w:tcPr>
            <w:tcW w:w="1545" w:type="dxa"/>
            <w:tcBorders>
              <w:top w:val="single" w:sz="4" w:space="0" w:color="auto"/>
              <w:left w:val="single" w:sz="4" w:space="0" w:color="auto"/>
              <w:bottom w:val="single" w:sz="4" w:space="0" w:color="auto"/>
              <w:right w:val="single" w:sz="4" w:space="0" w:color="auto"/>
            </w:tcBorders>
          </w:tcPr>
          <w:p w14:paraId="61F79C70" w14:textId="77777777" w:rsidR="007C60A7" w:rsidRDefault="007C60A7" w:rsidP="00C94807">
            <w:pPr>
              <w:pStyle w:val="12"/>
            </w:pPr>
          </w:p>
          <w:p w14:paraId="733960BB"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7B40E349" w14:textId="77777777" w:rsidR="007C60A7" w:rsidRDefault="007C60A7" w:rsidP="00C94807">
            <w:pPr>
              <w:pStyle w:val="12"/>
            </w:pPr>
            <w:r>
              <w:t>Conector de racordare MC4</w:t>
            </w:r>
          </w:p>
        </w:tc>
        <w:tc>
          <w:tcPr>
            <w:tcW w:w="990" w:type="dxa"/>
            <w:tcBorders>
              <w:top w:val="single" w:sz="4" w:space="0" w:color="auto"/>
              <w:left w:val="single" w:sz="4" w:space="0" w:color="auto"/>
              <w:bottom w:val="single" w:sz="4" w:space="0" w:color="auto"/>
              <w:right w:val="single" w:sz="4" w:space="0" w:color="auto"/>
            </w:tcBorders>
            <w:vAlign w:val="center"/>
            <w:hideMark/>
          </w:tcPr>
          <w:p w14:paraId="035C6361"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0A5D3D75" w14:textId="77777777" w:rsidR="007C60A7" w:rsidRDefault="007C60A7" w:rsidP="00C94807">
            <w:pPr>
              <w:pStyle w:val="12"/>
              <w:jc w:val="center"/>
            </w:pPr>
            <w:r>
              <w:rPr>
                <w:lang w:val="ro-RO"/>
              </w:rPr>
              <w:t>90</w:t>
            </w:r>
            <w:r>
              <w:t>,00</w:t>
            </w:r>
          </w:p>
        </w:tc>
      </w:tr>
      <w:tr w:rsidR="007C60A7" w14:paraId="02E4E6E8"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707B0857" w14:textId="77777777" w:rsidR="007C60A7" w:rsidRDefault="007C60A7" w:rsidP="00C94807">
            <w:pPr>
              <w:pStyle w:val="12"/>
            </w:pPr>
            <w:r>
              <w:t>10</w:t>
            </w:r>
          </w:p>
        </w:tc>
        <w:tc>
          <w:tcPr>
            <w:tcW w:w="1545" w:type="dxa"/>
            <w:tcBorders>
              <w:top w:val="single" w:sz="4" w:space="0" w:color="auto"/>
              <w:left w:val="single" w:sz="4" w:space="0" w:color="auto"/>
              <w:bottom w:val="single" w:sz="4" w:space="0" w:color="auto"/>
              <w:right w:val="single" w:sz="4" w:space="0" w:color="auto"/>
            </w:tcBorders>
          </w:tcPr>
          <w:p w14:paraId="3AFBF089" w14:textId="77777777" w:rsidR="007C60A7" w:rsidRDefault="007C60A7" w:rsidP="00C94807">
            <w:pPr>
              <w:pStyle w:val="12"/>
            </w:pPr>
            <w:r>
              <w:t>08-02-410-2</w:t>
            </w:r>
          </w:p>
          <w:p w14:paraId="6E478638"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48F4F300" w14:textId="77777777" w:rsidR="007C60A7" w:rsidRPr="00C81D78" w:rsidRDefault="007C60A7" w:rsidP="00C94807">
            <w:pPr>
              <w:pStyle w:val="12"/>
              <w:rPr>
                <w:lang w:val="en-US"/>
              </w:rPr>
            </w:pPr>
            <w:r w:rsidRPr="00C81D78">
              <w:rPr>
                <w:lang w:val="en-US"/>
              </w:rPr>
              <w:t>Teava din polietilena, pe suportul pardoselii, diametru pina la 50 mm</w:t>
            </w:r>
          </w:p>
        </w:tc>
        <w:tc>
          <w:tcPr>
            <w:tcW w:w="990" w:type="dxa"/>
            <w:tcBorders>
              <w:top w:val="single" w:sz="4" w:space="0" w:color="auto"/>
              <w:left w:val="single" w:sz="4" w:space="0" w:color="auto"/>
              <w:bottom w:val="single" w:sz="4" w:space="0" w:color="auto"/>
              <w:right w:val="single" w:sz="4" w:space="0" w:color="auto"/>
            </w:tcBorders>
            <w:vAlign w:val="center"/>
            <w:hideMark/>
          </w:tcPr>
          <w:p w14:paraId="781B2D20" w14:textId="77777777" w:rsidR="007C60A7" w:rsidRDefault="007C60A7" w:rsidP="00C94807">
            <w:pPr>
              <w:pStyle w:val="12"/>
              <w:jc w:val="center"/>
            </w:pPr>
            <w:r>
              <w:t>100 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459F1491" w14:textId="77777777" w:rsidR="007C60A7" w:rsidRDefault="007C60A7" w:rsidP="00C94807">
            <w:pPr>
              <w:pStyle w:val="12"/>
              <w:jc w:val="center"/>
            </w:pPr>
            <w:r>
              <w:t>1,00</w:t>
            </w:r>
          </w:p>
        </w:tc>
      </w:tr>
      <w:tr w:rsidR="007C60A7" w14:paraId="5A2AA3C0"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227AF8CC" w14:textId="77777777" w:rsidR="007C60A7" w:rsidRDefault="007C60A7" w:rsidP="00C94807">
            <w:pPr>
              <w:pStyle w:val="12"/>
            </w:pPr>
            <w:r>
              <w:t>11</w:t>
            </w:r>
          </w:p>
        </w:tc>
        <w:tc>
          <w:tcPr>
            <w:tcW w:w="1545" w:type="dxa"/>
            <w:tcBorders>
              <w:top w:val="single" w:sz="4" w:space="0" w:color="auto"/>
              <w:left w:val="single" w:sz="4" w:space="0" w:color="auto"/>
              <w:bottom w:val="single" w:sz="4" w:space="0" w:color="auto"/>
              <w:right w:val="single" w:sz="4" w:space="0" w:color="auto"/>
            </w:tcBorders>
          </w:tcPr>
          <w:p w14:paraId="62A76B86" w14:textId="77777777" w:rsidR="007C60A7" w:rsidRDefault="007C60A7" w:rsidP="00C94807">
            <w:pPr>
              <w:pStyle w:val="12"/>
            </w:pPr>
          </w:p>
          <w:p w14:paraId="4BD4D41D"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3EDA2D9C" w14:textId="77777777" w:rsidR="007C60A7" w:rsidRDefault="007C60A7" w:rsidP="00C94807">
            <w:pPr>
              <w:pStyle w:val="12"/>
            </w:pPr>
            <w:r>
              <w:t>Tava de politilen D40</w:t>
            </w:r>
          </w:p>
        </w:tc>
        <w:tc>
          <w:tcPr>
            <w:tcW w:w="990" w:type="dxa"/>
            <w:tcBorders>
              <w:top w:val="single" w:sz="4" w:space="0" w:color="auto"/>
              <w:left w:val="single" w:sz="4" w:space="0" w:color="auto"/>
              <w:bottom w:val="single" w:sz="4" w:space="0" w:color="auto"/>
              <w:right w:val="single" w:sz="4" w:space="0" w:color="auto"/>
            </w:tcBorders>
            <w:vAlign w:val="center"/>
            <w:hideMark/>
          </w:tcPr>
          <w:p w14:paraId="531481AD" w14:textId="77777777" w:rsidR="007C60A7" w:rsidRDefault="007C60A7" w:rsidP="00C94807">
            <w:pPr>
              <w:pStyle w:val="12"/>
              <w:jc w:val="center"/>
            </w:pPr>
            <w:r>
              <w:t>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54BFB90A" w14:textId="77777777" w:rsidR="007C60A7" w:rsidRDefault="007C60A7" w:rsidP="00C94807">
            <w:pPr>
              <w:pStyle w:val="12"/>
              <w:jc w:val="center"/>
            </w:pPr>
            <w:r>
              <w:t>100,00</w:t>
            </w:r>
          </w:p>
        </w:tc>
      </w:tr>
      <w:tr w:rsidR="007C60A7" w14:paraId="44490A91"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30D8E4E7" w14:textId="77777777" w:rsidR="007C60A7" w:rsidRDefault="007C60A7" w:rsidP="00C94807">
            <w:pPr>
              <w:pStyle w:val="12"/>
            </w:pPr>
            <w:r>
              <w:t>12</w:t>
            </w:r>
          </w:p>
        </w:tc>
        <w:tc>
          <w:tcPr>
            <w:tcW w:w="1545" w:type="dxa"/>
            <w:tcBorders>
              <w:top w:val="single" w:sz="4" w:space="0" w:color="auto"/>
              <w:left w:val="single" w:sz="4" w:space="0" w:color="auto"/>
              <w:bottom w:val="single" w:sz="4" w:space="0" w:color="auto"/>
              <w:right w:val="single" w:sz="4" w:space="0" w:color="auto"/>
            </w:tcBorders>
          </w:tcPr>
          <w:p w14:paraId="0BD237D4" w14:textId="77777777" w:rsidR="007C60A7" w:rsidRDefault="007C60A7" w:rsidP="00C94807">
            <w:pPr>
              <w:pStyle w:val="12"/>
            </w:pPr>
            <w:r>
              <w:t>08-02-412-2</w:t>
            </w:r>
          </w:p>
          <w:p w14:paraId="1AB4858D"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1A743B48" w14:textId="77777777" w:rsidR="007C60A7" w:rsidRPr="00C81D78" w:rsidRDefault="007C60A7" w:rsidP="00C94807">
            <w:pPr>
              <w:pStyle w:val="12"/>
              <w:rPr>
                <w:lang w:val="en-US"/>
              </w:rPr>
            </w:pPr>
            <w:r w:rsidRPr="00C81D78">
              <w:rPr>
                <w:lang w:val="en-US"/>
              </w:rPr>
              <w:t>Introducerea conductorilor in tevi si furtunuri metalice pozate: primul conductor monofir sau multifir in impletire comuna, sectiune sumara pina la 6 mm2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812F073" w14:textId="77777777" w:rsidR="007C60A7" w:rsidRDefault="007C60A7" w:rsidP="00C94807">
            <w:pPr>
              <w:pStyle w:val="12"/>
              <w:jc w:val="center"/>
            </w:pPr>
            <w:r>
              <w:t>100 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099F6DEE" w14:textId="77777777" w:rsidR="007C60A7" w:rsidRDefault="007C60A7" w:rsidP="00C94807">
            <w:pPr>
              <w:pStyle w:val="12"/>
              <w:jc w:val="center"/>
            </w:pPr>
            <w:r>
              <w:t>1</w:t>
            </w:r>
          </w:p>
        </w:tc>
      </w:tr>
      <w:tr w:rsidR="007C60A7" w14:paraId="322B78F3"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412744FA" w14:textId="77777777" w:rsidR="007C60A7" w:rsidRDefault="007C60A7" w:rsidP="00C94807">
            <w:pPr>
              <w:pStyle w:val="12"/>
            </w:pPr>
            <w:r>
              <w:t>13</w:t>
            </w:r>
          </w:p>
        </w:tc>
        <w:tc>
          <w:tcPr>
            <w:tcW w:w="1545" w:type="dxa"/>
            <w:tcBorders>
              <w:top w:val="single" w:sz="4" w:space="0" w:color="auto"/>
              <w:left w:val="single" w:sz="4" w:space="0" w:color="auto"/>
              <w:bottom w:val="single" w:sz="4" w:space="0" w:color="auto"/>
              <w:right w:val="single" w:sz="4" w:space="0" w:color="auto"/>
            </w:tcBorders>
          </w:tcPr>
          <w:p w14:paraId="1A8DFEAB" w14:textId="77777777" w:rsidR="007C60A7" w:rsidRDefault="007C60A7" w:rsidP="00C94807">
            <w:pPr>
              <w:pStyle w:val="12"/>
            </w:pPr>
          </w:p>
          <w:p w14:paraId="546FA369"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59DCE350" w14:textId="77777777" w:rsidR="007C60A7" w:rsidRPr="00C81D78" w:rsidRDefault="007C60A7" w:rsidP="00C94807">
            <w:pPr>
              <w:pStyle w:val="12"/>
              <w:rPr>
                <w:lang w:val="en-US"/>
              </w:rPr>
            </w:pPr>
            <w:r w:rsidRPr="00C81D78">
              <w:rPr>
                <w:lang w:val="en-US"/>
              </w:rPr>
              <w:t>Conductor de impamintare PV3 D6</w:t>
            </w:r>
          </w:p>
        </w:tc>
        <w:tc>
          <w:tcPr>
            <w:tcW w:w="990" w:type="dxa"/>
            <w:tcBorders>
              <w:top w:val="single" w:sz="4" w:space="0" w:color="auto"/>
              <w:left w:val="single" w:sz="4" w:space="0" w:color="auto"/>
              <w:bottom w:val="single" w:sz="4" w:space="0" w:color="auto"/>
              <w:right w:val="single" w:sz="4" w:space="0" w:color="auto"/>
            </w:tcBorders>
            <w:vAlign w:val="center"/>
            <w:hideMark/>
          </w:tcPr>
          <w:p w14:paraId="0A094AAF" w14:textId="77777777" w:rsidR="007C60A7" w:rsidRDefault="007C60A7" w:rsidP="00C94807">
            <w:pPr>
              <w:pStyle w:val="12"/>
              <w:jc w:val="center"/>
            </w:pPr>
            <w:r>
              <w:t>m</w:t>
            </w:r>
          </w:p>
        </w:tc>
        <w:tc>
          <w:tcPr>
            <w:tcW w:w="1830" w:type="dxa"/>
            <w:tcBorders>
              <w:top w:val="single" w:sz="4" w:space="0" w:color="auto"/>
              <w:left w:val="single" w:sz="4" w:space="0" w:color="auto"/>
              <w:bottom w:val="single" w:sz="4" w:space="0" w:color="auto"/>
              <w:right w:val="single" w:sz="4" w:space="0" w:color="auto"/>
            </w:tcBorders>
            <w:vAlign w:val="center"/>
            <w:hideMark/>
          </w:tcPr>
          <w:p w14:paraId="2182CE27" w14:textId="77777777" w:rsidR="007C60A7" w:rsidRDefault="007C60A7" w:rsidP="00C94807">
            <w:pPr>
              <w:pStyle w:val="12"/>
              <w:jc w:val="center"/>
            </w:pPr>
            <w:r>
              <w:t>100,00</w:t>
            </w:r>
          </w:p>
        </w:tc>
      </w:tr>
      <w:tr w:rsidR="007C60A7" w14:paraId="26B901CF"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48CBC065" w14:textId="77777777" w:rsidR="007C60A7" w:rsidRDefault="007C60A7" w:rsidP="00C94807">
            <w:pPr>
              <w:pStyle w:val="12"/>
            </w:pPr>
            <w:r>
              <w:t>14</w:t>
            </w:r>
          </w:p>
        </w:tc>
        <w:tc>
          <w:tcPr>
            <w:tcW w:w="1545" w:type="dxa"/>
            <w:tcBorders>
              <w:top w:val="single" w:sz="4" w:space="0" w:color="auto"/>
              <w:left w:val="single" w:sz="4" w:space="0" w:color="auto"/>
              <w:bottom w:val="single" w:sz="4" w:space="0" w:color="auto"/>
              <w:right w:val="single" w:sz="4" w:space="0" w:color="auto"/>
            </w:tcBorders>
          </w:tcPr>
          <w:p w14:paraId="4BA0AC6C" w14:textId="77777777" w:rsidR="007C60A7" w:rsidRDefault="007C60A7" w:rsidP="00C94807">
            <w:pPr>
              <w:pStyle w:val="12"/>
            </w:pPr>
            <w:r>
              <w:t>08-02-471-4</w:t>
            </w:r>
          </w:p>
          <w:p w14:paraId="6E037AE1"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168E0D2A" w14:textId="77777777" w:rsidR="007C60A7" w:rsidRPr="00C81D78" w:rsidRDefault="007C60A7" w:rsidP="00C94807">
            <w:pPr>
              <w:pStyle w:val="12"/>
              <w:rPr>
                <w:lang w:val="en-US"/>
              </w:rPr>
            </w:pPr>
            <w:r w:rsidRPr="00C81D78">
              <w:rPr>
                <w:lang w:val="en-US"/>
              </w:rPr>
              <w:t>Priza de pamint, verticala, din otel rotund, diametru 16 mm</w:t>
            </w:r>
          </w:p>
        </w:tc>
        <w:tc>
          <w:tcPr>
            <w:tcW w:w="990" w:type="dxa"/>
            <w:tcBorders>
              <w:top w:val="single" w:sz="4" w:space="0" w:color="auto"/>
              <w:left w:val="single" w:sz="4" w:space="0" w:color="auto"/>
              <w:bottom w:val="single" w:sz="4" w:space="0" w:color="auto"/>
              <w:right w:val="single" w:sz="4" w:space="0" w:color="auto"/>
            </w:tcBorders>
            <w:vAlign w:val="center"/>
            <w:hideMark/>
          </w:tcPr>
          <w:p w14:paraId="629BCECF" w14:textId="77777777" w:rsidR="007C60A7" w:rsidRDefault="007C60A7" w:rsidP="00C94807">
            <w:pPr>
              <w:pStyle w:val="12"/>
              <w:jc w:val="center"/>
            </w:pPr>
            <w:r>
              <w:t>10 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0E59D124" w14:textId="77777777" w:rsidR="007C60A7" w:rsidRDefault="007C60A7" w:rsidP="00C94807">
            <w:pPr>
              <w:pStyle w:val="12"/>
              <w:jc w:val="center"/>
            </w:pPr>
            <w:r>
              <w:t>0,</w:t>
            </w:r>
            <w:r>
              <w:rPr>
                <w:lang w:val="ro-RO"/>
              </w:rPr>
              <w:t>2</w:t>
            </w:r>
            <w:r>
              <w:t>0</w:t>
            </w:r>
          </w:p>
        </w:tc>
      </w:tr>
      <w:tr w:rsidR="007C60A7" w14:paraId="7BC4ADE5"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228730BA" w14:textId="77777777" w:rsidR="007C60A7" w:rsidRDefault="007C60A7" w:rsidP="00C94807">
            <w:pPr>
              <w:pStyle w:val="12"/>
            </w:pPr>
            <w:r>
              <w:t>15</w:t>
            </w:r>
          </w:p>
        </w:tc>
        <w:tc>
          <w:tcPr>
            <w:tcW w:w="1545" w:type="dxa"/>
            <w:tcBorders>
              <w:top w:val="single" w:sz="4" w:space="0" w:color="auto"/>
              <w:left w:val="single" w:sz="4" w:space="0" w:color="auto"/>
              <w:bottom w:val="single" w:sz="4" w:space="0" w:color="auto"/>
              <w:right w:val="single" w:sz="4" w:space="0" w:color="auto"/>
            </w:tcBorders>
          </w:tcPr>
          <w:p w14:paraId="376510D5" w14:textId="77777777" w:rsidR="007C60A7" w:rsidRDefault="007C60A7" w:rsidP="00C94807">
            <w:pPr>
              <w:pStyle w:val="12"/>
            </w:pPr>
          </w:p>
          <w:p w14:paraId="3B439D3C"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2BF3E92E" w14:textId="77777777" w:rsidR="007C60A7" w:rsidRDefault="007C60A7" w:rsidP="00C94807">
            <w:pPr>
              <w:pStyle w:val="12"/>
            </w:pPr>
            <w:r>
              <w:t>Priza de pamint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7455025" w14:textId="77777777" w:rsidR="007C60A7" w:rsidRPr="001343C5" w:rsidRDefault="007C60A7" w:rsidP="00C94807">
            <w:pPr>
              <w:pStyle w:val="12"/>
              <w:jc w:val="center"/>
              <w:rPr>
                <w:lang w:val="ro-RO"/>
              </w:rPr>
            </w:pPr>
            <w:r>
              <w:rPr>
                <w:lang w:val="ro-RO"/>
              </w:rPr>
              <w:t>set</w:t>
            </w:r>
          </w:p>
        </w:tc>
        <w:tc>
          <w:tcPr>
            <w:tcW w:w="1830" w:type="dxa"/>
            <w:tcBorders>
              <w:top w:val="single" w:sz="4" w:space="0" w:color="auto"/>
              <w:left w:val="single" w:sz="4" w:space="0" w:color="auto"/>
              <w:bottom w:val="single" w:sz="4" w:space="0" w:color="auto"/>
              <w:right w:val="single" w:sz="4" w:space="0" w:color="auto"/>
            </w:tcBorders>
            <w:vAlign w:val="center"/>
            <w:hideMark/>
          </w:tcPr>
          <w:p w14:paraId="49206B64" w14:textId="77777777" w:rsidR="007C60A7" w:rsidRDefault="007C60A7" w:rsidP="00C94807">
            <w:pPr>
              <w:pStyle w:val="12"/>
              <w:jc w:val="center"/>
            </w:pPr>
            <w:r>
              <w:t>1,00</w:t>
            </w:r>
          </w:p>
        </w:tc>
      </w:tr>
      <w:tr w:rsidR="007C60A7" w:rsidRPr="0008541A" w14:paraId="5C56B1FB" w14:textId="77777777" w:rsidTr="00C94807">
        <w:tc>
          <w:tcPr>
            <w:tcW w:w="705" w:type="dxa"/>
            <w:tcBorders>
              <w:top w:val="single" w:sz="4" w:space="0" w:color="auto"/>
              <w:left w:val="single" w:sz="4" w:space="0" w:color="auto"/>
              <w:bottom w:val="single" w:sz="4" w:space="0" w:color="auto"/>
              <w:right w:val="single" w:sz="4" w:space="0" w:color="auto"/>
            </w:tcBorders>
          </w:tcPr>
          <w:p w14:paraId="435030D6" w14:textId="77777777" w:rsidR="007C60A7" w:rsidRDefault="007C60A7" w:rsidP="00C94807">
            <w:pPr>
              <w:pStyle w:val="12"/>
              <w:jc w:val="center"/>
            </w:pPr>
          </w:p>
        </w:tc>
        <w:tc>
          <w:tcPr>
            <w:tcW w:w="1545" w:type="dxa"/>
            <w:tcBorders>
              <w:top w:val="single" w:sz="4" w:space="0" w:color="auto"/>
              <w:left w:val="single" w:sz="4" w:space="0" w:color="auto"/>
              <w:bottom w:val="single" w:sz="4" w:space="0" w:color="auto"/>
              <w:right w:val="single" w:sz="4" w:space="0" w:color="auto"/>
            </w:tcBorders>
          </w:tcPr>
          <w:p w14:paraId="766E6B50"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0517D9A5" w14:textId="77777777" w:rsidR="007C60A7" w:rsidRPr="00C81D78" w:rsidRDefault="007C60A7" w:rsidP="00C94807">
            <w:pPr>
              <w:pStyle w:val="12"/>
              <w:rPr>
                <w:b/>
                <w:lang w:val="en-US"/>
              </w:rPr>
            </w:pPr>
            <w:r w:rsidRPr="00C81D78">
              <w:rPr>
                <w:b/>
                <w:lang w:val="en-US"/>
              </w:rPr>
              <w:t>1.2. Lucrari de montare a utilajului</w:t>
            </w:r>
          </w:p>
        </w:tc>
        <w:tc>
          <w:tcPr>
            <w:tcW w:w="990" w:type="dxa"/>
            <w:tcBorders>
              <w:top w:val="single" w:sz="4" w:space="0" w:color="auto"/>
              <w:left w:val="single" w:sz="4" w:space="0" w:color="auto"/>
              <w:bottom w:val="single" w:sz="4" w:space="0" w:color="auto"/>
              <w:right w:val="single" w:sz="4" w:space="0" w:color="auto"/>
            </w:tcBorders>
          </w:tcPr>
          <w:p w14:paraId="7F0552E6" w14:textId="77777777" w:rsidR="007C60A7" w:rsidRPr="00C81D78" w:rsidRDefault="007C60A7" w:rsidP="00C94807">
            <w:pPr>
              <w:pStyle w:val="12"/>
              <w:rPr>
                <w:lang w:val="en-US"/>
              </w:rPr>
            </w:pPr>
          </w:p>
        </w:tc>
        <w:tc>
          <w:tcPr>
            <w:tcW w:w="1830" w:type="dxa"/>
            <w:tcBorders>
              <w:top w:val="single" w:sz="4" w:space="0" w:color="auto"/>
              <w:left w:val="single" w:sz="4" w:space="0" w:color="auto"/>
              <w:bottom w:val="single" w:sz="4" w:space="0" w:color="auto"/>
              <w:right w:val="single" w:sz="4" w:space="0" w:color="auto"/>
            </w:tcBorders>
          </w:tcPr>
          <w:p w14:paraId="0A4A3818" w14:textId="77777777" w:rsidR="007C60A7" w:rsidRPr="00C81D78" w:rsidRDefault="007C60A7" w:rsidP="00C94807">
            <w:pPr>
              <w:pStyle w:val="12"/>
              <w:rPr>
                <w:lang w:val="en-US"/>
              </w:rPr>
            </w:pPr>
          </w:p>
        </w:tc>
      </w:tr>
      <w:tr w:rsidR="007C60A7" w14:paraId="38011D1A"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04F6CC0B" w14:textId="77777777" w:rsidR="007C60A7" w:rsidRDefault="007C60A7" w:rsidP="00C94807">
            <w:pPr>
              <w:pStyle w:val="12"/>
            </w:pPr>
            <w:r>
              <w:t>16</w:t>
            </w:r>
          </w:p>
        </w:tc>
        <w:tc>
          <w:tcPr>
            <w:tcW w:w="1545" w:type="dxa"/>
            <w:tcBorders>
              <w:top w:val="single" w:sz="4" w:space="0" w:color="auto"/>
              <w:left w:val="single" w:sz="4" w:space="0" w:color="auto"/>
              <w:bottom w:val="single" w:sz="4" w:space="0" w:color="auto"/>
              <w:right w:val="single" w:sz="4" w:space="0" w:color="auto"/>
            </w:tcBorders>
          </w:tcPr>
          <w:p w14:paraId="0AFE7E04" w14:textId="77777777" w:rsidR="007C60A7" w:rsidRDefault="007C60A7" w:rsidP="00C94807">
            <w:pPr>
              <w:pStyle w:val="12"/>
            </w:pPr>
            <w:r>
              <w:t>11-04-008-04</w:t>
            </w:r>
          </w:p>
          <w:p w14:paraId="603525E2"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71FB4569" w14:textId="77777777" w:rsidR="007C60A7" w:rsidRPr="00C81D78" w:rsidRDefault="007C60A7" w:rsidP="00C94807">
            <w:pPr>
              <w:pStyle w:val="12"/>
              <w:rPr>
                <w:lang w:val="en-US"/>
              </w:rPr>
            </w:pPr>
            <w:r w:rsidRPr="00C81D78">
              <w:rPr>
                <w:lang w:val="en-US"/>
              </w:rPr>
              <w:t>Montarea panoului fotovoltaic, masa, kg, pina la: 30</w:t>
            </w:r>
          </w:p>
        </w:tc>
        <w:tc>
          <w:tcPr>
            <w:tcW w:w="990" w:type="dxa"/>
            <w:tcBorders>
              <w:top w:val="single" w:sz="4" w:space="0" w:color="auto"/>
              <w:left w:val="single" w:sz="4" w:space="0" w:color="auto"/>
              <w:bottom w:val="single" w:sz="4" w:space="0" w:color="auto"/>
              <w:right w:val="single" w:sz="4" w:space="0" w:color="auto"/>
            </w:tcBorders>
            <w:vAlign w:val="center"/>
            <w:hideMark/>
          </w:tcPr>
          <w:p w14:paraId="4FA2C614"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3295CDB3" w14:textId="77777777" w:rsidR="007C60A7" w:rsidRDefault="007C60A7" w:rsidP="00C94807">
            <w:pPr>
              <w:pStyle w:val="12"/>
              <w:jc w:val="center"/>
            </w:pPr>
            <w:r>
              <w:rPr>
                <w:lang w:val="ro-RO"/>
              </w:rPr>
              <w:t>42</w:t>
            </w:r>
            <w:r>
              <w:t>,00</w:t>
            </w:r>
          </w:p>
        </w:tc>
      </w:tr>
      <w:tr w:rsidR="007C60A7" w14:paraId="581A9665"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1DC63674" w14:textId="77777777" w:rsidR="007C60A7" w:rsidRDefault="007C60A7" w:rsidP="00C94807">
            <w:pPr>
              <w:pStyle w:val="12"/>
            </w:pPr>
            <w:r>
              <w:t>17</w:t>
            </w:r>
          </w:p>
        </w:tc>
        <w:tc>
          <w:tcPr>
            <w:tcW w:w="1545" w:type="dxa"/>
            <w:tcBorders>
              <w:top w:val="single" w:sz="4" w:space="0" w:color="auto"/>
              <w:left w:val="single" w:sz="4" w:space="0" w:color="auto"/>
              <w:bottom w:val="single" w:sz="4" w:space="0" w:color="auto"/>
              <w:right w:val="single" w:sz="4" w:space="0" w:color="auto"/>
            </w:tcBorders>
          </w:tcPr>
          <w:p w14:paraId="5823C8F8" w14:textId="77777777" w:rsidR="007C60A7" w:rsidRDefault="007C60A7" w:rsidP="00C94807">
            <w:pPr>
              <w:pStyle w:val="12"/>
            </w:pPr>
            <w:r>
              <w:t>11-04-001-02</w:t>
            </w:r>
          </w:p>
          <w:p w14:paraId="6FE1C136"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42BE1CC5" w14:textId="77777777" w:rsidR="007C60A7" w:rsidRPr="00C81D78" w:rsidRDefault="007C60A7" w:rsidP="00C94807">
            <w:pPr>
              <w:pStyle w:val="12"/>
              <w:rPr>
                <w:lang w:val="en-US"/>
              </w:rPr>
            </w:pPr>
            <w:r w:rsidRPr="00C81D78">
              <w:rPr>
                <w:lang w:val="en-US"/>
              </w:rPr>
              <w:t>Rama pentru aparataj, suprafata suportului utilajului, m2, pina: 0,5</w:t>
            </w:r>
          </w:p>
        </w:tc>
        <w:tc>
          <w:tcPr>
            <w:tcW w:w="990" w:type="dxa"/>
            <w:tcBorders>
              <w:top w:val="single" w:sz="4" w:space="0" w:color="auto"/>
              <w:left w:val="single" w:sz="4" w:space="0" w:color="auto"/>
              <w:bottom w:val="single" w:sz="4" w:space="0" w:color="auto"/>
              <w:right w:val="single" w:sz="4" w:space="0" w:color="auto"/>
            </w:tcBorders>
            <w:vAlign w:val="center"/>
            <w:hideMark/>
          </w:tcPr>
          <w:p w14:paraId="126277A1" w14:textId="77777777" w:rsidR="007C60A7" w:rsidRPr="00F12E6D" w:rsidRDefault="007C60A7" w:rsidP="00C94807">
            <w:pPr>
              <w:pStyle w:val="12"/>
              <w:jc w:val="center"/>
              <w:rPr>
                <w:lang w:val="ro-RO"/>
              </w:rPr>
            </w:pPr>
            <w:r>
              <w:rPr>
                <w:lang w:val="ro-RO"/>
              </w:rPr>
              <w:t>set</w:t>
            </w:r>
          </w:p>
        </w:tc>
        <w:tc>
          <w:tcPr>
            <w:tcW w:w="1830" w:type="dxa"/>
            <w:tcBorders>
              <w:top w:val="single" w:sz="4" w:space="0" w:color="auto"/>
              <w:left w:val="single" w:sz="4" w:space="0" w:color="auto"/>
              <w:bottom w:val="single" w:sz="4" w:space="0" w:color="auto"/>
              <w:right w:val="single" w:sz="4" w:space="0" w:color="auto"/>
            </w:tcBorders>
            <w:vAlign w:val="center"/>
            <w:hideMark/>
          </w:tcPr>
          <w:p w14:paraId="66940898" w14:textId="77777777" w:rsidR="007C60A7" w:rsidRDefault="007C60A7" w:rsidP="00C94807">
            <w:pPr>
              <w:pStyle w:val="12"/>
              <w:jc w:val="center"/>
            </w:pPr>
            <w:r>
              <w:rPr>
                <w:lang w:val="ro-RO"/>
              </w:rPr>
              <w:t>2</w:t>
            </w:r>
            <w:r>
              <w:t>,00</w:t>
            </w:r>
          </w:p>
        </w:tc>
      </w:tr>
      <w:tr w:rsidR="007C60A7" w14:paraId="63CF48F2"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0F087F1B" w14:textId="77777777" w:rsidR="007C60A7" w:rsidRDefault="007C60A7" w:rsidP="00C94807">
            <w:pPr>
              <w:pStyle w:val="12"/>
            </w:pPr>
            <w:r>
              <w:t>18</w:t>
            </w:r>
          </w:p>
        </w:tc>
        <w:tc>
          <w:tcPr>
            <w:tcW w:w="1545" w:type="dxa"/>
            <w:tcBorders>
              <w:top w:val="single" w:sz="4" w:space="0" w:color="auto"/>
              <w:left w:val="single" w:sz="4" w:space="0" w:color="auto"/>
              <w:bottom w:val="single" w:sz="4" w:space="0" w:color="auto"/>
              <w:right w:val="single" w:sz="4" w:space="0" w:color="auto"/>
            </w:tcBorders>
          </w:tcPr>
          <w:p w14:paraId="5400DD30" w14:textId="77777777" w:rsidR="007C60A7" w:rsidRDefault="007C60A7" w:rsidP="00C94807">
            <w:pPr>
              <w:pStyle w:val="12"/>
            </w:pPr>
            <w:r>
              <w:t>08-01-102-1</w:t>
            </w:r>
          </w:p>
          <w:p w14:paraId="403264FC"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6858FC9F" w14:textId="77777777" w:rsidR="007C60A7" w:rsidRPr="00C81D78" w:rsidRDefault="007C60A7" w:rsidP="00C94807">
            <w:pPr>
              <w:pStyle w:val="12"/>
              <w:rPr>
                <w:lang w:val="en-US"/>
              </w:rPr>
            </w:pPr>
            <w:r w:rsidRPr="00C81D78">
              <w:rPr>
                <w:lang w:val="en-US"/>
              </w:rPr>
              <w:t xml:space="preserve">Dulap de dirijare si reglare - Invertor </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E0613D"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12FF3635" w14:textId="77777777" w:rsidR="007C60A7" w:rsidRDefault="007C60A7" w:rsidP="00C94807">
            <w:pPr>
              <w:pStyle w:val="12"/>
              <w:jc w:val="center"/>
            </w:pPr>
            <w:r>
              <w:t>1,00</w:t>
            </w:r>
          </w:p>
        </w:tc>
      </w:tr>
      <w:tr w:rsidR="007C60A7" w14:paraId="261D6C5D"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222E66E0" w14:textId="77777777" w:rsidR="007C60A7" w:rsidRDefault="007C60A7" w:rsidP="00C94807">
            <w:pPr>
              <w:pStyle w:val="12"/>
            </w:pPr>
            <w:r>
              <w:t>19</w:t>
            </w:r>
          </w:p>
        </w:tc>
        <w:tc>
          <w:tcPr>
            <w:tcW w:w="1545" w:type="dxa"/>
            <w:tcBorders>
              <w:top w:val="single" w:sz="4" w:space="0" w:color="auto"/>
              <w:left w:val="single" w:sz="4" w:space="0" w:color="auto"/>
              <w:bottom w:val="single" w:sz="4" w:space="0" w:color="auto"/>
              <w:right w:val="single" w:sz="4" w:space="0" w:color="auto"/>
            </w:tcBorders>
          </w:tcPr>
          <w:p w14:paraId="692D559F" w14:textId="77777777" w:rsidR="007C60A7" w:rsidRDefault="007C60A7" w:rsidP="00C94807">
            <w:pPr>
              <w:pStyle w:val="12"/>
            </w:pPr>
            <w:r>
              <w:t>08-03-573-4</w:t>
            </w:r>
          </w:p>
          <w:p w14:paraId="0B3AA216"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6368D9FE" w14:textId="77777777" w:rsidR="007C60A7" w:rsidRPr="00C81D78" w:rsidRDefault="007C60A7" w:rsidP="00C94807">
            <w:pPr>
              <w:pStyle w:val="12"/>
              <w:rPr>
                <w:lang w:val="en-US"/>
              </w:rPr>
            </w:pPr>
            <w:r w:rsidRPr="00C81D78">
              <w:rPr>
                <w:lang w:val="en-US"/>
              </w:rPr>
              <w:t>Dulap (pupitru) de comanda suspendat, inaltime, latime si adincime, mm, pina la 600</w:t>
            </w:r>
            <w:r>
              <w:t>х</w:t>
            </w:r>
            <w:r w:rsidRPr="00C81D78">
              <w:rPr>
                <w:lang w:val="en-US"/>
              </w:rPr>
              <w:t>600</w:t>
            </w:r>
            <w:r>
              <w:t>х</w:t>
            </w:r>
            <w:r w:rsidRPr="00C81D78">
              <w:rPr>
                <w:lang w:val="en-US"/>
              </w:rPr>
              <w:t>350</w:t>
            </w:r>
          </w:p>
        </w:tc>
        <w:tc>
          <w:tcPr>
            <w:tcW w:w="990" w:type="dxa"/>
            <w:tcBorders>
              <w:top w:val="single" w:sz="4" w:space="0" w:color="auto"/>
              <w:left w:val="single" w:sz="4" w:space="0" w:color="auto"/>
              <w:bottom w:val="single" w:sz="4" w:space="0" w:color="auto"/>
              <w:right w:val="single" w:sz="4" w:space="0" w:color="auto"/>
            </w:tcBorders>
            <w:vAlign w:val="center"/>
            <w:hideMark/>
          </w:tcPr>
          <w:p w14:paraId="487FC15C"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6829C953" w14:textId="77777777" w:rsidR="007C60A7" w:rsidRDefault="007C60A7" w:rsidP="00C94807">
            <w:pPr>
              <w:pStyle w:val="12"/>
              <w:jc w:val="center"/>
            </w:pPr>
            <w:r>
              <w:t>1,00</w:t>
            </w:r>
          </w:p>
        </w:tc>
      </w:tr>
      <w:tr w:rsidR="007C60A7" w14:paraId="22B8D41A"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51D30540" w14:textId="77777777" w:rsidR="007C60A7" w:rsidRDefault="007C60A7" w:rsidP="00C94807">
            <w:pPr>
              <w:pStyle w:val="12"/>
            </w:pPr>
            <w:r>
              <w:t>20</w:t>
            </w:r>
          </w:p>
        </w:tc>
        <w:tc>
          <w:tcPr>
            <w:tcW w:w="1545" w:type="dxa"/>
            <w:tcBorders>
              <w:top w:val="single" w:sz="4" w:space="0" w:color="auto"/>
              <w:left w:val="single" w:sz="4" w:space="0" w:color="auto"/>
              <w:bottom w:val="single" w:sz="4" w:space="0" w:color="auto"/>
              <w:right w:val="single" w:sz="4" w:space="0" w:color="auto"/>
            </w:tcBorders>
          </w:tcPr>
          <w:p w14:paraId="277D3D72" w14:textId="77777777" w:rsidR="007C60A7" w:rsidRDefault="007C60A7" w:rsidP="00C94807">
            <w:pPr>
              <w:pStyle w:val="12"/>
            </w:pPr>
            <w:r>
              <w:t>08-03-600-2</w:t>
            </w:r>
          </w:p>
          <w:p w14:paraId="0AAB060D"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5E13C6B6" w14:textId="77777777" w:rsidR="007C60A7" w:rsidRPr="00C81D78" w:rsidRDefault="007C60A7" w:rsidP="00C94807">
            <w:pPr>
              <w:pStyle w:val="12"/>
              <w:rPr>
                <w:lang w:val="en-US"/>
              </w:rPr>
            </w:pPr>
            <w:r w:rsidRPr="00C81D78">
              <w:rPr>
                <w:lang w:val="en-US"/>
              </w:rPr>
              <w:t>Contoare, montate pe suport pregatit, cu trei faze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7BB117B"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1E9A5B9A" w14:textId="77777777" w:rsidR="007C60A7" w:rsidRDefault="007C60A7" w:rsidP="00C94807">
            <w:pPr>
              <w:pStyle w:val="12"/>
              <w:jc w:val="center"/>
            </w:pPr>
            <w:r>
              <w:t>1,00</w:t>
            </w:r>
          </w:p>
        </w:tc>
      </w:tr>
      <w:tr w:rsidR="007C60A7" w14:paraId="285F27A7"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27ADA2EB" w14:textId="77777777" w:rsidR="007C60A7" w:rsidRDefault="007C60A7" w:rsidP="00C94807">
            <w:pPr>
              <w:pStyle w:val="12"/>
            </w:pPr>
            <w:r>
              <w:t>21</w:t>
            </w:r>
          </w:p>
        </w:tc>
        <w:tc>
          <w:tcPr>
            <w:tcW w:w="1545" w:type="dxa"/>
            <w:tcBorders>
              <w:top w:val="single" w:sz="4" w:space="0" w:color="auto"/>
              <w:left w:val="single" w:sz="4" w:space="0" w:color="auto"/>
              <w:bottom w:val="single" w:sz="4" w:space="0" w:color="auto"/>
              <w:right w:val="single" w:sz="4" w:space="0" w:color="auto"/>
            </w:tcBorders>
          </w:tcPr>
          <w:p w14:paraId="4B4FD10F" w14:textId="77777777" w:rsidR="007C60A7" w:rsidRDefault="007C60A7" w:rsidP="00C94807">
            <w:pPr>
              <w:pStyle w:val="12"/>
            </w:pPr>
            <w:r>
              <w:t>08-03-599-9</w:t>
            </w:r>
          </w:p>
          <w:p w14:paraId="5014156C"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2D86BC6F" w14:textId="77777777" w:rsidR="007C60A7" w:rsidRPr="00C81D78" w:rsidRDefault="007C60A7" w:rsidP="00C94807">
            <w:pPr>
              <w:pStyle w:val="12"/>
              <w:rPr>
                <w:lang w:val="en-US"/>
              </w:rPr>
            </w:pPr>
            <w:r w:rsidRPr="00C81D78">
              <w:rPr>
                <w:lang w:val="en-US"/>
              </w:rPr>
              <w:t>Panouri de iluminat, montate pe perete cu dibluri de distantare, masa panoului, kg, pina la 6</w:t>
            </w:r>
          </w:p>
        </w:tc>
        <w:tc>
          <w:tcPr>
            <w:tcW w:w="990" w:type="dxa"/>
            <w:tcBorders>
              <w:top w:val="single" w:sz="4" w:space="0" w:color="auto"/>
              <w:left w:val="single" w:sz="4" w:space="0" w:color="auto"/>
              <w:bottom w:val="single" w:sz="4" w:space="0" w:color="auto"/>
              <w:right w:val="single" w:sz="4" w:space="0" w:color="auto"/>
            </w:tcBorders>
            <w:vAlign w:val="center"/>
            <w:hideMark/>
          </w:tcPr>
          <w:p w14:paraId="24F7ACE4"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4CB07401" w14:textId="77777777" w:rsidR="007C60A7" w:rsidRDefault="007C60A7" w:rsidP="00C94807">
            <w:pPr>
              <w:pStyle w:val="12"/>
              <w:jc w:val="center"/>
            </w:pPr>
            <w:r>
              <w:t>1,00</w:t>
            </w:r>
          </w:p>
        </w:tc>
      </w:tr>
      <w:tr w:rsidR="007C60A7" w14:paraId="70BB4435"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6580EA9D" w14:textId="77777777" w:rsidR="007C60A7" w:rsidRDefault="007C60A7" w:rsidP="00C94807">
            <w:pPr>
              <w:pStyle w:val="12"/>
            </w:pPr>
            <w:r>
              <w:t>22</w:t>
            </w:r>
          </w:p>
        </w:tc>
        <w:tc>
          <w:tcPr>
            <w:tcW w:w="1545" w:type="dxa"/>
            <w:tcBorders>
              <w:top w:val="single" w:sz="4" w:space="0" w:color="auto"/>
              <w:left w:val="single" w:sz="4" w:space="0" w:color="auto"/>
              <w:bottom w:val="single" w:sz="4" w:space="0" w:color="auto"/>
              <w:right w:val="single" w:sz="4" w:space="0" w:color="auto"/>
            </w:tcBorders>
          </w:tcPr>
          <w:p w14:paraId="1DB564AD" w14:textId="77777777" w:rsidR="007C60A7" w:rsidRDefault="007C60A7" w:rsidP="00C94807">
            <w:pPr>
              <w:pStyle w:val="12"/>
            </w:pPr>
            <w:r>
              <w:t>08-03-526-1</w:t>
            </w:r>
          </w:p>
          <w:p w14:paraId="52E3F9F1"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0EF87C21" w14:textId="77777777" w:rsidR="007C60A7" w:rsidRPr="00C81D78" w:rsidRDefault="007C60A7" w:rsidP="00C94807">
            <w:pPr>
              <w:pStyle w:val="12"/>
              <w:rPr>
                <w:lang w:val="en-US"/>
              </w:rPr>
            </w:pPr>
            <w:r w:rsidRPr="00C81D78">
              <w:rPr>
                <w:lang w:val="en-US"/>
              </w:rPr>
              <w:t>Automat mono-, bi-, tripolar, montat pe constructii pe</w:t>
            </w:r>
            <w:r>
              <w:rPr>
                <w:lang w:val="en-US"/>
              </w:rPr>
              <w:t xml:space="preserve"> perete sau coloana, curent  la 32</w:t>
            </w:r>
            <w:r w:rsidRPr="00C81D78">
              <w:rPr>
                <w:lang w:val="en-US"/>
              </w:rPr>
              <w:t xml:space="preserve"> A</w:t>
            </w:r>
          </w:p>
        </w:tc>
        <w:tc>
          <w:tcPr>
            <w:tcW w:w="990" w:type="dxa"/>
            <w:tcBorders>
              <w:top w:val="single" w:sz="4" w:space="0" w:color="auto"/>
              <w:left w:val="single" w:sz="4" w:space="0" w:color="auto"/>
              <w:bottom w:val="single" w:sz="4" w:space="0" w:color="auto"/>
              <w:right w:val="single" w:sz="4" w:space="0" w:color="auto"/>
            </w:tcBorders>
            <w:vAlign w:val="center"/>
            <w:hideMark/>
          </w:tcPr>
          <w:p w14:paraId="6DBEAED7"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4746586E" w14:textId="77777777" w:rsidR="007C60A7" w:rsidRDefault="007C60A7" w:rsidP="00C94807">
            <w:pPr>
              <w:pStyle w:val="12"/>
              <w:jc w:val="center"/>
            </w:pPr>
            <w:r>
              <w:t>3,00</w:t>
            </w:r>
          </w:p>
        </w:tc>
      </w:tr>
      <w:tr w:rsidR="007C60A7" w14:paraId="27B9AC1B" w14:textId="77777777" w:rsidTr="00C94807">
        <w:trPr>
          <w:trHeight w:val="270"/>
        </w:trPr>
        <w:tc>
          <w:tcPr>
            <w:tcW w:w="705" w:type="dxa"/>
            <w:tcBorders>
              <w:top w:val="single" w:sz="4" w:space="0" w:color="auto"/>
              <w:left w:val="single" w:sz="4" w:space="0" w:color="auto"/>
              <w:bottom w:val="single" w:sz="4" w:space="0" w:color="auto"/>
              <w:right w:val="single" w:sz="4" w:space="0" w:color="auto"/>
            </w:tcBorders>
          </w:tcPr>
          <w:p w14:paraId="5B3493B2" w14:textId="77777777" w:rsidR="007C60A7" w:rsidRDefault="007C60A7" w:rsidP="00C94807">
            <w:pPr>
              <w:pStyle w:val="12"/>
              <w:jc w:val="center"/>
            </w:pPr>
          </w:p>
        </w:tc>
        <w:tc>
          <w:tcPr>
            <w:tcW w:w="1545" w:type="dxa"/>
            <w:tcBorders>
              <w:top w:val="single" w:sz="4" w:space="0" w:color="auto"/>
              <w:left w:val="single" w:sz="4" w:space="0" w:color="auto"/>
              <w:bottom w:val="single" w:sz="4" w:space="0" w:color="auto"/>
              <w:right w:val="single" w:sz="4" w:space="0" w:color="auto"/>
            </w:tcBorders>
          </w:tcPr>
          <w:p w14:paraId="0B1309FB"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74728E63" w14:textId="77777777" w:rsidR="007C60A7" w:rsidRDefault="007C60A7" w:rsidP="00C94807">
            <w:pPr>
              <w:pStyle w:val="12"/>
              <w:rPr>
                <w:b/>
              </w:rPr>
            </w:pPr>
            <w:r>
              <w:rPr>
                <w:b/>
              </w:rPr>
              <w:t>2. Utilaj</w:t>
            </w:r>
          </w:p>
        </w:tc>
        <w:tc>
          <w:tcPr>
            <w:tcW w:w="990" w:type="dxa"/>
            <w:vMerge w:val="restart"/>
            <w:tcBorders>
              <w:top w:val="single" w:sz="4" w:space="0" w:color="auto"/>
              <w:left w:val="single" w:sz="4" w:space="0" w:color="auto"/>
              <w:right w:val="single" w:sz="4" w:space="0" w:color="auto"/>
            </w:tcBorders>
          </w:tcPr>
          <w:p w14:paraId="69CD729C" w14:textId="77777777" w:rsidR="007C60A7" w:rsidRDefault="007C60A7" w:rsidP="00C94807">
            <w:pPr>
              <w:pStyle w:val="12"/>
            </w:pPr>
          </w:p>
        </w:tc>
        <w:tc>
          <w:tcPr>
            <w:tcW w:w="1830" w:type="dxa"/>
            <w:vMerge w:val="restart"/>
            <w:tcBorders>
              <w:top w:val="single" w:sz="4" w:space="0" w:color="auto"/>
              <w:left w:val="single" w:sz="4" w:space="0" w:color="auto"/>
              <w:right w:val="single" w:sz="4" w:space="0" w:color="auto"/>
            </w:tcBorders>
          </w:tcPr>
          <w:p w14:paraId="09B2B440" w14:textId="77777777" w:rsidR="007C60A7" w:rsidRDefault="007C60A7" w:rsidP="00C94807">
            <w:pPr>
              <w:pStyle w:val="12"/>
            </w:pPr>
          </w:p>
        </w:tc>
      </w:tr>
      <w:tr w:rsidR="007C60A7" w14:paraId="15B7F302" w14:textId="77777777" w:rsidTr="00C94807">
        <w:trPr>
          <w:trHeight w:val="330"/>
        </w:trPr>
        <w:tc>
          <w:tcPr>
            <w:tcW w:w="705" w:type="dxa"/>
            <w:tcBorders>
              <w:top w:val="single" w:sz="4" w:space="0" w:color="auto"/>
              <w:left w:val="single" w:sz="4" w:space="0" w:color="auto"/>
              <w:bottom w:val="single" w:sz="4" w:space="0" w:color="auto"/>
              <w:right w:val="single" w:sz="4" w:space="0" w:color="auto"/>
            </w:tcBorders>
          </w:tcPr>
          <w:p w14:paraId="190C4BC5" w14:textId="77777777" w:rsidR="007C60A7" w:rsidRDefault="007C60A7" w:rsidP="00C94807">
            <w:pPr>
              <w:pStyle w:val="12"/>
              <w:jc w:val="center"/>
            </w:pPr>
          </w:p>
        </w:tc>
        <w:tc>
          <w:tcPr>
            <w:tcW w:w="1545" w:type="dxa"/>
            <w:tcBorders>
              <w:top w:val="single" w:sz="4" w:space="0" w:color="auto"/>
              <w:left w:val="single" w:sz="4" w:space="0" w:color="auto"/>
              <w:bottom w:val="single" w:sz="4" w:space="0" w:color="auto"/>
              <w:right w:val="single" w:sz="4" w:space="0" w:color="auto"/>
            </w:tcBorders>
          </w:tcPr>
          <w:p w14:paraId="07C394BE"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tcPr>
          <w:p w14:paraId="752DFE22" w14:textId="77777777" w:rsidR="007C60A7" w:rsidRDefault="007C60A7" w:rsidP="00C94807">
            <w:pPr>
              <w:pStyle w:val="12"/>
              <w:rPr>
                <w:b/>
              </w:rPr>
            </w:pPr>
          </w:p>
        </w:tc>
        <w:tc>
          <w:tcPr>
            <w:tcW w:w="990" w:type="dxa"/>
            <w:vMerge/>
            <w:tcBorders>
              <w:left w:val="single" w:sz="4" w:space="0" w:color="auto"/>
              <w:bottom w:val="single" w:sz="4" w:space="0" w:color="auto"/>
              <w:right w:val="single" w:sz="4" w:space="0" w:color="auto"/>
            </w:tcBorders>
          </w:tcPr>
          <w:p w14:paraId="007B58A4" w14:textId="77777777" w:rsidR="007C60A7" w:rsidRDefault="007C60A7" w:rsidP="00C94807">
            <w:pPr>
              <w:pStyle w:val="12"/>
            </w:pPr>
          </w:p>
        </w:tc>
        <w:tc>
          <w:tcPr>
            <w:tcW w:w="1830" w:type="dxa"/>
            <w:vMerge/>
            <w:tcBorders>
              <w:left w:val="single" w:sz="4" w:space="0" w:color="auto"/>
              <w:bottom w:val="single" w:sz="4" w:space="0" w:color="auto"/>
              <w:right w:val="single" w:sz="4" w:space="0" w:color="auto"/>
            </w:tcBorders>
          </w:tcPr>
          <w:p w14:paraId="1704297A" w14:textId="77777777" w:rsidR="007C60A7" w:rsidRDefault="007C60A7" w:rsidP="00C94807">
            <w:pPr>
              <w:pStyle w:val="12"/>
            </w:pPr>
          </w:p>
        </w:tc>
      </w:tr>
      <w:tr w:rsidR="007C60A7" w14:paraId="07C72ED2" w14:textId="77777777" w:rsidTr="00C94807">
        <w:trPr>
          <w:trHeight w:val="30"/>
        </w:trPr>
        <w:tc>
          <w:tcPr>
            <w:tcW w:w="705" w:type="dxa"/>
            <w:vMerge w:val="restart"/>
            <w:tcBorders>
              <w:top w:val="single" w:sz="4" w:space="0" w:color="auto"/>
              <w:left w:val="single" w:sz="4" w:space="0" w:color="auto"/>
              <w:bottom w:val="single" w:sz="4" w:space="0" w:color="auto"/>
              <w:right w:val="single" w:sz="4" w:space="0" w:color="auto"/>
            </w:tcBorders>
          </w:tcPr>
          <w:p w14:paraId="4CF24FDB" w14:textId="77777777" w:rsidR="007C60A7" w:rsidRDefault="007C60A7" w:rsidP="00C94807">
            <w:pPr>
              <w:pStyle w:val="12"/>
              <w:jc w:val="center"/>
            </w:pPr>
            <w:r>
              <w:t>23</w:t>
            </w:r>
          </w:p>
        </w:tc>
        <w:tc>
          <w:tcPr>
            <w:tcW w:w="1545" w:type="dxa"/>
            <w:tcBorders>
              <w:top w:val="single" w:sz="4" w:space="0" w:color="auto"/>
              <w:left w:val="single" w:sz="4" w:space="0" w:color="auto"/>
              <w:bottom w:val="single" w:sz="4" w:space="0" w:color="auto"/>
            </w:tcBorders>
          </w:tcPr>
          <w:p w14:paraId="06EE68A1" w14:textId="77777777" w:rsidR="007C60A7" w:rsidRDefault="007C60A7" w:rsidP="00C94807">
            <w:pPr>
              <w:pStyle w:val="12"/>
            </w:pPr>
          </w:p>
        </w:tc>
        <w:tc>
          <w:tcPr>
            <w:tcW w:w="4665" w:type="dxa"/>
            <w:tcBorders>
              <w:top w:val="single" w:sz="4" w:space="0" w:color="auto"/>
              <w:left w:val="nil"/>
              <w:bottom w:val="single" w:sz="4" w:space="0" w:color="auto"/>
              <w:right w:val="single" w:sz="4" w:space="0" w:color="auto"/>
            </w:tcBorders>
          </w:tcPr>
          <w:p w14:paraId="03309F0A" w14:textId="77777777" w:rsidR="007C60A7" w:rsidRPr="005B393F" w:rsidRDefault="007C60A7" w:rsidP="00C94807">
            <w:pPr>
              <w:pStyle w:val="12"/>
              <w:rPr>
                <w:b/>
                <w:lang w:val="en-US"/>
              </w:rPr>
            </w:pPr>
            <w:r w:rsidRPr="00C81D78">
              <w:rPr>
                <w:lang w:val="en-US"/>
              </w:rPr>
              <w:t>Panouri fotovoltaice de la  -600 w</w:t>
            </w:r>
          </w:p>
        </w:tc>
        <w:tc>
          <w:tcPr>
            <w:tcW w:w="990" w:type="dxa"/>
            <w:tcBorders>
              <w:top w:val="single" w:sz="4" w:space="0" w:color="auto"/>
              <w:left w:val="single" w:sz="4" w:space="0" w:color="auto"/>
              <w:bottom w:val="single" w:sz="4" w:space="0" w:color="auto"/>
              <w:right w:val="single" w:sz="4" w:space="0" w:color="auto"/>
            </w:tcBorders>
            <w:vAlign w:val="center"/>
          </w:tcPr>
          <w:p w14:paraId="7B51FF19" w14:textId="77777777" w:rsidR="007C60A7" w:rsidRDefault="007C60A7" w:rsidP="00C94807">
            <w:pPr>
              <w:pStyle w:val="12"/>
            </w:pPr>
            <w:r>
              <w:t>buc</w:t>
            </w:r>
          </w:p>
        </w:tc>
        <w:tc>
          <w:tcPr>
            <w:tcW w:w="1830" w:type="dxa"/>
            <w:tcBorders>
              <w:top w:val="single" w:sz="4" w:space="0" w:color="auto"/>
              <w:left w:val="single" w:sz="4" w:space="0" w:color="auto"/>
              <w:bottom w:val="single" w:sz="4" w:space="0" w:color="auto"/>
              <w:right w:val="single" w:sz="4" w:space="0" w:color="auto"/>
            </w:tcBorders>
            <w:vAlign w:val="center"/>
          </w:tcPr>
          <w:p w14:paraId="13B45254" w14:textId="77777777" w:rsidR="007C60A7" w:rsidRDefault="007C60A7" w:rsidP="00C94807">
            <w:pPr>
              <w:pStyle w:val="12"/>
            </w:pPr>
            <w:r>
              <w:t>42,00</w:t>
            </w:r>
          </w:p>
        </w:tc>
      </w:tr>
      <w:tr w:rsidR="007C60A7" w14:paraId="01DFDA2A" w14:textId="77777777" w:rsidTr="00C94807">
        <w:trPr>
          <w:gridAfter w:val="4"/>
          <w:wAfter w:w="9030" w:type="dxa"/>
          <w:trHeight w:val="330"/>
        </w:trPr>
        <w:tc>
          <w:tcPr>
            <w:tcW w:w="705" w:type="dxa"/>
            <w:vMerge/>
            <w:tcBorders>
              <w:top w:val="single" w:sz="4" w:space="0" w:color="auto"/>
              <w:left w:val="single" w:sz="4" w:space="0" w:color="auto"/>
              <w:bottom w:val="single" w:sz="4" w:space="0" w:color="auto"/>
              <w:right w:val="single" w:sz="4" w:space="0" w:color="auto"/>
            </w:tcBorders>
          </w:tcPr>
          <w:p w14:paraId="7F5BDAA5" w14:textId="77777777" w:rsidR="007C60A7" w:rsidRDefault="007C60A7" w:rsidP="00C94807">
            <w:pPr>
              <w:pStyle w:val="12"/>
              <w:jc w:val="center"/>
            </w:pPr>
          </w:p>
        </w:tc>
      </w:tr>
      <w:tr w:rsidR="007C60A7" w14:paraId="19884F67" w14:textId="77777777" w:rsidTr="00C94807">
        <w:tc>
          <w:tcPr>
            <w:tcW w:w="705" w:type="dxa"/>
            <w:tcBorders>
              <w:top w:val="single" w:sz="4" w:space="0" w:color="auto"/>
              <w:left w:val="single" w:sz="4" w:space="0" w:color="auto"/>
              <w:bottom w:val="single" w:sz="4" w:space="0" w:color="auto"/>
              <w:right w:val="single" w:sz="4" w:space="0" w:color="auto"/>
            </w:tcBorders>
          </w:tcPr>
          <w:p w14:paraId="03C1383B" w14:textId="77777777" w:rsidR="007C60A7" w:rsidRDefault="007C60A7" w:rsidP="00C94807">
            <w:pPr>
              <w:pStyle w:val="12"/>
              <w:jc w:val="center"/>
            </w:pPr>
            <w:r>
              <w:t>24</w:t>
            </w:r>
          </w:p>
        </w:tc>
        <w:tc>
          <w:tcPr>
            <w:tcW w:w="1545" w:type="dxa"/>
            <w:tcBorders>
              <w:top w:val="single" w:sz="4" w:space="0" w:color="auto"/>
              <w:left w:val="single" w:sz="4" w:space="0" w:color="auto"/>
              <w:bottom w:val="single" w:sz="4" w:space="0" w:color="auto"/>
              <w:right w:val="single" w:sz="4" w:space="0" w:color="auto"/>
            </w:tcBorders>
          </w:tcPr>
          <w:p w14:paraId="2696E10A" w14:textId="77777777" w:rsidR="007C60A7" w:rsidRDefault="007C60A7" w:rsidP="00C94807">
            <w:pPr>
              <w:pStyle w:val="12"/>
            </w:pPr>
          </w:p>
          <w:p w14:paraId="0544108C"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tcPr>
          <w:p w14:paraId="1F3B7FE0" w14:textId="77777777" w:rsidR="007C60A7" w:rsidRDefault="007C60A7" w:rsidP="00C94807">
            <w:pPr>
              <w:pStyle w:val="12"/>
              <w:rPr>
                <w:b/>
              </w:rPr>
            </w:pPr>
            <w:r>
              <w:t>Constructie metalica pe pamint</w:t>
            </w:r>
          </w:p>
        </w:tc>
        <w:tc>
          <w:tcPr>
            <w:tcW w:w="990" w:type="dxa"/>
            <w:tcBorders>
              <w:top w:val="single" w:sz="4" w:space="0" w:color="auto"/>
              <w:left w:val="single" w:sz="4" w:space="0" w:color="auto"/>
              <w:right w:val="single" w:sz="4" w:space="0" w:color="auto"/>
            </w:tcBorders>
            <w:vAlign w:val="center"/>
          </w:tcPr>
          <w:p w14:paraId="48A56843" w14:textId="77777777" w:rsidR="007C60A7" w:rsidRPr="00F12E6D" w:rsidRDefault="007C60A7" w:rsidP="00C94807">
            <w:pPr>
              <w:pStyle w:val="12"/>
              <w:rPr>
                <w:lang w:val="ro-RO"/>
              </w:rPr>
            </w:pPr>
            <w:r>
              <w:rPr>
                <w:lang w:val="ro-RO"/>
              </w:rPr>
              <w:t>set</w:t>
            </w:r>
          </w:p>
        </w:tc>
        <w:tc>
          <w:tcPr>
            <w:tcW w:w="1830" w:type="dxa"/>
            <w:tcBorders>
              <w:top w:val="single" w:sz="4" w:space="0" w:color="auto"/>
              <w:left w:val="single" w:sz="4" w:space="0" w:color="auto"/>
              <w:right w:val="single" w:sz="4" w:space="0" w:color="auto"/>
            </w:tcBorders>
            <w:vAlign w:val="center"/>
          </w:tcPr>
          <w:p w14:paraId="0C9DB729" w14:textId="77777777" w:rsidR="007C60A7" w:rsidRDefault="007C60A7" w:rsidP="00C94807">
            <w:pPr>
              <w:pStyle w:val="12"/>
            </w:pPr>
            <w:r>
              <w:rPr>
                <w:lang w:val="ro-RO"/>
              </w:rPr>
              <w:t xml:space="preserve">           2</w:t>
            </w:r>
            <w:r>
              <w:t>,00</w:t>
            </w:r>
          </w:p>
        </w:tc>
      </w:tr>
      <w:tr w:rsidR="007C60A7" w14:paraId="601D6825" w14:textId="77777777" w:rsidTr="00C94807">
        <w:trPr>
          <w:trHeight w:val="525"/>
        </w:trPr>
        <w:tc>
          <w:tcPr>
            <w:tcW w:w="705" w:type="dxa"/>
            <w:tcBorders>
              <w:top w:val="single" w:sz="4" w:space="0" w:color="auto"/>
              <w:left w:val="single" w:sz="4" w:space="0" w:color="auto"/>
              <w:bottom w:val="single" w:sz="4" w:space="0" w:color="auto"/>
              <w:right w:val="single" w:sz="4" w:space="0" w:color="auto"/>
            </w:tcBorders>
            <w:hideMark/>
          </w:tcPr>
          <w:p w14:paraId="1D5ADC0A" w14:textId="77777777" w:rsidR="007C60A7" w:rsidRDefault="007C60A7" w:rsidP="00C94807">
            <w:pPr>
              <w:pStyle w:val="12"/>
            </w:pPr>
            <w:r>
              <w:lastRenderedPageBreak/>
              <w:t>25</w:t>
            </w:r>
          </w:p>
        </w:tc>
        <w:tc>
          <w:tcPr>
            <w:tcW w:w="1545" w:type="dxa"/>
            <w:tcBorders>
              <w:top w:val="single" w:sz="4" w:space="0" w:color="auto"/>
              <w:left w:val="single" w:sz="4" w:space="0" w:color="auto"/>
              <w:bottom w:val="single" w:sz="4" w:space="0" w:color="auto"/>
              <w:right w:val="single" w:sz="4" w:space="0" w:color="auto"/>
            </w:tcBorders>
          </w:tcPr>
          <w:p w14:paraId="41B83942" w14:textId="77777777" w:rsidR="007C60A7" w:rsidRDefault="007C60A7" w:rsidP="00C94807">
            <w:pPr>
              <w:pStyle w:val="12"/>
            </w:pPr>
          </w:p>
          <w:p w14:paraId="537979B5"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763F01B2" w14:textId="77777777" w:rsidR="007C60A7" w:rsidRPr="00C81D78" w:rsidRDefault="007C60A7" w:rsidP="00C94807">
            <w:pPr>
              <w:pStyle w:val="12"/>
              <w:rPr>
                <w:lang w:val="en-US"/>
              </w:rPr>
            </w:pPr>
            <w:r>
              <w:t xml:space="preserve">Invertor 25 kw ongrid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A310DE9"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76EF9469" w14:textId="77777777" w:rsidR="007C60A7" w:rsidRDefault="007C60A7" w:rsidP="00C94807">
            <w:pPr>
              <w:pStyle w:val="12"/>
              <w:jc w:val="center"/>
            </w:pPr>
            <w:r>
              <w:t>1,00</w:t>
            </w:r>
          </w:p>
        </w:tc>
      </w:tr>
      <w:tr w:rsidR="007C60A7" w14:paraId="12FC4DD3" w14:textId="77777777" w:rsidTr="00C94807">
        <w:trPr>
          <w:trHeight w:val="30"/>
        </w:trPr>
        <w:tc>
          <w:tcPr>
            <w:tcW w:w="705" w:type="dxa"/>
            <w:tcBorders>
              <w:top w:val="single" w:sz="4" w:space="0" w:color="auto"/>
              <w:left w:val="single" w:sz="4" w:space="0" w:color="auto"/>
              <w:bottom w:val="single" w:sz="4" w:space="0" w:color="auto"/>
              <w:right w:val="single" w:sz="4" w:space="0" w:color="auto"/>
            </w:tcBorders>
          </w:tcPr>
          <w:p w14:paraId="633131C6" w14:textId="77777777" w:rsidR="007C60A7" w:rsidRDefault="007C60A7" w:rsidP="00C94807">
            <w:pPr>
              <w:pStyle w:val="12"/>
            </w:pPr>
            <w:r>
              <w:t>26</w:t>
            </w:r>
          </w:p>
        </w:tc>
        <w:tc>
          <w:tcPr>
            <w:tcW w:w="1545" w:type="dxa"/>
            <w:tcBorders>
              <w:top w:val="single" w:sz="4" w:space="0" w:color="auto"/>
              <w:left w:val="single" w:sz="4" w:space="0" w:color="auto"/>
              <w:bottom w:val="single" w:sz="4" w:space="0" w:color="auto"/>
              <w:right w:val="single" w:sz="4" w:space="0" w:color="auto"/>
            </w:tcBorders>
          </w:tcPr>
          <w:p w14:paraId="714F6D11" w14:textId="77777777" w:rsidR="007C60A7" w:rsidRDefault="007C60A7" w:rsidP="00C94807">
            <w:pPr>
              <w:pStyle w:val="12"/>
            </w:pPr>
          </w:p>
          <w:p w14:paraId="0F1813D9"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tcPr>
          <w:p w14:paraId="29BE2A40" w14:textId="77777777" w:rsidR="007C60A7" w:rsidRPr="00C81D78" w:rsidRDefault="007C60A7" w:rsidP="00C94807">
            <w:pPr>
              <w:pStyle w:val="12"/>
              <w:rPr>
                <w:lang w:val="en-US"/>
              </w:rPr>
            </w:pPr>
            <w:r w:rsidRPr="00C81D78">
              <w:rPr>
                <w:lang w:val="en-US"/>
              </w:rPr>
              <w:t>Dulap de evidenta 3F 63A</w:t>
            </w:r>
          </w:p>
        </w:tc>
        <w:tc>
          <w:tcPr>
            <w:tcW w:w="990" w:type="dxa"/>
            <w:tcBorders>
              <w:top w:val="single" w:sz="4" w:space="0" w:color="auto"/>
              <w:left w:val="single" w:sz="4" w:space="0" w:color="auto"/>
              <w:bottom w:val="single" w:sz="4" w:space="0" w:color="auto"/>
              <w:right w:val="single" w:sz="4" w:space="0" w:color="auto"/>
            </w:tcBorders>
            <w:vAlign w:val="center"/>
          </w:tcPr>
          <w:p w14:paraId="7F67987C"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tcPr>
          <w:p w14:paraId="4451D8F0" w14:textId="77777777" w:rsidR="007C60A7" w:rsidRDefault="007C60A7" w:rsidP="00C94807">
            <w:pPr>
              <w:pStyle w:val="12"/>
              <w:jc w:val="center"/>
            </w:pPr>
            <w:r>
              <w:t>1,00</w:t>
            </w:r>
          </w:p>
        </w:tc>
      </w:tr>
      <w:tr w:rsidR="007C60A7" w14:paraId="3037666E"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74425AEF" w14:textId="77777777" w:rsidR="007C60A7" w:rsidRDefault="007C60A7" w:rsidP="00C94807">
            <w:pPr>
              <w:pStyle w:val="12"/>
            </w:pPr>
            <w:r>
              <w:t>27</w:t>
            </w:r>
          </w:p>
        </w:tc>
        <w:tc>
          <w:tcPr>
            <w:tcW w:w="1545" w:type="dxa"/>
            <w:tcBorders>
              <w:top w:val="single" w:sz="4" w:space="0" w:color="auto"/>
              <w:left w:val="single" w:sz="4" w:space="0" w:color="auto"/>
              <w:bottom w:val="single" w:sz="4" w:space="0" w:color="auto"/>
              <w:right w:val="single" w:sz="4" w:space="0" w:color="auto"/>
            </w:tcBorders>
          </w:tcPr>
          <w:p w14:paraId="30A78760" w14:textId="77777777" w:rsidR="007C60A7" w:rsidRDefault="007C60A7" w:rsidP="00C94807">
            <w:pPr>
              <w:pStyle w:val="12"/>
            </w:pPr>
          </w:p>
          <w:p w14:paraId="26012DCA"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164675E7" w14:textId="77777777" w:rsidR="007C60A7" w:rsidRPr="005B393F" w:rsidRDefault="007C60A7" w:rsidP="00C94807">
            <w:pPr>
              <w:pStyle w:val="12"/>
              <w:rPr>
                <w:lang w:val="en-US"/>
              </w:rPr>
            </w:pPr>
            <w:r w:rsidRPr="00C81D78">
              <w:rPr>
                <w:lang w:val="en-US"/>
              </w:rPr>
              <w:t>Contor trifazat LUN23 3f Biderectional</w:t>
            </w:r>
          </w:p>
        </w:tc>
        <w:tc>
          <w:tcPr>
            <w:tcW w:w="990" w:type="dxa"/>
            <w:tcBorders>
              <w:top w:val="single" w:sz="4" w:space="0" w:color="auto"/>
              <w:left w:val="single" w:sz="4" w:space="0" w:color="auto"/>
              <w:bottom w:val="single" w:sz="4" w:space="0" w:color="auto"/>
              <w:right w:val="single" w:sz="4" w:space="0" w:color="auto"/>
            </w:tcBorders>
            <w:vAlign w:val="center"/>
            <w:hideMark/>
          </w:tcPr>
          <w:p w14:paraId="2825D864"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4EEB3404" w14:textId="77777777" w:rsidR="007C60A7" w:rsidRDefault="007C60A7" w:rsidP="00C94807">
            <w:pPr>
              <w:pStyle w:val="12"/>
              <w:jc w:val="center"/>
            </w:pPr>
            <w:r>
              <w:t>1,00</w:t>
            </w:r>
          </w:p>
        </w:tc>
      </w:tr>
      <w:tr w:rsidR="007C60A7" w14:paraId="4548EE06"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58614FCB" w14:textId="77777777" w:rsidR="007C60A7" w:rsidRDefault="007C60A7" w:rsidP="00C94807">
            <w:pPr>
              <w:pStyle w:val="12"/>
            </w:pPr>
            <w:r>
              <w:t>28</w:t>
            </w:r>
          </w:p>
        </w:tc>
        <w:tc>
          <w:tcPr>
            <w:tcW w:w="1545" w:type="dxa"/>
            <w:tcBorders>
              <w:top w:val="single" w:sz="4" w:space="0" w:color="auto"/>
              <w:left w:val="single" w:sz="4" w:space="0" w:color="auto"/>
              <w:bottom w:val="single" w:sz="4" w:space="0" w:color="auto"/>
              <w:right w:val="single" w:sz="4" w:space="0" w:color="auto"/>
            </w:tcBorders>
          </w:tcPr>
          <w:p w14:paraId="283F03AD" w14:textId="77777777" w:rsidR="007C60A7" w:rsidRDefault="007C60A7" w:rsidP="00C94807">
            <w:pPr>
              <w:pStyle w:val="12"/>
            </w:pPr>
          </w:p>
          <w:p w14:paraId="147CD107"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136BB078" w14:textId="77777777" w:rsidR="007C60A7" w:rsidRDefault="007C60A7" w:rsidP="00C94807">
            <w:pPr>
              <w:pStyle w:val="12"/>
            </w:pPr>
            <w:r>
              <w:t>Panou de distributie DC</w:t>
            </w:r>
          </w:p>
        </w:tc>
        <w:tc>
          <w:tcPr>
            <w:tcW w:w="990" w:type="dxa"/>
            <w:tcBorders>
              <w:top w:val="single" w:sz="4" w:space="0" w:color="auto"/>
              <w:left w:val="single" w:sz="4" w:space="0" w:color="auto"/>
              <w:bottom w:val="single" w:sz="4" w:space="0" w:color="auto"/>
              <w:right w:val="single" w:sz="4" w:space="0" w:color="auto"/>
            </w:tcBorders>
            <w:vAlign w:val="center"/>
            <w:hideMark/>
          </w:tcPr>
          <w:p w14:paraId="255DA48B"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147E1DC6" w14:textId="77777777" w:rsidR="007C60A7" w:rsidRDefault="007C60A7" w:rsidP="00C94807">
            <w:pPr>
              <w:pStyle w:val="12"/>
              <w:jc w:val="center"/>
            </w:pPr>
            <w:r>
              <w:t>1,00</w:t>
            </w:r>
          </w:p>
        </w:tc>
      </w:tr>
      <w:tr w:rsidR="007C60A7" w14:paraId="623DDF0A"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19E045C2" w14:textId="77777777" w:rsidR="007C60A7" w:rsidRDefault="007C60A7" w:rsidP="00C94807">
            <w:pPr>
              <w:pStyle w:val="12"/>
            </w:pPr>
            <w:r>
              <w:t>29</w:t>
            </w:r>
          </w:p>
        </w:tc>
        <w:tc>
          <w:tcPr>
            <w:tcW w:w="1545" w:type="dxa"/>
            <w:tcBorders>
              <w:top w:val="single" w:sz="4" w:space="0" w:color="auto"/>
              <w:left w:val="single" w:sz="4" w:space="0" w:color="auto"/>
              <w:bottom w:val="single" w:sz="4" w:space="0" w:color="auto"/>
              <w:right w:val="single" w:sz="4" w:space="0" w:color="auto"/>
            </w:tcBorders>
          </w:tcPr>
          <w:p w14:paraId="4BE0D454" w14:textId="77777777" w:rsidR="007C60A7" w:rsidRDefault="007C60A7" w:rsidP="00C94807">
            <w:pPr>
              <w:pStyle w:val="12"/>
            </w:pPr>
          </w:p>
          <w:p w14:paraId="0B3E84D8"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787AFC47" w14:textId="77777777" w:rsidR="007C60A7" w:rsidRPr="00C81D78" w:rsidRDefault="007C60A7" w:rsidP="00C94807">
            <w:pPr>
              <w:pStyle w:val="12"/>
              <w:rPr>
                <w:lang w:val="en-US"/>
              </w:rPr>
            </w:pPr>
            <w:r>
              <w:t>Automat 3P</w:t>
            </w:r>
          </w:p>
        </w:tc>
        <w:tc>
          <w:tcPr>
            <w:tcW w:w="990" w:type="dxa"/>
            <w:tcBorders>
              <w:top w:val="single" w:sz="4" w:space="0" w:color="auto"/>
              <w:left w:val="single" w:sz="4" w:space="0" w:color="auto"/>
              <w:bottom w:val="single" w:sz="4" w:space="0" w:color="auto"/>
              <w:right w:val="single" w:sz="4" w:space="0" w:color="auto"/>
            </w:tcBorders>
            <w:vAlign w:val="center"/>
            <w:hideMark/>
          </w:tcPr>
          <w:p w14:paraId="212D1745" w14:textId="77777777" w:rsidR="007C60A7" w:rsidRDefault="007C60A7" w:rsidP="00C94807">
            <w:pPr>
              <w:pStyle w:val="12"/>
              <w:jc w:val="center"/>
            </w:pPr>
            <w: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59E2860F" w14:textId="77777777" w:rsidR="007C60A7" w:rsidRDefault="007C60A7" w:rsidP="00C94807">
            <w:pPr>
              <w:pStyle w:val="12"/>
              <w:jc w:val="center"/>
            </w:pPr>
            <w:r>
              <w:t>3,00</w:t>
            </w:r>
          </w:p>
        </w:tc>
      </w:tr>
      <w:tr w:rsidR="007C60A7" w14:paraId="66842FD7"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7AA26A8E" w14:textId="77777777" w:rsidR="007C60A7" w:rsidRDefault="007C60A7" w:rsidP="00C94807">
            <w:pPr>
              <w:pStyle w:val="12"/>
            </w:pPr>
          </w:p>
        </w:tc>
        <w:tc>
          <w:tcPr>
            <w:tcW w:w="1545" w:type="dxa"/>
            <w:tcBorders>
              <w:top w:val="single" w:sz="4" w:space="0" w:color="auto"/>
              <w:left w:val="single" w:sz="4" w:space="0" w:color="auto"/>
              <w:bottom w:val="single" w:sz="4" w:space="0" w:color="auto"/>
              <w:right w:val="single" w:sz="4" w:space="0" w:color="auto"/>
            </w:tcBorders>
          </w:tcPr>
          <w:p w14:paraId="43DEC751"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54914079" w14:textId="77777777" w:rsidR="007C60A7" w:rsidRPr="005B393F" w:rsidRDefault="007C60A7" w:rsidP="00C94807">
            <w:pPr>
              <w:pStyle w:val="12"/>
              <w:rPr>
                <w:b/>
                <w:lang w:val="en-US"/>
              </w:rPr>
            </w:pPr>
            <w:r>
              <w:rPr>
                <w:b/>
                <w:lang w:val="ro-RO"/>
              </w:rPr>
              <w:t>3.</w:t>
            </w:r>
            <w:r w:rsidRPr="005B393F">
              <w:rPr>
                <w:b/>
                <w:lang w:val="ro-RO"/>
              </w:rPr>
              <w:t xml:space="preserve">Proiectare Avizare </w:t>
            </w:r>
          </w:p>
        </w:tc>
        <w:tc>
          <w:tcPr>
            <w:tcW w:w="990" w:type="dxa"/>
            <w:tcBorders>
              <w:top w:val="single" w:sz="4" w:space="0" w:color="auto"/>
              <w:left w:val="single" w:sz="4" w:space="0" w:color="auto"/>
              <w:bottom w:val="single" w:sz="4" w:space="0" w:color="auto"/>
              <w:right w:val="single" w:sz="4" w:space="0" w:color="auto"/>
            </w:tcBorders>
            <w:vAlign w:val="center"/>
            <w:hideMark/>
          </w:tcPr>
          <w:p w14:paraId="636337D3" w14:textId="77777777" w:rsidR="007C60A7" w:rsidRDefault="007C60A7" w:rsidP="00C94807">
            <w:pPr>
              <w:pStyle w:val="12"/>
              <w:jc w:val="center"/>
            </w:pPr>
          </w:p>
        </w:tc>
        <w:tc>
          <w:tcPr>
            <w:tcW w:w="1830" w:type="dxa"/>
            <w:tcBorders>
              <w:top w:val="single" w:sz="4" w:space="0" w:color="auto"/>
              <w:left w:val="single" w:sz="4" w:space="0" w:color="auto"/>
              <w:bottom w:val="single" w:sz="4" w:space="0" w:color="auto"/>
              <w:right w:val="single" w:sz="4" w:space="0" w:color="auto"/>
            </w:tcBorders>
            <w:vAlign w:val="center"/>
            <w:hideMark/>
          </w:tcPr>
          <w:p w14:paraId="706179A2" w14:textId="77777777" w:rsidR="007C60A7" w:rsidRDefault="007C60A7" w:rsidP="00C94807">
            <w:pPr>
              <w:pStyle w:val="12"/>
              <w:jc w:val="center"/>
            </w:pPr>
          </w:p>
        </w:tc>
      </w:tr>
      <w:tr w:rsidR="007C60A7" w14:paraId="23308CD8" w14:textId="77777777" w:rsidTr="00C94807">
        <w:tc>
          <w:tcPr>
            <w:tcW w:w="705" w:type="dxa"/>
            <w:tcBorders>
              <w:top w:val="single" w:sz="4" w:space="0" w:color="auto"/>
              <w:left w:val="single" w:sz="4" w:space="0" w:color="auto"/>
              <w:bottom w:val="single" w:sz="4" w:space="0" w:color="auto"/>
              <w:right w:val="single" w:sz="4" w:space="0" w:color="auto"/>
            </w:tcBorders>
            <w:hideMark/>
          </w:tcPr>
          <w:p w14:paraId="782C2BD6" w14:textId="77777777" w:rsidR="007C60A7" w:rsidRDefault="007C60A7" w:rsidP="00C94807">
            <w:pPr>
              <w:pStyle w:val="12"/>
            </w:pPr>
            <w:r>
              <w:rPr>
                <w:lang w:val="ro-RO"/>
              </w:rPr>
              <w:t>30</w:t>
            </w:r>
          </w:p>
        </w:tc>
        <w:tc>
          <w:tcPr>
            <w:tcW w:w="1545" w:type="dxa"/>
            <w:tcBorders>
              <w:top w:val="single" w:sz="4" w:space="0" w:color="auto"/>
              <w:left w:val="single" w:sz="4" w:space="0" w:color="auto"/>
              <w:bottom w:val="single" w:sz="4" w:space="0" w:color="auto"/>
              <w:right w:val="single" w:sz="4" w:space="0" w:color="auto"/>
            </w:tcBorders>
          </w:tcPr>
          <w:p w14:paraId="519A9DB0"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33A046F9" w14:textId="77777777" w:rsidR="007C60A7" w:rsidRPr="00A014D0" w:rsidRDefault="007C60A7" w:rsidP="00C94807">
            <w:pPr>
              <w:pStyle w:val="12"/>
              <w:rPr>
                <w:lang w:val="en-US"/>
              </w:rPr>
            </w:pPr>
            <w:r>
              <w:rPr>
                <w:lang w:val="ro-RO"/>
              </w:rPr>
              <w:t xml:space="preserve">Proiect de mărire a puterii  de contractate. </w:t>
            </w:r>
          </w:p>
        </w:tc>
        <w:tc>
          <w:tcPr>
            <w:tcW w:w="990" w:type="dxa"/>
            <w:tcBorders>
              <w:top w:val="single" w:sz="4" w:space="0" w:color="auto"/>
              <w:left w:val="single" w:sz="4" w:space="0" w:color="auto"/>
              <w:bottom w:val="single" w:sz="4" w:space="0" w:color="auto"/>
              <w:right w:val="single" w:sz="4" w:space="0" w:color="auto"/>
            </w:tcBorders>
            <w:vAlign w:val="center"/>
            <w:hideMark/>
          </w:tcPr>
          <w:p w14:paraId="26CF96B9" w14:textId="77777777" w:rsidR="007C60A7" w:rsidRPr="005B393F" w:rsidRDefault="007C60A7" w:rsidP="00C94807">
            <w:pPr>
              <w:pStyle w:val="12"/>
              <w:jc w:val="center"/>
              <w:rPr>
                <w:lang w:val="ro-RO"/>
              </w:rPr>
            </w:pPr>
            <w:r>
              <w:rPr>
                <w:lang w:val="ro-RO"/>
              </w:rP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04D61000" w14:textId="77777777" w:rsidR="007C60A7" w:rsidRPr="005B393F" w:rsidRDefault="007C60A7" w:rsidP="00C94807">
            <w:pPr>
              <w:pStyle w:val="12"/>
              <w:jc w:val="center"/>
              <w:rPr>
                <w:lang w:val="ro-RO"/>
              </w:rPr>
            </w:pPr>
            <w:r>
              <w:rPr>
                <w:lang w:val="ro-RO"/>
              </w:rPr>
              <w:t>1</w:t>
            </w:r>
          </w:p>
        </w:tc>
      </w:tr>
      <w:tr w:rsidR="007C60A7" w:rsidRPr="005B393F" w14:paraId="25E6D278" w14:textId="77777777" w:rsidTr="00C94807">
        <w:trPr>
          <w:trHeight w:val="600"/>
        </w:trPr>
        <w:tc>
          <w:tcPr>
            <w:tcW w:w="705" w:type="dxa"/>
            <w:tcBorders>
              <w:top w:val="single" w:sz="4" w:space="0" w:color="auto"/>
              <w:left w:val="single" w:sz="4" w:space="0" w:color="auto"/>
              <w:bottom w:val="single" w:sz="4" w:space="0" w:color="auto"/>
              <w:right w:val="single" w:sz="4" w:space="0" w:color="auto"/>
            </w:tcBorders>
            <w:hideMark/>
          </w:tcPr>
          <w:p w14:paraId="189800D4" w14:textId="77777777" w:rsidR="007C60A7" w:rsidRPr="005B393F" w:rsidRDefault="007C60A7" w:rsidP="00C94807">
            <w:pPr>
              <w:pStyle w:val="12"/>
              <w:rPr>
                <w:lang w:val="ro-RO"/>
              </w:rPr>
            </w:pPr>
            <w:r>
              <w:rPr>
                <w:lang w:val="ro-RO"/>
              </w:rPr>
              <w:t>32</w:t>
            </w:r>
          </w:p>
        </w:tc>
        <w:tc>
          <w:tcPr>
            <w:tcW w:w="1545" w:type="dxa"/>
            <w:tcBorders>
              <w:top w:val="single" w:sz="4" w:space="0" w:color="auto"/>
              <w:left w:val="single" w:sz="4" w:space="0" w:color="auto"/>
              <w:bottom w:val="single" w:sz="4" w:space="0" w:color="auto"/>
              <w:right w:val="single" w:sz="4" w:space="0" w:color="auto"/>
            </w:tcBorders>
          </w:tcPr>
          <w:p w14:paraId="1A648E00" w14:textId="77777777" w:rsidR="007C60A7" w:rsidRDefault="007C60A7" w:rsidP="00C94807">
            <w:pPr>
              <w:pStyle w:val="12"/>
            </w:pPr>
          </w:p>
        </w:tc>
        <w:tc>
          <w:tcPr>
            <w:tcW w:w="4665" w:type="dxa"/>
            <w:tcBorders>
              <w:top w:val="single" w:sz="4" w:space="0" w:color="auto"/>
              <w:left w:val="single" w:sz="4" w:space="0" w:color="auto"/>
              <w:bottom w:val="single" w:sz="4" w:space="0" w:color="auto"/>
              <w:right w:val="single" w:sz="4" w:space="0" w:color="auto"/>
            </w:tcBorders>
            <w:hideMark/>
          </w:tcPr>
          <w:p w14:paraId="1EA84655" w14:textId="77777777" w:rsidR="007C60A7" w:rsidRPr="005B393F" w:rsidRDefault="007C60A7" w:rsidP="00C94807">
            <w:pPr>
              <w:pStyle w:val="12"/>
              <w:rPr>
                <w:lang w:val="en-US"/>
              </w:rPr>
            </w:pPr>
            <w:r>
              <w:rPr>
                <w:lang w:val="en-US"/>
              </w:rPr>
              <w:t>Proiect ethnic  a stațiie fotovoltaice 25 kw cu avizurile corespunzătoare.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9EE46D" w14:textId="77777777" w:rsidR="007C60A7" w:rsidRPr="005B393F" w:rsidRDefault="007C60A7" w:rsidP="00C94807">
            <w:pPr>
              <w:pStyle w:val="12"/>
              <w:jc w:val="center"/>
              <w:rPr>
                <w:lang w:val="en-US"/>
              </w:rPr>
            </w:pPr>
            <w:r>
              <w:rPr>
                <w:lang w:val="en-US"/>
              </w:rPr>
              <w:t>buc</w:t>
            </w:r>
          </w:p>
        </w:tc>
        <w:tc>
          <w:tcPr>
            <w:tcW w:w="1830" w:type="dxa"/>
            <w:tcBorders>
              <w:top w:val="single" w:sz="4" w:space="0" w:color="auto"/>
              <w:left w:val="single" w:sz="4" w:space="0" w:color="auto"/>
              <w:bottom w:val="single" w:sz="4" w:space="0" w:color="auto"/>
              <w:right w:val="single" w:sz="4" w:space="0" w:color="auto"/>
            </w:tcBorders>
            <w:vAlign w:val="center"/>
            <w:hideMark/>
          </w:tcPr>
          <w:p w14:paraId="42ADF041" w14:textId="77777777" w:rsidR="007C60A7" w:rsidRPr="005B393F" w:rsidRDefault="007C60A7" w:rsidP="00C94807">
            <w:pPr>
              <w:pStyle w:val="12"/>
              <w:jc w:val="center"/>
              <w:rPr>
                <w:lang w:val="en-US"/>
              </w:rPr>
            </w:pPr>
            <w:r>
              <w:rPr>
                <w:lang w:val="en-US"/>
              </w:rPr>
              <w:t>1</w:t>
            </w:r>
          </w:p>
        </w:tc>
      </w:tr>
    </w:tbl>
    <w:p w14:paraId="23250BCE" w14:textId="77777777" w:rsidR="007C60A7" w:rsidRPr="005B393F" w:rsidRDefault="007C60A7" w:rsidP="007C60A7">
      <w:pPr>
        <w:pStyle w:val="12"/>
        <w:rPr>
          <w:lang w:val="en-US"/>
        </w:rPr>
      </w:pPr>
    </w:p>
    <w:p w14:paraId="5F4298E1" w14:textId="77777777" w:rsidR="007C60A7" w:rsidRPr="005B393F" w:rsidRDefault="007C60A7" w:rsidP="007C60A7">
      <w:pPr>
        <w:pStyle w:val="12"/>
        <w:rPr>
          <w:lang w:val="en-US"/>
        </w:rPr>
      </w:pPr>
      <w:r w:rsidRPr="005B393F">
        <w:rPr>
          <w:lang w:val="en-US"/>
        </w:rPr>
        <w:t xml:space="preserve"> </w:t>
      </w:r>
    </w:p>
    <w:tbl>
      <w:tblPr>
        <w:tblStyle w:val="TableNormal"/>
        <w:tblW w:w="0" w:type="auto"/>
        <w:tblInd w:w="0" w:type="dxa"/>
        <w:tblLayout w:type="fixed"/>
        <w:tblCellMar>
          <w:top w:w="15" w:type="dxa"/>
          <w:left w:w="15" w:type="dxa"/>
          <w:bottom w:w="15" w:type="dxa"/>
          <w:right w:w="15" w:type="dxa"/>
        </w:tblCellMar>
        <w:tblLook w:val="04A0" w:firstRow="1" w:lastRow="0" w:firstColumn="1" w:lastColumn="0" w:noHBand="0" w:noVBand="1"/>
      </w:tblPr>
      <w:tblGrid>
        <w:gridCol w:w="1545"/>
        <w:gridCol w:w="4395"/>
      </w:tblGrid>
      <w:tr w:rsidR="007C60A7" w14:paraId="060C36A5" w14:textId="77777777" w:rsidTr="00C94807">
        <w:tc>
          <w:tcPr>
            <w:tcW w:w="1545" w:type="dxa"/>
            <w:tcBorders>
              <w:top w:val="single" w:sz="4" w:space="0" w:color="auto"/>
              <w:left w:val="single" w:sz="4" w:space="0" w:color="auto"/>
              <w:bottom w:val="single" w:sz="4" w:space="0" w:color="auto"/>
              <w:right w:val="single" w:sz="4" w:space="0" w:color="auto"/>
            </w:tcBorders>
            <w:hideMark/>
          </w:tcPr>
          <w:p w14:paraId="18EFCEAD" w14:textId="77777777" w:rsidR="007C60A7" w:rsidRDefault="007C60A7" w:rsidP="00C94807">
            <w:pPr>
              <w:pStyle w:val="12"/>
            </w:pPr>
            <w:r>
              <w:t>L.S.</w:t>
            </w:r>
          </w:p>
        </w:tc>
        <w:tc>
          <w:tcPr>
            <w:tcW w:w="4395" w:type="dxa"/>
            <w:tcBorders>
              <w:top w:val="single" w:sz="4" w:space="0" w:color="auto"/>
              <w:left w:val="single" w:sz="4" w:space="0" w:color="auto"/>
              <w:bottom w:val="single" w:sz="4" w:space="0" w:color="auto"/>
              <w:right w:val="single" w:sz="4" w:space="0" w:color="auto"/>
            </w:tcBorders>
          </w:tcPr>
          <w:p w14:paraId="42D87BA5" w14:textId="77777777" w:rsidR="007C60A7" w:rsidRDefault="007C60A7" w:rsidP="00C94807">
            <w:pPr>
              <w:pStyle w:val="12"/>
              <w:jc w:val="right"/>
            </w:pPr>
          </w:p>
        </w:tc>
      </w:tr>
      <w:tr w:rsidR="007C60A7" w14:paraId="156BA19F" w14:textId="77777777" w:rsidTr="00C94807">
        <w:tc>
          <w:tcPr>
            <w:tcW w:w="5940" w:type="dxa"/>
            <w:gridSpan w:val="2"/>
            <w:tcBorders>
              <w:top w:val="nil"/>
              <w:left w:val="single" w:sz="4" w:space="0" w:color="auto"/>
              <w:bottom w:val="single" w:sz="4" w:space="0" w:color="auto"/>
              <w:right w:val="single" w:sz="4" w:space="0" w:color="auto"/>
            </w:tcBorders>
            <w:hideMark/>
          </w:tcPr>
          <w:p w14:paraId="1D991948" w14:textId="77777777" w:rsidR="007C60A7" w:rsidRDefault="007C60A7" w:rsidP="00C94807">
            <w:pPr>
              <w:pStyle w:val="12"/>
              <w:jc w:val="center"/>
            </w:pPr>
            <w:r>
              <w:t xml:space="preserve">                                      (</w:t>
            </w:r>
            <w:r>
              <w:rPr>
                <w:rFonts w:ascii="Times New Roman CE" w:eastAsia="SimSun" w:cs="Times New Roman CE"/>
              </w:rPr>
              <w:t>func</w:t>
            </w:r>
            <w:r>
              <w:rPr>
                <w:rFonts w:eastAsia="SimSun"/>
              </w:rPr>
              <w:t>ţ</w:t>
            </w:r>
            <w:r>
              <w:rPr>
                <w:rFonts w:ascii="Times New Roman CE" w:eastAsia="SimSun" w:hAnsi="Times New Roman CE" w:cs="Times New Roman CE"/>
              </w:rPr>
              <w:t>ia</w:t>
            </w:r>
            <w:r>
              <w:t xml:space="preserve">, </w:t>
            </w:r>
            <w:r>
              <w:rPr>
                <w:rFonts w:ascii="Times New Roman CE" w:eastAsia="SimSun" w:cs="Times New Roman CE"/>
              </w:rPr>
              <w:t>semn</w:t>
            </w:r>
            <w:r>
              <w:rPr>
                <w:rFonts w:eastAsia="SimSun"/>
              </w:rPr>
              <w:t>ă</w:t>
            </w:r>
            <w:r>
              <w:rPr>
                <w:rFonts w:ascii="Times New Roman CE" w:eastAsia="SimSun" w:hAnsi="Times New Roman CE" w:cs="Times New Roman CE"/>
              </w:rPr>
              <w:t>tura</w:t>
            </w:r>
            <w:r>
              <w:t>)</w:t>
            </w:r>
          </w:p>
        </w:tc>
      </w:tr>
    </w:tbl>
    <w:p w14:paraId="5D2408A8" w14:textId="77777777" w:rsidR="007C60A7" w:rsidRDefault="007C60A7" w:rsidP="007C60A7">
      <w:pPr>
        <w:pStyle w:val="12"/>
        <w:jc w:val="center"/>
      </w:pPr>
      <w:r>
        <w:t xml:space="preserve"> </w:t>
      </w:r>
    </w:p>
    <w:p w14:paraId="4A6D0234" w14:textId="77777777" w:rsidR="007C60A7" w:rsidRPr="00C81D78" w:rsidRDefault="007C60A7" w:rsidP="007C60A7">
      <w:pPr>
        <w:pStyle w:val="12"/>
        <w:shd w:val="clear" w:color="auto" w:fill="FFFFFF"/>
        <w:tabs>
          <w:tab w:val="left" w:pos="420"/>
          <w:tab w:val="right" w:pos="7215"/>
          <w:tab w:val="right" w:pos="31680"/>
        </w:tabs>
        <w:jc w:val="both"/>
        <w:rPr>
          <w:lang w:val="en-US"/>
        </w:rPr>
      </w:pPr>
      <w:r w:rsidRPr="00C81D78">
        <w:rPr>
          <w:rFonts w:eastAsia="SimSun"/>
          <w:lang w:val="en-US"/>
        </w:rPr>
        <w:t xml:space="preserve">Proiectarea, furnizarea, construcția și punerea </w:t>
      </w:r>
      <w:r w:rsidRPr="0008541A">
        <w:rPr>
          <w:rFonts w:eastAsia="SimSun"/>
          <w:lang w:val="en-US"/>
        </w:rPr>
        <w:t>î</w:t>
      </w:r>
      <w:r w:rsidRPr="00C81D78">
        <w:rPr>
          <w:rFonts w:eastAsia="SimSun"/>
          <w:lang w:val="en-US"/>
        </w:rPr>
        <w:t>n funcțiune a unei centrale fotovoltaice cu o capacitate de 2</w:t>
      </w:r>
      <w:r w:rsidRPr="00C81D78">
        <w:rPr>
          <w:lang w:val="en-US"/>
        </w:rPr>
        <w:t>5</w:t>
      </w:r>
      <w:r w:rsidRPr="00C81D78">
        <w:rPr>
          <w:rFonts w:ascii="Times New Roman CE" w:eastAsia="SimSun" w:cs="Times New Roman CE"/>
          <w:lang w:val="en-US"/>
        </w:rPr>
        <w:t xml:space="preserve"> kW (capacitate instalat</w:t>
      </w:r>
      <w:r w:rsidRPr="00C81D78">
        <w:rPr>
          <w:rFonts w:eastAsia="SimSun"/>
          <w:lang w:val="en-US"/>
        </w:rPr>
        <w:t xml:space="preserve">ă </w:t>
      </w:r>
      <w:r w:rsidRPr="00C81D78">
        <w:rPr>
          <w:lang w:val="en-US"/>
        </w:rPr>
        <w:t xml:space="preserve">25kW) pentru sonda de pomparea a apei. </w:t>
      </w:r>
      <w:r w:rsidRPr="00C81D78">
        <w:rPr>
          <w:rFonts w:ascii="Times New Roman CE" w:eastAsia="SimSun" w:cs="Times New Roman CE"/>
          <w:lang w:val="en-US"/>
        </w:rPr>
        <w:t xml:space="preserve"> Prezentul Contract este un contract </w:t>
      </w:r>
      <w:r w:rsidRPr="00C81D78">
        <w:rPr>
          <w:rFonts w:eastAsia="SimSun"/>
          <w:lang w:val="en-US"/>
        </w:rPr>
        <w:t>„</w:t>
      </w:r>
      <w:r w:rsidRPr="00C81D78">
        <w:rPr>
          <w:rFonts w:ascii="Times New Roman CE" w:eastAsia="SimSun" w:hAnsi="Times New Roman CE" w:cs="Times New Roman CE"/>
          <w:lang w:val="en-US"/>
        </w:rPr>
        <w:t>la cheie</w:t>
      </w:r>
      <w:r w:rsidRPr="00C81D78">
        <w:rPr>
          <w:rFonts w:eastAsia="SimSun"/>
          <w:lang w:val="en-US"/>
        </w:rPr>
        <w:t>”</w:t>
      </w:r>
      <w:r w:rsidRPr="00C81D78">
        <w:rPr>
          <w:rFonts w:ascii="Times New Roman CE" w:eastAsia="SimSun" w:hAnsi="Times New Roman CE" w:cs="Times New Roman CE"/>
          <w:lang w:val="en-US"/>
        </w:rPr>
        <w:t xml:space="preserve">, </w:t>
      </w:r>
      <w:r w:rsidRPr="00C81D78">
        <w:rPr>
          <w:rFonts w:eastAsia="SimSun"/>
          <w:lang w:val="en-US"/>
        </w:rPr>
        <w:t>î</w:t>
      </w:r>
      <w:r w:rsidRPr="00C81D78">
        <w:rPr>
          <w:rFonts w:ascii="Times New Roman CE" w:eastAsia="SimSun" w:hAnsi="Times New Roman CE" w:cs="Times New Roman CE"/>
          <w:lang w:val="en-US"/>
        </w:rPr>
        <w:t>n baza c</w:t>
      </w:r>
      <w:r w:rsidRPr="00C81D78">
        <w:rPr>
          <w:rFonts w:eastAsia="SimSun"/>
          <w:lang w:val="en-US"/>
        </w:rPr>
        <w:t>ă</w:t>
      </w:r>
      <w:r w:rsidRPr="00C81D78">
        <w:rPr>
          <w:rFonts w:ascii="Times New Roman CE" w:eastAsia="SimSun" w:hAnsi="Times New Roman CE" w:cs="Times New Roman CE"/>
          <w:lang w:val="en-US"/>
        </w:rPr>
        <w:t>ruia antreprenorul va executa toate lucr</w:t>
      </w:r>
      <w:r w:rsidRPr="00C81D78">
        <w:rPr>
          <w:rFonts w:eastAsia="SimSun"/>
          <w:lang w:val="en-US"/>
        </w:rPr>
        <w:t>ă</w:t>
      </w:r>
      <w:r w:rsidRPr="00C81D78">
        <w:rPr>
          <w:rFonts w:ascii="Times New Roman CE" w:eastAsia="SimSun" w:hAnsi="Times New Roman CE" w:cs="Times New Roman CE"/>
          <w:lang w:val="en-US"/>
        </w:rPr>
        <w:t>rile necesare pentru furnizarea, construc</w:t>
      </w:r>
      <w:r w:rsidRPr="00C81D78">
        <w:rPr>
          <w:rFonts w:eastAsia="SimSun"/>
          <w:lang w:val="en-US"/>
        </w:rPr>
        <w:t>ț</w:t>
      </w:r>
      <w:r w:rsidRPr="00C81D78">
        <w:rPr>
          <w:rFonts w:ascii="Times New Roman CE" w:eastAsia="SimSun" w:hAnsi="Times New Roman CE" w:cs="Times New Roman CE"/>
          <w:lang w:val="en-US"/>
        </w:rPr>
        <w:t xml:space="preserve">ia </w:t>
      </w:r>
      <w:r w:rsidRPr="00C81D78">
        <w:rPr>
          <w:rFonts w:eastAsia="SimSun"/>
          <w:lang w:val="en-US"/>
        </w:rPr>
        <w:t>ș</w:t>
      </w:r>
      <w:r w:rsidRPr="00C81D78">
        <w:rPr>
          <w:rFonts w:ascii="Times New Roman CE" w:eastAsia="SimSun" w:hAnsi="Times New Roman CE" w:cs="Times New Roman CE"/>
          <w:lang w:val="en-US"/>
        </w:rPr>
        <w:t xml:space="preserve">i punerea </w:t>
      </w:r>
      <w:r w:rsidRPr="00C81D78">
        <w:rPr>
          <w:rFonts w:eastAsia="SimSun"/>
          <w:lang w:val="en-US"/>
        </w:rPr>
        <w:t>î</w:t>
      </w:r>
      <w:r w:rsidRPr="00C81D78">
        <w:rPr>
          <w:rFonts w:ascii="Times New Roman CE" w:eastAsia="SimSun" w:hAnsi="Times New Roman CE" w:cs="Times New Roman CE"/>
          <w:lang w:val="en-US"/>
        </w:rPr>
        <w:t>n func</w:t>
      </w:r>
      <w:r w:rsidRPr="00C81D78">
        <w:rPr>
          <w:rFonts w:eastAsia="SimSun"/>
          <w:lang w:val="en-US"/>
        </w:rPr>
        <w:t>ț</w:t>
      </w:r>
      <w:r w:rsidRPr="00C81D78">
        <w:rPr>
          <w:rFonts w:ascii="Times New Roman CE" w:eastAsia="SimSun" w:hAnsi="Times New Roman CE" w:cs="Times New Roman CE"/>
          <w:lang w:val="en-US"/>
        </w:rPr>
        <w:t>iune a centrale</w:t>
      </w:r>
      <w:r w:rsidRPr="00C81D78">
        <w:rPr>
          <w:rFonts w:ascii="Times New Roman CE" w:eastAsia="SimSun" w:cs="Times New Roman CE"/>
          <w:lang w:val="en-US"/>
        </w:rPr>
        <w:t xml:space="preserve"> inclusiv m</w:t>
      </w:r>
      <w:r w:rsidRPr="00C81D78">
        <w:rPr>
          <w:rFonts w:eastAsia="SimSun"/>
          <w:lang w:val="en-US"/>
        </w:rPr>
        <w:t>ă</w:t>
      </w:r>
      <w:r w:rsidRPr="00C81D78">
        <w:rPr>
          <w:rFonts w:ascii="Times New Roman CE" w:eastAsia="SimSun" w:hAnsi="Times New Roman CE" w:cs="Times New Roman CE"/>
          <w:lang w:val="en-US"/>
        </w:rPr>
        <w:t>rirea puterii locului de consum cu proiectara acestuia proiectul tehnical al instala</w:t>
      </w:r>
      <w:r w:rsidRPr="00C81D78">
        <w:rPr>
          <w:rFonts w:eastAsia="SimSun"/>
          <w:lang w:val="en-US"/>
        </w:rPr>
        <w:t>ț</w:t>
      </w:r>
      <w:r w:rsidRPr="00C81D78">
        <w:rPr>
          <w:rFonts w:ascii="Times New Roman CE" w:eastAsia="SimSun" w:hAnsi="Times New Roman CE" w:cs="Times New Roman CE"/>
          <w:lang w:val="en-US"/>
        </w:rPr>
        <w:t xml:space="preserve">iei </w:t>
      </w:r>
      <w:r w:rsidRPr="00C81D78">
        <w:rPr>
          <w:rFonts w:eastAsia="SimSun"/>
          <w:lang w:val="en-US"/>
        </w:rPr>
        <w:t>ș</w:t>
      </w:r>
      <w:r w:rsidRPr="00C81D78">
        <w:rPr>
          <w:rFonts w:ascii="Times New Roman CE" w:eastAsia="SimSun" w:hAnsi="Times New Roman CE" w:cs="Times New Roman CE"/>
          <w:lang w:val="en-US"/>
        </w:rPr>
        <w:t xml:space="preserve">i avizurile necesare pentru darea </w:t>
      </w:r>
      <w:r w:rsidRPr="00C81D78">
        <w:rPr>
          <w:rFonts w:eastAsia="SimSun"/>
          <w:lang w:val="en-US"/>
        </w:rPr>
        <w:t>î</w:t>
      </w:r>
      <w:r w:rsidRPr="00C81D78">
        <w:rPr>
          <w:rFonts w:ascii="Times New Roman CE" w:eastAsia="SimSun" w:hAnsi="Times New Roman CE" w:cs="Times New Roman CE"/>
          <w:lang w:val="en-US"/>
        </w:rPr>
        <w:t xml:space="preserve">n explooatare </w:t>
      </w:r>
      <w:r w:rsidRPr="00C81D78">
        <w:rPr>
          <w:rFonts w:ascii="Times New Roman CE" w:eastAsia="SimSun" w:cs="Times New Roman CE"/>
          <w:lang w:val="en-US"/>
        </w:rPr>
        <w:t>. Toate lucr</w:t>
      </w:r>
      <w:r w:rsidRPr="00C81D78">
        <w:rPr>
          <w:rFonts w:eastAsia="SimSun"/>
          <w:lang w:val="en-US"/>
        </w:rPr>
        <w:t>ă</w:t>
      </w:r>
      <w:r w:rsidRPr="00C81D78">
        <w:rPr>
          <w:rFonts w:ascii="Times New Roman CE" w:eastAsia="SimSun" w:hAnsi="Times New Roman CE" w:cs="Times New Roman CE"/>
          <w:lang w:val="en-US"/>
        </w:rPr>
        <w:t xml:space="preserve">rile trebuie calculate </w:t>
      </w:r>
      <w:r w:rsidRPr="00C81D78">
        <w:rPr>
          <w:rFonts w:eastAsia="SimSun"/>
          <w:lang w:val="en-US"/>
        </w:rPr>
        <w:t>ș</w:t>
      </w:r>
      <w:r w:rsidRPr="00C81D78">
        <w:rPr>
          <w:rFonts w:ascii="Times New Roman CE" w:eastAsia="SimSun" w:hAnsi="Times New Roman CE" w:cs="Times New Roman CE"/>
          <w:lang w:val="en-US"/>
        </w:rPr>
        <w:t xml:space="preserve">i incluse </w:t>
      </w:r>
      <w:r w:rsidRPr="00C81D78">
        <w:rPr>
          <w:rFonts w:eastAsia="SimSun"/>
          <w:lang w:val="en-US"/>
        </w:rPr>
        <w:t>î</w:t>
      </w:r>
      <w:r w:rsidRPr="00C81D78">
        <w:rPr>
          <w:rFonts w:ascii="Times New Roman CE" w:eastAsia="SimSun" w:hAnsi="Times New Roman CE" w:cs="Times New Roman CE"/>
          <w:lang w:val="en-US"/>
        </w:rPr>
        <w:t>n pre</w:t>
      </w:r>
      <w:r w:rsidRPr="00C81D78">
        <w:rPr>
          <w:rFonts w:eastAsia="SimSun"/>
          <w:lang w:val="en-US"/>
        </w:rPr>
        <w:t>ț</w:t>
      </w:r>
      <w:r w:rsidRPr="00C81D78">
        <w:rPr>
          <w:rFonts w:ascii="Times New Roman CE" w:eastAsia="SimSun" w:hAnsi="Times New Roman CE" w:cs="Times New Roman CE"/>
          <w:lang w:val="en-US"/>
        </w:rPr>
        <w:t>ul ofertei. Pre</w:t>
      </w:r>
      <w:r w:rsidRPr="00C81D78">
        <w:rPr>
          <w:rFonts w:eastAsia="SimSun"/>
          <w:lang w:val="en-US"/>
        </w:rPr>
        <w:t>ț</w:t>
      </w:r>
      <w:r w:rsidRPr="00C81D78">
        <w:rPr>
          <w:rFonts w:ascii="Times New Roman CE" w:eastAsia="SimSun" w:hAnsi="Times New Roman CE" w:cs="Times New Roman CE"/>
          <w:lang w:val="en-US"/>
        </w:rPr>
        <w:t>ul ofertei/contractului nu poate fi modificat dac</w:t>
      </w:r>
      <w:r w:rsidRPr="00C81D78">
        <w:rPr>
          <w:rFonts w:eastAsia="SimSun"/>
          <w:lang w:val="en-US"/>
        </w:rPr>
        <w:t xml:space="preserve">ă </w:t>
      </w:r>
      <w:r w:rsidRPr="00C81D78">
        <w:rPr>
          <w:rFonts w:ascii="Times New Roman CE" w:eastAsia="SimSun" w:hAnsi="Times New Roman CE" w:cs="Times New Roman CE"/>
          <w:lang w:val="en-US"/>
        </w:rPr>
        <w:t xml:space="preserve">ofertantul/antreprenorul a uitat </w:t>
      </w:r>
      <w:r w:rsidRPr="00C81D78">
        <w:rPr>
          <w:rFonts w:eastAsia="SimSun"/>
          <w:lang w:val="en-US"/>
        </w:rPr>
        <w:t>ș</w:t>
      </w:r>
      <w:r w:rsidRPr="00C81D78">
        <w:rPr>
          <w:rFonts w:ascii="Times New Roman CE" w:eastAsia="SimSun" w:hAnsi="Times New Roman CE" w:cs="Times New Roman CE"/>
          <w:lang w:val="en-US"/>
        </w:rPr>
        <w:t xml:space="preserve">i/sau nu a luat </w:t>
      </w:r>
      <w:r w:rsidRPr="00C81D78">
        <w:rPr>
          <w:rFonts w:eastAsia="SimSun"/>
          <w:lang w:val="en-US"/>
        </w:rPr>
        <w:t>î</w:t>
      </w:r>
      <w:r w:rsidRPr="00C81D78">
        <w:rPr>
          <w:rFonts w:ascii="Times New Roman CE" w:eastAsia="SimSun" w:hAnsi="Times New Roman CE" w:cs="Times New Roman CE"/>
          <w:lang w:val="en-US"/>
        </w:rPr>
        <w:t xml:space="preserve">n calcul </w:t>
      </w:r>
      <w:r w:rsidRPr="00C81D78">
        <w:rPr>
          <w:rFonts w:eastAsia="SimSun"/>
          <w:lang w:val="en-US"/>
        </w:rPr>
        <w:t>ș</w:t>
      </w:r>
      <w:r w:rsidRPr="00C81D78">
        <w:rPr>
          <w:rFonts w:ascii="Times New Roman CE" w:eastAsia="SimSun" w:hAnsi="Times New Roman CE" w:cs="Times New Roman CE"/>
          <w:lang w:val="en-US"/>
        </w:rPr>
        <w:t>i nu a inclus unele lucr</w:t>
      </w:r>
      <w:r w:rsidRPr="00C81D78">
        <w:rPr>
          <w:rFonts w:eastAsia="SimSun"/>
          <w:lang w:val="en-US"/>
        </w:rPr>
        <w:t>ă</w:t>
      </w:r>
      <w:r w:rsidRPr="00C81D78">
        <w:rPr>
          <w:rFonts w:ascii="Times New Roman CE" w:eastAsia="SimSun" w:hAnsi="Times New Roman CE" w:cs="Times New Roman CE"/>
          <w:lang w:val="en-US"/>
        </w:rPr>
        <w:t xml:space="preserve">ri </w:t>
      </w:r>
      <w:r w:rsidRPr="00C81D78">
        <w:rPr>
          <w:rFonts w:eastAsia="SimSun"/>
          <w:lang w:val="en-US"/>
        </w:rPr>
        <w:t>ș</w:t>
      </w:r>
      <w:r w:rsidRPr="00C81D78">
        <w:rPr>
          <w:rFonts w:ascii="Times New Roman CE" w:eastAsia="SimSun" w:hAnsi="Times New Roman CE" w:cs="Times New Roman CE"/>
          <w:lang w:val="en-US"/>
        </w:rPr>
        <w:t xml:space="preserve">i/sau servicii </w:t>
      </w:r>
      <w:r w:rsidRPr="00C81D78">
        <w:rPr>
          <w:rFonts w:eastAsia="SimSun"/>
          <w:lang w:val="en-US"/>
        </w:rPr>
        <w:t>î</w:t>
      </w:r>
      <w:r w:rsidRPr="00C81D78">
        <w:rPr>
          <w:rFonts w:ascii="Times New Roman CE" w:eastAsia="SimSun" w:hAnsi="Times New Roman CE" w:cs="Times New Roman CE"/>
          <w:lang w:val="en-US"/>
        </w:rPr>
        <w:t>n pre</w:t>
      </w:r>
      <w:r w:rsidRPr="00C81D78">
        <w:rPr>
          <w:rFonts w:eastAsia="SimSun"/>
          <w:lang w:val="en-US"/>
        </w:rPr>
        <w:t>ț</w:t>
      </w:r>
      <w:r w:rsidRPr="00C81D78">
        <w:rPr>
          <w:rFonts w:ascii="Times New Roman CE" w:eastAsia="SimSun" w:hAnsi="Times New Roman CE" w:cs="Times New Roman CE"/>
          <w:lang w:val="en-US"/>
        </w:rPr>
        <w:t>ul ofertei/contractului. De asemenea, este sarcina ofertantului/antreprenorului s</w:t>
      </w:r>
      <w:r w:rsidRPr="00C81D78">
        <w:rPr>
          <w:rFonts w:eastAsia="SimSun"/>
          <w:lang w:val="en-US"/>
        </w:rPr>
        <w:t xml:space="preserve">ă </w:t>
      </w:r>
      <w:r w:rsidRPr="00C81D78">
        <w:rPr>
          <w:rFonts w:ascii="Times New Roman CE" w:eastAsia="SimSun" w:hAnsi="Times New Roman CE" w:cs="Times New Roman CE"/>
          <w:lang w:val="en-US"/>
        </w:rPr>
        <w:t>dezvolte un proiect, s</w:t>
      </w:r>
      <w:r w:rsidRPr="00C81D78">
        <w:rPr>
          <w:rFonts w:eastAsia="SimSun"/>
          <w:lang w:val="en-US"/>
        </w:rPr>
        <w:t xml:space="preserve">ă </w:t>
      </w:r>
      <w:r w:rsidRPr="00C81D78">
        <w:rPr>
          <w:rFonts w:ascii="Times New Roman CE" w:eastAsia="SimSun" w:hAnsi="Times New Roman CE" w:cs="Times New Roman CE"/>
          <w:lang w:val="en-US"/>
        </w:rPr>
        <w:t>colecteze toate informa</w:t>
      </w:r>
      <w:r w:rsidRPr="00C81D78">
        <w:rPr>
          <w:rFonts w:eastAsia="SimSun"/>
          <w:lang w:val="en-US"/>
        </w:rPr>
        <w:t>ț</w:t>
      </w:r>
      <w:r w:rsidRPr="00C81D78">
        <w:rPr>
          <w:rFonts w:ascii="Times New Roman CE" w:eastAsia="SimSun" w:hAnsi="Times New Roman CE" w:cs="Times New Roman CE"/>
          <w:lang w:val="en-US"/>
        </w:rPr>
        <w:t>iile necesare, s</w:t>
      </w:r>
      <w:r w:rsidRPr="00C81D78">
        <w:rPr>
          <w:rFonts w:eastAsia="SimSun"/>
          <w:lang w:val="en-US"/>
        </w:rPr>
        <w:t xml:space="preserve">ă </w:t>
      </w:r>
      <w:r w:rsidRPr="00C81D78">
        <w:rPr>
          <w:rFonts w:ascii="Times New Roman CE" w:eastAsia="SimSun" w:hAnsi="Times New Roman CE" w:cs="Times New Roman CE"/>
          <w:lang w:val="en-US"/>
        </w:rPr>
        <w:t>ob</w:t>
      </w:r>
      <w:r w:rsidRPr="00C81D78">
        <w:rPr>
          <w:rFonts w:eastAsia="SimSun"/>
          <w:lang w:val="en-US"/>
        </w:rPr>
        <w:t>ț</w:t>
      </w:r>
      <w:r w:rsidRPr="00C81D78">
        <w:rPr>
          <w:rFonts w:ascii="Times New Roman CE" w:eastAsia="SimSun" w:hAnsi="Times New Roman CE" w:cs="Times New Roman CE"/>
          <w:lang w:val="en-US"/>
        </w:rPr>
        <w:t>in</w:t>
      </w:r>
      <w:r w:rsidRPr="00C81D78">
        <w:rPr>
          <w:rFonts w:eastAsia="SimSun"/>
          <w:lang w:val="en-US"/>
        </w:rPr>
        <w:t xml:space="preserve">ă </w:t>
      </w:r>
      <w:r w:rsidRPr="00C81D78">
        <w:rPr>
          <w:rFonts w:ascii="Times New Roman CE" w:eastAsia="SimSun" w:hAnsi="Times New Roman CE" w:cs="Times New Roman CE"/>
          <w:lang w:val="en-US"/>
        </w:rPr>
        <w:t xml:space="preserve">toate </w:t>
      </w:r>
      <w:r w:rsidRPr="00C81D78">
        <w:rPr>
          <w:color w:val="000000"/>
          <w:lang w:val="en-US"/>
        </w:rPr>
        <w:t xml:space="preserve">autorizațiile </w:t>
      </w:r>
      <w:r w:rsidRPr="00C81D78">
        <w:rPr>
          <w:rFonts w:eastAsia="SimSun"/>
          <w:lang w:val="en-US"/>
        </w:rPr>
        <w:t xml:space="preserve">necesare, inclusiv avizele de la ANRE și Premier Energy sau RED Nord, necesare punerii </w:t>
      </w:r>
      <w:r>
        <w:rPr>
          <w:rFonts w:eastAsia="SimSun"/>
          <w:lang w:val="en-US"/>
        </w:rPr>
        <w:t>î</w:t>
      </w:r>
      <w:r w:rsidRPr="00C81D78">
        <w:rPr>
          <w:rFonts w:eastAsia="SimSun"/>
          <w:lang w:val="en-US"/>
        </w:rPr>
        <w:t xml:space="preserve">n funcțiune a centralei. Toate costurile necesare pentru aceasta ar trebui incluse </w:t>
      </w:r>
      <w:r w:rsidRPr="0008541A">
        <w:rPr>
          <w:rFonts w:eastAsia="SimSun"/>
          <w:lang w:val="en-US"/>
        </w:rPr>
        <w:t>î</w:t>
      </w:r>
      <w:r w:rsidRPr="00C81D78">
        <w:rPr>
          <w:rFonts w:eastAsia="SimSun"/>
          <w:lang w:val="en-US"/>
        </w:rPr>
        <w:t>n prețu</w:t>
      </w:r>
      <w:r w:rsidRPr="00C81D78">
        <w:rPr>
          <w:lang w:val="en-US"/>
        </w:rPr>
        <w:t xml:space="preserve">l contractului. </w:t>
      </w:r>
    </w:p>
    <w:p w14:paraId="52FA5151" w14:textId="77777777" w:rsidR="007C60A7" w:rsidRPr="00C81D78" w:rsidRDefault="007C60A7" w:rsidP="007C60A7">
      <w:pPr>
        <w:pStyle w:val="12"/>
        <w:shd w:val="clear" w:color="auto" w:fill="FFFFFF"/>
        <w:tabs>
          <w:tab w:val="left" w:pos="420"/>
          <w:tab w:val="right" w:pos="7215"/>
          <w:tab w:val="right" w:pos="31680"/>
        </w:tabs>
        <w:jc w:val="both"/>
        <w:rPr>
          <w:b/>
          <w:lang w:val="en-US"/>
        </w:rPr>
      </w:pPr>
      <w:r w:rsidRPr="00C81D78">
        <w:rPr>
          <w:rFonts w:ascii="Times New Roman CE" w:eastAsia="SimSun" w:cs="Times New Roman CE"/>
          <w:b/>
          <w:lang w:val="en-US"/>
        </w:rPr>
        <w:t>Proiectul dat include cel pu</w:t>
      </w:r>
      <w:r w:rsidRPr="00C81D78">
        <w:rPr>
          <w:rFonts w:eastAsia="SimSun"/>
          <w:b/>
          <w:lang w:val="en-US"/>
        </w:rPr>
        <w:t>ț</w:t>
      </w:r>
      <w:r w:rsidRPr="00C81D78">
        <w:rPr>
          <w:rFonts w:ascii="Times New Roman CE" w:eastAsia="SimSun" w:hAnsi="Times New Roman CE" w:cs="Times New Roman CE"/>
          <w:b/>
          <w:lang w:val="en-US"/>
        </w:rPr>
        <w:t>in urm</w:t>
      </w:r>
      <w:r w:rsidRPr="00C81D78">
        <w:rPr>
          <w:rFonts w:eastAsia="SimSun"/>
          <w:b/>
          <w:lang w:val="en-US"/>
        </w:rPr>
        <w:t>ă</w:t>
      </w:r>
      <w:r w:rsidRPr="00C81D78">
        <w:rPr>
          <w:rFonts w:ascii="Times New Roman CE" w:eastAsia="SimSun" w:hAnsi="Times New Roman CE" w:cs="Times New Roman CE"/>
          <w:b/>
          <w:lang w:val="en-US"/>
        </w:rPr>
        <w:t xml:space="preserve">toarele componente: </w:t>
      </w:r>
    </w:p>
    <w:p w14:paraId="680E74C1" w14:textId="77777777" w:rsidR="007C60A7" w:rsidRPr="00C81D78" w:rsidRDefault="007C60A7" w:rsidP="007C60A7">
      <w:pPr>
        <w:pStyle w:val="12"/>
        <w:numPr>
          <w:ilvl w:val="0"/>
          <w:numId w:val="39"/>
        </w:numPr>
        <w:shd w:val="clear" w:color="auto" w:fill="FFFFFF"/>
        <w:tabs>
          <w:tab w:val="right" w:pos="315"/>
          <w:tab w:val="left" w:pos="630"/>
          <w:tab w:val="left" w:pos="840"/>
          <w:tab w:val="left" w:pos="31680"/>
        </w:tabs>
        <w:autoSpaceDN/>
        <w:jc w:val="both"/>
        <w:rPr>
          <w:color w:val="000000"/>
          <w:lang w:val="en-US"/>
        </w:rPr>
      </w:pPr>
      <w:r w:rsidRPr="00C81D78">
        <w:rPr>
          <w:rFonts w:ascii="Times New Roman CE" w:eastAsia="SimSun" w:cs="Times New Roman CE"/>
          <w:color w:val="000000"/>
          <w:lang w:val="en-US"/>
        </w:rPr>
        <w:t xml:space="preserve">Furnizarea, instalarea </w:t>
      </w:r>
      <w:r w:rsidRPr="00C81D78">
        <w:rPr>
          <w:rFonts w:eastAsia="SimSun"/>
          <w:color w:val="000000"/>
          <w:lang w:val="en-US"/>
        </w:rPr>
        <w:t>ș</w:t>
      </w:r>
      <w:r w:rsidRPr="00C81D78">
        <w:rPr>
          <w:rFonts w:ascii="Times New Roman CE" w:eastAsia="SimSun" w:hAnsi="Times New Roman CE" w:cs="Times New Roman CE"/>
          <w:color w:val="000000"/>
          <w:lang w:val="en-US"/>
        </w:rPr>
        <w:t>i testarea  parcului (central</w:t>
      </w:r>
      <w:r w:rsidRPr="00C81D78">
        <w:rPr>
          <w:rFonts w:eastAsia="SimSun"/>
          <w:color w:val="000000"/>
          <w:lang w:val="en-US"/>
        </w:rPr>
        <w:t>ă</w:t>
      </w:r>
      <w:r w:rsidRPr="00C81D78">
        <w:rPr>
          <w:rFonts w:ascii="Times New Roman CE" w:eastAsia="SimSun" w:hAnsi="Times New Roman CE" w:cs="Times New Roman CE"/>
          <w:color w:val="000000"/>
          <w:lang w:val="en-US"/>
        </w:rPr>
        <w:t>) fotovoltaic, inclusiv confec</w:t>
      </w:r>
      <w:r w:rsidRPr="00C81D78">
        <w:rPr>
          <w:rFonts w:eastAsia="SimSun"/>
          <w:color w:val="000000"/>
          <w:lang w:val="en-US"/>
        </w:rPr>
        <w:t>ț</w:t>
      </w:r>
      <w:r w:rsidRPr="00C81D78">
        <w:rPr>
          <w:rFonts w:ascii="Times New Roman CE" w:eastAsia="SimSun" w:hAnsi="Times New Roman CE" w:cs="Times New Roman CE"/>
          <w:color w:val="000000"/>
          <w:lang w:val="en-US"/>
        </w:rPr>
        <w:t>ionarea cadrului din metal/suportului necesar, etc.;</w:t>
      </w:r>
    </w:p>
    <w:p w14:paraId="0DA1F246" w14:textId="77777777" w:rsidR="007C60A7" w:rsidRPr="00C81D78" w:rsidRDefault="007C60A7" w:rsidP="007C60A7">
      <w:pPr>
        <w:pStyle w:val="12"/>
        <w:numPr>
          <w:ilvl w:val="0"/>
          <w:numId w:val="39"/>
        </w:numPr>
        <w:shd w:val="clear" w:color="auto" w:fill="FFFFFF"/>
        <w:tabs>
          <w:tab w:val="right" w:pos="315"/>
          <w:tab w:val="left" w:pos="630"/>
          <w:tab w:val="left" w:pos="840"/>
          <w:tab w:val="left" w:pos="31680"/>
        </w:tabs>
        <w:autoSpaceDN/>
        <w:jc w:val="both"/>
        <w:rPr>
          <w:color w:val="000000"/>
          <w:lang w:val="en-US"/>
        </w:rPr>
      </w:pPr>
      <w:r w:rsidRPr="00C81D78">
        <w:rPr>
          <w:color w:val="000000"/>
          <w:lang w:val="en-US"/>
        </w:rPr>
        <w:t>Conectarea la rețea, inclusiv panou de distribuție, contor bidirecțional, etc., conform normelor și proiectului;</w:t>
      </w:r>
    </w:p>
    <w:p w14:paraId="18D818F6" w14:textId="77777777" w:rsidR="007C60A7" w:rsidRPr="00C81D78" w:rsidRDefault="007C60A7" w:rsidP="007C60A7">
      <w:pPr>
        <w:pStyle w:val="12"/>
        <w:numPr>
          <w:ilvl w:val="0"/>
          <w:numId w:val="39"/>
        </w:numPr>
        <w:shd w:val="clear" w:color="auto" w:fill="FFFFFF"/>
        <w:tabs>
          <w:tab w:val="right" w:pos="315"/>
          <w:tab w:val="left" w:pos="630"/>
          <w:tab w:val="left" w:pos="840"/>
          <w:tab w:val="left" w:pos="31680"/>
        </w:tabs>
        <w:autoSpaceDN/>
        <w:jc w:val="both"/>
        <w:rPr>
          <w:color w:val="000000"/>
          <w:lang w:val="en-US"/>
        </w:rPr>
      </w:pPr>
      <w:r w:rsidRPr="00C81D78">
        <w:rPr>
          <w:rFonts w:eastAsia="SimSun"/>
          <w:color w:val="000000"/>
          <w:lang w:val="en-US"/>
        </w:rPr>
        <w:t xml:space="preserve">Darea </w:t>
      </w:r>
      <w:r>
        <w:rPr>
          <w:rFonts w:eastAsia="SimSun"/>
          <w:color w:val="000000"/>
          <w:lang w:val="ro-RO"/>
        </w:rPr>
        <w:t>î</w:t>
      </w:r>
      <w:r w:rsidRPr="00C81D78">
        <w:rPr>
          <w:rFonts w:eastAsia="SimSun"/>
          <w:color w:val="000000"/>
          <w:lang w:val="en-US"/>
        </w:rPr>
        <w:t>n exploatare, inclusiv finalizarea tuturor documentelor, contractelor, necesare pentru exploatarea centralei construite;</w:t>
      </w:r>
    </w:p>
    <w:p w14:paraId="35424B51" w14:textId="77777777" w:rsidR="007C60A7" w:rsidRPr="00C81D78" w:rsidRDefault="007C60A7" w:rsidP="007C60A7">
      <w:pPr>
        <w:pStyle w:val="12"/>
        <w:numPr>
          <w:ilvl w:val="0"/>
          <w:numId w:val="39"/>
        </w:numPr>
        <w:shd w:val="clear" w:color="auto" w:fill="FFFFFF"/>
        <w:tabs>
          <w:tab w:val="right" w:pos="315"/>
          <w:tab w:val="left" w:pos="630"/>
          <w:tab w:val="left" w:pos="840"/>
          <w:tab w:val="left" w:pos="31680"/>
        </w:tabs>
        <w:autoSpaceDN/>
        <w:jc w:val="both"/>
        <w:rPr>
          <w:color w:val="000000"/>
          <w:lang w:val="en-US"/>
        </w:rPr>
      </w:pPr>
      <w:r w:rsidRPr="00C81D78">
        <w:rPr>
          <w:rFonts w:ascii="Times New Roman CE" w:eastAsia="SimSun" w:cs="Times New Roman CE"/>
          <w:color w:val="000000"/>
          <w:lang w:val="en-US"/>
        </w:rPr>
        <w:t>Alte lucr</w:t>
      </w:r>
      <w:r w:rsidRPr="00C81D78">
        <w:rPr>
          <w:rFonts w:eastAsia="SimSun"/>
          <w:color w:val="000000"/>
          <w:lang w:val="en-US"/>
        </w:rPr>
        <w:t>ă</w:t>
      </w:r>
      <w:r w:rsidRPr="00C81D78">
        <w:rPr>
          <w:rFonts w:ascii="Times New Roman CE" w:eastAsia="SimSun" w:hAnsi="Times New Roman CE" w:cs="Times New Roman CE"/>
          <w:color w:val="000000"/>
          <w:lang w:val="en-US"/>
        </w:rPr>
        <w:t xml:space="preserve">ri </w:t>
      </w:r>
      <w:r w:rsidRPr="00C81D78">
        <w:rPr>
          <w:rFonts w:eastAsia="SimSun"/>
          <w:color w:val="000000"/>
          <w:lang w:val="en-US"/>
        </w:rPr>
        <w:t>ș</w:t>
      </w:r>
      <w:r w:rsidRPr="00C81D78">
        <w:rPr>
          <w:rFonts w:ascii="Times New Roman CE" w:eastAsia="SimSun" w:hAnsi="Times New Roman CE" w:cs="Times New Roman CE"/>
          <w:color w:val="000000"/>
          <w:lang w:val="en-US"/>
        </w:rPr>
        <w:t>i servicii necesare pentru func</w:t>
      </w:r>
      <w:r w:rsidRPr="00C81D78">
        <w:rPr>
          <w:rFonts w:eastAsia="SimSun"/>
          <w:color w:val="000000"/>
          <w:lang w:val="en-US"/>
        </w:rPr>
        <w:t>ț</w:t>
      </w:r>
      <w:r w:rsidRPr="00C81D78">
        <w:rPr>
          <w:rFonts w:ascii="Times New Roman CE" w:eastAsia="SimSun" w:hAnsi="Times New Roman CE" w:cs="Times New Roman CE"/>
          <w:color w:val="000000"/>
          <w:lang w:val="en-US"/>
        </w:rPr>
        <w:t>ion</w:t>
      </w:r>
      <w:r w:rsidRPr="00C81D78">
        <w:rPr>
          <w:rFonts w:eastAsia="SimSun"/>
          <w:color w:val="000000"/>
          <w:lang w:val="en-US"/>
        </w:rPr>
        <w:t>ă</w:t>
      </w:r>
      <w:r w:rsidRPr="00C81D78">
        <w:rPr>
          <w:rFonts w:ascii="Times New Roman CE" w:eastAsia="SimSun" w:hAnsi="Times New Roman CE" w:cs="Times New Roman CE"/>
          <w:color w:val="000000"/>
          <w:lang w:val="en-US"/>
        </w:rPr>
        <w:t>rii fiabi</w:t>
      </w:r>
      <w:r w:rsidRPr="00C81D78">
        <w:rPr>
          <w:color w:val="000000"/>
          <w:lang w:val="en-US"/>
        </w:rPr>
        <w:t>le  a centralei fotovoltaice instalate.</w:t>
      </w:r>
    </w:p>
    <w:p w14:paraId="4B5033DF" w14:textId="77777777" w:rsidR="007C60A7" w:rsidRPr="00C81D78" w:rsidRDefault="007C60A7" w:rsidP="007C60A7">
      <w:pPr>
        <w:pStyle w:val="12"/>
        <w:shd w:val="clear" w:color="auto" w:fill="FFFFFF"/>
        <w:tabs>
          <w:tab w:val="left" w:pos="315"/>
          <w:tab w:val="right" w:pos="7215"/>
          <w:tab w:val="right" w:pos="31680"/>
        </w:tabs>
        <w:jc w:val="both"/>
        <w:rPr>
          <w:lang w:val="en-US"/>
        </w:rPr>
      </w:pPr>
      <w:r w:rsidRPr="00C81D78">
        <w:rPr>
          <w:rFonts w:ascii="Times New Roman CE" w:eastAsia="SimSun" w:cs="Times New Roman CE"/>
          <w:lang w:val="en-US"/>
        </w:rPr>
        <w:t xml:space="preserve">Toate echipamentele </w:t>
      </w:r>
      <w:r w:rsidRPr="00C81D78">
        <w:rPr>
          <w:rFonts w:eastAsia="SimSun"/>
          <w:lang w:val="en-US"/>
        </w:rPr>
        <w:t>ș</w:t>
      </w:r>
      <w:r w:rsidRPr="00C81D78">
        <w:rPr>
          <w:rFonts w:ascii="Times New Roman CE" w:eastAsia="SimSun" w:hAnsi="Times New Roman CE" w:cs="Times New Roman CE"/>
          <w:lang w:val="en-US"/>
        </w:rPr>
        <w:t>i materialele trebuie s</w:t>
      </w:r>
      <w:r w:rsidRPr="00C81D78">
        <w:rPr>
          <w:rFonts w:eastAsia="SimSun"/>
          <w:lang w:val="en-US"/>
        </w:rPr>
        <w:t xml:space="preserve">ă </w:t>
      </w:r>
      <w:r w:rsidRPr="00C81D78">
        <w:rPr>
          <w:rFonts w:ascii="Times New Roman CE" w:eastAsia="SimSun" w:hAnsi="Times New Roman CE" w:cs="Times New Roman CE"/>
          <w:lang w:val="en-US"/>
        </w:rPr>
        <w:t xml:space="preserve">fie noi, nefiind folosite. </w:t>
      </w:r>
    </w:p>
    <w:p w14:paraId="5EE2DCDC" w14:textId="77777777" w:rsidR="007C60A7" w:rsidRPr="00C81D78" w:rsidRDefault="007C60A7" w:rsidP="007C60A7">
      <w:pPr>
        <w:pStyle w:val="12"/>
        <w:shd w:val="clear" w:color="auto" w:fill="FFFFFF"/>
        <w:tabs>
          <w:tab w:val="left" w:pos="420"/>
          <w:tab w:val="right" w:pos="7215"/>
          <w:tab w:val="right" w:pos="31680"/>
        </w:tabs>
        <w:jc w:val="both"/>
        <w:rPr>
          <w:lang w:val="en-US"/>
        </w:rPr>
      </w:pPr>
      <w:r w:rsidRPr="00C81D78">
        <w:rPr>
          <w:rFonts w:ascii="Times New Roman CE" w:eastAsia="SimSun" w:cs="Times New Roman CE"/>
          <w:lang w:val="en-US"/>
        </w:rPr>
        <w:lastRenderedPageBreak/>
        <w:t>Garan</w:t>
      </w:r>
      <w:r w:rsidRPr="00C81D78">
        <w:rPr>
          <w:rFonts w:eastAsia="SimSun"/>
          <w:lang w:val="en-US"/>
        </w:rPr>
        <w:t>ț</w:t>
      </w:r>
      <w:r w:rsidRPr="00C81D78">
        <w:rPr>
          <w:rFonts w:ascii="Times New Roman CE" w:eastAsia="SimSun" w:hAnsi="Times New Roman CE" w:cs="Times New Roman CE"/>
          <w:lang w:val="en-US"/>
        </w:rPr>
        <w:t>ia: garan</w:t>
      </w:r>
      <w:r w:rsidRPr="00C81D78">
        <w:rPr>
          <w:rFonts w:eastAsia="SimSun"/>
          <w:lang w:val="en-US"/>
        </w:rPr>
        <w:t>ț</w:t>
      </w:r>
      <w:r w:rsidRPr="00C81D78">
        <w:rPr>
          <w:rFonts w:ascii="Times New Roman CE" w:eastAsia="SimSun" w:hAnsi="Times New Roman CE" w:cs="Times New Roman CE"/>
          <w:lang w:val="en-US"/>
        </w:rPr>
        <w:t>ia trebuie s</w:t>
      </w:r>
      <w:r w:rsidRPr="00C81D78">
        <w:rPr>
          <w:rFonts w:eastAsia="SimSun"/>
          <w:lang w:val="en-US"/>
        </w:rPr>
        <w:t xml:space="preserve">ă </w:t>
      </w:r>
      <w:r w:rsidRPr="00C81D78">
        <w:rPr>
          <w:rFonts w:ascii="Times New Roman CE" w:eastAsia="SimSun" w:hAnsi="Times New Roman CE" w:cs="Times New Roman CE"/>
          <w:lang w:val="en-US"/>
        </w:rPr>
        <w:t>fie cel pu</w:t>
      </w:r>
      <w:r w:rsidRPr="00C81D78">
        <w:rPr>
          <w:rFonts w:eastAsia="SimSun"/>
          <w:lang w:val="en-US"/>
        </w:rPr>
        <w:t>ț</w:t>
      </w:r>
      <w:r w:rsidRPr="00C81D78">
        <w:rPr>
          <w:rFonts w:ascii="Times New Roman CE" w:eastAsia="SimSun" w:hAnsi="Times New Roman CE" w:cs="Times New Roman CE"/>
          <w:lang w:val="en-US"/>
        </w:rPr>
        <w:t>in de: 12 ani pentru panouri fotovoltaice. Durat</w:t>
      </w:r>
      <w:r w:rsidRPr="00C81D78">
        <w:rPr>
          <w:rFonts w:eastAsia="SimSun"/>
          <w:lang w:val="en-US"/>
        </w:rPr>
        <w:t xml:space="preserve">ă </w:t>
      </w:r>
      <w:r w:rsidRPr="00C81D78">
        <w:rPr>
          <w:rFonts w:ascii="Times New Roman CE" w:eastAsia="SimSun" w:hAnsi="Times New Roman CE" w:cs="Times New Roman CE"/>
          <w:lang w:val="en-US"/>
        </w:rPr>
        <w:t>de via</w:t>
      </w:r>
      <w:r w:rsidRPr="00C81D78">
        <w:rPr>
          <w:rFonts w:eastAsia="SimSun"/>
          <w:lang w:val="en-US"/>
        </w:rPr>
        <w:t xml:space="preserve">ță </w:t>
      </w:r>
      <w:r w:rsidRPr="00C81D78">
        <w:rPr>
          <w:rFonts w:ascii="Times New Roman CE" w:eastAsia="SimSun" w:hAnsi="Times New Roman CE" w:cs="Times New Roman CE"/>
          <w:lang w:val="en-US"/>
        </w:rPr>
        <w:t>nu mai pu</w:t>
      </w:r>
      <w:r w:rsidRPr="00C81D78">
        <w:rPr>
          <w:rFonts w:eastAsia="SimSun"/>
          <w:lang w:val="en-US"/>
        </w:rPr>
        <w:t>ț</w:t>
      </w:r>
      <w:r w:rsidRPr="00C81D78">
        <w:rPr>
          <w:rFonts w:ascii="Times New Roman CE" w:eastAsia="SimSun" w:hAnsi="Times New Roman CE" w:cs="Times New Roman CE"/>
          <w:lang w:val="en-US"/>
        </w:rPr>
        <w:t>in de 25 de ani. Dup</w:t>
      </w:r>
      <w:r w:rsidRPr="00C81D78">
        <w:rPr>
          <w:rFonts w:eastAsia="SimSun"/>
          <w:lang w:val="en-US"/>
        </w:rPr>
        <w:t xml:space="preserve">ă </w:t>
      </w:r>
      <w:r w:rsidRPr="00C81D78">
        <w:rPr>
          <w:rFonts w:ascii="Times New Roman CE" w:eastAsia="SimSun" w:hAnsi="Times New Roman CE" w:cs="Times New Roman CE"/>
          <w:lang w:val="en-US"/>
        </w:rPr>
        <w:t>10 ani de func</w:t>
      </w:r>
      <w:r w:rsidRPr="00C81D78">
        <w:rPr>
          <w:rFonts w:eastAsia="SimSun"/>
          <w:lang w:val="en-US"/>
        </w:rPr>
        <w:t>ț</w:t>
      </w:r>
      <w:r w:rsidRPr="00C81D78">
        <w:rPr>
          <w:rFonts w:ascii="Times New Roman CE" w:eastAsia="SimSun" w:hAnsi="Times New Roman CE" w:cs="Times New Roman CE"/>
          <w:lang w:val="en-US"/>
        </w:rPr>
        <w:t>ionare, panourile posed</w:t>
      </w:r>
      <w:r w:rsidRPr="00C81D78">
        <w:rPr>
          <w:rFonts w:eastAsia="SimSun"/>
          <w:lang w:val="en-US"/>
        </w:rPr>
        <w:t xml:space="preserve">ă </w:t>
      </w:r>
      <w:r w:rsidRPr="00C81D78">
        <w:rPr>
          <w:rFonts w:ascii="Times New Roman CE" w:eastAsia="SimSun" w:hAnsi="Times New Roman CE" w:cs="Times New Roman CE"/>
          <w:lang w:val="en-US"/>
        </w:rPr>
        <w:t>cel pu</w:t>
      </w:r>
      <w:r w:rsidRPr="00C81D78">
        <w:rPr>
          <w:rFonts w:eastAsia="SimSun"/>
          <w:lang w:val="en-US"/>
        </w:rPr>
        <w:t>ț</w:t>
      </w:r>
      <w:r w:rsidRPr="00C81D78">
        <w:rPr>
          <w:rFonts w:ascii="Times New Roman CE" w:eastAsia="SimSun" w:hAnsi="Times New Roman CE" w:cs="Times New Roman CE"/>
          <w:lang w:val="en-US"/>
        </w:rPr>
        <w:t>in 92,1% din puterea nominal</w:t>
      </w:r>
      <w:r w:rsidRPr="00C81D78">
        <w:rPr>
          <w:rFonts w:eastAsia="SimSun"/>
          <w:lang w:val="en-US"/>
        </w:rPr>
        <w:t>ă</w:t>
      </w:r>
      <w:r w:rsidRPr="00C81D78">
        <w:rPr>
          <w:rFonts w:ascii="Times New Roman CE" w:eastAsia="SimSun" w:hAnsi="Times New Roman CE" w:cs="Times New Roman CE"/>
          <w:lang w:val="en-US"/>
        </w:rPr>
        <w:t>. Dup</w:t>
      </w:r>
      <w:r w:rsidRPr="00C81D78">
        <w:rPr>
          <w:rFonts w:eastAsia="SimSun"/>
          <w:lang w:val="en-US"/>
        </w:rPr>
        <w:t xml:space="preserve">ă </w:t>
      </w:r>
      <w:r w:rsidRPr="00C81D78">
        <w:rPr>
          <w:rFonts w:ascii="Times New Roman CE" w:eastAsia="SimSun" w:hAnsi="Times New Roman CE" w:cs="Times New Roman CE"/>
          <w:lang w:val="en-US"/>
        </w:rPr>
        <w:t>25 de ani de func</w:t>
      </w:r>
      <w:r w:rsidRPr="00C81D78">
        <w:rPr>
          <w:rFonts w:eastAsia="SimSun"/>
          <w:lang w:val="en-US"/>
        </w:rPr>
        <w:t>ț</w:t>
      </w:r>
      <w:r w:rsidRPr="00C81D78">
        <w:rPr>
          <w:rFonts w:ascii="Times New Roman CE" w:eastAsia="SimSun" w:hAnsi="Times New Roman CE" w:cs="Times New Roman CE"/>
          <w:lang w:val="en-US"/>
        </w:rPr>
        <w:t>ionare, panourile p</w:t>
      </w:r>
      <w:r w:rsidRPr="00C81D78">
        <w:rPr>
          <w:rFonts w:eastAsia="SimSun"/>
          <w:lang w:val="en-US"/>
        </w:rPr>
        <w:t>ă</w:t>
      </w:r>
      <w:r w:rsidRPr="00C81D78">
        <w:rPr>
          <w:rFonts w:ascii="Times New Roman CE" w:eastAsia="SimSun" w:hAnsi="Times New Roman CE" w:cs="Times New Roman CE"/>
          <w:lang w:val="en-US"/>
        </w:rPr>
        <w:t>streaz</w:t>
      </w:r>
      <w:r w:rsidRPr="00C81D78">
        <w:rPr>
          <w:rFonts w:eastAsia="SimSun"/>
          <w:lang w:val="en-US"/>
        </w:rPr>
        <w:t xml:space="preserve">ă </w:t>
      </w:r>
      <w:r w:rsidRPr="00C81D78">
        <w:rPr>
          <w:rFonts w:ascii="Times New Roman CE" w:eastAsia="SimSun" w:hAnsi="Times New Roman CE" w:cs="Times New Roman CE"/>
          <w:lang w:val="en-US"/>
        </w:rPr>
        <w:t>cel pu</w:t>
      </w:r>
      <w:r w:rsidRPr="00C81D78">
        <w:rPr>
          <w:rFonts w:eastAsia="SimSun"/>
          <w:lang w:val="en-US"/>
        </w:rPr>
        <w:t>ț</w:t>
      </w:r>
      <w:r w:rsidRPr="00C81D78">
        <w:rPr>
          <w:rFonts w:ascii="Times New Roman CE" w:eastAsia="SimSun" w:hAnsi="Times New Roman CE" w:cs="Times New Roman CE"/>
          <w:lang w:val="en-US"/>
        </w:rPr>
        <w:t>in 83,1% din puterea nominal</w:t>
      </w:r>
      <w:r w:rsidRPr="00C81D78">
        <w:rPr>
          <w:rFonts w:eastAsia="SimSun"/>
          <w:lang w:val="en-US"/>
        </w:rPr>
        <w:t>ă</w:t>
      </w:r>
      <w:r w:rsidRPr="00C81D78">
        <w:rPr>
          <w:rFonts w:ascii="Times New Roman CE" w:eastAsia="SimSun" w:hAnsi="Times New Roman CE" w:cs="Times New Roman CE"/>
          <w:lang w:val="en-US"/>
        </w:rPr>
        <w:t>.</w:t>
      </w:r>
    </w:p>
    <w:p w14:paraId="403FBE83" w14:textId="77777777" w:rsidR="007C60A7" w:rsidRPr="00C81D78" w:rsidRDefault="007C60A7" w:rsidP="007C60A7">
      <w:pPr>
        <w:pStyle w:val="12"/>
        <w:shd w:val="clear" w:color="auto" w:fill="FFFFFF"/>
        <w:tabs>
          <w:tab w:val="left" w:pos="420"/>
          <w:tab w:val="right" w:pos="7215"/>
          <w:tab w:val="right" w:pos="31680"/>
        </w:tabs>
        <w:jc w:val="both"/>
        <w:rPr>
          <w:lang w:val="en-US"/>
        </w:rPr>
      </w:pPr>
      <w:r w:rsidRPr="00C81D78">
        <w:rPr>
          <w:lang w:val="en-US"/>
        </w:rPr>
        <w:t xml:space="preserve">Garanție pentru invertor - 5 ani. </w:t>
      </w:r>
    </w:p>
    <w:p w14:paraId="687C7237" w14:textId="77777777" w:rsidR="007C60A7" w:rsidRPr="00C81D78" w:rsidRDefault="007C60A7" w:rsidP="007C60A7">
      <w:pPr>
        <w:pStyle w:val="12"/>
        <w:shd w:val="clear" w:color="auto" w:fill="FFFFFF"/>
        <w:tabs>
          <w:tab w:val="left" w:pos="420"/>
          <w:tab w:val="right" w:pos="7215"/>
          <w:tab w:val="right" w:pos="31680"/>
        </w:tabs>
        <w:jc w:val="both"/>
        <w:rPr>
          <w:lang w:val="en-US"/>
        </w:rPr>
      </w:pPr>
      <w:r w:rsidRPr="00C81D78">
        <w:rPr>
          <w:rFonts w:ascii="Times New Roman CE" w:eastAsia="SimSun" w:cs="Times New Roman CE"/>
          <w:lang w:val="en-US"/>
        </w:rPr>
        <w:t>Structura de suport folosit</w:t>
      </w:r>
      <w:r w:rsidRPr="00C81D78">
        <w:rPr>
          <w:rFonts w:eastAsia="SimSun"/>
          <w:lang w:val="en-US"/>
        </w:rPr>
        <w:t xml:space="preserve">ă </w:t>
      </w:r>
      <w:r w:rsidRPr="00C81D78">
        <w:rPr>
          <w:rFonts w:ascii="Times New Roman CE" w:eastAsia="SimSun" w:hAnsi="Times New Roman CE" w:cs="Times New Roman CE"/>
          <w:lang w:val="en-US"/>
        </w:rPr>
        <w:t>pentru montarea panourilor trebuie s</w:t>
      </w:r>
      <w:r w:rsidRPr="00C81D78">
        <w:rPr>
          <w:rFonts w:eastAsia="SimSun"/>
          <w:lang w:val="en-US"/>
        </w:rPr>
        <w:t xml:space="preserve">ă </w:t>
      </w:r>
      <w:r w:rsidRPr="00C81D78">
        <w:rPr>
          <w:rFonts w:ascii="Times New Roman CE" w:eastAsia="SimSun" w:hAnsi="Times New Roman CE" w:cs="Times New Roman CE"/>
          <w:lang w:val="en-US"/>
        </w:rPr>
        <w:t>fie prefabricat</w:t>
      </w:r>
      <w:r w:rsidRPr="00C81D78">
        <w:rPr>
          <w:rFonts w:eastAsia="SimSun"/>
          <w:lang w:val="en-US"/>
        </w:rPr>
        <w:t xml:space="preserve">ă </w:t>
      </w:r>
      <w:r w:rsidRPr="00C81D78">
        <w:rPr>
          <w:rFonts w:ascii="Times New Roman CE" w:eastAsia="SimSun" w:hAnsi="Times New Roman CE" w:cs="Times New Roman CE"/>
          <w:lang w:val="en-US"/>
        </w:rPr>
        <w:t>din o</w:t>
      </w:r>
      <w:r w:rsidRPr="00C81D78">
        <w:rPr>
          <w:rFonts w:eastAsia="SimSun"/>
          <w:lang w:val="en-US"/>
        </w:rPr>
        <w:t>ț</w:t>
      </w:r>
      <w:r w:rsidRPr="00C81D78">
        <w:rPr>
          <w:rFonts w:ascii="Times New Roman CE" w:eastAsia="SimSun" w:hAnsi="Times New Roman CE" w:cs="Times New Roman CE"/>
          <w:lang w:val="en-US"/>
        </w:rPr>
        <w:t>el zincat, aluminiu sau inox, astfel este conceput</w:t>
      </w:r>
      <w:r w:rsidRPr="00C81D78">
        <w:rPr>
          <w:rFonts w:eastAsia="SimSun"/>
          <w:lang w:val="en-US"/>
        </w:rPr>
        <w:t>ă ș</w:t>
      </w:r>
      <w:r w:rsidRPr="00C81D78">
        <w:rPr>
          <w:rFonts w:ascii="Times New Roman CE" w:eastAsia="SimSun" w:hAnsi="Times New Roman CE" w:cs="Times New Roman CE"/>
          <w:lang w:val="en-US"/>
        </w:rPr>
        <w:t>i testat</w:t>
      </w:r>
      <w:r w:rsidRPr="00C81D78">
        <w:rPr>
          <w:rFonts w:eastAsia="SimSun"/>
          <w:lang w:val="en-US"/>
        </w:rPr>
        <w:t xml:space="preserve">ă </w:t>
      </w:r>
      <w:r w:rsidRPr="00C81D78">
        <w:rPr>
          <w:rFonts w:ascii="Times New Roman CE" w:eastAsia="SimSun" w:hAnsi="Times New Roman CE" w:cs="Times New Roman CE"/>
          <w:lang w:val="en-US"/>
        </w:rPr>
        <w:t xml:space="preserve">pentru a rezista la sarcini posibile. </w:t>
      </w:r>
      <w:r w:rsidRPr="00C81D78">
        <w:rPr>
          <w:rFonts w:eastAsia="SimSun"/>
          <w:lang w:val="en-US"/>
        </w:rPr>
        <w:t>Î</w:t>
      </w:r>
      <w:r w:rsidRPr="00C81D78">
        <w:rPr>
          <w:rFonts w:ascii="Times New Roman CE" w:eastAsia="SimSun" w:hAnsi="Times New Roman CE" w:cs="Times New Roman CE"/>
          <w:lang w:val="en-US"/>
        </w:rPr>
        <w:t>n cazul mont</w:t>
      </w:r>
      <w:r w:rsidRPr="00C81D78">
        <w:rPr>
          <w:rFonts w:eastAsia="SimSun"/>
          <w:lang w:val="en-US"/>
        </w:rPr>
        <w:t>ă</w:t>
      </w:r>
      <w:r w:rsidRPr="00C81D78">
        <w:rPr>
          <w:rFonts w:ascii="Times New Roman CE" w:eastAsia="SimSun" w:hAnsi="Times New Roman CE" w:cs="Times New Roman CE"/>
          <w:lang w:val="en-US"/>
        </w:rPr>
        <w:t>rii la sol poate fi utilizat cadrul din metal asamblat/confec</w:t>
      </w:r>
      <w:r w:rsidRPr="00C81D78">
        <w:rPr>
          <w:rFonts w:eastAsia="SimSun"/>
          <w:lang w:val="en-US"/>
        </w:rPr>
        <w:t>ț</w:t>
      </w:r>
      <w:r w:rsidRPr="00C81D78">
        <w:rPr>
          <w:rFonts w:ascii="Times New Roman CE" w:eastAsia="SimSun" w:hAnsi="Times New Roman CE" w:cs="Times New Roman CE"/>
          <w:lang w:val="en-US"/>
        </w:rPr>
        <w:t>ionat la fa</w:t>
      </w:r>
      <w:r w:rsidRPr="00C81D78">
        <w:rPr>
          <w:rFonts w:eastAsia="SimSun"/>
          <w:lang w:val="en-US"/>
        </w:rPr>
        <w:t>ț</w:t>
      </w:r>
      <w:r w:rsidRPr="00C81D78">
        <w:rPr>
          <w:rFonts w:ascii="Times New Roman CE" w:eastAsia="SimSun" w:hAnsi="Times New Roman CE" w:cs="Times New Roman CE"/>
          <w:lang w:val="en-US"/>
        </w:rPr>
        <w:t>a locului din o</w:t>
      </w:r>
      <w:r w:rsidRPr="00C81D78">
        <w:rPr>
          <w:rFonts w:eastAsia="SimSun"/>
          <w:lang w:val="en-US"/>
        </w:rPr>
        <w:t>ț</w:t>
      </w:r>
      <w:r w:rsidRPr="00C81D78">
        <w:rPr>
          <w:rFonts w:ascii="Times New Roman CE" w:eastAsia="SimSun" w:hAnsi="Times New Roman CE" w:cs="Times New Roman CE"/>
          <w:lang w:val="en-US"/>
        </w:rPr>
        <w:t>el zincat, aluminiu sau inox.  Dac</w:t>
      </w:r>
      <w:r w:rsidRPr="00C81D78">
        <w:rPr>
          <w:rFonts w:eastAsia="SimSun"/>
          <w:lang w:val="en-US"/>
        </w:rPr>
        <w:t xml:space="preserve">ă </w:t>
      </w:r>
      <w:r w:rsidRPr="00C81D78">
        <w:rPr>
          <w:rFonts w:ascii="Times New Roman CE" w:eastAsia="SimSun" w:hAnsi="Times New Roman CE" w:cs="Times New Roman CE"/>
          <w:lang w:val="en-US"/>
        </w:rPr>
        <w:t>va fi utilizat cadrul din o</w:t>
      </w:r>
      <w:r w:rsidRPr="00C81D78">
        <w:rPr>
          <w:rFonts w:eastAsia="SimSun"/>
          <w:lang w:val="en-US"/>
        </w:rPr>
        <w:t>ț</w:t>
      </w:r>
      <w:r w:rsidRPr="00C81D78">
        <w:rPr>
          <w:rFonts w:ascii="Times New Roman CE" w:eastAsia="SimSun" w:hAnsi="Times New Roman CE" w:cs="Times New Roman CE"/>
          <w:lang w:val="en-US"/>
        </w:rPr>
        <w:t>el, toate structurile trebuie s</w:t>
      </w:r>
      <w:r w:rsidRPr="00C81D78">
        <w:rPr>
          <w:rFonts w:eastAsia="SimSun"/>
          <w:lang w:val="en-US"/>
        </w:rPr>
        <w:t xml:space="preserve">ă </w:t>
      </w:r>
      <w:r w:rsidRPr="00C81D78">
        <w:rPr>
          <w:rFonts w:ascii="Times New Roman CE" w:eastAsia="SimSun" w:hAnsi="Times New Roman CE" w:cs="Times New Roman CE"/>
          <w:lang w:val="en-US"/>
        </w:rPr>
        <w:t>fie prelucrate corespunz</w:t>
      </w:r>
      <w:r w:rsidRPr="00C81D78">
        <w:rPr>
          <w:rFonts w:eastAsia="SimSun"/>
          <w:lang w:val="en-US"/>
        </w:rPr>
        <w:t>ă</w:t>
      </w:r>
      <w:r w:rsidRPr="00C81D78">
        <w:rPr>
          <w:rFonts w:ascii="Times New Roman CE" w:eastAsia="SimSun" w:hAnsi="Times New Roman CE" w:cs="Times New Roman CE"/>
          <w:lang w:val="en-US"/>
        </w:rPr>
        <w:t>tor: minimum</w:t>
      </w:r>
      <w:r w:rsidRPr="00C81D78">
        <w:rPr>
          <w:lang w:val="en-US"/>
        </w:rPr>
        <w:t xml:space="preserve"> 2 straturi de grund, și 1 strat de vopsea pentru metal).    </w:t>
      </w:r>
    </w:p>
    <w:p w14:paraId="0936A4E4" w14:textId="77777777" w:rsidR="007C60A7" w:rsidRPr="00C81D78" w:rsidRDefault="007C60A7" w:rsidP="007C60A7">
      <w:pPr>
        <w:pStyle w:val="12"/>
        <w:shd w:val="clear" w:color="auto" w:fill="FFFFFF"/>
        <w:tabs>
          <w:tab w:val="left" w:pos="420"/>
          <w:tab w:val="right" w:pos="7215"/>
          <w:tab w:val="right" w:pos="31680"/>
        </w:tabs>
        <w:jc w:val="both"/>
        <w:rPr>
          <w:lang w:val="en-US"/>
        </w:rPr>
      </w:pPr>
      <w:r w:rsidRPr="00C81D78">
        <w:rPr>
          <w:rFonts w:ascii="Times New Roman CE" w:eastAsia="SimSun" w:cs="Times New Roman CE"/>
          <w:lang w:val="en-US"/>
        </w:rPr>
        <w:t>Termen de construc</w:t>
      </w:r>
      <w:r w:rsidRPr="00C81D78">
        <w:rPr>
          <w:rFonts w:eastAsia="SimSun"/>
          <w:lang w:val="en-US"/>
        </w:rPr>
        <w:t>ț</w:t>
      </w:r>
      <w:r w:rsidRPr="00C81D78">
        <w:rPr>
          <w:rFonts w:ascii="Times New Roman CE" w:eastAsia="SimSun" w:hAnsi="Times New Roman CE" w:cs="Times New Roman CE"/>
          <w:lang w:val="en-US"/>
        </w:rPr>
        <w:t xml:space="preserve">ie </w:t>
      </w:r>
      <w:r w:rsidRPr="00C81D78">
        <w:rPr>
          <w:rFonts w:eastAsia="SimSun"/>
          <w:lang w:val="en-US"/>
        </w:rPr>
        <w:t xml:space="preserve">– </w:t>
      </w:r>
      <w:r w:rsidRPr="00C81D78">
        <w:rPr>
          <w:rFonts w:ascii="Times New Roman CE" w:eastAsia="SimSun" w:hAnsi="Times New Roman CE" w:cs="Times New Roman CE"/>
          <w:lang w:val="en-US"/>
        </w:rPr>
        <w:t>30 de zile din data semn</w:t>
      </w:r>
      <w:r w:rsidRPr="00C81D78">
        <w:rPr>
          <w:rFonts w:eastAsia="SimSun"/>
          <w:lang w:val="en-US"/>
        </w:rPr>
        <w:t>ă</w:t>
      </w:r>
      <w:r w:rsidRPr="00C81D78">
        <w:rPr>
          <w:rFonts w:ascii="Times New Roman CE" w:eastAsia="SimSun" w:hAnsi="Times New Roman CE" w:cs="Times New Roman CE"/>
          <w:lang w:val="en-US"/>
        </w:rPr>
        <w:t>rii contractului.</w:t>
      </w:r>
    </w:p>
    <w:p w14:paraId="10606A71" w14:textId="77777777" w:rsidR="007C60A7" w:rsidRDefault="007C60A7" w:rsidP="007C60A7">
      <w:pPr>
        <w:pStyle w:val="12"/>
        <w:shd w:val="clear" w:color="auto" w:fill="FFFFFF"/>
        <w:tabs>
          <w:tab w:val="left" w:pos="420"/>
          <w:tab w:val="right" w:pos="7215"/>
          <w:tab w:val="right" w:pos="31680"/>
        </w:tabs>
        <w:jc w:val="both"/>
        <w:rPr>
          <w:rFonts w:ascii="Times New Roman CE" w:eastAsia="SimSun" w:hAnsi="Times New Roman CE" w:cs="Times New Roman CE"/>
          <w:lang w:val="en-US"/>
        </w:rPr>
      </w:pPr>
      <w:r w:rsidRPr="00C81D78">
        <w:rPr>
          <w:rFonts w:ascii="Times New Roman CE" w:eastAsia="SimSun" w:cs="Times New Roman CE"/>
          <w:lang w:val="en-US"/>
        </w:rPr>
        <w:t xml:space="preserve">Termen de dare </w:t>
      </w:r>
      <w:r w:rsidRPr="00C81D78">
        <w:rPr>
          <w:rFonts w:eastAsia="SimSun"/>
          <w:lang w:val="en-US"/>
        </w:rPr>
        <w:t>î</w:t>
      </w:r>
      <w:r w:rsidRPr="00C81D78">
        <w:rPr>
          <w:rFonts w:ascii="Times New Roman CE" w:eastAsia="SimSun" w:hAnsi="Times New Roman CE" w:cs="Times New Roman CE"/>
          <w:lang w:val="en-US"/>
        </w:rPr>
        <w:t>n exploatare -  este 60 de zile din data semn</w:t>
      </w:r>
      <w:r w:rsidRPr="00C81D78">
        <w:rPr>
          <w:rFonts w:eastAsia="SimSun"/>
          <w:lang w:val="en-US"/>
        </w:rPr>
        <w:t>ă</w:t>
      </w:r>
      <w:r w:rsidRPr="00C81D78">
        <w:rPr>
          <w:rFonts w:ascii="Times New Roman CE" w:eastAsia="SimSun" w:hAnsi="Times New Roman CE" w:cs="Times New Roman CE"/>
          <w:lang w:val="en-US"/>
        </w:rPr>
        <w:t>rii contractului.</w:t>
      </w:r>
    </w:p>
    <w:p w14:paraId="5DE01996" w14:textId="77777777" w:rsidR="007C60A7" w:rsidRPr="00A014D0" w:rsidRDefault="007C60A7" w:rsidP="007C60A7">
      <w:pPr>
        <w:pStyle w:val="12"/>
        <w:shd w:val="clear" w:color="auto" w:fill="FFFFFF"/>
        <w:tabs>
          <w:tab w:val="left" w:pos="420"/>
          <w:tab w:val="right" w:pos="7215"/>
          <w:tab w:val="right" w:pos="31680"/>
        </w:tabs>
        <w:jc w:val="both"/>
        <w:rPr>
          <w:i/>
          <w:lang w:val="en-US"/>
        </w:rPr>
      </w:pPr>
      <w:r w:rsidRPr="00A014D0">
        <w:rPr>
          <w:rFonts w:ascii="Times New Roman CE" w:eastAsia="SimSun" w:hAnsi="Times New Roman CE" w:cs="Times New Roman CE"/>
          <w:i/>
          <w:lang w:val="en-US"/>
        </w:rPr>
        <w:t>Aceste cerințe vor fi stipulate nemijlocit în contract.</w:t>
      </w:r>
    </w:p>
    <w:p w14:paraId="79427398" w14:textId="77777777" w:rsidR="007C60A7" w:rsidRPr="00C81D78" w:rsidRDefault="007C60A7" w:rsidP="007C60A7">
      <w:pPr>
        <w:pStyle w:val="12"/>
        <w:rPr>
          <w:lang w:val="en-US"/>
        </w:rPr>
      </w:pPr>
    </w:p>
    <w:p w14:paraId="055981D6" w14:textId="77777777" w:rsidR="007C60A7" w:rsidRPr="00C81D78" w:rsidRDefault="007C60A7" w:rsidP="007C60A7">
      <w:pPr>
        <w:rPr>
          <w:lang w:val="en-US"/>
        </w:rPr>
      </w:pPr>
      <w:r>
        <w:rPr>
          <w:lang w:val="en-US"/>
        </w:rPr>
        <w:t>*Înainte de înaintarea oferte recomandăm de a face o vizită la fața locului pentru a face cunoștință cu situația de facto.</w:t>
      </w:r>
    </w:p>
    <w:p w14:paraId="47A8C322" w14:textId="77777777" w:rsidR="006537B3" w:rsidRPr="007C60A7" w:rsidRDefault="006537B3" w:rsidP="009E2657">
      <w:pPr>
        <w:pStyle w:val="a7"/>
        <w:tabs>
          <w:tab w:val="left" w:pos="567"/>
        </w:tabs>
        <w:rPr>
          <w:rFonts w:ascii="Times New Roman" w:hAnsi="Times New Roman"/>
          <w:i/>
          <w:szCs w:val="24"/>
          <w:lang w:val="en-US"/>
        </w:rPr>
        <w:sectPr w:rsidR="006537B3" w:rsidRPr="007C60A7" w:rsidSect="00837D1C">
          <w:footerReference w:type="first" r:id="rId15"/>
          <w:pgSz w:w="11906" w:h="16838" w:code="9"/>
          <w:pgMar w:top="426" w:right="1134" w:bottom="851" w:left="1276" w:header="720" w:footer="510" w:gutter="0"/>
          <w:cols w:space="720"/>
          <w:titlePg/>
          <w:docGrid w:linePitch="326"/>
        </w:sectPr>
      </w:pPr>
      <w:bookmarkStart w:id="63" w:name="_GoBack"/>
      <w:bookmarkEnd w:id="63"/>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B73F51" w:rsidRDefault="00460653" w:rsidP="00385C85">
            <w:pPr>
              <w:pStyle w:val="af2"/>
              <w:tabs>
                <w:tab w:val="left" w:pos="567"/>
                <w:tab w:val="right" w:pos="9531"/>
              </w:tabs>
              <w:ind w:firstLine="0"/>
              <w:rPr>
                <w:lang w:val="en-US"/>
              </w:rPr>
            </w:pPr>
            <w:r w:rsidRPr="00B73F51">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B73F51" w:rsidRDefault="00460653" w:rsidP="00385C85">
            <w:pPr>
              <w:pStyle w:val="cn"/>
              <w:tabs>
                <w:tab w:val="left" w:pos="567"/>
              </w:tabs>
              <w:jc w:val="both"/>
              <w:rPr>
                <w:sz w:val="20"/>
                <w:szCs w:val="20"/>
                <w:lang w:val="en-US"/>
              </w:rPr>
            </w:pPr>
            <w:r w:rsidRPr="00B73F51">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B73F51" w:rsidRDefault="009157BF" w:rsidP="00385C85">
            <w:pPr>
              <w:pStyle w:val="af2"/>
              <w:tabs>
                <w:tab w:val="left" w:pos="567"/>
                <w:tab w:val="right" w:pos="9531"/>
              </w:tabs>
              <w:ind w:firstLine="0"/>
              <w:rPr>
                <w:lang w:val="en-US"/>
              </w:rPr>
            </w:pPr>
            <w:r w:rsidRPr="00B73F51">
              <w:rPr>
                <w:lang w:val="en-US"/>
              </w:rPr>
              <w:t>IDNO</w:t>
            </w:r>
            <w:r w:rsidR="00460653" w:rsidRPr="00B73F51">
              <w:rPr>
                <w:lang w:val="en-US"/>
              </w:rPr>
              <w:t xml:space="preserve"> ___</w:t>
            </w:r>
            <w:r w:rsidR="00B51B6E" w:rsidRPr="00B73F51">
              <w:rPr>
                <w:lang w:val="en-US"/>
              </w:rPr>
              <w:t xml:space="preserve">_____________ reprezentat prin </w:t>
            </w:r>
            <w:r w:rsidR="00460653" w:rsidRPr="00B73F51">
              <w:rPr>
                <w:lang w:val="en-US"/>
              </w:rPr>
              <w:t>________________________________________</w:t>
            </w:r>
            <w:r w:rsidR="007B392A" w:rsidRPr="00B73F51">
              <w:rPr>
                <w:lang w:val="en-US"/>
              </w:rPr>
              <w:t>_____________________</w:t>
            </w:r>
            <w:r w:rsidR="00385C85" w:rsidRPr="00B73F51">
              <w:rPr>
                <w:lang w:val="en-US"/>
              </w:rPr>
              <w:t>____</w:t>
            </w:r>
            <w:r w:rsidR="007B392A" w:rsidRPr="00B73F51">
              <w:rPr>
                <w:lang w:val="en-US"/>
              </w:rPr>
              <w:t>_____________</w:t>
            </w:r>
            <w:r w:rsidR="00460653" w:rsidRPr="00B73F51">
              <w:rPr>
                <w:lang w:val="en-US"/>
              </w:rPr>
              <w:t xml:space="preserve">,    </w:t>
            </w:r>
          </w:p>
          <w:p w14:paraId="6706F85E" w14:textId="52A3474F" w:rsidR="00460653" w:rsidRPr="00B73F51" w:rsidRDefault="005D4B79" w:rsidP="00385C85">
            <w:pPr>
              <w:pStyle w:val="af2"/>
              <w:tabs>
                <w:tab w:val="left" w:pos="567"/>
              </w:tabs>
              <w:ind w:firstLine="0"/>
              <w:rPr>
                <w:sz w:val="20"/>
                <w:szCs w:val="20"/>
                <w:lang w:val="en-US"/>
              </w:rPr>
            </w:pPr>
            <w:r w:rsidRPr="00B73F51">
              <w:rPr>
                <w:sz w:val="20"/>
                <w:szCs w:val="20"/>
                <w:lang w:val="en-US"/>
              </w:rPr>
              <w:t xml:space="preserve">                                                   </w:t>
            </w:r>
            <w:r w:rsidR="00460653" w:rsidRPr="00B73F51">
              <w:rPr>
                <w:sz w:val="20"/>
                <w:szCs w:val="20"/>
                <w:lang w:val="en-US"/>
              </w:rPr>
              <w:t xml:space="preserve"> (numele, prenumele şi</w:t>
            </w:r>
            <w:r w:rsidR="00DF4DCF" w:rsidRPr="00B73F51">
              <w:rPr>
                <w:sz w:val="20"/>
                <w:szCs w:val="20"/>
                <w:lang w:val="en-US"/>
              </w:rPr>
              <w:t xml:space="preserve"> </w:t>
            </w:r>
            <w:r w:rsidR="00460653" w:rsidRPr="00B73F51">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B73F51" w:rsidRDefault="00460653" w:rsidP="00385C85">
            <w:pPr>
              <w:pStyle w:val="af2"/>
              <w:tabs>
                <w:tab w:val="left" w:pos="567"/>
              </w:tabs>
              <w:ind w:firstLine="0"/>
              <w:rPr>
                <w:sz w:val="20"/>
                <w:szCs w:val="20"/>
                <w:lang w:val="en-US"/>
              </w:rPr>
            </w:pPr>
            <w:r w:rsidRPr="00B73F51">
              <w:rPr>
                <w:lang w:val="en-US"/>
              </w:rPr>
              <w:t>telefon: ______________, fax: _____________,</w:t>
            </w:r>
            <w:r w:rsidR="00DF4DCF" w:rsidRPr="00B73F51">
              <w:rPr>
                <w:lang w:val="en-US"/>
              </w:rPr>
              <w:t xml:space="preserve"> </w:t>
            </w:r>
            <w:r w:rsidR="009157BF" w:rsidRPr="00B73F51">
              <w:rPr>
                <w:lang w:val="en-US"/>
              </w:rPr>
              <w:t>IDNO</w:t>
            </w:r>
            <w:r w:rsidRPr="00B73F51">
              <w:rPr>
                <w:lang w:val="en-US"/>
              </w:rPr>
              <w:t xml:space="preserve">________________ autorizat pentru activitatea în construcţii: autorizaţia nr. _______ </w:t>
            </w:r>
            <w:r w:rsidR="0016369C" w:rsidRPr="00B73F51">
              <w:rPr>
                <w:lang w:val="en-US"/>
              </w:rPr>
              <w:t>din „</w:t>
            </w:r>
            <w:r w:rsidRPr="00B73F51">
              <w:rPr>
                <w:lang w:val="en-US"/>
              </w:rPr>
              <w:t>__”______________20__, eliberată de __________________,pe un termen de ____</w:t>
            </w:r>
            <w:r w:rsidR="0016369C" w:rsidRPr="00B73F51">
              <w:rPr>
                <w:lang w:val="en-US"/>
              </w:rPr>
              <w:t xml:space="preserve"> ani, pentru genurile de </w:t>
            </w:r>
            <w:r w:rsidRPr="00B73F51">
              <w:rPr>
                <w:lang w:val="en-US"/>
              </w:rPr>
              <w:t>activitate___________________________________,</w:t>
            </w:r>
            <w:r w:rsidR="00CD0EA7" w:rsidRPr="00B73F51">
              <w:rPr>
                <w:lang w:val="en-US"/>
              </w:rPr>
              <w:t xml:space="preserve"> reprezentat prin </w:t>
            </w:r>
            <w:r w:rsidRPr="00B73F51">
              <w:rPr>
                <w:lang w:val="en-US"/>
              </w:rPr>
              <w:t>__________________</w:t>
            </w:r>
            <w:r w:rsidR="00CD0EA7" w:rsidRPr="00B73F51">
              <w:rPr>
                <w:lang w:val="en-US"/>
              </w:rPr>
              <w:t>__________________</w:t>
            </w:r>
            <w:r w:rsidRPr="00B73F51">
              <w:rPr>
                <w:lang w:val="en-US"/>
              </w:rPr>
              <w:t>_, în calitate</w:t>
            </w:r>
            <w:r w:rsidR="00CD0EA7" w:rsidRPr="00B73F51">
              <w:rPr>
                <w:lang w:val="en-US"/>
              </w:rPr>
              <w:t xml:space="preserve"> de Antreprenor, pe de altă parte.</w:t>
            </w:r>
          </w:p>
          <w:p w14:paraId="43F2E82E" w14:textId="77777777" w:rsidR="001A5517" w:rsidRPr="00B73F51" w:rsidRDefault="00460653" w:rsidP="00385C85">
            <w:pPr>
              <w:pStyle w:val="af2"/>
              <w:tabs>
                <w:tab w:val="left" w:pos="567"/>
              </w:tabs>
              <w:ind w:firstLine="0"/>
              <w:rPr>
                <w:sz w:val="20"/>
                <w:szCs w:val="20"/>
                <w:lang w:val="en-US"/>
              </w:rPr>
            </w:pPr>
            <w:r w:rsidRPr="00B73F51">
              <w:rPr>
                <w:sz w:val="20"/>
                <w:szCs w:val="20"/>
                <w:lang w:val="en-US"/>
              </w:rPr>
              <w:t xml:space="preserve"> (numele şi</w:t>
            </w:r>
            <w:r w:rsidR="005D4B79" w:rsidRPr="00B73F51">
              <w:rPr>
                <w:sz w:val="20"/>
                <w:szCs w:val="20"/>
                <w:lang w:val="en-US"/>
              </w:rPr>
              <w:t xml:space="preserve"> </w:t>
            </w:r>
            <w:r w:rsidRPr="00B73F51">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B73F51" w:rsidRDefault="00A156C0" w:rsidP="00196AB4">
            <w:pPr>
              <w:pStyle w:val="af2"/>
              <w:tabs>
                <w:tab w:val="left" w:pos="567"/>
              </w:tabs>
              <w:spacing w:line="276" w:lineRule="auto"/>
              <w:ind w:firstLine="0"/>
              <w:rPr>
                <w:lang w:val="en-US"/>
              </w:rPr>
            </w:pPr>
            <w:r w:rsidRPr="00B73F51">
              <w:rPr>
                <w:lang w:val="en-US"/>
              </w:rPr>
              <w:lastRenderedPageBreak/>
              <w:t xml:space="preserve">2.1. </w:t>
            </w:r>
            <w:r w:rsidR="00460653" w:rsidRPr="00B73F51">
              <w:rPr>
                <w:lang w:val="en-US"/>
              </w:rPr>
              <w:t xml:space="preserve">Durata de execuţie a lucrărilor contractate este de </w:t>
            </w:r>
            <w:r w:rsidR="009F0FE8" w:rsidRPr="00B73F51">
              <w:rPr>
                <w:lang w:val="en-US"/>
              </w:rPr>
              <w:t>_________ luni</w:t>
            </w:r>
            <w:r w:rsidR="005D4B79" w:rsidRPr="00B73F51">
              <w:rPr>
                <w:lang w:val="en-US"/>
              </w:rPr>
              <w:t xml:space="preserve"> </w:t>
            </w:r>
            <w:r w:rsidR="00EB65F6" w:rsidRPr="00B73F51">
              <w:rPr>
                <w:lang w:val="en-US"/>
              </w:rPr>
              <w:t>și zile___</w:t>
            </w:r>
            <w:r w:rsidR="00460653" w:rsidRPr="00B73F51">
              <w:rPr>
                <w:lang w:val="en-US"/>
              </w:rPr>
              <w:t>după primirea ordinului de începere a execuţiei</w:t>
            </w:r>
            <w:r w:rsidR="005D4B79" w:rsidRPr="00B73F51">
              <w:rPr>
                <w:lang w:val="en-US"/>
              </w:rPr>
              <w:t xml:space="preserve"> </w:t>
            </w:r>
            <w:r w:rsidR="00460653" w:rsidRPr="00B73F51">
              <w:rPr>
                <w:lang w:val="en-US"/>
              </w:rPr>
              <w:t>şi asigurării lucrului ritmic de către beneficiar</w:t>
            </w:r>
            <w:r w:rsidR="005D4B79" w:rsidRPr="00B73F51">
              <w:rPr>
                <w:lang w:val="en-US"/>
              </w:rPr>
              <w:t>-</w:t>
            </w:r>
            <w:r w:rsidR="00460653" w:rsidRPr="00B73F51">
              <w:rPr>
                <w:lang w:val="en-US"/>
              </w:rPr>
              <w:t>ordonatorul de credite.</w:t>
            </w:r>
          </w:p>
          <w:p w14:paraId="0D18755A"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2.2. </w:t>
            </w:r>
            <w:r w:rsidR="00460653" w:rsidRPr="00B73F51">
              <w:rPr>
                <w:lang w:val="en-US"/>
              </w:rPr>
              <w:t xml:space="preserve">Graficul de execuţie a lucrărilor se va efectua conform specificaţiei din anexa </w:t>
            </w:r>
            <w:r w:rsidR="009157BF" w:rsidRPr="00B73F51">
              <w:rPr>
                <w:lang w:val="en-US"/>
              </w:rPr>
              <w:t xml:space="preserve">la </w:t>
            </w:r>
            <w:r w:rsidR="00460653" w:rsidRPr="00B73F51">
              <w:rPr>
                <w:lang w:val="en-US"/>
              </w:rPr>
              <w:t xml:space="preserve">prezentul contract. </w:t>
            </w:r>
          </w:p>
          <w:p w14:paraId="7E5AA4F4"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2.3. </w:t>
            </w:r>
            <w:r w:rsidR="00460653" w:rsidRPr="00B73F51">
              <w:rPr>
                <w:lang w:val="en-US"/>
              </w:rPr>
              <w:t xml:space="preserve">Perioada de execuţie poate fi prelungită </w:t>
            </w:r>
            <w:r w:rsidR="00EB65F6" w:rsidRPr="00B73F51">
              <w:rPr>
                <w:lang w:val="en-US"/>
              </w:rPr>
              <w:t xml:space="preserve">sau suspendată </w:t>
            </w:r>
            <w:r w:rsidR="00460653" w:rsidRPr="00B73F51">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2.4. </w:t>
            </w:r>
            <w:r w:rsidR="00460653" w:rsidRPr="00B73F5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2.5. </w:t>
            </w:r>
            <w:r w:rsidR="00460653" w:rsidRPr="00B73F51">
              <w:rPr>
                <w:lang w:val="en-US"/>
              </w:rPr>
              <w:t xml:space="preserve">La terminarea lucrărilor, Antreprenorul </w:t>
            </w:r>
            <w:r w:rsidR="00183D79" w:rsidRPr="00B73F51">
              <w:rPr>
                <w:lang w:val="en-US"/>
              </w:rPr>
              <w:t>va notifica Beneficiarul că su</w:t>
            </w:r>
            <w:r w:rsidR="00460653" w:rsidRPr="00B73F51">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B73F51" w:rsidRDefault="00E503F9" w:rsidP="00196AB4">
            <w:pPr>
              <w:pStyle w:val="af2"/>
              <w:tabs>
                <w:tab w:val="left" w:pos="321"/>
              </w:tabs>
              <w:spacing w:line="276" w:lineRule="auto"/>
              <w:ind w:firstLine="0"/>
              <w:rPr>
                <w:lang w:val="en-US"/>
              </w:rPr>
            </w:pPr>
            <w:r w:rsidRPr="00B73F51">
              <w:rPr>
                <w:lang w:val="en-US"/>
              </w:rPr>
              <w:t>3.2</w:t>
            </w:r>
            <w:r w:rsidR="00A156C0" w:rsidRPr="00B73F51">
              <w:rPr>
                <w:lang w:val="en-US"/>
              </w:rPr>
              <w:t>.</w:t>
            </w:r>
            <w:r w:rsidR="00460653" w:rsidRPr="00B73F51">
              <w:rPr>
                <w:lang w:val="en-US"/>
              </w:rPr>
              <w:t xml:space="preserve">Achitările vor fi efectuate prin transfer în baza facturilor fiscale, după primirea proceselor </w:t>
            </w:r>
            <w:r w:rsidR="00A156C0" w:rsidRPr="00B73F51">
              <w:rPr>
                <w:lang w:val="en-US"/>
              </w:rPr>
              <w:t>–</w:t>
            </w:r>
            <w:r w:rsidR="00460653" w:rsidRPr="00B73F51">
              <w:rPr>
                <w:lang w:val="en-US"/>
              </w:rPr>
              <w:t xml:space="preserve"> verbale de recepţie a lucrărilor executate, semnate şi</w:t>
            </w:r>
            <w:r w:rsidR="00995AF6" w:rsidRPr="00B73F51">
              <w:rPr>
                <w:lang w:val="en-US"/>
              </w:rPr>
              <w:t xml:space="preserve"> acceptate de către Beneficiar.</w:t>
            </w:r>
          </w:p>
          <w:p w14:paraId="4312716F" w14:textId="77777777" w:rsidR="00A946E0" w:rsidRPr="00B73F51" w:rsidRDefault="00A156C0" w:rsidP="00196AB4">
            <w:pPr>
              <w:pStyle w:val="af2"/>
              <w:tabs>
                <w:tab w:val="left" w:pos="37"/>
              </w:tabs>
              <w:spacing w:line="276" w:lineRule="auto"/>
              <w:ind w:firstLine="0"/>
              <w:rPr>
                <w:lang w:val="en-US"/>
              </w:rPr>
            </w:pPr>
            <w:r w:rsidRPr="00B73F51">
              <w:rPr>
                <w:lang w:val="en-US"/>
              </w:rPr>
              <w:t xml:space="preserve">3.3. </w:t>
            </w:r>
            <w:r w:rsidR="00460653" w:rsidRPr="00B73F51">
              <w:rPr>
                <w:lang w:val="en-US"/>
              </w:rPr>
              <w:t>Beneficiarul va verifica procesele</w:t>
            </w:r>
            <w:r w:rsidR="009E719D" w:rsidRPr="00B73F51">
              <w:rPr>
                <w:lang w:val="en-US"/>
              </w:rPr>
              <w:t>-</w:t>
            </w:r>
            <w:r w:rsidR="00460653" w:rsidRPr="00B73F51">
              <w:rPr>
                <w:lang w:val="en-US"/>
              </w:rPr>
              <w:t xml:space="preserve">verbale de recepție a lucrărilor executate în termen de </w:t>
            </w:r>
            <w:r w:rsidR="00684D44" w:rsidRPr="00B73F51">
              <w:rPr>
                <w:lang w:val="en-US"/>
              </w:rPr>
              <w:t>…..</w:t>
            </w:r>
            <w:r w:rsidR="00460653" w:rsidRPr="00B73F51">
              <w:rPr>
                <w:lang w:val="en-US"/>
              </w:rPr>
              <w:t xml:space="preserve"> zile calendaristice de la primirea acestora de la Antreprenor.</w:t>
            </w:r>
          </w:p>
          <w:p w14:paraId="3596857E" w14:textId="77777777" w:rsidR="00A946E0" w:rsidRPr="00B73F51" w:rsidRDefault="00316769" w:rsidP="00196AB4">
            <w:pPr>
              <w:pStyle w:val="af2"/>
              <w:tabs>
                <w:tab w:val="left" w:pos="37"/>
              </w:tabs>
              <w:spacing w:line="276" w:lineRule="auto"/>
              <w:ind w:firstLine="0"/>
              <w:rPr>
                <w:lang w:val="en-US"/>
              </w:rPr>
            </w:pPr>
            <w:r w:rsidRPr="00B73F51">
              <w:rPr>
                <w:lang w:val="en-US"/>
              </w:rPr>
              <w:t>3.4</w:t>
            </w:r>
            <w:r w:rsidR="00A156C0" w:rsidRPr="00B73F51">
              <w:rPr>
                <w:lang w:val="en-US"/>
              </w:rPr>
              <w:t xml:space="preserve">. </w:t>
            </w:r>
            <w:r w:rsidR="00460653" w:rsidRPr="00B73F5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73F51">
              <w:rPr>
                <w:lang w:val="en-US"/>
              </w:rPr>
              <w:t>u su</w:t>
            </w:r>
            <w:r w:rsidR="00460653" w:rsidRPr="00B73F51">
              <w:rPr>
                <w:lang w:val="en-US"/>
              </w:rPr>
              <w:t xml:space="preserve">nt în litigiu va fi plătită imediat. </w:t>
            </w:r>
          </w:p>
          <w:p w14:paraId="6A8C0844" w14:textId="77777777" w:rsidR="00E503F9" w:rsidRPr="00B73F51" w:rsidRDefault="00316769" w:rsidP="00196AB4">
            <w:pPr>
              <w:pStyle w:val="af2"/>
              <w:tabs>
                <w:tab w:val="left" w:pos="37"/>
              </w:tabs>
              <w:spacing w:line="276" w:lineRule="auto"/>
              <w:ind w:firstLine="0"/>
              <w:rPr>
                <w:lang w:val="en-US"/>
              </w:rPr>
            </w:pPr>
            <w:r w:rsidRPr="00B73F51">
              <w:rPr>
                <w:lang w:val="en-US"/>
              </w:rPr>
              <w:t>3.5</w:t>
            </w:r>
            <w:r w:rsidR="00A156C0" w:rsidRPr="00B73F51">
              <w:rPr>
                <w:lang w:val="en-US"/>
              </w:rPr>
              <w:t>.</w:t>
            </w:r>
            <w:r w:rsidR="00460653" w:rsidRPr="00B73F51">
              <w:rPr>
                <w:lang w:val="en-US"/>
              </w:rPr>
              <w:t xml:space="preserve">Lucrările nu </w:t>
            </w:r>
            <w:r w:rsidR="00183D79" w:rsidRPr="00B73F51">
              <w:rPr>
                <w:lang w:val="en-US"/>
              </w:rPr>
              <w:t>vor fi considerate finalizate pâ</w:t>
            </w:r>
            <w:r w:rsidR="00460653" w:rsidRPr="00B73F51">
              <w:rPr>
                <w:lang w:val="en-US"/>
              </w:rPr>
              <w:t>nă</w:t>
            </w:r>
            <w:r w:rsidR="00183D79" w:rsidRPr="00B73F51">
              <w:rPr>
                <w:lang w:val="en-US"/>
              </w:rPr>
              <w:t xml:space="preserve"> câ</w:t>
            </w:r>
            <w:r w:rsidR="00460653" w:rsidRPr="00B73F51">
              <w:rPr>
                <w:lang w:val="en-US"/>
              </w:rPr>
              <w:t xml:space="preserve">nd procesul-verbal de recepţie la terminarea </w:t>
            </w:r>
            <w:r w:rsidR="00460653" w:rsidRPr="00B73F51">
              <w:rPr>
                <w:lang w:val="en-US"/>
              </w:rPr>
              <w:lastRenderedPageBreak/>
              <w:t xml:space="preserve">lucrărilor  nu va fi semnat de comisia de recepţie, care confirmă că lucrările au fost executate </w:t>
            </w:r>
            <w:r w:rsidR="00A946E0" w:rsidRPr="00B73F51">
              <w:rPr>
                <w:lang w:val="en-US"/>
              </w:rPr>
              <w:t>conform contractului.</w:t>
            </w:r>
          </w:p>
          <w:p w14:paraId="1925FC36" w14:textId="77777777" w:rsidR="00267805" w:rsidRPr="00B73F51" w:rsidRDefault="00316769" w:rsidP="00A101F6">
            <w:pPr>
              <w:pStyle w:val="af2"/>
              <w:tabs>
                <w:tab w:val="left" w:pos="37"/>
              </w:tabs>
              <w:spacing w:line="276" w:lineRule="auto"/>
              <w:ind w:firstLine="0"/>
              <w:rPr>
                <w:lang w:val="en-US"/>
              </w:rPr>
            </w:pPr>
            <w:r w:rsidRPr="00B73F51">
              <w:rPr>
                <w:lang w:val="en-US"/>
              </w:rPr>
              <w:t>3.6</w:t>
            </w:r>
            <w:r w:rsidR="00A227F2" w:rsidRPr="00B73F51">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73F51">
              <w:rPr>
                <w:lang w:val="en-US"/>
              </w:rPr>
              <w:t xml:space="preserve"> </w:t>
            </w:r>
            <w:r w:rsidR="00EB65F6" w:rsidRPr="00B73F51">
              <w:rPr>
                <w:lang w:val="en-US"/>
              </w:rPr>
              <w:t>În cazul recepţiei cu obiecţii,</w:t>
            </w:r>
            <w:r w:rsidR="005D4B79" w:rsidRPr="00B73F51">
              <w:rPr>
                <w:lang w:val="en-US"/>
              </w:rPr>
              <w:t xml:space="preserve"> </w:t>
            </w:r>
            <w:r w:rsidR="00EB65F6" w:rsidRPr="00B73F51">
              <w:rPr>
                <w:lang w:val="en-US"/>
              </w:rPr>
              <w:t>garanţia se va restitui în cel mult 15 zile după înlăturarea acestora.</w:t>
            </w:r>
          </w:p>
          <w:p w14:paraId="61495F7C" w14:textId="77777777" w:rsidR="00A156C0" w:rsidRPr="00B73F51"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B73F51" w:rsidRDefault="00A101F6" w:rsidP="00371806">
            <w:pPr>
              <w:pStyle w:val="af2"/>
              <w:tabs>
                <w:tab w:val="left" w:pos="567"/>
              </w:tabs>
              <w:spacing w:line="276" w:lineRule="auto"/>
              <w:ind w:firstLine="0"/>
              <w:rPr>
                <w:lang w:val="en-US"/>
              </w:rPr>
            </w:pPr>
            <w:r w:rsidRPr="00B73F51">
              <w:rPr>
                <w:lang w:val="en-US"/>
              </w:rPr>
              <w:t xml:space="preserve">4.3. </w:t>
            </w:r>
            <w:r w:rsidR="00D7570D" w:rsidRPr="00B73F5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4.4. </w:t>
            </w:r>
            <w:r w:rsidR="00460653" w:rsidRPr="00B73F51">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B73F51" w:rsidRDefault="00A101F6" w:rsidP="00196AB4">
            <w:pPr>
              <w:pStyle w:val="af2"/>
              <w:tabs>
                <w:tab w:val="left" w:pos="567"/>
              </w:tabs>
              <w:spacing w:line="276" w:lineRule="auto"/>
              <w:ind w:firstLine="0"/>
              <w:rPr>
                <w:lang w:val="en-US"/>
              </w:rPr>
            </w:pPr>
            <w:r w:rsidRPr="00B73F51">
              <w:rPr>
                <w:lang w:val="en-US"/>
              </w:rPr>
              <w:t xml:space="preserve">4.5. </w:t>
            </w:r>
            <w:r w:rsidR="00460653" w:rsidRPr="00B73F51">
              <w:rPr>
                <w:lang w:val="en-US"/>
              </w:rPr>
              <w:t>Desenele, calculele, verificările calculelor, caietele de măsurări (ataşamentele) şi alte documente, pe care Beneficiarul sau Antreprenorul trebuie să le întocmească şi</w:t>
            </w:r>
            <w:r w:rsidR="005D4B79" w:rsidRPr="00B73F51">
              <w:rPr>
                <w:lang w:val="en-US"/>
              </w:rPr>
              <w:t xml:space="preserve"> </w:t>
            </w:r>
            <w:r w:rsidR="00460653" w:rsidRPr="00B73F51">
              <w:rPr>
                <w:lang w:val="en-US"/>
              </w:rPr>
              <w:t>s</w:t>
            </w:r>
            <w:r w:rsidR="00183D79" w:rsidRPr="00B73F51">
              <w:rPr>
                <w:lang w:val="en-US"/>
              </w:rPr>
              <w:t>u</w:t>
            </w:r>
            <w:r w:rsidR="00460653" w:rsidRPr="00B73F51">
              <w:rPr>
                <w:lang w:val="en-US"/>
              </w:rPr>
              <w:t xml:space="preserve">nt cerute de subantreprenorul proiectant, vor fi puse la dispoziţia acestuia de către Antreprenor. </w:t>
            </w:r>
          </w:p>
          <w:p w14:paraId="56A353E0"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4.6. </w:t>
            </w:r>
            <w:r w:rsidR="00460653" w:rsidRPr="00B73F51">
              <w:rPr>
                <w:lang w:val="en-US"/>
              </w:rPr>
              <w:t>Oferta adjudecată face parte integrantă din contract. Ea trebuie să fie corectă şi completă. Preţurile stabilite vor acoperi toate obligaţiunile din contract şi toate operaţiunile pentru terminarea şi</w:t>
            </w:r>
            <w:r w:rsidR="005D4B79" w:rsidRPr="00B73F51">
              <w:rPr>
                <w:lang w:val="en-US"/>
              </w:rPr>
              <w:t xml:space="preserve"> </w:t>
            </w:r>
            <w:r w:rsidR="00460653" w:rsidRPr="00B73F51">
              <w:rPr>
                <w:lang w:val="en-US"/>
              </w:rPr>
              <w:t xml:space="preserve">întreţinerea corespunzătoare a lucrărilor. </w:t>
            </w:r>
          </w:p>
          <w:p w14:paraId="52D590A4"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4.7. </w:t>
            </w:r>
            <w:r w:rsidR="00460653" w:rsidRPr="00B73F51">
              <w:rPr>
                <w:lang w:val="en-US"/>
              </w:rPr>
              <w:t>Dacă Beneficiarul nu emite în timp util dispoziţii suplimentare care să conţină</w:t>
            </w:r>
            <w:r w:rsidR="005D4B79" w:rsidRPr="00B73F51">
              <w:rPr>
                <w:lang w:val="en-US"/>
              </w:rPr>
              <w:t xml:space="preserve"> </w:t>
            </w:r>
            <w:r w:rsidR="00460653" w:rsidRPr="00B73F51">
              <w:rPr>
                <w:lang w:val="en-US"/>
              </w:rPr>
              <w:t>instrucţiuni sau aprobări, ordine, directive, sau detalii, Antreprenorul va notifica Beneficiarul prin scrisori, de c</w:t>
            </w:r>
            <w:r w:rsidR="00183D79" w:rsidRPr="00B73F51">
              <w:rPr>
                <w:lang w:val="en-US"/>
              </w:rPr>
              <w:t>â</w:t>
            </w:r>
            <w:r w:rsidR="00460653" w:rsidRPr="00B73F51">
              <w:rPr>
                <w:lang w:val="en-US"/>
              </w:rPr>
              <w:t>te ori este posibil, că acestea pot să provoace înt</w:t>
            </w:r>
            <w:r w:rsidR="00183D79" w:rsidRPr="00B73F51">
              <w:rPr>
                <w:lang w:val="en-US"/>
              </w:rPr>
              <w:t>â</w:t>
            </w:r>
            <w:r w:rsidR="00460653" w:rsidRPr="00B73F5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4.8. </w:t>
            </w:r>
            <w:r w:rsidR="00460653" w:rsidRPr="00B73F5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4.9. </w:t>
            </w:r>
            <w:r w:rsidR="00460653" w:rsidRPr="00B73F5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73F51">
              <w:rPr>
                <w:lang w:val="en-US"/>
              </w:rPr>
              <w:t xml:space="preserve"> </w:t>
            </w:r>
            <w:r w:rsidR="00460653" w:rsidRPr="00B73F51">
              <w:rPr>
                <w:lang w:val="en-US"/>
              </w:rPr>
              <w:t xml:space="preserve">şi pentru procedeele de execuţie utilizate. </w:t>
            </w:r>
          </w:p>
          <w:p w14:paraId="20A67A6B" w14:textId="77777777" w:rsidR="00460653" w:rsidRPr="00B73F51" w:rsidRDefault="00A156C0" w:rsidP="00196AB4">
            <w:pPr>
              <w:pStyle w:val="af2"/>
              <w:tabs>
                <w:tab w:val="left" w:pos="567"/>
              </w:tabs>
              <w:spacing w:line="276" w:lineRule="auto"/>
              <w:ind w:firstLine="0"/>
              <w:rPr>
                <w:lang w:val="en-US"/>
              </w:rPr>
            </w:pPr>
            <w:r w:rsidRPr="00B73F51">
              <w:rPr>
                <w:lang w:val="en-US"/>
              </w:rPr>
              <w:t xml:space="preserve">4.10. </w:t>
            </w:r>
            <w:r w:rsidR="00460653" w:rsidRPr="00B73F51">
              <w:rPr>
                <w:lang w:val="en-US"/>
              </w:rPr>
              <w:t xml:space="preserve">Antreprenorul, prin </w:t>
            </w:r>
            <w:r w:rsidR="002F6A1E" w:rsidRPr="00B73F51">
              <w:rPr>
                <w:lang w:val="en-US"/>
              </w:rPr>
              <w:t xml:space="preserve">atribuirea </w:t>
            </w:r>
            <w:r w:rsidR="00460653" w:rsidRPr="00B73F51">
              <w:rPr>
                <w:lang w:val="en-US"/>
              </w:rPr>
              <w:t>ofertei în favoarea sa, se angajează să</w:t>
            </w:r>
            <w:r w:rsidR="00BC46B3" w:rsidRPr="00B73F51">
              <w:rPr>
                <w:lang w:val="en-US"/>
              </w:rPr>
              <w:t xml:space="preserve"> prezinte</w:t>
            </w:r>
            <w:r w:rsidR="005D4B79" w:rsidRPr="00B73F51">
              <w:rPr>
                <w:lang w:val="en-US"/>
              </w:rPr>
              <w:t xml:space="preserve"> </w:t>
            </w:r>
            <w:r w:rsidR="00EA64B0" w:rsidRPr="00B73F51">
              <w:rPr>
                <w:lang w:val="en-US"/>
              </w:rPr>
              <w:t>garanţia de bună execuţie a contractului, în cuantum de __% din valoarea contractului atribuit.</w:t>
            </w:r>
          </w:p>
          <w:p w14:paraId="2DB323DA" w14:textId="77777777" w:rsidR="00267805" w:rsidRPr="00B73F51" w:rsidRDefault="00A156C0" w:rsidP="00684D44">
            <w:pPr>
              <w:pStyle w:val="af2"/>
              <w:tabs>
                <w:tab w:val="left" w:pos="567"/>
              </w:tabs>
              <w:spacing w:line="276" w:lineRule="auto"/>
              <w:ind w:firstLine="0"/>
              <w:rPr>
                <w:lang w:val="en-US"/>
              </w:rPr>
            </w:pPr>
            <w:r w:rsidRPr="00B73F51">
              <w:rPr>
                <w:lang w:val="en-US"/>
              </w:rPr>
              <w:t>4.11.</w:t>
            </w:r>
            <w:r w:rsidR="00A109E6" w:rsidRPr="00B73F51">
              <w:rPr>
                <w:lang w:val="en-US"/>
              </w:rPr>
              <w:t xml:space="preserve"> Autoritatea contractantă eliberează/restituie</w:t>
            </w:r>
            <w:r w:rsidR="005D4B79" w:rsidRPr="00B73F51">
              <w:rPr>
                <w:lang w:val="en-US"/>
              </w:rPr>
              <w:t xml:space="preserve"> </w:t>
            </w:r>
            <w:r w:rsidR="00A109E6" w:rsidRPr="00B73F51">
              <w:rPr>
                <w:lang w:val="en-US"/>
              </w:rPr>
              <w:t>g</w:t>
            </w:r>
            <w:r w:rsidR="00460653" w:rsidRPr="00B73F51">
              <w:rPr>
                <w:lang w:val="en-US"/>
              </w:rPr>
              <w:t>aranţia de bună execuţie Antreprenorului după semnarea procesului-verbal de recepţie finală</w:t>
            </w:r>
            <w:r w:rsidR="00A109E6" w:rsidRPr="00B73F51">
              <w:rPr>
                <w:lang w:val="en-US"/>
              </w:rPr>
              <w:t>/ procesului-verbal la terminarea lucrărilor</w:t>
            </w:r>
            <w:r w:rsidR="00460653" w:rsidRPr="00B73F51">
              <w:rPr>
                <w:lang w:val="en-US"/>
              </w:rPr>
              <w:t xml:space="preserve"> în cel mult 15 zile</w:t>
            </w:r>
            <w:r w:rsidR="00E838F8" w:rsidRPr="00B73F51">
              <w:rPr>
                <w:lang w:val="en-US"/>
              </w:rPr>
              <w:t>.</w:t>
            </w:r>
            <w:r w:rsidR="005D4B79" w:rsidRPr="00B73F51">
              <w:rPr>
                <w:lang w:val="en-US"/>
              </w:rPr>
              <w:t xml:space="preserve"> </w:t>
            </w:r>
            <w:r w:rsidR="00EB65F6" w:rsidRPr="00B73F51">
              <w:rPr>
                <w:lang w:val="en-US"/>
              </w:rPr>
              <w:t>În cazul recepţiei cu obiecţii,</w:t>
            </w:r>
            <w:r w:rsidR="005D4B79" w:rsidRPr="00B73F51">
              <w:rPr>
                <w:lang w:val="en-US"/>
              </w:rPr>
              <w:t xml:space="preserve"> </w:t>
            </w:r>
            <w:r w:rsidR="00EB65F6" w:rsidRPr="00B73F51">
              <w:rPr>
                <w:lang w:val="en-US"/>
              </w:rPr>
              <w:t xml:space="preserve">garanţia se va restitui în cel mult 15 zile după înlăturarea </w:t>
            </w:r>
            <w:r w:rsidR="00EB65F6" w:rsidRPr="00B73F51">
              <w:rPr>
                <w:lang w:val="en-US"/>
              </w:rPr>
              <w:lastRenderedPageBreak/>
              <w:t>acestora.</w:t>
            </w:r>
          </w:p>
          <w:p w14:paraId="4C7338E3" w14:textId="77777777" w:rsidR="00460653" w:rsidRPr="00B73F51" w:rsidRDefault="00A156C0" w:rsidP="00196AB4">
            <w:pPr>
              <w:pStyle w:val="af2"/>
              <w:tabs>
                <w:tab w:val="left" w:pos="567"/>
              </w:tabs>
              <w:spacing w:line="276" w:lineRule="auto"/>
              <w:ind w:firstLine="0"/>
              <w:rPr>
                <w:lang w:val="en-US"/>
              </w:rPr>
            </w:pPr>
            <w:r w:rsidRPr="00B73F51">
              <w:rPr>
                <w:lang w:val="en-US"/>
              </w:rPr>
              <w:t>4.12.</w:t>
            </w:r>
            <w:r w:rsidR="00460653" w:rsidRPr="00B73F51">
              <w:rPr>
                <w:lang w:val="en-US"/>
              </w:rPr>
              <w:t>Antreprenorul trebuie să constituie garanţia de bună execuţie după primirea scris</w:t>
            </w:r>
            <w:r w:rsidR="00404C0D" w:rsidRPr="00B73F51">
              <w:rPr>
                <w:lang w:val="en-US"/>
              </w:rPr>
              <w:t>orii de acceptare, dar nu mai târ</w:t>
            </w:r>
            <w:r w:rsidR="00460653" w:rsidRPr="00B73F51">
              <w:rPr>
                <w:lang w:val="en-US"/>
              </w:rPr>
              <w:t>ziu de dat</w:t>
            </w:r>
            <w:r w:rsidR="00404C0D" w:rsidRPr="00B73F51">
              <w:rPr>
                <w:lang w:val="en-US"/>
              </w:rPr>
              <w:t>a încheierii contractului. Atât</w:t>
            </w:r>
            <w:r w:rsidR="00460653" w:rsidRPr="00B73F51">
              <w:rPr>
                <w:lang w:val="en-US"/>
              </w:rPr>
              <w:t xml:space="preserve"> timp c</w:t>
            </w:r>
            <w:r w:rsidR="00404C0D" w:rsidRPr="00B73F51">
              <w:rPr>
                <w:lang w:val="en-US"/>
              </w:rPr>
              <w:t>â</w:t>
            </w:r>
            <w:r w:rsidR="00460653" w:rsidRPr="00B73F51">
              <w:rPr>
                <w:lang w:val="en-US"/>
              </w:rPr>
              <w:t>t el nu şi-a îndeplinit această obligaţiune, Beneficiarul poate să reţină garanţia</w:t>
            </w:r>
            <w:r w:rsidR="005D4B79" w:rsidRPr="00B73F51">
              <w:rPr>
                <w:lang w:val="en-US"/>
              </w:rPr>
              <w:t xml:space="preserve"> </w:t>
            </w:r>
            <w:r w:rsidR="00E364D5" w:rsidRPr="00B73F51">
              <w:rPr>
                <w:lang w:val="en-US"/>
              </w:rPr>
              <w:t>Antreprenorului</w:t>
            </w:r>
            <w:r w:rsidR="00460653" w:rsidRPr="00B73F51">
              <w:rPr>
                <w:lang w:val="en-US"/>
              </w:rPr>
              <w:t xml:space="preserve"> pentru ofertă. </w:t>
            </w:r>
          </w:p>
          <w:p w14:paraId="7B5A3C5F" w14:textId="77777777" w:rsidR="00460653" w:rsidRPr="00B73F51" w:rsidRDefault="00A156C0" w:rsidP="00196AB4">
            <w:pPr>
              <w:pStyle w:val="af2"/>
              <w:tabs>
                <w:tab w:val="left" w:pos="567"/>
              </w:tabs>
              <w:spacing w:line="276" w:lineRule="auto"/>
              <w:ind w:firstLine="0"/>
              <w:rPr>
                <w:lang w:val="en-US"/>
              </w:rPr>
            </w:pPr>
            <w:r w:rsidRPr="00B73F51">
              <w:rPr>
                <w:lang w:val="en-US"/>
              </w:rPr>
              <w:t>4.1</w:t>
            </w:r>
            <w:r w:rsidR="00893327" w:rsidRPr="00B73F51">
              <w:rPr>
                <w:lang w:val="en-US"/>
              </w:rPr>
              <w:t>3</w:t>
            </w:r>
            <w:r w:rsidRPr="00B73F51">
              <w:rPr>
                <w:lang w:val="en-US"/>
              </w:rPr>
              <w:t xml:space="preserve">. </w:t>
            </w:r>
            <w:r w:rsidR="00460653" w:rsidRPr="00B73F5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73F51" w:rsidRDefault="00A156C0" w:rsidP="00196AB4">
            <w:pPr>
              <w:pStyle w:val="af2"/>
              <w:tabs>
                <w:tab w:val="left" w:pos="567"/>
              </w:tabs>
              <w:spacing w:line="276" w:lineRule="auto"/>
              <w:ind w:firstLine="0"/>
              <w:rPr>
                <w:lang w:val="en-US"/>
              </w:rPr>
            </w:pPr>
            <w:r w:rsidRPr="00B73F51">
              <w:rPr>
                <w:lang w:val="en-US"/>
              </w:rPr>
              <w:t>4.1</w:t>
            </w:r>
            <w:r w:rsidR="00893327" w:rsidRPr="00B73F51">
              <w:rPr>
                <w:lang w:val="en-US"/>
              </w:rPr>
              <w:t>4</w:t>
            </w:r>
            <w:r w:rsidRPr="00B73F51">
              <w:rPr>
                <w:lang w:val="en-US"/>
              </w:rPr>
              <w:t xml:space="preserve">. </w:t>
            </w:r>
            <w:r w:rsidR="00460653" w:rsidRPr="00B73F51">
              <w:rPr>
                <w:lang w:val="en-US"/>
              </w:rPr>
              <w:t>La lucrările la care se fac încercări, se consideră calitatea probei îndeplinită at</w:t>
            </w:r>
            <w:r w:rsidR="00E171D4" w:rsidRPr="00B73F51">
              <w:rPr>
                <w:lang w:val="en-US"/>
              </w:rPr>
              <w:t>â</w:t>
            </w:r>
            <w:r w:rsidR="00460653" w:rsidRPr="00B73F51">
              <w:rPr>
                <w:lang w:val="en-US"/>
              </w:rPr>
              <w:t>ta timp c</w:t>
            </w:r>
            <w:r w:rsidR="00E171D4" w:rsidRPr="00B73F51">
              <w:rPr>
                <w:lang w:val="en-US"/>
              </w:rPr>
              <w:t>â</w:t>
            </w:r>
            <w:r w:rsidR="00460653" w:rsidRPr="00B73F51">
              <w:rPr>
                <w:lang w:val="en-US"/>
              </w:rPr>
              <w:t xml:space="preserve">t rezultatele se înscriu în limitele admise prin reglementările tehnice. </w:t>
            </w:r>
          </w:p>
          <w:p w14:paraId="383A4756" w14:textId="77777777" w:rsidR="00460653" w:rsidRPr="00B73F51" w:rsidRDefault="00A156C0" w:rsidP="00196AB4">
            <w:pPr>
              <w:pStyle w:val="af2"/>
              <w:tabs>
                <w:tab w:val="left" w:pos="567"/>
              </w:tabs>
              <w:spacing w:line="276" w:lineRule="auto"/>
              <w:ind w:firstLine="0"/>
              <w:rPr>
                <w:lang w:val="en-US"/>
              </w:rPr>
            </w:pPr>
            <w:r w:rsidRPr="00B73F51">
              <w:rPr>
                <w:lang w:val="en-US"/>
              </w:rPr>
              <w:t>4.</w:t>
            </w:r>
            <w:r w:rsidR="00603AB4" w:rsidRPr="00B73F5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73F51" w:rsidRDefault="00A156C0" w:rsidP="00196AB4">
            <w:pPr>
              <w:pStyle w:val="af2"/>
              <w:tabs>
                <w:tab w:val="left" w:pos="567"/>
              </w:tabs>
              <w:spacing w:line="276" w:lineRule="auto"/>
              <w:ind w:firstLine="0"/>
              <w:rPr>
                <w:lang w:val="en-US"/>
              </w:rPr>
            </w:pPr>
            <w:r w:rsidRPr="00B73F51">
              <w:rPr>
                <w:lang w:val="en-US"/>
              </w:rPr>
              <w:t>4.1</w:t>
            </w:r>
            <w:r w:rsidR="00040EA0" w:rsidRPr="00B73F5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73F51" w:rsidRDefault="00A156C0" w:rsidP="00196AB4">
            <w:pPr>
              <w:pStyle w:val="af2"/>
              <w:tabs>
                <w:tab w:val="left" w:pos="567"/>
              </w:tabs>
              <w:spacing w:line="276" w:lineRule="auto"/>
              <w:ind w:firstLine="0"/>
              <w:rPr>
                <w:lang w:val="en-US"/>
              </w:rPr>
            </w:pPr>
            <w:r w:rsidRPr="00B73F51">
              <w:rPr>
                <w:lang w:val="en-US"/>
              </w:rPr>
              <w:t>4.1</w:t>
            </w:r>
            <w:r w:rsidR="00893327" w:rsidRPr="00B73F51">
              <w:rPr>
                <w:lang w:val="en-US"/>
              </w:rPr>
              <w:t>7</w:t>
            </w:r>
            <w:r w:rsidRPr="00B73F51">
              <w:rPr>
                <w:lang w:val="en-US"/>
              </w:rPr>
              <w:t xml:space="preserve">. </w:t>
            </w:r>
            <w:r w:rsidR="00460653" w:rsidRPr="00B73F51">
              <w:rPr>
                <w:lang w:val="en-US"/>
              </w:rPr>
              <w:t>Dacă Antreprenorul consideră că dispoziţiile Beneficiarului s</w:t>
            </w:r>
            <w:r w:rsidR="00183D79" w:rsidRPr="00B73F51">
              <w:rPr>
                <w:lang w:val="en-US"/>
              </w:rPr>
              <w:t>u</w:t>
            </w:r>
            <w:r w:rsidR="00460653" w:rsidRPr="00B73F51">
              <w:rPr>
                <w:lang w:val="en-US"/>
              </w:rPr>
              <w:t xml:space="preserve">nt nejustificate sau inoportune, el poate </w:t>
            </w:r>
            <w:r w:rsidR="00E171D4" w:rsidRPr="00B73F51">
              <w:rPr>
                <w:lang w:val="en-US"/>
              </w:rPr>
              <w:t>înainta</w:t>
            </w:r>
            <w:r w:rsidR="005D4B79" w:rsidRPr="00B73F51">
              <w:rPr>
                <w:lang w:val="en-US"/>
              </w:rPr>
              <w:t xml:space="preserve"> </w:t>
            </w:r>
            <w:r w:rsidR="00460653" w:rsidRPr="00B73F51">
              <w:rPr>
                <w:lang w:val="en-US"/>
              </w:rPr>
              <w:t xml:space="preserve">obiecţii, dar acestea nu îl </w:t>
            </w:r>
            <w:r w:rsidR="00E171D4" w:rsidRPr="00B73F51">
              <w:rPr>
                <w:lang w:val="en-US"/>
              </w:rPr>
              <w:t>scutește</w:t>
            </w:r>
            <w:r w:rsidR="005D4B79" w:rsidRPr="00B73F51">
              <w:rPr>
                <w:lang w:val="en-US"/>
              </w:rPr>
              <w:t xml:space="preserve"> </w:t>
            </w:r>
            <w:r w:rsidR="00460653" w:rsidRPr="00B73F51">
              <w:rPr>
                <w:lang w:val="en-US"/>
              </w:rPr>
              <w:t xml:space="preserve">de </w:t>
            </w:r>
            <w:r w:rsidR="00E364D5" w:rsidRPr="00B73F51">
              <w:rPr>
                <w:lang w:val="en-US"/>
              </w:rPr>
              <w:t xml:space="preserve">obligația de </w:t>
            </w:r>
            <w:r w:rsidR="00460653" w:rsidRPr="00B73F5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73F51" w:rsidRDefault="00A156C0" w:rsidP="00196AB4">
            <w:pPr>
              <w:pStyle w:val="af2"/>
              <w:tabs>
                <w:tab w:val="left" w:pos="567"/>
              </w:tabs>
              <w:spacing w:line="276" w:lineRule="auto"/>
              <w:ind w:firstLine="0"/>
              <w:rPr>
                <w:lang w:val="en-US"/>
              </w:rPr>
            </w:pPr>
            <w:r w:rsidRPr="00B73F51">
              <w:rPr>
                <w:lang w:val="en-US"/>
              </w:rPr>
              <w:t>4.1</w:t>
            </w:r>
            <w:r w:rsidR="00893327" w:rsidRPr="00B73F51">
              <w:rPr>
                <w:lang w:val="en-US"/>
              </w:rPr>
              <w:t>8</w:t>
            </w:r>
            <w:r w:rsidRPr="00B73F51">
              <w:rPr>
                <w:lang w:val="en-US"/>
              </w:rPr>
              <w:t xml:space="preserve">. </w:t>
            </w:r>
            <w:r w:rsidR="00460653" w:rsidRPr="00B73F51">
              <w:rPr>
                <w:lang w:val="en-US"/>
              </w:rPr>
              <w:t>Trasarea axelor principale, bornelor de referinţă, căilor de circulaţieşi limitelor terenului pus la dispoziţia Antreprenorului, precum şi materializarea cotelor de nivel în i</w:t>
            </w:r>
            <w:r w:rsidR="00183D79" w:rsidRPr="00B73F51">
              <w:rPr>
                <w:lang w:val="en-US"/>
              </w:rPr>
              <w:t>mediata apropiere a terenului, su</w:t>
            </w:r>
            <w:r w:rsidR="00460653" w:rsidRPr="00B73F51">
              <w:rPr>
                <w:lang w:val="en-US"/>
              </w:rPr>
              <w:t>nt</w:t>
            </w:r>
            <w:r w:rsidR="005D4B79" w:rsidRPr="00B73F51">
              <w:rPr>
                <w:lang w:val="en-US"/>
              </w:rPr>
              <w:t xml:space="preserve"> </w:t>
            </w:r>
            <w:r w:rsidR="00460653" w:rsidRPr="00B73F51">
              <w:rPr>
                <w:lang w:val="en-US"/>
              </w:rPr>
              <w:t xml:space="preserve">obligaţiuni ale Antreprenorului. </w:t>
            </w:r>
          </w:p>
          <w:p w14:paraId="5A7959BE" w14:textId="77777777" w:rsidR="00460653" w:rsidRPr="00B73F51" w:rsidRDefault="00A156C0" w:rsidP="00196AB4">
            <w:pPr>
              <w:pStyle w:val="af2"/>
              <w:tabs>
                <w:tab w:val="left" w:pos="567"/>
              </w:tabs>
              <w:spacing w:line="276" w:lineRule="auto"/>
              <w:ind w:firstLine="0"/>
              <w:rPr>
                <w:lang w:val="en-US"/>
              </w:rPr>
            </w:pPr>
            <w:r w:rsidRPr="00B73F51">
              <w:rPr>
                <w:lang w:val="en-US"/>
              </w:rPr>
              <w:t>4.</w:t>
            </w:r>
            <w:r w:rsidR="00893327" w:rsidRPr="00B73F51">
              <w:rPr>
                <w:lang w:val="en-US"/>
              </w:rPr>
              <w:t>19</w:t>
            </w:r>
            <w:r w:rsidRPr="00B73F51">
              <w:rPr>
                <w:lang w:val="en-US"/>
              </w:rPr>
              <w:t xml:space="preserve">. </w:t>
            </w:r>
            <w:r w:rsidR="00460653" w:rsidRPr="00B73F5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73F51" w:rsidRDefault="00A156C0" w:rsidP="00196AB4">
            <w:pPr>
              <w:pStyle w:val="af2"/>
              <w:tabs>
                <w:tab w:val="left" w:pos="567"/>
              </w:tabs>
              <w:spacing w:line="276" w:lineRule="auto"/>
              <w:ind w:firstLine="0"/>
              <w:rPr>
                <w:lang w:val="en-US"/>
              </w:rPr>
            </w:pPr>
            <w:r w:rsidRPr="00B73F51">
              <w:rPr>
                <w:lang w:val="en-US"/>
              </w:rPr>
              <w:t>4.2</w:t>
            </w:r>
            <w:r w:rsidR="00893327" w:rsidRPr="00B73F51">
              <w:rPr>
                <w:lang w:val="en-US"/>
              </w:rPr>
              <w:t>0</w:t>
            </w:r>
            <w:r w:rsidRPr="00B73F51">
              <w:rPr>
                <w:lang w:val="en-US"/>
              </w:rPr>
              <w:t xml:space="preserve">. </w:t>
            </w:r>
            <w:r w:rsidR="00460653" w:rsidRPr="00B73F51">
              <w:rPr>
                <w:lang w:val="en-US"/>
              </w:rPr>
              <w:t>Ridicările de teren, trasările şi cotele de nivel, precum şi alte documente puse la dispoziţia Antreprenorului de către Beneficiar pentru executarea contractului s</w:t>
            </w:r>
            <w:r w:rsidR="00E10C0A" w:rsidRPr="00B73F51">
              <w:rPr>
                <w:lang w:val="en-US"/>
              </w:rPr>
              <w:t>u</w:t>
            </w:r>
            <w:r w:rsidR="00460653" w:rsidRPr="00B73F51">
              <w:rPr>
                <w:lang w:val="en-US"/>
              </w:rPr>
              <w:t>nt hotărâtoare. Antreprenorul este obligat să verifice documentele primite şi să înştiinţeze Beneficiarul cu privire la erorile şi</w:t>
            </w:r>
            <w:r w:rsidR="005D4B79" w:rsidRPr="00B73F51">
              <w:rPr>
                <w:lang w:val="en-US"/>
              </w:rPr>
              <w:t xml:space="preserve"> </w:t>
            </w:r>
            <w:r w:rsidR="00460653" w:rsidRPr="00B73F51">
              <w:rPr>
                <w:lang w:val="en-US"/>
              </w:rPr>
              <w:t xml:space="preserve">inexactităţile constatate sau presupuse. </w:t>
            </w:r>
          </w:p>
          <w:p w14:paraId="23331121" w14:textId="77777777" w:rsidR="00460653" w:rsidRPr="00B73F51" w:rsidRDefault="00A156C0" w:rsidP="00196AB4">
            <w:pPr>
              <w:pStyle w:val="af2"/>
              <w:tabs>
                <w:tab w:val="left" w:pos="567"/>
              </w:tabs>
              <w:spacing w:line="276" w:lineRule="auto"/>
              <w:ind w:firstLine="0"/>
              <w:rPr>
                <w:lang w:val="en-US"/>
              </w:rPr>
            </w:pPr>
            <w:r w:rsidRPr="00B73F51">
              <w:rPr>
                <w:lang w:val="en-US"/>
              </w:rPr>
              <w:t>4.2</w:t>
            </w:r>
            <w:r w:rsidR="00893327" w:rsidRPr="00B73F51">
              <w:rPr>
                <w:lang w:val="en-US"/>
              </w:rPr>
              <w:t>1</w:t>
            </w:r>
            <w:r w:rsidRPr="00B73F51">
              <w:rPr>
                <w:lang w:val="en-US"/>
              </w:rPr>
              <w:t xml:space="preserve">. </w:t>
            </w:r>
            <w:r w:rsidR="00460653" w:rsidRPr="00B73F5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73F51">
              <w:rPr>
                <w:lang w:val="en-US"/>
              </w:rPr>
              <w:t>prevederilor legale și obligațiunilor contractuale și profesionale</w:t>
            </w:r>
            <w:r w:rsidR="00460653" w:rsidRPr="00B73F51">
              <w:rPr>
                <w:lang w:val="en-US"/>
              </w:rPr>
              <w:t xml:space="preserve">. </w:t>
            </w:r>
          </w:p>
          <w:p w14:paraId="7924F23B" w14:textId="77777777" w:rsidR="00460653" w:rsidRPr="00B73F51" w:rsidRDefault="00A156C0" w:rsidP="00196AB4">
            <w:pPr>
              <w:pStyle w:val="af2"/>
              <w:tabs>
                <w:tab w:val="left" w:pos="567"/>
              </w:tabs>
              <w:spacing w:line="276" w:lineRule="auto"/>
              <w:ind w:firstLine="0"/>
              <w:rPr>
                <w:lang w:val="en-US"/>
              </w:rPr>
            </w:pPr>
            <w:r w:rsidRPr="00B73F51">
              <w:rPr>
                <w:lang w:val="en-US"/>
              </w:rPr>
              <w:t>4.2</w:t>
            </w:r>
            <w:r w:rsidR="00893327" w:rsidRPr="00B73F51">
              <w:rPr>
                <w:lang w:val="en-US"/>
              </w:rPr>
              <w:t>2</w:t>
            </w:r>
            <w:r w:rsidRPr="00B73F51">
              <w:rPr>
                <w:lang w:val="en-US"/>
              </w:rPr>
              <w:t xml:space="preserve">. </w:t>
            </w:r>
            <w:r w:rsidR="00460653" w:rsidRPr="00B73F51">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B73F51" w:rsidRDefault="00A156C0" w:rsidP="00196AB4">
            <w:pPr>
              <w:pStyle w:val="af2"/>
              <w:tabs>
                <w:tab w:val="left" w:pos="567"/>
              </w:tabs>
              <w:spacing w:line="276" w:lineRule="auto"/>
              <w:ind w:firstLine="0"/>
              <w:rPr>
                <w:lang w:val="en-US"/>
              </w:rPr>
            </w:pPr>
            <w:r w:rsidRPr="00B73F51">
              <w:rPr>
                <w:lang w:val="en-US"/>
              </w:rPr>
              <w:t>4.2</w:t>
            </w:r>
            <w:r w:rsidR="00893327" w:rsidRPr="00B73F51">
              <w:rPr>
                <w:lang w:val="en-US"/>
              </w:rPr>
              <w:t>3</w:t>
            </w:r>
            <w:r w:rsidRPr="00B73F51">
              <w:rPr>
                <w:lang w:val="en-US"/>
              </w:rPr>
              <w:t xml:space="preserve">. </w:t>
            </w:r>
            <w:r w:rsidR="00460653" w:rsidRPr="00B73F51">
              <w:rPr>
                <w:lang w:val="en-US"/>
              </w:rPr>
              <w:t xml:space="preserve">În cazul neexecutării de către Antreprenor a dispoziţiilor din punctul 2.1., Beneficiarul poate </w:t>
            </w:r>
            <w:r w:rsidR="00460653" w:rsidRPr="00B73F51">
              <w:rPr>
                <w:lang w:val="en-US"/>
              </w:rPr>
              <w:lastRenderedPageBreak/>
              <w:t xml:space="preserve">opri lucrările, </w:t>
            </w:r>
            <w:r w:rsidR="00F53F69" w:rsidRPr="00B73F51">
              <w:rPr>
                <w:lang w:val="en-US"/>
              </w:rPr>
              <w:t xml:space="preserve">prin </w:t>
            </w:r>
            <w:r w:rsidR="00E364D5" w:rsidRPr="00B73F51">
              <w:rPr>
                <w:lang w:val="en-US"/>
              </w:rPr>
              <w:t xml:space="preserve">rezoluțiunea </w:t>
            </w:r>
            <w:r w:rsidR="00F53F69" w:rsidRPr="00B73F51">
              <w:rPr>
                <w:lang w:val="en-US"/>
              </w:rPr>
              <w:t>contractului</w:t>
            </w:r>
            <w:r w:rsidR="00460653" w:rsidRPr="00B73F51">
              <w:rPr>
                <w:lang w:val="en-US"/>
              </w:rPr>
              <w:t xml:space="preserve">, în condiţiile legii, </w:t>
            </w:r>
            <w:r w:rsidR="00F53F69" w:rsidRPr="00B73F51">
              <w:rPr>
                <w:lang w:val="en-US"/>
              </w:rPr>
              <w:t>totodată A</w:t>
            </w:r>
            <w:r w:rsidR="00316769" w:rsidRPr="00B73F51">
              <w:rPr>
                <w:lang w:val="en-US"/>
              </w:rPr>
              <w:t xml:space="preserve">ntreprenorul </w:t>
            </w:r>
            <w:r w:rsidR="00460653" w:rsidRPr="00B73F51">
              <w:rPr>
                <w:lang w:val="en-US"/>
              </w:rPr>
              <w:t>compense</w:t>
            </w:r>
            <w:r w:rsidR="00316769" w:rsidRPr="00B73F51">
              <w:rPr>
                <w:lang w:val="en-US"/>
              </w:rPr>
              <w:t>ază</w:t>
            </w:r>
            <w:r w:rsidR="00460653" w:rsidRPr="00B73F51">
              <w:rPr>
                <w:lang w:val="en-US"/>
              </w:rPr>
              <w:t xml:space="preserve"> cheltuielile aferente suportate de Beneficiar în legătură cu faptul neexecutării. </w:t>
            </w:r>
          </w:p>
          <w:p w14:paraId="42DBA1FC" w14:textId="77777777" w:rsidR="00460653" w:rsidRPr="00B73F51" w:rsidRDefault="00BE5A1E" w:rsidP="00196AB4">
            <w:pPr>
              <w:pStyle w:val="af2"/>
              <w:tabs>
                <w:tab w:val="left" w:pos="567"/>
              </w:tabs>
              <w:spacing w:line="276" w:lineRule="auto"/>
              <w:ind w:firstLine="0"/>
              <w:rPr>
                <w:lang w:val="en-US"/>
              </w:rPr>
            </w:pPr>
            <w:r w:rsidRPr="00B73F51">
              <w:rPr>
                <w:lang w:val="en-US"/>
              </w:rPr>
              <w:t>4.2</w:t>
            </w:r>
            <w:r w:rsidR="00893327" w:rsidRPr="00B73F51">
              <w:rPr>
                <w:lang w:val="en-US"/>
              </w:rPr>
              <w:t>4</w:t>
            </w:r>
            <w:r w:rsidRPr="00B73F51">
              <w:rPr>
                <w:lang w:val="en-US"/>
              </w:rPr>
              <w:t xml:space="preserve">. </w:t>
            </w:r>
            <w:r w:rsidR="00460653" w:rsidRPr="00B73F51">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73F51" w:rsidRDefault="00BE5A1E" w:rsidP="00196AB4">
            <w:pPr>
              <w:pStyle w:val="af2"/>
              <w:tabs>
                <w:tab w:val="left" w:pos="567"/>
              </w:tabs>
              <w:spacing w:line="276" w:lineRule="auto"/>
              <w:ind w:firstLine="0"/>
              <w:rPr>
                <w:lang w:val="en-US"/>
              </w:rPr>
            </w:pPr>
            <w:r w:rsidRPr="00B73F51">
              <w:rPr>
                <w:lang w:val="en-US"/>
              </w:rPr>
              <w:t>4.2</w:t>
            </w:r>
            <w:r w:rsidR="00893327" w:rsidRPr="00B73F51">
              <w:rPr>
                <w:lang w:val="en-US"/>
              </w:rPr>
              <w:t>5</w:t>
            </w:r>
            <w:r w:rsidRPr="00B73F51">
              <w:rPr>
                <w:lang w:val="en-US"/>
              </w:rPr>
              <w:t xml:space="preserve">. </w:t>
            </w:r>
            <w:r w:rsidR="00460653" w:rsidRPr="00B73F51">
              <w:rPr>
                <w:lang w:val="en-US"/>
              </w:rPr>
              <w:t>În timpul desfăşurării lucrărilor, Antreprenorul are obligaţia să menţină căile de acces libere, să retragă utilajele, să îndepărteze surplusurile de materiale, deşeuri</w:t>
            </w:r>
            <w:r w:rsidR="005D4B79" w:rsidRPr="00B73F51">
              <w:rPr>
                <w:lang w:val="en-US"/>
              </w:rPr>
              <w:t xml:space="preserve"> </w:t>
            </w:r>
            <w:r w:rsidR="00460653" w:rsidRPr="00B73F51">
              <w:rPr>
                <w:lang w:val="en-US"/>
              </w:rPr>
              <w:t>şi lucrări provizorii de orice fel, care nu s</w:t>
            </w:r>
            <w:r w:rsidR="00183D79" w:rsidRPr="00B73F51">
              <w:rPr>
                <w:lang w:val="en-US"/>
              </w:rPr>
              <w:t>u</w:t>
            </w:r>
            <w:r w:rsidR="00460653" w:rsidRPr="00B73F51">
              <w:rPr>
                <w:lang w:val="en-US"/>
              </w:rPr>
              <w:t>nt necesare, iar la terminarea lucrărilor, Antreprenorul va evacua de pe şantier toate utilajele de construcţie, surplusurile de materiale, deşeurile</w:t>
            </w:r>
            <w:r w:rsidR="005D4B79" w:rsidRPr="00B73F51">
              <w:rPr>
                <w:lang w:val="en-US"/>
              </w:rPr>
              <w:t xml:space="preserve"> </w:t>
            </w:r>
            <w:r w:rsidR="00460653" w:rsidRPr="00B73F51">
              <w:rPr>
                <w:lang w:val="en-US"/>
              </w:rPr>
              <w:t xml:space="preserve">şi lucrările provizorii. </w:t>
            </w:r>
          </w:p>
          <w:p w14:paraId="42718144" w14:textId="77777777" w:rsidR="00B96242" w:rsidRPr="00B73F51" w:rsidRDefault="00BE5A1E" w:rsidP="00196AB4">
            <w:pPr>
              <w:pStyle w:val="af2"/>
              <w:tabs>
                <w:tab w:val="left" w:pos="426"/>
                <w:tab w:val="left" w:pos="3645"/>
              </w:tabs>
              <w:spacing w:line="276" w:lineRule="auto"/>
              <w:ind w:firstLine="0"/>
              <w:rPr>
                <w:lang w:val="en-US"/>
              </w:rPr>
            </w:pPr>
            <w:r w:rsidRPr="00B73F51">
              <w:rPr>
                <w:lang w:val="en-US"/>
              </w:rPr>
              <w:t>4.2</w:t>
            </w:r>
            <w:r w:rsidR="00893327" w:rsidRPr="00B73F51">
              <w:rPr>
                <w:lang w:val="en-US"/>
              </w:rPr>
              <w:t>6</w:t>
            </w:r>
            <w:r w:rsidRPr="00B73F51">
              <w:rPr>
                <w:lang w:val="en-US"/>
              </w:rPr>
              <w:t xml:space="preserve">. </w:t>
            </w:r>
            <w:r w:rsidR="00460653" w:rsidRPr="00B73F51">
              <w:rPr>
                <w:lang w:val="en-US"/>
              </w:rPr>
              <w:t>Beneficiarul trebuie să obţină, pe propria cheltuială, toate avizele, autorizaţiile</w:t>
            </w:r>
            <w:r w:rsidR="005D4B79" w:rsidRPr="00B73F51">
              <w:rPr>
                <w:lang w:val="en-US"/>
              </w:rPr>
              <w:t xml:space="preserve"> </w:t>
            </w:r>
            <w:r w:rsidR="00460653" w:rsidRPr="00B73F5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73F51"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73F51" w:rsidRDefault="00BE5A1E" w:rsidP="00196AB4">
            <w:pPr>
              <w:pStyle w:val="af2"/>
              <w:tabs>
                <w:tab w:val="left" w:pos="567"/>
              </w:tabs>
              <w:spacing w:line="276" w:lineRule="auto"/>
              <w:ind w:firstLine="0"/>
              <w:rPr>
                <w:lang w:val="en-US"/>
              </w:rPr>
            </w:pPr>
            <w:r w:rsidRPr="00B73F51">
              <w:rPr>
                <w:lang w:val="en-US"/>
              </w:rPr>
              <w:t xml:space="preserve">6.1. </w:t>
            </w:r>
            <w:r w:rsidR="005B666D" w:rsidRPr="00B73F51">
              <w:rPr>
                <w:lang w:val="en-US"/>
              </w:rPr>
              <w:t>Antreprenorul este obligat să execute toate lucrările, prevăzute în contract, în termenele stabilite prin graficul general de realizare a lucrărilor şi graficul de execuţie</w:t>
            </w:r>
            <w:r w:rsidR="005D4B79" w:rsidRPr="00B73F51">
              <w:rPr>
                <w:lang w:val="en-US"/>
              </w:rPr>
              <w:t xml:space="preserve"> </w:t>
            </w:r>
            <w:r w:rsidR="005B666D" w:rsidRPr="00B73F51">
              <w:rPr>
                <w:lang w:val="en-US"/>
              </w:rPr>
              <w:t>şi de o calitate corespunzătoare prevederilor actelor normative şi  prezentului contract.</w:t>
            </w:r>
          </w:p>
          <w:p w14:paraId="0797AEC6" w14:textId="77777777" w:rsidR="005B666D" w:rsidRPr="00B73F51" w:rsidRDefault="00BE5A1E" w:rsidP="00196AB4">
            <w:pPr>
              <w:pStyle w:val="af2"/>
              <w:tabs>
                <w:tab w:val="left" w:pos="567"/>
              </w:tabs>
              <w:spacing w:line="276" w:lineRule="auto"/>
              <w:ind w:firstLine="0"/>
              <w:rPr>
                <w:lang w:val="en-US"/>
              </w:rPr>
            </w:pPr>
            <w:r w:rsidRPr="00B73F51">
              <w:rPr>
                <w:lang w:val="en-US"/>
              </w:rPr>
              <w:t xml:space="preserve">6.2. </w:t>
            </w:r>
            <w:r w:rsidR="005B666D" w:rsidRPr="00B73F5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73F51" w:rsidRDefault="00BE5A1E" w:rsidP="00196AB4">
            <w:pPr>
              <w:pStyle w:val="af2"/>
              <w:tabs>
                <w:tab w:val="left" w:pos="567"/>
              </w:tabs>
              <w:spacing w:line="276" w:lineRule="auto"/>
              <w:ind w:firstLine="0"/>
              <w:rPr>
                <w:lang w:val="en-US"/>
              </w:rPr>
            </w:pPr>
            <w:r w:rsidRPr="00B73F51">
              <w:rPr>
                <w:lang w:val="en-US"/>
              </w:rPr>
              <w:t xml:space="preserve">6.3. </w:t>
            </w:r>
            <w:r w:rsidR="005B666D" w:rsidRPr="00B73F51">
              <w:rPr>
                <w:lang w:val="en-US"/>
              </w:rPr>
              <w:t xml:space="preserve">Pe parcursul execuţiei lucrărilor, Antreprenorul este obligat să comunice, la cererea Beneficiarului, datele de </w:t>
            </w:r>
            <w:r w:rsidR="00E364D5" w:rsidRPr="00B73F51">
              <w:rPr>
                <w:lang w:val="en-US"/>
              </w:rPr>
              <w:t>identificare</w:t>
            </w:r>
            <w:r w:rsidR="005D4B79" w:rsidRPr="00B73F51">
              <w:rPr>
                <w:lang w:val="en-US"/>
              </w:rPr>
              <w:t xml:space="preserve"> </w:t>
            </w:r>
            <w:r w:rsidR="005B666D" w:rsidRPr="00B73F51">
              <w:rPr>
                <w:lang w:val="en-US"/>
              </w:rPr>
              <w:t xml:space="preserve">ale subantreprenorilor. </w:t>
            </w:r>
          </w:p>
          <w:p w14:paraId="05BB78E2" w14:textId="77777777" w:rsidR="005B666D" w:rsidRPr="00B73F51" w:rsidRDefault="00BE5A1E" w:rsidP="00196AB4">
            <w:pPr>
              <w:pStyle w:val="af2"/>
              <w:tabs>
                <w:tab w:val="left" w:pos="142"/>
                <w:tab w:val="left" w:pos="284"/>
              </w:tabs>
              <w:spacing w:line="276" w:lineRule="auto"/>
              <w:ind w:firstLine="0"/>
              <w:rPr>
                <w:lang w:val="en-US"/>
              </w:rPr>
            </w:pPr>
            <w:r w:rsidRPr="00B73F51">
              <w:rPr>
                <w:lang w:val="en-US"/>
              </w:rPr>
              <w:t xml:space="preserve">6.4. </w:t>
            </w:r>
            <w:r w:rsidR="005B666D" w:rsidRPr="00B73F51">
              <w:rPr>
                <w:lang w:val="en-US"/>
              </w:rPr>
              <w:t>Angajarea forţei de muncă pe bază de a</w:t>
            </w:r>
            <w:r w:rsidR="003D06D0" w:rsidRPr="00B73F51">
              <w:rPr>
                <w:lang w:val="en-US"/>
              </w:rPr>
              <w:t>cord nu este considerată</w:t>
            </w:r>
            <w:r w:rsidR="005B666D" w:rsidRPr="00B73F51">
              <w:rPr>
                <w:lang w:val="en-US"/>
              </w:rPr>
              <w:t xml:space="preserve"> obiectul unei subcontractări.</w:t>
            </w:r>
          </w:p>
          <w:p w14:paraId="04191B6B" w14:textId="77777777" w:rsidR="00684D44" w:rsidRPr="00B73F51"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73F51" w:rsidRDefault="00BE5A1E" w:rsidP="00196AB4">
            <w:pPr>
              <w:pStyle w:val="af2"/>
              <w:tabs>
                <w:tab w:val="left" w:pos="0"/>
              </w:tabs>
              <w:spacing w:line="276" w:lineRule="auto"/>
              <w:ind w:firstLine="0"/>
              <w:rPr>
                <w:lang w:val="en-US"/>
              </w:rPr>
            </w:pPr>
            <w:r w:rsidRPr="00B73F51">
              <w:rPr>
                <w:lang w:val="en-US"/>
              </w:rPr>
              <w:t xml:space="preserve">8.1. </w:t>
            </w:r>
            <w:r w:rsidR="00460653" w:rsidRPr="00B73F5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73F51" w:rsidRDefault="00BE5A1E" w:rsidP="00196AB4">
            <w:pPr>
              <w:pStyle w:val="af2"/>
              <w:tabs>
                <w:tab w:val="left" w:pos="284"/>
              </w:tabs>
              <w:spacing w:line="276" w:lineRule="auto"/>
              <w:ind w:firstLine="0"/>
              <w:rPr>
                <w:lang w:val="en-US"/>
              </w:rPr>
            </w:pPr>
            <w:r w:rsidRPr="00B73F51">
              <w:rPr>
                <w:lang w:val="en-US"/>
              </w:rPr>
              <w:t>8.2</w:t>
            </w:r>
            <w:r w:rsidR="00D05A94" w:rsidRPr="00B73F51">
              <w:rPr>
                <w:lang w:val="en-US"/>
              </w:rPr>
              <w:t>.</w:t>
            </w:r>
            <w:r w:rsidR="00460653" w:rsidRPr="00B73F51">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B73F51">
              <w:rPr>
                <w:lang w:val="en-US"/>
              </w:rPr>
              <w:t xml:space="preserve">8.3. </w:t>
            </w:r>
            <w:r w:rsidR="00460653" w:rsidRPr="00B73F51">
              <w:rPr>
                <w:lang w:val="en-US"/>
              </w:rPr>
              <w:t>Probele neprevăzute şi comandate de Beneficiar pentru verificarea unor lucrări sau materiale puse în</w:t>
            </w:r>
            <w:r w:rsidR="005D4B79" w:rsidRPr="00B73F51">
              <w:rPr>
                <w:lang w:val="en-US"/>
              </w:rPr>
              <w:t xml:space="preserve"> </w:t>
            </w:r>
            <w:r w:rsidR="00460653" w:rsidRPr="00B73F51">
              <w:rPr>
                <w:lang w:val="en-US"/>
              </w:rPr>
              <w:t>operă vor fi suportate de Antreprenor, dacă s</w:t>
            </w:r>
            <w:r w:rsidR="003D06D0" w:rsidRPr="00B73F51">
              <w:rPr>
                <w:lang w:val="en-US"/>
              </w:rPr>
              <w:t>e dovedeşte că materialele nu su</w:t>
            </w:r>
            <w:r w:rsidR="00460653" w:rsidRPr="00B73F5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B73F51" w:rsidRDefault="00D05A94" w:rsidP="009C0852">
            <w:pPr>
              <w:pStyle w:val="af2"/>
              <w:numPr>
                <w:ilvl w:val="1"/>
                <w:numId w:val="16"/>
              </w:numPr>
              <w:tabs>
                <w:tab w:val="left" w:pos="284"/>
              </w:tabs>
              <w:spacing w:line="276" w:lineRule="auto"/>
              <w:ind w:left="0" w:hanging="425"/>
              <w:rPr>
                <w:lang w:val="en-US"/>
              </w:rPr>
            </w:pPr>
            <w:r w:rsidRPr="00B73F51">
              <w:rPr>
                <w:lang w:val="en-US"/>
              </w:rPr>
              <w:t xml:space="preserve">8.4. </w:t>
            </w:r>
            <w:r w:rsidR="00460653" w:rsidRPr="00B73F51">
              <w:rPr>
                <w:lang w:val="en-US"/>
              </w:rPr>
              <w:t xml:space="preserve">Beneficiarul, proiectantul sau orice altă persoană autorizată de aceştia au acces tot timpul la </w:t>
            </w:r>
            <w:r w:rsidR="00460653" w:rsidRPr="00B73F51">
              <w:rPr>
                <w:lang w:val="en-US"/>
              </w:rPr>
              <w:lastRenderedPageBreak/>
              <w:t>lucrări pe şantier</w:t>
            </w:r>
            <w:r w:rsidR="005D4B79" w:rsidRPr="00B73F51">
              <w:rPr>
                <w:lang w:val="en-US"/>
              </w:rPr>
              <w:t xml:space="preserve"> </w:t>
            </w:r>
            <w:r w:rsidR="00460653" w:rsidRPr="00B73F51">
              <w:rPr>
                <w:lang w:val="en-US"/>
              </w:rPr>
              <w:t xml:space="preserve">şi în locurile unde se pregăteşte lucrarea, în depozite de materiale prefabricate etc. </w:t>
            </w:r>
          </w:p>
          <w:p w14:paraId="122D8C18" w14:textId="77777777" w:rsidR="00460653" w:rsidRPr="00B73F51" w:rsidRDefault="00D05A94" w:rsidP="009C0852">
            <w:pPr>
              <w:pStyle w:val="af2"/>
              <w:numPr>
                <w:ilvl w:val="1"/>
                <w:numId w:val="16"/>
              </w:numPr>
              <w:tabs>
                <w:tab w:val="left" w:pos="284"/>
              </w:tabs>
              <w:spacing w:line="276" w:lineRule="auto"/>
              <w:ind w:left="0" w:hanging="425"/>
              <w:rPr>
                <w:lang w:val="en-US"/>
              </w:rPr>
            </w:pPr>
            <w:r w:rsidRPr="00B73F51">
              <w:rPr>
                <w:lang w:val="en-US"/>
              </w:rPr>
              <w:t xml:space="preserve">8.5. </w:t>
            </w:r>
            <w:r w:rsidR="00460653" w:rsidRPr="00B73F5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73F51">
              <w:rPr>
                <w:lang w:val="en-US"/>
              </w:rPr>
              <w:t>a</w:t>
            </w:r>
            <w:r w:rsidR="00460653" w:rsidRPr="00B73F51">
              <w:rPr>
                <w:lang w:val="en-US"/>
              </w:rPr>
              <w:t xml:space="preserve"> anunţa</w:t>
            </w:r>
            <w:r w:rsidR="00C33344" w:rsidRPr="00B73F51">
              <w:rPr>
                <w:lang w:val="en-US"/>
              </w:rPr>
              <w:t xml:space="preserve"> </w:t>
            </w:r>
            <w:r w:rsidR="00460653" w:rsidRPr="00B73F51">
              <w:rPr>
                <w:lang w:val="en-US"/>
              </w:rPr>
              <w:t>responsabilul tehnic</w:t>
            </w:r>
            <w:r w:rsidR="00183D79" w:rsidRPr="00B73F51">
              <w:rPr>
                <w:lang w:val="en-US"/>
              </w:rPr>
              <w:t xml:space="preserve"> atestat, proiectantul ori de câ</w:t>
            </w:r>
            <w:r w:rsidR="00460653" w:rsidRPr="00B73F51">
              <w:rPr>
                <w:lang w:val="en-US"/>
              </w:rPr>
              <w:t xml:space="preserve">te ori astfel de lucrări, </w:t>
            </w:r>
            <w:r w:rsidR="00183D79" w:rsidRPr="00B73F51">
              <w:rPr>
                <w:lang w:val="en-US"/>
              </w:rPr>
              <w:t>inclusiv fundaţiile clădirii, su</w:t>
            </w:r>
            <w:r w:rsidR="00460653" w:rsidRPr="00B73F51">
              <w:rPr>
                <w:lang w:val="en-US"/>
              </w:rPr>
              <w:t xml:space="preserve">nt gata pentru a fi examinate. Responsabilul tehnic atestat şi proiectantul vor participa la examinarea şi măsurarea lucrărilor. </w:t>
            </w:r>
          </w:p>
          <w:p w14:paraId="78641E60" w14:textId="77777777" w:rsidR="00460653" w:rsidRPr="00B73F51" w:rsidRDefault="00D05A94" w:rsidP="009C0852">
            <w:pPr>
              <w:pStyle w:val="af2"/>
              <w:numPr>
                <w:ilvl w:val="1"/>
                <w:numId w:val="16"/>
              </w:numPr>
              <w:tabs>
                <w:tab w:val="left" w:pos="284"/>
              </w:tabs>
              <w:spacing w:line="276" w:lineRule="auto"/>
              <w:ind w:left="0" w:hanging="425"/>
              <w:rPr>
                <w:lang w:val="en-US"/>
              </w:rPr>
            </w:pPr>
            <w:r w:rsidRPr="00B73F51">
              <w:rPr>
                <w:lang w:val="en-US"/>
              </w:rPr>
              <w:t xml:space="preserve">8.6. </w:t>
            </w:r>
            <w:r w:rsidR="00460653" w:rsidRPr="00B73F5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73F51">
              <w:rPr>
                <w:lang w:val="en-US"/>
              </w:rPr>
              <w:t xml:space="preserve"> fi suportate de Beneficiar,</w:t>
            </w:r>
            <w:r w:rsidR="00460653" w:rsidRPr="00B73F51">
              <w:rPr>
                <w:lang w:val="en-US"/>
              </w:rPr>
              <w:t xml:space="preserve"> în caz contrar, de Antreprenor. </w:t>
            </w:r>
          </w:p>
          <w:p w14:paraId="33EE48C7" w14:textId="77777777" w:rsidR="00460653" w:rsidRPr="00B73F51" w:rsidRDefault="00D05A94" w:rsidP="009C0852">
            <w:pPr>
              <w:pStyle w:val="af2"/>
              <w:numPr>
                <w:ilvl w:val="1"/>
                <w:numId w:val="16"/>
              </w:numPr>
              <w:tabs>
                <w:tab w:val="left" w:pos="284"/>
              </w:tabs>
              <w:spacing w:line="276" w:lineRule="auto"/>
              <w:ind w:left="0" w:hanging="425"/>
              <w:rPr>
                <w:lang w:val="en-US"/>
              </w:rPr>
            </w:pPr>
            <w:r w:rsidRPr="00B73F51">
              <w:rPr>
                <w:lang w:val="en-US"/>
              </w:rPr>
              <w:t xml:space="preserve">8.7. </w:t>
            </w:r>
            <w:r w:rsidR="00460653" w:rsidRPr="00B73F5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73F51" w:rsidRDefault="00D05A94" w:rsidP="009C0852">
            <w:pPr>
              <w:pStyle w:val="af2"/>
              <w:numPr>
                <w:ilvl w:val="1"/>
                <w:numId w:val="16"/>
              </w:numPr>
              <w:tabs>
                <w:tab w:val="left" w:pos="284"/>
              </w:tabs>
              <w:spacing w:line="276" w:lineRule="auto"/>
              <w:ind w:left="0" w:hanging="425"/>
              <w:rPr>
                <w:lang w:val="en-US"/>
              </w:rPr>
            </w:pPr>
            <w:r w:rsidRPr="00B73F51">
              <w:rPr>
                <w:lang w:val="en-US"/>
              </w:rPr>
              <w:t xml:space="preserve">8.8. </w:t>
            </w:r>
            <w:r w:rsidR="00460653" w:rsidRPr="00B73F51">
              <w:rPr>
                <w:lang w:val="en-US"/>
              </w:rPr>
              <w:t>Lucrările executate de Antreprenor în afara celor prevăzute în contract sau fără dis</w:t>
            </w:r>
            <w:r w:rsidR="00183D79" w:rsidRPr="00B73F51">
              <w:rPr>
                <w:lang w:val="en-US"/>
              </w:rPr>
              <w:t>poziţia Beneficiarului, precum ș</w:t>
            </w:r>
            <w:r w:rsidR="00460653" w:rsidRPr="00B73F5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73F51" w:rsidRDefault="00D05A94" w:rsidP="009C0852">
            <w:pPr>
              <w:pStyle w:val="af2"/>
              <w:numPr>
                <w:ilvl w:val="1"/>
                <w:numId w:val="16"/>
              </w:numPr>
              <w:tabs>
                <w:tab w:val="left" w:pos="284"/>
                <w:tab w:val="left" w:pos="426"/>
              </w:tabs>
              <w:spacing w:line="276" w:lineRule="auto"/>
              <w:ind w:left="0" w:hanging="425"/>
              <w:rPr>
                <w:lang w:val="en-US"/>
              </w:rPr>
            </w:pPr>
            <w:r w:rsidRPr="00B73F51">
              <w:rPr>
                <w:lang w:val="en-US"/>
              </w:rPr>
              <w:t xml:space="preserve">8.9. </w:t>
            </w:r>
            <w:r w:rsidR="00460653" w:rsidRPr="00B73F51">
              <w:rPr>
                <w:lang w:val="en-US"/>
              </w:rPr>
              <w:t xml:space="preserve">Lucrările încep după </w:t>
            </w:r>
            <w:r w:rsidR="00684D44" w:rsidRPr="00B73F51">
              <w:rPr>
                <w:lang w:val="en-US"/>
              </w:rPr>
              <w:t>…..</w:t>
            </w:r>
            <w:r w:rsidR="00460653" w:rsidRPr="00B73F51">
              <w:rPr>
                <w:lang w:val="en-US"/>
              </w:rPr>
              <w:t xml:space="preserve"> zile de la semnarea şi înregistrarea contractului în modul corespunzător şi primirea ordinului de execuţie.</w:t>
            </w:r>
          </w:p>
          <w:p w14:paraId="0F7D7213" w14:textId="77777777" w:rsidR="00460653" w:rsidRPr="00B73F51"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9C0852">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B73F51" w:rsidRDefault="00D83EE1" w:rsidP="009C0852">
            <w:pPr>
              <w:pStyle w:val="af2"/>
              <w:numPr>
                <w:ilvl w:val="1"/>
                <w:numId w:val="16"/>
              </w:numPr>
              <w:tabs>
                <w:tab w:val="left" w:pos="567"/>
              </w:tabs>
              <w:spacing w:line="276" w:lineRule="auto"/>
              <w:ind w:left="0" w:hanging="567"/>
              <w:rPr>
                <w:lang w:val="en-US"/>
              </w:rPr>
            </w:pPr>
            <w:r w:rsidRPr="00B73F51">
              <w:rPr>
                <w:lang w:val="en-US"/>
              </w:rPr>
              <w:t xml:space="preserve">9.1. </w:t>
            </w:r>
            <w:r w:rsidR="00460653" w:rsidRPr="00B73F51">
              <w:rPr>
                <w:lang w:val="en-US"/>
              </w:rPr>
              <w:t xml:space="preserve">Perioada de garanţie pentru lucrărieste de  </w:t>
            </w:r>
            <w:r w:rsidR="00D379F6" w:rsidRPr="00B73F51">
              <w:rPr>
                <w:b/>
                <w:lang w:val="en-US"/>
              </w:rPr>
              <w:t>___</w:t>
            </w:r>
            <w:r w:rsidR="00460653" w:rsidRPr="00B73F51">
              <w:rPr>
                <w:lang w:val="en-US"/>
              </w:rPr>
              <w:t xml:space="preserve"> ani. </w:t>
            </w:r>
          </w:p>
          <w:p w14:paraId="1CEFAD7D" w14:textId="77777777" w:rsidR="00460653" w:rsidRPr="00B73F51" w:rsidRDefault="00D83EE1" w:rsidP="009C0852">
            <w:pPr>
              <w:pStyle w:val="af2"/>
              <w:numPr>
                <w:ilvl w:val="1"/>
                <w:numId w:val="16"/>
              </w:numPr>
              <w:tabs>
                <w:tab w:val="left" w:pos="567"/>
              </w:tabs>
              <w:spacing w:line="276" w:lineRule="auto"/>
              <w:ind w:left="0" w:hanging="567"/>
              <w:rPr>
                <w:lang w:val="en-US"/>
              </w:rPr>
            </w:pPr>
            <w:r w:rsidRPr="00B73F51">
              <w:rPr>
                <w:lang w:val="en-US"/>
              </w:rPr>
              <w:t xml:space="preserve">9.2. </w:t>
            </w:r>
            <w:r w:rsidR="00460653" w:rsidRPr="00B73F51">
              <w:rPr>
                <w:lang w:val="en-US"/>
              </w:rPr>
              <w:t xml:space="preserve">Perioada de garanţie </w:t>
            </w:r>
            <w:r w:rsidRPr="00B73F51">
              <w:rPr>
                <w:lang w:val="en-US"/>
              </w:rPr>
              <w:t>începe</w:t>
            </w:r>
            <w:r w:rsidR="00460653" w:rsidRPr="00B73F51">
              <w:rPr>
                <w:lang w:val="en-US"/>
              </w:rPr>
              <w:t xml:space="preserve"> de la data recepţiei la terminarea lucrărilor şip</w:t>
            </w:r>
            <w:r w:rsidRPr="00B73F51">
              <w:rPr>
                <w:lang w:val="en-US"/>
              </w:rPr>
              <w:t>â</w:t>
            </w:r>
            <w:r w:rsidR="00460653" w:rsidRPr="00B73F51">
              <w:rPr>
                <w:lang w:val="en-US"/>
              </w:rPr>
              <w:t xml:space="preserve">nă la expirarea </w:t>
            </w:r>
            <w:r w:rsidR="00D379F6" w:rsidRPr="00B73F51">
              <w:rPr>
                <w:lang w:val="en-US"/>
              </w:rPr>
              <w:t>termenului prevăzut la punctul 9</w:t>
            </w:r>
            <w:r w:rsidR="00460653" w:rsidRPr="00B73F51">
              <w:rPr>
                <w:lang w:val="en-US"/>
              </w:rPr>
              <w:t xml:space="preserve">.1 din prezentul </w:t>
            </w:r>
            <w:r w:rsidR="0001066E" w:rsidRPr="00B73F51">
              <w:rPr>
                <w:lang w:val="en-US"/>
              </w:rPr>
              <w:t>capitol</w:t>
            </w:r>
            <w:r w:rsidR="00460653" w:rsidRPr="00B73F51">
              <w:rPr>
                <w:lang w:val="en-US"/>
              </w:rPr>
              <w:t xml:space="preserve">. </w:t>
            </w:r>
          </w:p>
          <w:p w14:paraId="31DF6482" w14:textId="77777777" w:rsidR="00460653" w:rsidRPr="00B73F51" w:rsidRDefault="00D83EE1" w:rsidP="009C0852">
            <w:pPr>
              <w:pStyle w:val="af2"/>
              <w:numPr>
                <w:ilvl w:val="1"/>
                <w:numId w:val="16"/>
              </w:numPr>
              <w:tabs>
                <w:tab w:val="left" w:pos="567"/>
              </w:tabs>
              <w:spacing w:line="276" w:lineRule="auto"/>
              <w:ind w:left="0" w:hanging="567"/>
              <w:rPr>
                <w:lang w:val="en-US"/>
              </w:rPr>
            </w:pPr>
            <w:r w:rsidRPr="00B73F51">
              <w:rPr>
                <w:lang w:val="en-US"/>
              </w:rPr>
              <w:t xml:space="preserve">9.3. </w:t>
            </w:r>
            <w:r w:rsidR="00460653" w:rsidRPr="00B73F51">
              <w:rPr>
                <w:lang w:val="en-US"/>
              </w:rPr>
              <w:t xml:space="preserve">Antreprenorul are obligaţia ca în perioada de garanţie să înlăture toate defecţiunile ce ţin de nerespectarea clauzelor contractului </w:t>
            </w:r>
            <w:r w:rsidRPr="00B73F51">
              <w:rPr>
                <w:lang w:val="en-US"/>
              </w:rPr>
              <w:t xml:space="preserve">din cont propriu, </w:t>
            </w:r>
            <w:r w:rsidR="00460653" w:rsidRPr="00B73F51">
              <w:rPr>
                <w:lang w:val="en-US"/>
              </w:rPr>
              <w:t xml:space="preserve">în urma unei notificări transmise de către Beneficiar. </w:t>
            </w:r>
          </w:p>
          <w:p w14:paraId="621FAFBC" w14:textId="77777777" w:rsidR="00460653" w:rsidRPr="00B73F51" w:rsidRDefault="00460653" w:rsidP="00196AB4">
            <w:pPr>
              <w:pStyle w:val="af2"/>
              <w:tabs>
                <w:tab w:val="left" w:pos="567"/>
              </w:tabs>
              <w:spacing w:line="276" w:lineRule="auto"/>
              <w:ind w:firstLine="0"/>
              <w:rPr>
                <w:lang w:val="en-US"/>
              </w:rPr>
            </w:pPr>
          </w:p>
          <w:p w14:paraId="74A59756" w14:textId="77777777" w:rsidR="00460653" w:rsidRPr="00FF430B" w:rsidRDefault="00D53233" w:rsidP="009C0852">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10.1. </w:t>
            </w:r>
            <w:r w:rsidR="00460653" w:rsidRPr="00B73F5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10.2. </w:t>
            </w:r>
            <w:r w:rsidR="00460653" w:rsidRPr="00B73F5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10.3. </w:t>
            </w:r>
            <w:r w:rsidR="00460653" w:rsidRPr="00B73F51">
              <w:rPr>
                <w:lang w:val="en-US"/>
              </w:rPr>
              <w:t>Membrii asocierii își păstrează individualitatea ca subiecți de drept, însă sunt obligați să răspundă solidar față de autoritate</w:t>
            </w:r>
            <w:r w:rsidRPr="00B73F51">
              <w:rPr>
                <w:lang w:val="en-US"/>
              </w:rPr>
              <w:t>a</w:t>
            </w:r>
            <w:r w:rsidR="00460653" w:rsidRPr="00B73F51">
              <w:rPr>
                <w:lang w:val="en-US"/>
              </w:rPr>
              <w:t xml:space="preserve"> contractantă pentru modul de îndeplinire a obligațiilor contractuale.</w:t>
            </w:r>
          </w:p>
          <w:p w14:paraId="377C0C33"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10.4. </w:t>
            </w:r>
            <w:r w:rsidR="00460653" w:rsidRPr="00B73F5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lastRenderedPageBreak/>
              <w:t xml:space="preserve">10.5. </w:t>
            </w:r>
            <w:r w:rsidR="00460653" w:rsidRPr="00B73F5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10.6. </w:t>
            </w:r>
            <w:r w:rsidR="00460653" w:rsidRPr="00B73F51">
              <w:rPr>
                <w:lang w:val="en-US"/>
              </w:rPr>
              <w:t>Antreprenorul trebuie să asigure lucrările executate şi dotările pe care le are la dispoziţie împotriva degradări</w:t>
            </w:r>
            <w:r w:rsidR="00183D79" w:rsidRPr="00B73F51">
              <w:rPr>
                <w:lang w:val="en-US"/>
              </w:rPr>
              <w:t>i şi furturilor pâ</w:t>
            </w:r>
            <w:r w:rsidR="00460653" w:rsidRPr="00B73F51">
              <w:rPr>
                <w:lang w:val="en-US"/>
              </w:rPr>
              <w:t>nă la predarea lucrărilor către Beneficiar. El trebuie să ia măsuri de protecţie contra degradării lucrării datorită acţiunilor atmosferice şi a apei şi să îndepărteze zăpada şi</w:t>
            </w:r>
            <w:r w:rsidR="00C33344" w:rsidRPr="00B73F51">
              <w:rPr>
                <w:lang w:val="en-US"/>
              </w:rPr>
              <w:t xml:space="preserve"> </w:t>
            </w:r>
            <w:r w:rsidR="00460653" w:rsidRPr="00B73F51">
              <w:rPr>
                <w:lang w:val="en-US"/>
              </w:rPr>
              <w:t xml:space="preserve">gheaţa. </w:t>
            </w:r>
          </w:p>
          <w:p w14:paraId="399BD9F0"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10.7. </w:t>
            </w:r>
            <w:r w:rsidR="00460653" w:rsidRPr="00B73F51">
              <w:rPr>
                <w:lang w:val="en-US"/>
              </w:rPr>
              <w:t>Dacă nerespectarea de către Antreprenorul a prevederilor oricărui regulament sau hotărâri ale autorităţilor</w:t>
            </w:r>
            <w:r w:rsidR="00C33344" w:rsidRPr="00B73F51">
              <w:rPr>
                <w:lang w:val="en-US"/>
              </w:rPr>
              <w:t xml:space="preserve"> </w:t>
            </w:r>
            <w:r w:rsidR="00460653" w:rsidRPr="00B73F5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10.8. </w:t>
            </w:r>
            <w:r w:rsidR="00460653" w:rsidRPr="00B73F51">
              <w:rPr>
                <w:lang w:val="en-US"/>
              </w:rPr>
              <w:t>Dacă motivele const</w:t>
            </w:r>
            <w:r w:rsidR="00183D79" w:rsidRPr="00B73F51">
              <w:rPr>
                <w:lang w:val="en-US"/>
              </w:rPr>
              <w:t>rângerii sau ale întreruperii su</w:t>
            </w:r>
            <w:r w:rsidR="00460653" w:rsidRPr="00B73F51">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10.9. </w:t>
            </w:r>
            <w:r w:rsidR="00460653" w:rsidRPr="00B73F51">
              <w:rPr>
                <w:lang w:val="en-US"/>
              </w:rPr>
              <w:t>Dacă întârzierea în execu</w:t>
            </w:r>
            <w:r w:rsidR="0001066E" w:rsidRPr="00B73F51">
              <w:rPr>
                <w:lang w:val="en-US"/>
              </w:rPr>
              <w:t xml:space="preserve">ţia lucrărilor este </w:t>
            </w:r>
            <w:r w:rsidR="001278C6" w:rsidRPr="00B73F51">
              <w:rPr>
                <w:lang w:val="en-US"/>
              </w:rPr>
              <w:t>din</w:t>
            </w:r>
            <w:r w:rsidR="0001066E" w:rsidRPr="00B73F51">
              <w:rPr>
                <w:lang w:val="en-US"/>
              </w:rPr>
              <w:t xml:space="preserve"> culpa uneia</w:t>
            </w:r>
            <w:r w:rsidR="00460653" w:rsidRPr="00B73F51">
              <w:rPr>
                <w:lang w:val="en-US"/>
              </w:rPr>
              <w:t xml:space="preserve"> din</w:t>
            </w:r>
            <w:r w:rsidR="0001066E" w:rsidRPr="00B73F51">
              <w:rPr>
                <w:lang w:val="en-US"/>
              </w:rPr>
              <w:t>tre</w:t>
            </w:r>
            <w:r w:rsidR="00460653" w:rsidRPr="00B73F51">
              <w:rPr>
                <w:lang w:val="en-US"/>
              </w:rPr>
              <w:t xml:space="preserve"> părţi</w:t>
            </w:r>
            <w:r w:rsidR="0001066E" w:rsidRPr="00B73F51">
              <w:rPr>
                <w:lang w:val="en-US"/>
              </w:rPr>
              <w:t>le contractante</w:t>
            </w:r>
            <w:r w:rsidR="00460653" w:rsidRPr="00B73F51">
              <w:rPr>
                <w:lang w:val="en-US"/>
              </w:rPr>
              <w:t>, partea culpabilă va plăti celeilalte părţi penalizări</w:t>
            </w:r>
            <w:r w:rsidR="0001066E" w:rsidRPr="00B73F51">
              <w:rPr>
                <w:lang w:val="en-US"/>
              </w:rPr>
              <w:t xml:space="preserve"> şi/sau despăgubiri în cuantum de la 0,01% până la 0,1%</w:t>
            </w:r>
            <w:r w:rsidR="00460653" w:rsidRPr="00B73F51">
              <w:rPr>
                <w:lang w:val="en-US"/>
              </w:rPr>
              <w:t xml:space="preserve"> din valoarea lucrărilor </w:t>
            </w:r>
            <w:r w:rsidR="00D74B95" w:rsidRPr="00B73F51">
              <w:rPr>
                <w:lang w:val="en-US"/>
              </w:rPr>
              <w:t>rămase</w:t>
            </w:r>
            <w:r w:rsidR="00460653" w:rsidRPr="00B73F51">
              <w:rPr>
                <w:lang w:val="en-US"/>
              </w:rPr>
              <w:t xml:space="preserve">de executat/neonorate pentru fiecare zi de întârziere. Penalizarea devine operantă în momentul în care partea </w:t>
            </w:r>
            <w:r w:rsidR="00BB2CB2" w:rsidRPr="00B73F51">
              <w:rPr>
                <w:lang w:val="en-US"/>
              </w:rPr>
              <w:t>î</w:t>
            </w:r>
            <w:r w:rsidR="00460653" w:rsidRPr="00B73F51">
              <w:rPr>
                <w:lang w:val="en-US"/>
              </w:rPr>
              <w:t xml:space="preserve">nculpă a intrat în întârziere. </w:t>
            </w:r>
          </w:p>
          <w:p w14:paraId="5A9CC6A4" w14:textId="77777777" w:rsidR="00460653" w:rsidRPr="00B73F51" w:rsidRDefault="00D53233" w:rsidP="009C0852">
            <w:pPr>
              <w:pStyle w:val="af2"/>
              <w:numPr>
                <w:ilvl w:val="1"/>
                <w:numId w:val="16"/>
              </w:numPr>
              <w:tabs>
                <w:tab w:val="left" w:pos="567"/>
                <w:tab w:val="left" w:pos="1890"/>
              </w:tabs>
              <w:spacing w:line="276" w:lineRule="auto"/>
              <w:ind w:left="0" w:hanging="567"/>
              <w:rPr>
                <w:lang w:val="en-US"/>
              </w:rPr>
            </w:pPr>
            <w:r w:rsidRPr="00B73F51">
              <w:rPr>
                <w:lang w:val="en-US"/>
              </w:rPr>
              <w:t xml:space="preserve">10.10. </w:t>
            </w:r>
            <w:r w:rsidR="00460653" w:rsidRPr="00B73F51">
              <w:rPr>
                <w:lang w:val="en-US"/>
              </w:rPr>
              <w:t>Beneficiarul nu va fi responsabil pentru nici un fel de daune</w:t>
            </w:r>
            <w:r w:rsidR="00C33344" w:rsidRPr="00B73F51">
              <w:rPr>
                <w:lang w:val="en-US"/>
              </w:rPr>
              <w:t>-</w:t>
            </w:r>
            <w:r w:rsidR="00460653" w:rsidRPr="00B73F5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73F51">
              <w:rPr>
                <w:lang w:val="en-US"/>
              </w:rPr>
              <w:t>î</w:t>
            </w:r>
            <w:r w:rsidR="00460653" w:rsidRPr="00B73F51">
              <w:rPr>
                <w:lang w:val="en-US"/>
              </w:rPr>
              <w:t>nd din vina Beneficiarului, a agenţilor sau a angajaţilor acestora.</w:t>
            </w:r>
          </w:p>
          <w:p w14:paraId="4B7D57BF" w14:textId="77777777" w:rsidR="00460653" w:rsidRPr="00B73F51" w:rsidRDefault="00D53233" w:rsidP="009C0852">
            <w:pPr>
              <w:pStyle w:val="af2"/>
              <w:numPr>
                <w:ilvl w:val="1"/>
                <w:numId w:val="16"/>
              </w:numPr>
              <w:tabs>
                <w:tab w:val="left" w:pos="567"/>
                <w:tab w:val="left" w:pos="1890"/>
              </w:tabs>
              <w:spacing w:line="276" w:lineRule="auto"/>
              <w:ind w:left="0" w:hanging="567"/>
              <w:rPr>
                <w:lang w:val="en-US"/>
              </w:rPr>
            </w:pPr>
            <w:r w:rsidRPr="00B73F51">
              <w:rPr>
                <w:lang w:val="en-US"/>
              </w:rPr>
              <w:t xml:space="preserve">10.11. </w:t>
            </w:r>
            <w:r w:rsidR="00460653" w:rsidRPr="00B73F51">
              <w:rPr>
                <w:lang w:val="en-US"/>
              </w:rPr>
              <w:t>Antreprenorul şi subantreprenorii răspund soli</w:t>
            </w:r>
            <w:r w:rsidR="00DA1062" w:rsidRPr="00B73F51">
              <w:rPr>
                <w:lang w:val="en-US"/>
              </w:rPr>
              <w:t>dar pentru neexecutarea obligaț</w:t>
            </w:r>
            <w:r w:rsidR="00460653" w:rsidRPr="00B73F51">
              <w:rPr>
                <w:lang w:val="en-US"/>
              </w:rPr>
              <w:t>iil</w:t>
            </w:r>
            <w:r w:rsidR="00BB2CB2" w:rsidRPr="00B73F51">
              <w:rPr>
                <w:lang w:val="en-US"/>
              </w:rPr>
              <w:t>or</w:t>
            </w:r>
            <w:r w:rsidR="00460653" w:rsidRPr="00B73F51">
              <w:rPr>
                <w:lang w:val="en-US"/>
              </w:rPr>
              <w:t xml:space="preserve"> contractuale.</w:t>
            </w:r>
          </w:p>
          <w:p w14:paraId="229C0FE2" w14:textId="77777777" w:rsidR="00460653" w:rsidRPr="00B73F51"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9C0852">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9C0852">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9C0852">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B73F51" w:rsidRDefault="00D53233" w:rsidP="00D53233">
            <w:pPr>
              <w:pStyle w:val="af2"/>
              <w:tabs>
                <w:tab w:val="left" w:pos="567"/>
              </w:tabs>
              <w:spacing w:line="276" w:lineRule="auto"/>
              <w:ind w:firstLine="0"/>
              <w:rPr>
                <w:lang w:val="en-US"/>
              </w:rPr>
            </w:pPr>
            <w:r w:rsidRPr="00B73F51">
              <w:rPr>
                <w:lang w:val="en-US"/>
              </w:rPr>
              <w:t xml:space="preserve">12.1. </w:t>
            </w:r>
            <w:r w:rsidR="00460653" w:rsidRPr="00B73F51">
              <w:rPr>
                <w:lang w:val="en-US"/>
              </w:rPr>
              <w:t xml:space="preserve">Antreprenorul poate cere </w:t>
            </w:r>
            <w:r w:rsidR="00BB2CB2" w:rsidRPr="00B73F51">
              <w:rPr>
                <w:lang w:val="en-US"/>
              </w:rPr>
              <w:t>rezoluțiunea</w:t>
            </w:r>
            <w:r w:rsidR="0001066E" w:rsidRPr="00B73F51">
              <w:rPr>
                <w:lang w:val="en-US"/>
              </w:rPr>
              <w:t xml:space="preserve"> </w:t>
            </w:r>
            <w:r w:rsidR="00460653" w:rsidRPr="00B73F51">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B73F51" w:rsidRDefault="00D53233" w:rsidP="009C0852">
            <w:pPr>
              <w:pStyle w:val="af2"/>
              <w:numPr>
                <w:ilvl w:val="1"/>
                <w:numId w:val="16"/>
              </w:numPr>
              <w:tabs>
                <w:tab w:val="left" w:pos="567"/>
              </w:tabs>
              <w:spacing w:line="276" w:lineRule="auto"/>
              <w:ind w:left="0" w:hanging="567"/>
              <w:rPr>
                <w:lang w:val="en-US"/>
              </w:rPr>
            </w:pPr>
            <w:r w:rsidRPr="00B73F51">
              <w:rPr>
                <w:lang w:val="en-US"/>
              </w:rPr>
              <w:t xml:space="preserve">12.2. </w:t>
            </w:r>
            <w:r w:rsidR="00460653" w:rsidRPr="00B73F51">
              <w:rPr>
                <w:lang w:val="en-US"/>
              </w:rPr>
              <w:t xml:space="preserve">Beneficiarul poate cere </w:t>
            </w:r>
            <w:r w:rsidR="00BB2CB2" w:rsidRPr="00B73F51">
              <w:rPr>
                <w:lang w:val="en-US"/>
              </w:rPr>
              <w:t>rezoluțiunea</w:t>
            </w:r>
            <w:r w:rsidR="00C33344" w:rsidRPr="00B73F51">
              <w:rPr>
                <w:lang w:val="en-US"/>
              </w:rPr>
              <w:t xml:space="preserve"> </w:t>
            </w:r>
            <w:r w:rsidR="00460653" w:rsidRPr="00B73F51">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B73F51" w:rsidRDefault="007323B6" w:rsidP="009C0852">
            <w:pPr>
              <w:pStyle w:val="af2"/>
              <w:numPr>
                <w:ilvl w:val="1"/>
                <w:numId w:val="16"/>
              </w:numPr>
              <w:tabs>
                <w:tab w:val="left" w:pos="567"/>
              </w:tabs>
              <w:ind w:left="0" w:hanging="567"/>
              <w:rPr>
                <w:lang w:val="en-US"/>
              </w:rPr>
            </w:pPr>
            <w:r w:rsidRPr="00B73F51">
              <w:rPr>
                <w:lang w:val="en-US"/>
              </w:rPr>
              <w:lastRenderedPageBreak/>
              <w:t xml:space="preserve">12.3. </w:t>
            </w:r>
            <w:r w:rsidR="00460653" w:rsidRPr="00B73F51">
              <w:rPr>
                <w:lang w:val="en-US"/>
              </w:rPr>
              <w:t xml:space="preserve">Contractul se consideră </w:t>
            </w:r>
            <w:r w:rsidR="00BB2CB2" w:rsidRPr="00B73F51">
              <w:rPr>
                <w:lang w:val="en-US"/>
              </w:rPr>
              <w:t>rezolvit</w:t>
            </w:r>
            <w:r w:rsidR="00460653" w:rsidRPr="00B73F51">
              <w:rPr>
                <w:lang w:val="en-US"/>
              </w:rPr>
              <w:t>, dacă partea contractantă va comunica în scris cele</w:t>
            </w:r>
            <w:r w:rsidRPr="00B73F51">
              <w:rPr>
                <w:lang w:val="en-US"/>
              </w:rPr>
              <w:t>i</w:t>
            </w:r>
            <w:r w:rsidR="00460653" w:rsidRPr="00B73F51">
              <w:rPr>
                <w:lang w:val="en-US"/>
              </w:rPr>
              <w:t>lalte părţi contractante în termen de 15 zile motivele indicate la punctele 1</w:t>
            </w:r>
            <w:r w:rsidR="00D379F6" w:rsidRPr="00B73F51">
              <w:rPr>
                <w:lang w:val="en-US"/>
              </w:rPr>
              <w:t>2</w:t>
            </w:r>
            <w:r w:rsidR="00460653" w:rsidRPr="00B73F51">
              <w:rPr>
                <w:lang w:val="en-US"/>
              </w:rPr>
              <w:t>.1 şi 1</w:t>
            </w:r>
            <w:r w:rsidR="00D379F6" w:rsidRPr="00B73F51">
              <w:rPr>
                <w:lang w:val="en-US"/>
              </w:rPr>
              <w:t>2</w:t>
            </w:r>
            <w:r w:rsidR="00460653" w:rsidRPr="00B73F51">
              <w:rPr>
                <w:lang w:val="en-US"/>
              </w:rPr>
              <w:t xml:space="preserve">.2 din prezentul contract.  </w:t>
            </w:r>
          </w:p>
          <w:p w14:paraId="40D783CE" w14:textId="77777777" w:rsidR="00460653" w:rsidRPr="00B73F51" w:rsidRDefault="007323B6" w:rsidP="009C0852">
            <w:pPr>
              <w:pStyle w:val="af2"/>
              <w:numPr>
                <w:ilvl w:val="1"/>
                <w:numId w:val="16"/>
              </w:numPr>
              <w:tabs>
                <w:tab w:val="left" w:pos="567"/>
              </w:tabs>
              <w:ind w:left="0" w:hanging="567"/>
              <w:rPr>
                <w:lang w:val="en-US"/>
              </w:rPr>
            </w:pPr>
            <w:r w:rsidRPr="00B73F51">
              <w:rPr>
                <w:lang w:val="en-US"/>
              </w:rPr>
              <w:t xml:space="preserve">12.4. </w:t>
            </w:r>
            <w:r w:rsidR="00460653" w:rsidRPr="00B73F51">
              <w:rPr>
                <w:lang w:val="en-US"/>
              </w:rPr>
              <w:t xml:space="preserve">Beneficiarul, în caz de </w:t>
            </w:r>
            <w:r w:rsidR="00BB2CB2" w:rsidRPr="00B73F51">
              <w:rPr>
                <w:lang w:val="en-US"/>
              </w:rPr>
              <w:t>rezoluțiune</w:t>
            </w:r>
            <w:r w:rsidR="00460653" w:rsidRPr="00B73F51">
              <w:rPr>
                <w:lang w:val="en-US"/>
              </w:rPr>
              <w:t>a contractului, va convoca comisia de recepţie care va efectua recepţia cantitativă şi calitativ</w:t>
            </w:r>
            <w:r w:rsidR="00D74B95" w:rsidRPr="00B73F51">
              <w:rPr>
                <w:lang w:val="en-US"/>
              </w:rPr>
              <w:t>ă</w:t>
            </w:r>
            <w:r w:rsidR="00460653" w:rsidRPr="00B73F51">
              <w:rPr>
                <w:lang w:val="en-US"/>
              </w:rPr>
              <w:t xml:space="preserve"> a lucrărilor executate</w:t>
            </w:r>
            <w:r w:rsidR="00D74B95" w:rsidRPr="00B73F51">
              <w:rPr>
                <w:lang w:val="en-US"/>
              </w:rPr>
              <w:t>,</w:t>
            </w:r>
            <w:r w:rsidR="00C33344" w:rsidRPr="00B73F51">
              <w:rPr>
                <w:lang w:val="en-US"/>
              </w:rPr>
              <w:t xml:space="preserve"> </w:t>
            </w:r>
            <w:r w:rsidR="00D74B95" w:rsidRPr="00B73F51">
              <w:rPr>
                <w:lang w:val="en-US"/>
              </w:rPr>
              <w:t xml:space="preserve">în maximum 15 zile de la data </w:t>
            </w:r>
            <w:r w:rsidR="00BB2CB2" w:rsidRPr="00B73F51">
              <w:rPr>
                <w:lang w:val="en-US"/>
              </w:rPr>
              <w:t>rezoluțiunii</w:t>
            </w:r>
            <w:r w:rsidR="00C33344" w:rsidRPr="00B73F51">
              <w:rPr>
                <w:lang w:val="en-US"/>
              </w:rPr>
              <w:t xml:space="preserve"> </w:t>
            </w:r>
            <w:r w:rsidR="00D74B95" w:rsidRPr="00B73F51">
              <w:rPr>
                <w:lang w:val="en-US"/>
              </w:rPr>
              <w:t>contractului.</w:t>
            </w:r>
          </w:p>
          <w:p w14:paraId="26E83AD9" w14:textId="77777777" w:rsidR="00460653" w:rsidRPr="00B73F51" w:rsidRDefault="007323B6" w:rsidP="009C0852">
            <w:pPr>
              <w:pStyle w:val="af2"/>
              <w:numPr>
                <w:ilvl w:val="1"/>
                <w:numId w:val="16"/>
              </w:numPr>
              <w:tabs>
                <w:tab w:val="left" w:pos="567"/>
              </w:tabs>
              <w:ind w:left="0" w:hanging="567"/>
              <w:rPr>
                <w:lang w:val="en-US"/>
              </w:rPr>
            </w:pPr>
            <w:r w:rsidRPr="00B73F51">
              <w:rPr>
                <w:lang w:val="en-US"/>
              </w:rPr>
              <w:t xml:space="preserve">12.5. </w:t>
            </w:r>
            <w:r w:rsidR="00460653" w:rsidRPr="00B73F51">
              <w:rPr>
                <w:lang w:val="en-US"/>
              </w:rPr>
              <w:t xml:space="preserve">În cazul </w:t>
            </w:r>
            <w:r w:rsidR="00BB2CB2" w:rsidRPr="00B73F51">
              <w:rPr>
                <w:lang w:val="en-US"/>
              </w:rPr>
              <w:t>rezoluțiunii</w:t>
            </w:r>
            <w:r w:rsidR="00C33344" w:rsidRPr="00B73F51">
              <w:rPr>
                <w:lang w:val="en-US"/>
              </w:rPr>
              <w:t xml:space="preserve"> </w:t>
            </w:r>
            <w:r w:rsidR="00460653" w:rsidRPr="00B73F5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73F51">
              <w:rPr>
                <w:lang w:val="en-US"/>
              </w:rPr>
              <w:t>rezolvit</w:t>
            </w:r>
            <w:r w:rsidR="00C33344" w:rsidRPr="00B73F51">
              <w:rPr>
                <w:lang w:val="en-US"/>
              </w:rPr>
              <w:t xml:space="preserve"> </w:t>
            </w:r>
            <w:r w:rsidR="00460653" w:rsidRPr="00B73F51">
              <w:rPr>
                <w:lang w:val="en-US"/>
              </w:rPr>
              <w:t xml:space="preserve">contractul. </w:t>
            </w:r>
          </w:p>
          <w:p w14:paraId="36265579" w14:textId="77777777" w:rsidR="00460653" w:rsidRPr="00B73F51" w:rsidRDefault="007323B6" w:rsidP="009C0852">
            <w:pPr>
              <w:pStyle w:val="af2"/>
              <w:numPr>
                <w:ilvl w:val="1"/>
                <w:numId w:val="16"/>
              </w:numPr>
              <w:tabs>
                <w:tab w:val="left" w:pos="567"/>
              </w:tabs>
              <w:ind w:left="0" w:hanging="567"/>
              <w:rPr>
                <w:lang w:val="en-US"/>
              </w:rPr>
            </w:pPr>
            <w:r w:rsidRPr="00B73F51">
              <w:rPr>
                <w:lang w:val="en-US"/>
              </w:rPr>
              <w:t xml:space="preserve">12.6. </w:t>
            </w:r>
            <w:r w:rsidR="00460653" w:rsidRPr="00B73F51">
              <w:rPr>
                <w:lang w:val="en-US"/>
              </w:rPr>
              <w:t>După rez</w:t>
            </w:r>
            <w:r w:rsidR="00892A6D" w:rsidRPr="00B73F51">
              <w:rPr>
                <w:lang w:val="en-US"/>
              </w:rPr>
              <w:t>oluțiunea</w:t>
            </w:r>
            <w:r w:rsidR="00460653" w:rsidRPr="00B73F51">
              <w:rPr>
                <w:lang w:val="en-US"/>
              </w:rPr>
              <w:t xml:space="preserve"> contractului, Beneficiarul poate continua execuţia lucrărilor cu respectarea prevederilor legale. </w:t>
            </w:r>
          </w:p>
          <w:p w14:paraId="77A9D719" w14:textId="77777777" w:rsidR="00E22640" w:rsidRPr="00B73F51" w:rsidRDefault="00E22640" w:rsidP="00E22640">
            <w:pPr>
              <w:pStyle w:val="af2"/>
              <w:tabs>
                <w:tab w:val="left" w:pos="567"/>
                <w:tab w:val="left" w:pos="2070"/>
              </w:tabs>
              <w:ind w:firstLine="0"/>
              <w:rPr>
                <w:lang w:val="en-US"/>
              </w:rPr>
            </w:pPr>
            <w:r w:rsidRPr="00B73F51">
              <w:rPr>
                <w:lang w:val="en-US"/>
              </w:rPr>
              <w:t>12.7. Cazuri specifice de încetare a contractului de achiziţii publice:</w:t>
            </w:r>
          </w:p>
          <w:p w14:paraId="49ADD99C" w14:textId="15DBE3A9" w:rsidR="00E22640" w:rsidRPr="00B73F51" w:rsidRDefault="00E22640" w:rsidP="00E22640">
            <w:pPr>
              <w:pStyle w:val="af2"/>
              <w:tabs>
                <w:tab w:val="left" w:pos="567"/>
                <w:tab w:val="left" w:pos="2070"/>
              </w:tabs>
              <w:ind w:firstLine="284"/>
              <w:rPr>
                <w:lang w:val="en-US"/>
              </w:rPr>
            </w:pPr>
            <w:r w:rsidRPr="00B73F51">
              <w:rPr>
                <w:lang w:val="en-US"/>
              </w:rPr>
              <w:t xml:space="preserve">     </w:t>
            </w:r>
            <w:r w:rsidR="00F168DC" w:rsidRPr="00B73F51">
              <w:rPr>
                <w:lang w:val="en-US"/>
              </w:rPr>
              <w:t>Beneficiarul</w:t>
            </w:r>
            <w:r w:rsidRPr="00B73F51">
              <w:rPr>
                <w:lang w:val="en-US"/>
              </w:rPr>
              <w:t xml:space="preserve"> are dreptul de a </w:t>
            </w:r>
            <w:r w:rsidR="0060188C" w:rsidRPr="00B73F51">
              <w:rPr>
                <w:lang w:val="en-US"/>
              </w:rPr>
              <w:t>rezolvi</w:t>
            </w:r>
            <w:r w:rsidR="00C33344" w:rsidRPr="00B73F51">
              <w:rPr>
                <w:lang w:val="en-US"/>
              </w:rPr>
              <w:t xml:space="preserve"> </w:t>
            </w:r>
            <w:r w:rsidRPr="00B73F51">
              <w:rPr>
                <w:lang w:val="en-US"/>
              </w:rPr>
              <w:t>unilateral un contract de achiziţii publice în perioada de valabilitate a acestuia în una dintre următoarele situaţii:</w:t>
            </w:r>
          </w:p>
          <w:p w14:paraId="2D821582" w14:textId="57F8FC30" w:rsidR="00E22640" w:rsidRPr="00B73F51" w:rsidRDefault="00E22640" w:rsidP="00E22640">
            <w:pPr>
              <w:pStyle w:val="af2"/>
              <w:tabs>
                <w:tab w:val="left" w:pos="567"/>
                <w:tab w:val="left" w:pos="2070"/>
              </w:tabs>
              <w:rPr>
                <w:lang w:val="en-US"/>
              </w:rPr>
            </w:pPr>
            <w:r w:rsidRPr="00B73F51">
              <w:rPr>
                <w:lang w:val="en-US"/>
              </w:rPr>
              <w:t xml:space="preserve">    a) contractantul se afla, la momentul atribuirii lui, în una dintre situaţiile care ar fi determinat excluderea sa din proce</w:t>
            </w:r>
            <w:r w:rsidR="00C33344" w:rsidRPr="00B73F51">
              <w:rPr>
                <w:lang w:val="en-US"/>
              </w:rPr>
              <w:t>dura de atribuire potrivit art.</w:t>
            </w:r>
            <w:r w:rsidR="00DF4DCF" w:rsidRPr="00B73F51">
              <w:rPr>
                <w:lang w:val="en-US"/>
              </w:rPr>
              <w:t xml:space="preserve"> </w:t>
            </w:r>
            <w:r w:rsidRPr="00B73F51">
              <w:rPr>
                <w:lang w:val="en-US"/>
              </w:rPr>
              <w:t>19</w:t>
            </w:r>
            <w:r w:rsidR="00802287" w:rsidRPr="00B73F51">
              <w:rPr>
                <w:lang w:val="en-US"/>
              </w:rPr>
              <w:t xml:space="preserve"> al Legii </w:t>
            </w:r>
            <w:r w:rsidR="0060188C" w:rsidRPr="00B73F51">
              <w:rPr>
                <w:lang w:val="en-US"/>
              </w:rPr>
              <w:t>nr.</w:t>
            </w:r>
            <w:r w:rsidR="00FF5CB2" w:rsidRPr="00B73F51">
              <w:rPr>
                <w:lang w:val="en-US"/>
              </w:rPr>
              <w:t xml:space="preserve"> </w:t>
            </w:r>
            <w:r w:rsidR="00802287" w:rsidRPr="00B73F51">
              <w:rPr>
                <w:lang w:val="en-US"/>
              </w:rPr>
              <w:t>131/2015 privind achizițiile publice</w:t>
            </w:r>
            <w:r w:rsidRPr="00B73F51">
              <w:rPr>
                <w:lang w:val="en-US"/>
              </w:rPr>
              <w:t>;</w:t>
            </w:r>
          </w:p>
          <w:p w14:paraId="727FDBEA" w14:textId="16282731" w:rsidR="00E22640" w:rsidRPr="00B73F51" w:rsidRDefault="00E22640" w:rsidP="00E22640">
            <w:pPr>
              <w:pStyle w:val="af2"/>
              <w:tabs>
                <w:tab w:val="left" w:pos="567"/>
                <w:tab w:val="left" w:pos="2070"/>
              </w:tabs>
              <w:rPr>
                <w:lang w:val="en-US"/>
              </w:rPr>
            </w:pPr>
            <w:r w:rsidRPr="00B73F51">
              <w:rPr>
                <w:lang w:val="en-US"/>
              </w:rPr>
              <w:t xml:space="preserve">    b) contractul a făcut obiectul unei modificări substanțiale care necesita o nouă procedură de achiziție publică în conformitate cu art. 76</w:t>
            </w:r>
            <w:r w:rsidR="00802287" w:rsidRPr="00B73F51">
              <w:rPr>
                <w:lang w:val="en-US"/>
              </w:rPr>
              <w:t xml:space="preserve"> al Legii </w:t>
            </w:r>
            <w:r w:rsidR="0060188C" w:rsidRPr="00B73F51">
              <w:rPr>
                <w:lang w:val="en-US"/>
              </w:rPr>
              <w:t>nr.</w:t>
            </w:r>
            <w:r w:rsidR="00DF4DCF" w:rsidRPr="00B73F51">
              <w:rPr>
                <w:lang w:val="en-US"/>
              </w:rPr>
              <w:t xml:space="preserve"> </w:t>
            </w:r>
            <w:r w:rsidR="00802287" w:rsidRPr="00B73F51">
              <w:rPr>
                <w:lang w:val="en-US"/>
              </w:rPr>
              <w:t>131/2015 privind achizițiile publice</w:t>
            </w:r>
            <w:r w:rsidRPr="00B73F51">
              <w:rPr>
                <w:lang w:val="en-US"/>
              </w:rPr>
              <w:t>;</w:t>
            </w:r>
          </w:p>
          <w:p w14:paraId="2E2488FC" w14:textId="1D7433BB" w:rsidR="00E22640" w:rsidRPr="00B73F51" w:rsidRDefault="00E22640" w:rsidP="00E22640">
            <w:pPr>
              <w:pStyle w:val="af2"/>
              <w:tabs>
                <w:tab w:val="left" w:pos="567"/>
                <w:tab w:val="left" w:pos="2070"/>
              </w:tabs>
              <w:rPr>
                <w:lang w:val="en-US"/>
              </w:rPr>
            </w:pPr>
            <w:r w:rsidRPr="00B73F51">
              <w:rPr>
                <w:lang w:val="en-US"/>
              </w:rPr>
              <w:t xml:space="preserve">    c) contractul nu ar fi trebuit să fie atribui</w:t>
            </w:r>
            <w:r w:rsidR="00C33344" w:rsidRPr="00B73F51">
              <w:rPr>
                <w:lang w:val="en-US"/>
              </w:rPr>
              <w:t>t contractantului respectiv, avâ</w:t>
            </w:r>
            <w:r w:rsidRPr="00B73F51">
              <w:rPr>
                <w:lang w:val="en-US"/>
              </w:rPr>
              <w:t xml:space="preserve">nd în vedere o încălcare gravă a obligaţiilor ce rezultă din </w:t>
            </w:r>
            <w:r w:rsidR="00802287" w:rsidRPr="00B73F51">
              <w:rPr>
                <w:lang w:val="en-US"/>
              </w:rPr>
              <w:t xml:space="preserve">Legea </w:t>
            </w:r>
            <w:r w:rsidR="0060188C" w:rsidRPr="00B73F51">
              <w:rPr>
                <w:lang w:val="en-US"/>
              </w:rPr>
              <w:t>nr.</w:t>
            </w:r>
            <w:r w:rsidR="00DF4DCF" w:rsidRPr="00B73F51">
              <w:rPr>
                <w:lang w:val="en-US"/>
              </w:rPr>
              <w:t xml:space="preserve"> </w:t>
            </w:r>
            <w:r w:rsidR="00802287" w:rsidRPr="00B73F51">
              <w:rPr>
                <w:lang w:val="en-US"/>
              </w:rPr>
              <w:t>131/2015 priviind achizițiile publice</w:t>
            </w:r>
            <w:r w:rsidRPr="00B73F51">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73F51" w:rsidRDefault="00E22640" w:rsidP="00802287">
            <w:pPr>
              <w:pStyle w:val="af2"/>
              <w:tabs>
                <w:tab w:val="left" w:pos="567"/>
                <w:tab w:val="left" w:pos="2070"/>
              </w:tabs>
              <w:ind w:firstLine="0"/>
              <w:rPr>
                <w:lang w:val="en-US"/>
              </w:rPr>
            </w:pPr>
          </w:p>
          <w:p w14:paraId="27E6DB0A" w14:textId="77777777" w:rsidR="00460653" w:rsidRPr="00FF430B" w:rsidRDefault="007323B6" w:rsidP="009C0852">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B73F51" w:rsidRDefault="007323B6" w:rsidP="009C0852">
            <w:pPr>
              <w:pStyle w:val="af2"/>
              <w:numPr>
                <w:ilvl w:val="1"/>
                <w:numId w:val="16"/>
              </w:numPr>
              <w:tabs>
                <w:tab w:val="left" w:pos="567"/>
              </w:tabs>
              <w:ind w:left="0" w:hanging="567"/>
              <w:rPr>
                <w:lang w:val="en-US"/>
              </w:rPr>
            </w:pPr>
            <w:r w:rsidRPr="00B73F51">
              <w:rPr>
                <w:lang w:val="en-US"/>
              </w:rPr>
              <w:t xml:space="preserve">13.1. </w:t>
            </w:r>
            <w:r w:rsidR="00460653" w:rsidRPr="00B73F51">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B73F51" w:rsidRDefault="007323B6" w:rsidP="009C0852">
            <w:pPr>
              <w:pStyle w:val="af2"/>
              <w:numPr>
                <w:ilvl w:val="1"/>
                <w:numId w:val="16"/>
              </w:numPr>
              <w:tabs>
                <w:tab w:val="left" w:pos="567"/>
              </w:tabs>
              <w:ind w:left="0" w:hanging="567"/>
              <w:rPr>
                <w:lang w:val="en-US"/>
              </w:rPr>
            </w:pPr>
            <w:r w:rsidRPr="00B73F51">
              <w:rPr>
                <w:lang w:val="en-US"/>
              </w:rPr>
              <w:t xml:space="preserve">13.2. </w:t>
            </w:r>
            <w:r w:rsidR="00460653" w:rsidRPr="00B73F51">
              <w:rPr>
                <w:lang w:val="en-US"/>
              </w:rPr>
              <w:t>Documentele contractului vor fi întocmite în limba română.</w:t>
            </w:r>
          </w:p>
          <w:p w14:paraId="61C0B172" w14:textId="77777777" w:rsidR="00D379F6" w:rsidRPr="00B73F51" w:rsidRDefault="007323B6" w:rsidP="009C0852">
            <w:pPr>
              <w:pStyle w:val="af2"/>
              <w:numPr>
                <w:ilvl w:val="1"/>
                <w:numId w:val="16"/>
              </w:numPr>
              <w:tabs>
                <w:tab w:val="left" w:pos="567"/>
              </w:tabs>
              <w:ind w:left="0" w:hanging="567"/>
              <w:rPr>
                <w:lang w:val="en-US"/>
              </w:rPr>
            </w:pPr>
            <w:r w:rsidRPr="00B73F51">
              <w:rPr>
                <w:lang w:val="en-US"/>
              </w:rPr>
              <w:t>13.</w:t>
            </w:r>
            <w:r w:rsidR="001873A6" w:rsidRPr="00B73F51">
              <w:rPr>
                <w:lang w:val="en-US"/>
              </w:rPr>
              <w:t>3</w:t>
            </w:r>
            <w:r w:rsidRPr="00B73F51">
              <w:rPr>
                <w:lang w:val="en-US"/>
              </w:rPr>
              <w:t xml:space="preserve">. </w:t>
            </w:r>
            <w:r w:rsidR="00D379F6" w:rsidRPr="00B73F51">
              <w:rPr>
                <w:lang w:val="en-US"/>
              </w:rPr>
              <w:t>Prezentul Contract reprezintă acordul de voinţă al părţilor</w:t>
            </w:r>
            <w:r w:rsidR="00C33344" w:rsidRPr="00B73F51">
              <w:rPr>
                <w:lang w:val="en-US"/>
              </w:rPr>
              <w:t xml:space="preserve"> </w:t>
            </w:r>
            <w:r w:rsidR="00D379F6" w:rsidRPr="00B73F51">
              <w:rPr>
                <w:lang w:val="en-US"/>
              </w:rPr>
              <w:t>şi se consideră semnat la data aplicării ultimei semnături de către una dintre părți.</w:t>
            </w:r>
          </w:p>
          <w:p w14:paraId="38644E03" w14:textId="77777777" w:rsidR="00460653" w:rsidRPr="00B73F51" w:rsidRDefault="007323B6" w:rsidP="009C0852">
            <w:pPr>
              <w:pStyle w:val="af2"/>
              <w:numPr>
                <w:ilvl w:val="1"/>
                <w:numId w:val="16"/>
              </w:numPr>
              <w:tabs>
                <w:tab w:val="left" w:pos="567"/>
                <w:tab w:val="left" w:pos="4005"/>
              </w:tabs>
              <w:ind w:left="0" w:hanging="567"/>
              <w:contextualSpacing/>
              <w:rPr>
                <w:lang w:val="en-US"/>
              </w:rPr>
            </w:pPr>
            <w:r w:rsidRPr="00B73F51">
              <w:rPr>
                <w:lang w:val="en-US"/>
              </w:rPr>
              <w:t>13.</w:t>
            </w:r>
            <w:r w:rsidR="001873A6" w:rsidRPr="00B73F51">
              <w:rPr>
                <w:lang w:val="en-US"/>
              </w:rPr>
              <w:t>4</w:t>
            </w:r>
            <w:r w:rsidRPr="00B73F51">
              <w:rPr>
                <w:lang w:val="en-US"/>
              </w:rPr>
              <w:t xml:space="preserve">. </w:t>
            </w:r>
            <w:r w:rsidR="00D379F6" w:rsidRPr="00B73F51">
              <w:rPr>
                <w:lang w:val="en-US"/>
              </w:rPr>
              <w:t xml:space="preserve">Pentru confirmarea celor menţionate, </w:t>
            </w:r>
            <w:r w:rsidR="009D3792" w:rsidRPr="00B73F51">
              <w:rPr>
                <w:lang w:val="en-US"/>
              </w:rPr>
              <w:t>p</w:t>
            </w:r>
            <w:r w:rsidR="00D379F6" w:rsidRPr="00B73F51">
              <w:rPr>
                <w:lang w:val="en-US"/>
              </w:rPr>
              <w:t xml:space="preserve">ărţile au semnat prezentul Contract în conformitate cu legislaţia Republicii Moldova, la data şi anul indicate, </w:t>
            </w:r>
            <w:r w:rsidR="00460653" w:rsidRPr="00B73F51">
              <w:rPr>
                <w:lang w:val="en-US"/>
              </w:rPr>
              <w:t xml:space="preserve">fiind valabil până la </w:t>
            </w:r>
            <w:r w:rsidR="00684D44" w:rsidRPr="00B73F51">
              <w:rPr>
                <w:lang w:val="en-US"/>
              </w:rPr>
              <w:t>……./</w:t>
            </w:r>
            <w:r w:rsidR="00D379F6" w:rsidRPr="00B73F51">
              <w:rPr>
                <w:lang w:val="en-US"/>
              </w:rPr>
              <w:t>recepția finală a lucrărilor</w:t>
            </w:r>
            <w:r w:rsidR="00460653" w:rsidRPr="00B73F51">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9C0852">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Default="004D7C86" w:rsidP="00196AB4">
            <w:pPr>
              <w:tabs>
                <w:tab w:val="left" w:pos="2295"/>
              </w:tabs>
              <w:jc w:val="both"/>
            </w:pPr>
            <w:r w:rsidRPr="00FF430B">
              <w:br/>
            </w:r>
          </w:p>
          <w:p w14:paraId="40D615CF" w14:textId="77777777" w:rsidR="007D191B" w:rsidRDefault="007D191B" w:rsidP="00196AB4">
            <w:pPr>
              <w:tabs>
                <w:tab w:val="left" w:pos="2295"/>
              </w:tabs>
              <w:jc w:val="both"/>
            </w:pPr>
          </w:p>
          <w:p w14:paraId="700F6FC7" w14:textId="77777777" w:rsidR="007D191B" w:rsidRDefault="007D191B" w:rsidP="00196AB4">
            <w:pPr>
              <w:tabs>
                <w:tab w:val="left" w:pos="2295"/>
              </w:tabs>
              <w:jc w:val="both"/>
            </w:pPr>
          </w:p>
          <w:p w14:paraId="1B400D5F" w14:textId="77777777" w:rsidR="007D191B" w:rsidRDefault="007D191B" w:rsidP="00196AB4">
            <w:pPr>
              <w:tabs>
                <w:tab w:val="left" w:pos="2295"/>
              </w:tabs>
              <w:jc w:val="both"/>
            </w:pPr>
          </w:p>
          <w:p w14:paraId="034DB488" w14:textId="77777777" w:rsidR="007D191B" w:rsidRDefault="007D191B" w:rsidP="00196AB4">
            <w:pPr>
              <w:tabs>
                <w:tab w:val="left" w:pos="2295"/>
              </w:tabs>
              <w:jc w:val="both"/>
            </w:pPr>
          </w:p>
          <w:p w14:paraId="57136FAA" w14:textId="77777777" w:rsidR="007D191B" w:rsidRPr="00FF430B" w:rsidRDefault="007D191B" w:rsidP="00196AB4">
            <w:pPr>
              <w:tabs>
                <w:tab w:val="left" w:pos="2295"/>
              </w:tabs>
              <w:jc w:val="both"/>
            </w:pP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9C0852">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9C0852">
            <w:pPr>
              <w:numPr>
                <w:ilvl w:val="0"/>
                <w:numId w:val="30"/>
              </w:numPr>
              <w:suppressAutoHyphens/>
              <w:ind w:left="0" w:firstLine="720"/>
              <w:jc w:val="both"/>
            </w:pPr>
            <w:r w:rsidRPr="00FF430B">
              <w:t>Formularul Contractului;</w:t>
            </w:r>
          </w:p>
          <w:p w14:paraId="62BECD35" w14:textId="77777777" w:rsidR="00AD32DD" w:rsidRPr="00FF430B" w:rsidRDefault="004C7DFB" w:rsidP="009C0852">
            <w:pPr>
              <w:numPr>
                <w:ilvl w:val="0"/>
                <w:numId w:val="30"/>
              </w:numPr>
              <w:suppressAutoHyphens/>
              <w:ind w:left="0" w:firstLine="720"/>
              <w:jc w:val="both"/>
              <w:rPr>
                <w:i/>
              </w:rPr>
            </w:pPr>
            <w:r w:rsidRPr="00FF430B">
              <w:t>Formularul ofertei;</w:t>
            </w:r>
          </w:p>
          <w:p w14:paraId="4CD35ADF" w14:textId="77777777" w:rsidR="00AD32DD" w:rsidRPr="00FF430B" w:rsidRDefault="004C7DFB" w:rsidP="009C0852">
            <w:pPr>
              <w:numPr>
                <w:ilvl w:val="0"/>
                <w:numId w:val="30"/>
              </w:numPr>
              <w:suppressAutoHyphens/>
              <w:ind w:left="0" w:firstLine="720"/>
              <w:jc w:val="both"/>
              <w:rPr>
                <w:i/>
              </w:rPr>
            </w:pPr>
            <w:r w:rsidRPr="00FF430B">
              <w:t>Caietul de sarcini;</w:t>
            </w:r>
          </w:p>
          <w:p w14:paraId="6351F713" w14:textId="77777777" w:rsidR="00AD32DD" w:rsidRPr="00FF430B" w:rsidRDefault="004C7DFB" w:rsidP="009C0852">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9C0852">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9C0852">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9C0852">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9C0852">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9C0852">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9C0852">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9C0852">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C0852">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9C0852">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9C0852">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9C0852">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9C0852">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9C0852">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9C0852">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9C0852">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9C0852">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9C0852">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9C0852">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B73F51" w:rsidRDefault="008A2F19" w:rsidP="009C0852">
            <w:pPr>
              <w:pStyle w:val="af2"/>
              <w:numPr>
                <w:ilvl w:val="0"/>
                <w:numId w:val="34"/>
              </w:numPr>
              <w:tabs>
                <w:tab w:val="clear" w:pos="1854"/>
                <w:tab w:val="left" w:pos="0"/>
                <w:tab w:val="num" w:pos="1135"/>
                <w:tab w:val="left" w:pos="2070"/>
              </w:tabs>
              <w:ind w:left="0" w:firstLine="710"/>
              <w:rPr>
                <w:lang w:val="en-US"/>
              </w:rPr>
            </w:pPr>
            <w:r w:rsidRPr="00B73F51">
              <w:rPr>
                <w:lang w:val="en-US"/>
              </w:rPr>
              <w:t>contractul a făcut obiectul unei modificări substanțiale care necesita o nouă procedură de achiziție publi</w:t>
            </w:r>
            <w:r w:rsidR="00283820" w:rsidRPr="00B73F51">
              <w:rPr>
                <w:lang w:val="en-US"/>
              </w:rPr>
              <w:t>că în conformitate cu art.</w:t>
            </w:r>
            <w:r w:rsidR="003B210E" w:rsidRPr="00B73F51">
              <w:rPr>
                <w:lang w:val="en-US"/>
              </w:rPr>
              <w:t xml:space="preserve"> </w:t>
            </w:r>
            <w:r w:rsidRPr="00B73F51">
              <w:rPr>
                <w:lang w:val="en-US"/>
              </w:rPr>
              <w:t xml:space="preserve">76 al Legii </w:t>
            </w:r>
            <w:r w:rsidR="00E10240" w:rsidRPr="00B73F51">
              <w:rPr>
                <w:lang w:val="en-US"/>
              </w:rPr>
              <w:t>nr.</w:t>
            </w:r>
            <w:r w:rsidR="003B210E" w:rsidRPr="00B73F51">
              <w:rPr>
                <w:lang w:val="en-US"/>
              </w:rPr>
              <w:t xml:space="preserve"> </w:t>
            </w:r>
            <w:r w:rsidRPr="00B73F51">
              <w:rPr>
                <w:lang w:val="en-US"/>
              </w:rPr>
              <w:t>131/2015 privind achizițiile publice;</w:t>
            </w:r>
          </w:p>
          <w:p w14:paraId="64438E73" w14:textId="6A6AB7BE" w:rsidR="00AD32DD" w:rsidRPr="00B73F51" w:rsidRDefault="008A2F19" w:rsidP="009C0852">
            <w:pPr>
              <w:pStyle w:val="af2"/>
              <w:numPr>
                <w:ilvl w:val="0"/>
                <w:numId w:val="34"/>
              </w:numPr>
              <w:tabs>
                <w:tab w:val="clear" w:pos="1854"/>
                <w:tab w:val="left" w:pos="0"/>
                <w:tab w:val="num" w:pos="1135"/>
                <w:tab w:val="left" w:pos="2070"/>
              </w:tabs>
              <w:ind w:left="0" w:firstLine="710"/>
              <w:rPr>
                <w:lang w:val="en-US"/>
              </w:rPr>
            </w:pPr>
            <w:r w:rsidRPr="00B73F51">
              <w:rPr>
                <w:lang w:val="en-US"/>
              </w:rPr>
              <w:t xml:space="preserve">contractul nu </w:t>
            </w:r>
            <w:r w:rsidR="00073EB7" w:rsidRPr="00B73F51">
              <w:rPr>
                <w:lang w:val="en-US"/>
              </w:rPr>
              <w:t>urma</w:t>
            </w:r>
            <w:r w:rsidRPr="00B73F51">
              <w:rPr>
                <w:lang w:val="en-US"/>
              </w:rPr>
              <w:t xml:space="preserve"> să fie atribuit contractantului respectiv, avînd în vedere o încălcare gravă a obligaţiilor ce rezultă din Legea </w:t>
            </w:r>
            <w:r w:rsidR="00E10240" w:rsidRPr="00B73F51">
              <w:rPr>
                <w:lang w:val="en-US"/>
              </w:rPr>
              <w:t>nr.</w:t>
            </w:r>
            <w:r w:rsidR="00FF5CB2" w:rsidRPr="00B73F51">
              <w:rPr>
                <w:lang w:val="en-US"/>
              </w:rPr>
              <w:t xml:space="preserve"> </w:t>
            </w:r>
            <w:r w:rsidRPr="00B73F51">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9C0852">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9C0852">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73F51"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9C0852">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9C0852">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9C0852">
            <w:pPr>
              <w:pStyle w:val="a"/>
              <w:numPr>
                <w:ilvl w:val="0"/>
                <w:numId w:val="37"/>
              </w:numPr>
            </w:pPr>
            <w:r w:rsidRPr="00FF430B">
              <w:t>prin acordul de voinţă al părţilor ;</w:t>
            </w:r>
          </w:p>
          <w:p w14:paraId="0472106D" w14:textId="77777777" w:rsidR="0063773E" w:rsidRPr="00FF430B" w:rsidRDefault="0063773E" w:rsidP="009C0852">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9C0852">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6FA7B" w14:textId="77777777" w:rsidR="006B6568" w:rsidRDefault="006B6568" w:rsidP="00A20ACF">
      <w:r>
        <w:separator/>
      </w:r>
    </w:p>
  </w:endnote>
  <w:endnote w:type="continuationSeparator" w:id="0">
    <w:p w14:paraId="482FB098" w14:textId="77777777" w:rsidR="006B6568" w:rsidRDefault="006B65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E">
    <w:altName w:val="Times New Roman"/>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85398" w:rsidRDefault="00E8539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038960F2" w:rsidR="00E85398" w:rsidRDefault="00E85398">
        <w:pPr>
          <w:pStyle w:val="a4"/>
          <w:jc w:val="right"/>
        </w:pPr>
        <w:r>
          <w:fldChar w:fldCharType="begin"/>
        </w:r>
        <w:r>
          <w:instrText xml:space="preserve"> PAGE   \* MERGEFORMAT </w:instrText>
        </w:r>
        <w:r>
          <w:fldChar w:fldCharType="separate"/>
        </w:r>
        <w:r w:rsidR="007C60A7">
          <w:t>54</w:t>
        </w:r>
        <w:r>
          <w:fldChar w:fldCharType="end"/>
        </w:r>
      </w:p>
    </w:sdtContent>
  </w:sdt>
  <w:p w14:paraId="075618FA" w14:textId="77777777" w:rsidR="00E85398" w:rsidRDefault="00E853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DD7A5" w14:textId="77777777" w:rsidR="006B6568" w:rsidRDefault="006B6568" w:rsidP="00A20ACF">
      <w:r>
        <w:separator/>
      </w:r>
    </w:p>
  </w:footnote>
  <w:footnote w:type="continuationSeparator" w:id="0">
    <w:p w14:paraId="0964702F" w14:textId="77777777" w:rsidR="006B6568" w:rsidRDefault="006B65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00AA3"/>
    <w:multiLevelType w:val="multilevel"/>
    <w:tmpl w:val="70C80B08"/>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SimSun" w:hAnsi="Courier New" w:cs="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eastAsia="SimSun" w:hAnsi="Courier New" w:cs="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eastAsia="SimSun" w:hAnsi="Courier New" w:cs="Courier New" w:hint="default"/>
      </w:rPr>
    </w:lvl>
    <w:lvl w:ilvl="8">
      <w:start w:val="1"/>
      <w:numFmt w:val="bullet"/>
      <w:lvlText w:val="▪"/>
      <w:lvlJc w:val="left"/>
      <w:pPr>
        <w:ind w:left="6480" w:hanging="360"/>
      </w:pPr>
      <w:rPr>
        <w:rFonts w:ascii="Noto Sans Symbols" w:hAnsi="Noto Sans Symbol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CC973E4"/>
    <w:multiLevelType w:val="multilevel"/>
    <w:tmpl w:val="72162704"/>
    <w:lvl w:ilvl="0">
      <w:start w:val="1"/>
      <w:numFmt w:val="bullet"/>
      <w:lvlText w:val="⮚"/>
      <w:lvlJc w:val="left"/>
      <w:pPr>
        <w:ind w:left="1440" w:hanging="360"/>
      </w:pPr>
      <w:rPr>
        <w:rFonts w:ascii="Noto Sans Symbols" w:eastAsia="Times New Roman" w:hAnsi="Noto Sans Symbols"/>
      </w:rPr>
    </w:lvl>
    <w:lvl w:ilvl="1">
      <w:start w:val="1"/>
      <w:numFmt w:val="bullet"/>
      <w:lvlText w:val="o"/>
      <w:lvlJc w:val="left"/>
      <w:pPr>
        <w:ind w:left="2160" w:hanging="360"/>
      </w:pPr>
      <w:rPr>
        <w:rFonts w:ascii="Courier New" w:eastAsia="Times New Roman" w:hAnsi="Courier New"/>
      </w:rPr>
    </w:lvl>
    <w:lvl w:ilvl="2">
      <w:start w:val="1"/>
      <w:numFmt w:val="bullet"/>
      <w:lvlText w:val="▪"/>
      <w:lvlJc w:val="left"/>
      <w:pPr>
        <w:ind w:left="2880" w:hanging="360"/>
      </w:pPr>
      <w:rPr>
        <w:rFonts w:ascii="Noto Sans Symbols" w:eastAsia="Times New Roman" w:hAnsi="Noto Sans Symbols"/>
      </w:rPr>
    </w:lvl>
    <w:lvl w:ilvl="3">
      <w:start w:val="1"/>
      <w:numFmt w:val="bullet"/>
      <w:lvlText w:val="●"/>
      <w:lvlJc w:val="left"/>
      <w:pPr>
        <w:ind w:left="3600" w:hanging="360"/>
      </w:pPr>
      <w:rPr>
        <w:rFonts w:ascii="Noto Sans Symbols" w:eastAsia="Times New Roman" w:hAnsi="Noto Sans Symbols"/>
      </w:rPr>
    </w:lvl>
    <w:lvl w:ilvl="4">
      <w:start w:val="1"/>
      <w:numFmt w:val="bullet"/>
      <w:lvlText w:val="o"/>
      <w:lvlJc w:val="left"/>
      <w:pPr>
        <w:ind w:left="4320" w:hanging="360"/>
      </w:pPr>
      <w:rPr>
        <w:rFonts w:ascii="Courier New" w:eastAsia="Times New Roman" w:hAnsi="Courier New"/>
      </w:rPr>
    </w:lvl>
    <w:lvl w:ilvl="5">
      <w:start w:val="1"/>
      <w:numFmt w:val="bullet"/>
      <w:lvlText w:val="▪"/>
      <w:lvlJc w:val="left"/>
      <w:pPr>
        <w:ind w:left="5040" w:hanging="360"/>
      </w:pPr>
      <w:rPr>
        <w:rFonts w:ascii="Noto Sans Symbols" w:eastAsia="Times New Roman" w:hAnsi="Noto Sans Symbols"/>
      </w:rPr>
    </w:lvl>
    <w:lvl w:ilvl="6">
      <w:start w:val="1"/>
      <w:numFmt w:val="bullet"/>
      <w:lvlText w:val="●"/>
      <w:lvlJc w:val="left"/>
      <w:pPr>
        <w:ind w:left="5760" w:hanging="360"/>
      </w:pPr>
      <w:rPr>
        <w:rFonts w:ascii="Noto Sans Symbols" w:eastAsia="Times New Roman" w:hAnsi="Noto Sans Symbols"/>
      </w:rPr>
    </w:lvl>
    <w:lvl w:ilvl="7">
      <w:start w:val="1"/>
      <w:numFmt w:val="bullet"/>
      <w:lvlText w:val="o"/>
      <w:lvlJc w:val="left"/>
      <w:pPr>
        <w:ind w:left="6480" w:hanging="360"/>
      </w:pPr>
      <w:rPr>
        <w:rFonts w:ascii="Courier New" w:eastAsia="Times New Roman" w:hAnsi="Courier New"/>
      </w:rPr>
    </w:lvl>
    <w:lvl w:ilvl="8">
      <w:start w:val="1"/>
      <w:numFmt w:val="bullet"/>
      <w:lvlText w:val="▪"/>
      <w:lvlJc w:val="left"/>
      <w:pPr>
        <w:ind w:left="7200" w:hanging="360"/>
      </w:pPr>
      <w:rPr>
        <w:rFonts w:ascii="Noto Sans Symbols" w:eastAsia="Times New Roman" w:hAnsi="Noto Sans Symbols"/>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7"/>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28"/>
  </w:num>
  <w:num w:numId="39">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44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568"/>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0A7"/>
    <w:rsid w:val="007C752D"/>
    <w:rsid w:val="007D191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852"/>
    <w:rsid w:val="009C11B3"/>
    <w:rsid w:val="009C1485"/>
    <w:rsid w:val="009C148D"/>
    <w:rsid w:val="009C1502"/>
    <w:rsid w:val="009C2598"/>
    <w:rsid w:val="009C3007"/>
    <w:rsid w:val="009C3734"/>
    <w:rsid w:val="009C59B3"/>
    <w:rsid w:val="009C6C74"/>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3F51"/>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779F8"/>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64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398"/>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53B"/>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ACD6B186-042A-4389-B28B-E3455EA04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73F5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1"/>
    <w:rsid w:val="00E85398"/>
  </w:style>
  <w:style w:type="paragraph" w:customStyle="1" w:styleId="12">
    <w:name w:val="Обычный1"/>
    <w:semiHidden/>
    <w:rsid w:val="007C60A7"/>
    <w:pPr>
      <w:autoSpaceDE w:val="0"/>
      <w:autoSpaceDN w:val="0"/>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TableNormal">
    <w:name w:val="Table Normal"/>
    <w:semiHidden/>
    <w:rsid w:val="007C60A7"/>
    <w:pPr>
      <w:spacing w:after="0" w:line="240" w:lineRule="auto"/>
    </w:pPr>
    <w:rPr>
      <w:rFonts w:ascii="Times New Roman" w:eastAsia="Times New Roman" w:hAnsi="Times New Roman" w:cs="Times New Roman"/>
      <w:sz w:val="20"/>
      <w:szCs w:val="20"/>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E54B3-DC18-40E5-9765-CC2932239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72</Pages>
  <Words>24801</Words>
  <Characters>141367</Characters>
  <Application>Microsoft Office Word</Application>
  <DocSecurity>0</DocSecurity>
  <Lines>1178</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7</cp:revision>
  <cp:lastPrinted>2021-06-01T11:52:00Z</cp:lastPrinted>
  <dcterms:created xsi:type="dcterms:W3CDTF">2021-06-14T10:00:00Z</dcterms:created>
  <dcterms:modified xsi:type="dcterms:W3CDTF">2026-06-23T12:57:00Z</dcterms:modified>
</cp:coreProperties>
</file>