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10207" w:type="dxa"/>
        <w:tblInd w:w="-426" w:type="dxa"/>
        <w:tblLayout w:type="fixed"/>
        <w:tblLook w:val="04A0" w:firstRow="1" w:lastRow="0" w:firstColumn="1" w:lastColumn="0" w:noHBand="0" w:noVBand="1"/>
      </w:tblPr>
      <w:tblGrid>
        <w:gridCol w:w="10207"/>
      </w:tblGrid>
      <w:tr w:rsidR="00A20ACF" w:rsidRPr="00EC30C2" w14:paraId="4EE84C8A" w14:textId="77777777" w:rsidTr="002426C9">
        <w:trPr>
          <w:trHeight w:val="697"/>
        </w:trPr>
        <w:tc>
          <w:tcPr>
            <w:tcW w:w="10207" w:type="dxa"/>
            <w:vAlign w:val="center"/>
          </w:tcPr>
          <w:p w14:paraId="6346D57A" w14:textId="77777777" w:rsidR="004D7C86" w:rsidRPr="00FF430B" w:rsidRDefault="004D7C86" w:rsidP="00196AB4">
            <w:pPr>
              <w:tabs>
                <w:tab w:val="left" w:pos="567"/>
                <w:tab w:val="left" w:pos="4005"/>
              </w:tabs>
              <w:jc w:val="both"/>
              <w:rPr>
                <w:lang w:val="ro-MD"/>
              </w:rPr>
            </w:pPr>
          </w:p>
          <w:p w14:paraId="5ED1DB81" w14:textId="17232684"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4677"/>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2B0B1CB4" w:rsidR="00F94BAD" w:rsidRPr="00FF430B" w:rsidRDefault="00F94BAD" w:rsidP="00F94BAD">
                  <w:pPr>
                    <w:jc w:val="center"/>
                    <w:rPr>
                      <w:b/>
                      <w:lang w:val="ro-MD"/>
                    </w:rPr>
                  </w:pPr>
                </w:p>
              </w:tc>
              <w:tc>
                <w:tcPr>
                  <w:tcW w:w="4461" w:type="dxa"/>
                  <w:vAlign w:val="center"/>
                </w:tcPr>
                <w:p w14:paraId="5EA627FA" w14:textId="7E2D4DB5"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EDA85" w14:textId="77777777" w:rsidR="00BA6895" w:rsidRDefault="00BA6895" w:rsidP="00A20ACF">
      <w:r>
        <w:separator/>
      </w:r>
    </w:p>
  </w:endnote>
  <w:endnote w:type="continuationSeparator" w:id="0">
    <w:p w14:paraId="74C061D4" w14:textId="77777777" w:rsidR="00BA6895" w:rsidRDefault="00BA68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CB803" w14:textId="77777777" w:rsidR="00BA6895" w:rsidRDefault="00BA6895" w:rsidP="00A20ACF">
      <w:r>
        <w:separator/>
      </w:r>
    </w:p>
  </w:footnote>
  <w:footnote w:type="continuationSeparator" w:id="0">
    <w:p w14:paraId="5DD79657" w14:textId="77777777" w:rsidR="00BA6895" w:rsidRDefault="00BA68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F66"/>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DC5"/>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6C9"/>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895"/>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26"/>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777"/>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2143</Words>
  <Characters>12435</Characters>
  <Application>Microsoft Office Word</Application>
  <DocSecurity>0</DocSecurity>
  <Lines>103</Lines>
  <Paragraphs>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2</cp:revision>
  <cp:lastPrinted>2021-06-01T11:52:00Z</cp:lastPrinted>
  <dcterms:created xsi:type="dcterms:W3CDTF">2026-03-03T12:07:00Z</dcterms:created>
  <dcterms:modified xsi:type="dcterms:W3CDTF">2026-03-03T12:07:00Z</dcterms:modified>
</cp:coreProperties>
</file>