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D7496">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9AD6057" w14:textId="3D7AE115" w:rsidR="00922F8A" w:rsidRPr="00FF555D" w:rsidRDefault="00922F8A" w:rsidP="00FF555D">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3B55C71E" w14:textId="6CD23C53" w:rsidR="00922F8A" w:rsidRPr="00FF430B" w:rsidRDefault="00922F8A" w:rsidP="00DD7496">
      <w:pPr>
        <w:pStyle w:val="a"/>
        <w:numPr>
          <w:ilvl w:val="0"/>
          <w:numId w:val="17"/>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D7496">
      <w:pPr>
        <w:pStyle w:val="a"/>
        <w:numPr>
          <w:ilvl w:val="0"/>
          <w:numId w:val="17"/>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D7496">
      <w:pPr>
        <w:pStyle w:val="a"/>
        <w:numPr>
          <w:ilvl w:val="0"/>
          <w:numId w:val="17"/>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D7496">
      <w:pPr>
        <w:pStyle w:val="a"/>
        <w:numPr>
          <w:ilvl w:val="0"/>
          <w:numId w:val="17"/>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D7496">
      <w:pPr>
        <w:pStyle w:val="a"/>
        <w:numPr>
          <w:ilvl w:val="0"/>
          <w:numId w:val="17"/>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D7496">
      <w:pPr>
        <w:pStyle w:val="a"/>
        <w:numPr>
          <w:ilvl w:val="0"/>
          <w:numId w:val="17"/>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D7496">
      <w:pPr>
        <w:pStyle w:val="a"/>
        <w:numPr>
          <w:ilvl w:val="0"/>
          <w:numId w:val="17"/>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D7496">
      <w:pPr>
        <w:pStyle w:val="a"/>
        <w:numPr>
          <w:ilvl w:val="0"/>
          <w:numId w:val="17"/>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D7496">
      <w:pPr>
        <w:pStyle w:val="a"/>
        <w:numPr>
          <w:ilvl w:val="0"/>
          <w:numId w:val="17"/>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D7496">
      <w:pPr>
        <w:pStyle w:val="a"/>
        <w:numPr>
          <w:ilvl w:val="0"/>
          <w:numId w:val="17"/>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D7496">
      <w:pPr>
        <w:pStyle w:val="a"/>
        <w:numPr>
          <w:ilvl w:val="0"/>
          <w:numId w:val="17"/>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D7496">
      <w:pPr>
        <w:pStyle w:val="a"/>
        <w:numPr>
          <w:ilvl w:val="0"/>
          <w:numId w:val="17"/>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D7496">
      <w:pPr>
        <w:pStyle w:val="a"/>
        <w:numPr>
          <w:ilvl w:val="0"/>
          <w:numId w:val="17"/>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D7496">
      <w:pPr>
        <w:pStyle w:val="a"/>
        <w:numPr>
          <w:ilvl w:val="0"/>
          <w:numId w:val="17"/>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D7496">
      <w:pPr>
        <w:pStyle w:val="a"/>
        <w:numPr>
          <w:ilvl w:val="0"/>
          <w:numId w:val="17"/>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95DC2E4" w:rsidR="00922F8A" w:rsidRPr="009734EE" w:rsidRDefault="00922F8A" w:rsidP="00DD7496">
      <w:pPr>
        <w:pStyle w:val="a"/>
        <w:numPr>
          <w:ilvl w:val="0"/>
          <w:numId w:val="17"/>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A4A3725" w14:textId="617DC1FB" w:rsidR="00922F8A" w:rsidRPr="009734EE" w:rsidRDefault="0072565E" w:rsidP="00DD7496">
      <w:pPr>
        <w:pStyle w:val="a"/>
        <w:numPr>
          <w:ilvl w:val="0"/>
          <w:numId w:val="17"/>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D7496">
      <w:pPr>
        <w:pStyle w:val="a"/>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D7496">
      <w:pPr>
        <w:pStyle w:val="a"/>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D7496">
      <w:pPr>
        <w:pStyle w:val="a"/>
        <w:numPr>
          <w:ilvl w:val="0"/>
          <w:numId w:val="12"/>
        </w:numPr>
        <w:tabs>
          <w:tab w:val="clear" w:pos="1134"/>
          <w:tab w:val="left" w:pos="-284"/>
          <w:tab w:val="left" w:pos="196"/>
          <w:tab w:val="left" w:pos="567"/>
        </w:tabs>
        <w:ind w:left="-284" w:firstLine="284"/>
        <w:rPr>
          <w:lang w:val="ro-MD"/>
        </w:rPr>
      </w:pPr>
      <w:r w:rsidRPr="00FF430B">
        <w:rPr>
          <w:lang w:val="ro-MD"/>
        </w:rPr>
        <w:lastRenderedPageBreak/>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DD7496">
      <w:pPr>
        <w:pStyle w:val="a"/>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D7496">
      <w:pPr>
        <w:pStyle w:val="a"/>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67EAA" w:rsidP="00DD7496">
      <w:pPr>
        <w:pStyle w:val="a"/>
        <w:numPr>
          <w:ilvl w:val="0"/>
          <w:numId w:val="13"/>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DD7496">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D7496">
      <w:pPr>
        <w:pStyle w:val="a"/>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D7496">
      <w:pPr>
        <w:pStyle w:val="a"/>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D7496">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D7496">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DD7496">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D7496">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D7496">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D7496">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D7496">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D7496">
      <w:pPr>
        <w:pStyle w:val="a"/>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D7496">
      <w:pPr>
        <w:pStyle w:val="a"/>
        <w:numPr>
          <w:ilvl w:val="0"/>
          <w:numId w:val="14"/>
        </w:numPr>
        <w:tabs>
          <w:tab w:val="clear" w:pos="1134"/>
          <w:tab w:val="left" w:pos="-284"/>
          <w:tab w:val="left" w:pos="426"/>
        </w:tabs>
        <w:spacing w:after="120"/>
        <w:ind w:left="-284" w:firstLine="284"/>
        <w:rPr>
          <w:lang w:val="ro-MD"/>
        </w:rPr>
      </w:pPr>
      <w:r w:rsidRPr="00FF430B">
        <w:rPr>
          <w:lang w:val="ro-MD"/>
        </w:rPr>
        <w:lastRenderedPageBreak/>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DD7496">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DD7496">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D7496">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D7496">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D7496">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D7496">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7D628D7" w14:textId="2D6B6D3D" w:rsidR="00B65C93" w:rsidRPr="00FF430B" w:rsidRDefault="00B65C93" w:rsidP="00FF555D">
      <w:pPr>
        <w:spacing w:after="160" w:line="259" w:lineRule="auto"/>
        <w:rPr>
          <w:noProof w:val="0"/>
          <w:lang w:val="ro-MD"/>
        </w:rPr>
      </w:pPr>
      <w:bookmarkStart w:id="45" w:name="_Toc449692096"/>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C773FE1" w14:textId="77777777" w:rsidR="00EB1D32" w:rsidRDefault="00EB1D32" w:rsidP="00BE49DD">
      <w:pPr>
        <w:jc w:val="right"/>
        <w:rPr>
          <w:noProof w:val="0"/>
          <w:lang w:val="ro-MD"/>
        </w:rPr>
      </w:pPr>
    </w:p>
    <w:p w14:paraId="7AF329B3" w14:textId="77777777" w:rsidR="00EB1D32" w:rsidRDefault="00EB1D32" w:rsidP="00BE49DD">
      <w:pPr>
        <w:jc w:val="right"/>
        <w:rPr>
          <w:noProof w:val="0"/>
          <w:lang w:val="ro-MD"/>
        </w:rPr>
      </w:pPr>
    </w:p>
    <w:p w14:paraId="04D37AD8" w14:textId="77777777" w:rsidR="00EB1D32" w:rsidRDefault="00EB1D32" w:rsidP="00BE49DD">
      <w:pPr>
        <w:jc w:val="right"/>
        <w:rPr>
          <w:noProof w:val="0"/>
          <w:lang w:val="ro-MD"/>
        </w:rPr>
      </w:pPr>
    </w:p>
    <w:p w14:paraId="2FE154B9" w14:textId="5D93A951"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5"/>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6"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6"/>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7"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7"/>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8"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8"/>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9"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9"/>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FF430B">
        <w:rPr>
          <w:rFonts w:eastAsia="PMingLiU"/>
          <w:b/>
          <w:bCs/>
          <w:iCs/>
          <w:lang w:val="ro-MD" w:eastAsia="zh-CN"/>
        </w:rPr>
        <w:t>DECLARAŢIE</w:t>
      </w:r>
      <w:bookmarkEnd w:id="50"/>
      <w:bookmarkEnd w:id="51"/>
      <w:bookmarkEnd w:id="52"/>
    </w:p>
    <w:p w14:paraId="65E0A4FA" w14:textId="77777777" w:rsidR="00AA1372" w:rsidRPr="00FF430B" w:rsidRDefault="00A227F2" w:rsidP="00284ED0">
      <w:pPr>
        <w:tabs>
          <w:tab w:val="left" w:pos="720"/>
        </w:tabs>
        <w:jc w:val="center"/>
        <w:outlineLvl w:val="1"/>
        <w:rPr>
          <w:rFonts w:eastAsia="PMingLiU"/>
          <w:b/>
          <w:lang w:val="ro-MD" w:eastAsia="zh-CN"/>
        </w:rPr>
      </w:pPr>
      <w:bookmarkStart w:id="53" w:name="_Toc449632665"/>
      <w:bookmarkStart w:id="54" w:name="_Toc449633157"/>
      <w:bookmarkStart w:id="55"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3"/>
      <w:bookmarkEnd w:id="54"/>
      <w:bookmarkEnd w:id="55"/>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6"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6"/>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7"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7"/>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8"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8"/>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25ADCFE" w14:textId="77777777" w:rsidR="0019071C" w:rsidRPr="00FF430B" w:rsidRDefault="0019071C" w:rsidP="00AF62C9">
      <w:pPr>
        <w:rPr>
          <w:noProof w:val="0"/>
          <w:lang w:val="ro-MD"/>
        </w:rPr>
      </w:pPr>
    </w:p>
    <w:p w14:paraId="1E4C9468" w14:textId="77777777" w:rsidR="00EB1D32" w:rsidRDefault="00EB1D32" w:rsidP="00BA7FF4">
      <w:pPr>
        <w:jc w:val="right"/>
        <w:rPr>
          <w:noProof w:val="0"/>
          <w:lang w:val="ro-MD"/>
        </w:rPr>
      </w:pPr>
    </w:p>
    <w:p w14:paraId="62DCCB65" w14:textId="401C71F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7503DEE" w14:textId="77777777" w:rsidR="00B27D8B" w:rsidRPr="00FF430B" w:rsidRDefault="00B27D8B" w:rsidP="00AF62C9">
      <w:pPr>
        <w:tabs>
          <w:tab w:val="left" w:pos="567"/>
        </w:tabs>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D7496">
            <w:pPr>
              <w:pStyle w:val="a"/>
              <w:numPr>
                <w:ilvl w:val="0"/>
                <w:numId w:val="1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59" w:name="_Toc449692118"/>
      <w:bookmarkStart w:id="60" w:name="_Toc390252621"/>
      <w:r w:rsidRPr="00FF430B">
        <w:rPr>
          <w:rFonts w:ascii="Times New Roman" w:hAnsi="Times New Roman" w:cs="Times New Roman"/>
          <w:bCs w:val="0"/>
          <w:color w:val="auto"/>
          <w:sz w:val="24"/>
          <w:szCs w:val="24"/>
          <w:lang w:val="ro-MD"/>
        </w:rPr>
        <w:t>CAIET DE SARCINI</w:t>
      </w:r>
      <w:bookmarkEnd w:id="59"/>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0"/>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09F317EA" w:rsidR="000E4D7D" w:rsidRDefault="000E4D7D" w:rsidP="00196AB4">
      <w:pPr>
        <w:jc w:val="both"/>
        <w:rPr>
          <w:b/>
          <w:lang w:val="ro-MD"/>
        </w:rPr>
      </w:pPr>
    </w:p>
    <w:p w14:paraId="4DE92C5F" w14:textId="0558137B" w:rsidR="00AF62C9" w:rsidRDefault="00AF62C9" w:rsidP="00196AB4">
      <w:pPr>
        <w:jc w:val="both"/>
        <w:rPr>
          <w:b/>
          <w:lang w:val="ro-MD"/>
        </w:rPr>
      </w:pPr>
    </w:p>
    <w:p w14:paraId="1EEFF66E" w14:textId="76CD9BE5" w:rsidR="00AF62C9" w:rsidRDefault="00AF62C9" w:rsidP="00196AB4">
      <w:pPr>
        <w:jc w:val="both"/>
        <w:rPr>
          <w:b/>
          <w:lang w:val="ro-MD"/>
        </w:rPr>
      </w:pPr>
    </w:p>
    <w:p w14:paraId="1D397B70" w14:textId="77777777" w:rsidR="009D4857" w:rsidRPr="00FF430B" w:rsidRDefault="009D4857" w:rsidP="009D4857">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165222EF" w14:textId="7FD12DB0" w:rsidR="00AF62C9" w:rsidRDefault="00AF62C9" w:rsidP="00196AB4">
      <w:pPr>
        <w:jc w:val="both"/>
        <w:rPr>
          <w:b/>
          <w:lang w:val="ro-MD"/>
        </w:rPr>
      </w:pPr>
    </w:p>
    <w:p w14:paraId="16D2B240" w14:textId="70749089" w:rsidR="009110E4" w:rsidRDefault="009110E4" w:rsidP="00196AB4">
      <w:pPr>
        <w:jc w:val="both"/>
        <w:rPr>
          <w:b/>
          <w:lang w:val="ro-MD"/>
        </w:rPr>
      </w:pPr>
    </w:p>
    <w:p w14:paraId="76E14697" w14:textId="77777777" w:rsidR="009110E4" w:rsidRPr="009110E4" w:rsidRDefault="009110E4" w:rsidP="009110E4">
      <w:pPr>
        <w:jc w:val="both"/>
        <w:rPr>
          <w:b/>
          <w:u w:val="single"/>
          <w:lang w:val="ro-MD"/>
        </w:rPr>
      </w:pPr>
      <w:r w:rsidRPr="009110E4">
        <w:rPr>
          <w:b/>
          <w:lang w:eastAsia="ru-RU"/>
        </w:rPr>
        <w:t xml:space="preserve">                                                                       </w:t>
      </w:r>
      <w:r w:rsidRPr="009110E4">
        <w:rPr>
          <w:b/>
          <w:u w:val="single"/>
          <w:lang w:eastAsia="ru-RU"/>
        </w:rPr>
        <w:t>Lotul 1</w:t>
      </w:r>
    </w:p>
    <w:p w14:paraId="3B5E094A" w14:textId="7CC41ECB" w:rsidR="009110E4" w:rsidRPr="009110E4" w:rsidRDefault="009110E4" w:rsidP="009110E4">
      <w:pPr>
        <w:rPr>
          <w:b/>
          <w:bCs/>
          <w:sz w:val="40"/>
          <w:szCs w:val="40"/>
          <w:lang w:val="en-US"/>
        </w:rPr>
      </w:pPr>
      <w:r w:rsidRPr="009110E4">
        <w:rPr>
          <w:b/>
          <w:lang w:eastAsia="ru-RU"/>
        </w:rPr>
        <w:t>Obiectul achiziției</w:t>
      </w:r>
      <w:r w:rsidRPr="009110E4">
        <w:rPr>
          <w:b/>
          <w:lang w:val="en-US" w:eastAsia="ru-RU"/>
        </w:rPr>
        <w:t xml:space="preserve">: </w:t>
      </w:r>
      <w:r w:rsidRPr="009110E4">
        <w:rPr>
          <w:b/>
          <w:i/>
          <w:iCs/>
          <w:sz w:val="22"/>
          <w:szCs w:val="22"/>
          <w:lang w:eastAsia="ru-RU"/>
        </w:rPr>
        <w:t>Lucrări de construcție a terenu</w:t>
      </w:r>
      <w:r w:rsidR="00EC6BB4">
        <w:rPr>
          <w:b/>
          <w:i/>
          <w:iCs/>
          <w:sz w:val="22"/>
          <w:szCs w:val="22"/>
          <w:lang w:eastAsia="ru-RU"/>
        </w:rPr>
        <w:t>lui</w:t>
      </w:r>
      <w:r w:rsidRPr="009110E4">
        <w:rPr>
          <w:b/>
          <w:i/>
          <w:iCs/>
          <w:sz w:val="22"/>
          <w:szCs w:val="22"/>
          <w:lang w:eastAsia="ru-RU"/>
        </w:rPr>
        <w:t xml:space="preserve"> de volei  în  parcul ,,Butoiaș”</w:t>
      </w:r>
    </w:p>
    <w:p w14:paraId="21972E3B" w14:textId="77777777" w:rsidR="009110E4" w:rsidRPr="009110E4" w:rsidRDefault="009110E4" w:rsidP="009110E4">
      <w:pPr>
        <w:jc w:val="center"/>
        <w:rPr>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9110E4" w:rsidRPr="009110E4" w14:paraId="337EE1FD" w14:textId="77777777" w:rsidTr="00162787">
        <w:trPr>
          <w:cantSplit/>
          <w:trHeight w:val="45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3FD558D0" w14:textId="77777777" w:rsidR="009110E4" w:rsidRPr="009110E4" w:rsidRDefault="009110E4" w:rsidP="009110E4">
            <w:pPr>
              <w:spacing w:line="256" w:lineRule="auto"/>
              <w:ind w:right="-108"/>
              <w:jc w:val="center"/>
              <w:rPr>
                <w:sz w:val="22"/>
                <w:szCs w:val="22"/>
                <w:lang w:val="en-US"/>
              </w:rPr>
            </w:pPr>
            <w:r w:rsidRPr="009110E4">
              <w:rPr>
                <w:sz w:val="22"/>
                <w:szCs w:val="22"/>
              </w:rPr>
              <w:t>№</w:t>
            </w:r>
          </w:p>
          <w:p w14:paraId="76BCF30F" w14:textId="77777777" w:rsidR="009110E4" w:rsidRPr="009110E4" w:rsidRDefault="009110E4" w:rsidP="009110E4">
            <w:pPr>
              <w:spacing w:line="256" w:lineRule="auto"/>
              <w:ind w:right="-108"/>
              <w:jc w:val="center"/>
              <w:rPr>
                <w:sz w:val="22"/>
                <w:szCs w:val="22"/>
              </w:rPr>
            </w:pPr>
            <w:r w:rsidRPr="009110E4">
              <w:rPr>
                <w:sz w:val="22"/>
                <w:szCs w:val="22"/>
                <w:lang w:val="en-US"/>
              </w:rPr>
              <w:t xml:space="preserve"> crt</w:t>
            </w:r>
            <w:r w:rsidRPr="009110E4">
              <w:rPr>
                <w:sz w:val="22"/>
                <w:szCs w:val="22"/>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49C57BF0" w14:textId="77777777" w:rsidR="009110E4" w:rsidRPr="009110E4" w:rsidRDefault="009110E4" w:rsidP="009110E4">
            <w:pPr>
              <w:spacing w:line="256" w:lineRule="auto"/>
              <w:ind w:left="-120" w:right="-108"/>
              <w:jc w:val="center"/>
              <w:rPr>
                <w:sz w:val="22"/>
                <w:szCs w:val="22"/>
                <w:lang w:val="en-US"/>
              </w:rPr>
            </w:pPr>
            <w:r w:rsidRPr="009110E4">
              <w:rPr>
                <w:sz w:val="22"/>
                <w:szCs w:val="22"/>
              </w:rPr>
              <w:t>Simbol</w:t>
            </w:r>
            <w:r w:rsidRPr="009110E4">
              <w:rPr>
                <w:sz w:val="22"/>
                <w:szCs w:val="22"/>
                <w:lang w:val="en-US"/>
              </w:rPr>
              <w:t xml:space="preserve"> </w:t>
            </w:r>
            <w:r w:rsidRPr="009110E4">
              <w:rPr>
                <w:sz w:val="22"/>
                <w:szCs w:val="22"/>
              </w:rPr>
              <w:t xml:space="preserve">norme si cod </w:t>
            </w:r>
            <w:r w:rsidRPr="009110E4">
              <w:rPr>
                <w:sz w:val="22"/>
                <w:szCs w:val="22"/>
                <w:lang w:val="en-US"/>
              </w:rPr>
              <w:t xml:space="preserve"> </w:t>
            </w:r>
            <w:r w:rsidRPr="009110E4">
              <w:rPr>
                <w:sz w:val="22"/>
                <w:szCs w:val="22"/>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383078D6" w14:textId="77777777" w:rsidR="009110E4" w:rsidRPr="009110E4" w:rsidRDefault="009110E4" w:rsidP="009110E4">
            <w:pPr>
              <w:spacing w:line="256" w:lineRule="auto"/>
              <w:jc w:val="center"/>
              <w:rPr>
                <w:sz w:val="22"/>
                <w:szCs w:val="22"/>
              </w:rPr>
            </w:pPr>
          </w:p>
          <w:p w14:paraId="36986AA2" w14:textId="77777777" w:rsidR="009110E4" w:rsidRPr="009110E4" w:rsidRDefault="009110E4" w:rsidP="009110E4">
            <w:pPr>
              <w:spacing w:line="256" w:lineRule="auto"/>
              <w:jc w:val="center"/>
              <w:rPr>
                <w:sz w:val="22"/>
                <w:szCs w:val="22"/>
              </w:rPr>
            </w:pPr>
            <w:r w:rsidRPr="009110E4">
              <w:rPr>
                <w:sz w:val="22"/>
                <w:szCs w:val="22"/>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103F87DF" w14:textId="77777777" w:rsidR="009110E4" w:rsidRPr="009110E4" w:rsidRDefault="009110E4" w:rsidP="009110E4">
            <w:pPr>
              <w:spacing w:line="256" w:lineRule="auto"/>
              <w:ind w:left="-108" w:right="-108"/>
              <w:jc w:val="center"/>
              <w:rPr>
                <w:sz w:val="22"/>
                <w:szCs w:val="22"/>
              </w:rPr>
            </w:pPr>
            <w:r w:rsidRPr="009110E4">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704C2045" w14:textId="77777777" w:rsidR="009110E4" w:rsidRPr="009110E4" w:rsidRDefault="009110E4" w:rsidP="009110E4">
            <w:pPr>
              <w:spacing w:line="256" w:lineRule="auto"/>
              <w:ind w:left="-108" w:right="-108"/>
              <w:jc w:val="center"/>
              <w:rPr>
                <w:sz w:val="22"/>
                <w:szCs w:val="22"/>
                <w:lang w:val="en-US"/>
              </w:rPr>
            </w:pPr>
            <w:r w:rsidRPr="009110E4">
              <w:rPr>
                <w:sz w:val="22"/>
                <w:szCs w:val="22"/>
              </w:rPr>
              <w:t xml:space="preserve">Volum </w:t>
            </w:r>
          </w:p>
        </w:tc>
      </w:tr>
      <w:tr w:rsidR="009110E4" w:rsidRPr="009110E4" w14:paraId="0E13213E" w14:textId="77777777" w:rsidTr="00162787">
        <w:trPr>
          <w:cantSplit/>
          <w:trHeight w:val="458"/>
        </w:trPr>
        <w:tc>
          <w:tcPr>
            <w:tcW w:w="709" w:type="dxa"/>
            <w:vMerge/>
            <w:tcBorders>
              <w:top w:val="single" w:sz="6" w:space="0" w:color="auto"/>
              <w:left w:val="single" w:sz="6" w:space="0" w:color="auto"/>
              <w:bottom w:val="single" w:sz="6" w:space="0" w:color="auto"/>
              <w:right w:val="nil"/>
            </w:tcBorders>
            <w:vAlign w:val="center"/>
            <w:hideMark/>
          </w:tcPr>
          <w:p w14:paraId="25B0888B" w14:textId="77777777" w:rsidR="009110E4" w:rsidRPr="009110E4" w:rsidRDefault="009110E4" w:rsidP="009110E4">
            <w:pPr>
              <w:spacing w:line="256" w:lineRule="auto"/>
              <w:rPr>
                <w:sz w:val="22"/>
                <w:szCs w:val="22"/>
              </w:rPr>
            </w:pPr>
          </w:p>
        </w:tc>
        <w:tc>
          <w:tcPr>
            <w:tcW w:w="1701" w:type="dxa"/>
            <w:vMerge/>
            <w:tcBorders>
              <w:top w:val="single" w:sz="6" w:space="0" w:color="auto"/>
              <w:left w:val="single" w:sz="6" w:space="0" w:color="auto"/>
              <w:bottom w:val="single" w:sz="6" w:space="0" w:color="auto"/>
              <w:right w:val="nil"/>
            </w:tcBorders>
            <w:vAlign w:val="center"/>
            <w:hideMark/>
          </w:tcPr>
          <w:p w14:paraId="007309FA" w14:textId="77777777" w:rsidR="009110E4" w:rsidRPr="009110E4" w:rsidRDefault="009110E4" w:rsidP="009110E4">
            <w:pPr>
              <w:spacing w:line="256" w:lineRule="auto"/>
              <w:rPr>
                <w:sz w:val="22"/>
                <w:szCs w:val="22"/>
                <w:lang w:val="en-US"/>
              </w:rPr>
            </w:pPr>
          </w:p>
        </w:tc>
        <w:tc>
          <w:tcPr>
            <w:tcW w:w="4961" w:type="dxa"/>
            <w:vMerge/>
            <w:tcBorders>
              <w:top w:val="single" w:sz="6" w:space="0" w:color="auto"/>
              <w:left w:val="single" w:sz="6" w:space="0" w:color="auto"/>
              <w:bottom w:val="single" w:sz="6" w:space="0" w:color="auto"/>
              <w:right w:val="nil"/>
            </w:tcBorders>
            <w:vAlign w:val="center"/>
            <w:hideMark/>
          </w:tcPr>
          <w:p w14:paraId="58526840" w14:textId="77777777" w:rsidR="009110E4" w:rsidRPr="009110E4" w:rsidRDefault="009110E4" w:rsidP="009110E4">
            <w:pPr>
              <w:spacing w:line="256" w:lineRule="auto"/>
              <w:rPr>
                <w:sz w:val="22"/>
                <w:szCs w:val="22"/>
              </w:rPr>
            </w:pPr>
          </w:p>
        </w:tc>
        <w:tc>
          <w:tcPr>
            <w:tcW w:w="1560" w:type="dxa"/>
            <w:vMerge/>
            <w:tcBorders>
              <w:top w:val="single" w:sz="6" w:space="0" w:color="auto"/>
              <w:left w:val="single" w:sz="6" w:space="0" w:color="auto"/>
              <w:bottom w:val="single" w:sz="6" w:space="0" w:color="auto"/>
              <w:right w:val="nil"/>
            </w:tcBorders>
            <w:vAlign w:val="center"/>
            <w:hideMark/>
          </w:tcPr>
          <w:p w14:paraId="6C765470" w14:textId="77777777" w:rsidR="009110E4" w:rsidRPr="009110E4" w:rsidRDefault="009110E4" w:rsidP="009110E4">
            <w:pPr>
              <w:spacing w:line="256" w:lineRule="auto"/>
              <w:rPr>
                <w:sz w:val="22"/>
                <w:szCs w:val="22"/>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1292354A" w14:textId="77777777" w:rsidR="009110E4" w:rsidRPr="009110E4" w:rsidRDefault="009110E4" w:rsidP="009110E4">
            <w:pPr>
              <w:spacing w:line="256" w:lineRule="auto"/>
              <w:rPr>
                <w:sz w:val="22"/>
                <w:szCs w:val="22"/>
                <w:lang w:val="en-US"/>
              </w:rPr>
            </w:pPr>
          </w:p>
        </w:tc>
      </w:tr>
    </w:tbl>
    <w:p w14:paraId="0EEEF455" w14:textId="77777777" w:rsidR="009110E4" w:rsidRPr="009110E4" w:rsidRDefault="009110E4" w:rsidP="009110E4">
      <w:pPr>
        <w:rPr>
          <w:sz w:val="2"/>
          <w:szCs w:val="2"/>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9110E4" w:rsidRPr="009110E4" w14:paraId="0CF89266" w14:textId="77777777" w:rsidTr="0016278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00202C30" w14:textId="77777777" w:rsidR="009110E4" w:rsidRPr="009110E4" w:rsidRDefault="009110E4" w:rsidP="009110E4">
            <w:pPr>
              <w:spacing w:line="256" w:lineRule="auto"/>
              <w:ind w:right="-108"/>
              <w:jc w:val="center"/>
              <w:rPr>
                <w:sz w:val="22"/>
                <w:szCs w:val="22"/>
              </w:rPr>
            </w:pPr>
            <w:r w:rsidRPr="009110E4">
              <w:rPr>
                <w:sz w:val="22"/>
                <w:szCs w:val="22"/>
              </w:rPr>
              <w:t>1</w:t>
            </w:r>
          </w:p>
        </w:tc>
        <w:tc>
          <w:tcPr>
            <w:tcW w:w="1701" w:type="dxa"/>
            <w:tcBorders>
              <w:top w:val="single" w:sz="6" w:space="0" w:color="auto"/>
              <w:left w:val="single" w:sz="6" w:space="0" w:color="auto"/>
              <w:bottom w:val="double" w:sz="6" w:space="0" w:color="auto"/>
              <w:right w:val="nil"/>
            </w:tcBorders>
            <w:shd w:val="pct5" w:color="auto" w:fill="auto"/>
            <w:hideMark/>
          </w:tcPr>
          <w:p w14:paraId="6D4BCF9A" w14:textId="77777777" w:rsidR="009110E4" w:rsidRPr="009110E4" w:rsidRDefault="009110E4" w:rsidP="009110E4">
            <w:pPr>
              <w:spacing w:line="256" w:lineRule="auto"/>
              <w:ind w:left="-120" w:right="-108"/>
              <w:jc w:val="center"/>
              <w:rPr>
                <w:sz w:val="22"/>
                <w:szCs w:val="22"/>
              </w:rPr>
            </w:pPr>
            <w:r w:rsidRPr="009110E4">
              <w:rPr>
                <w:sz w:val="22"/>
                <w:szCs w:val="22"/>
              </w:rPr>
              <w:t>2</w:t>
            </w:r>
          </w:p>
        </w:tc>
        <w:tc>
          <w:tcPr>
            <w:tcW w:w="4961" w:type="dxa"/>
            <w:tcBorders>
              <w:top w:val="single" w:sz="6" w:space="0" w:color="auto"/>
              <w:left w:val="single" w:sz="6" w:space="0" w:color="auto"/>
              <w:bottom w:val="double" w:sz="6" w:space="0" w:color="auto"/>
              <w:right w:val="nil"/>
            </w:tcBorders>
            <w:shd w:val="pct5" w:color="auto" w:fill="auto"/>
            <w:hideMark/>
          </w:tcPr>
          <w:p w14:paraId="1068408F" w14:textId="77777777" w:rsidR="009110E4" w:rsidRPr="009110E4" w:rsidRDefault="009110E4" w:rsidP="009110E4">
            <w:pPr>
              <w:spacing w:line="256" w:lineRule="auto"/>
              <w:jc w:val="center"/>
              <w:rPr>
                <w:sz w:val="22"/>
                <w:szCs w:val="22"/>
              </w:rPr>
            </w:pPr>
            <w:r w:rsidRPr="009110E4">
              <w:rPr>
                <w:sz w:val="22"/>
                <w:szCs w:val="22"/>
              </w:rPr>
              <w:t>3</w:t>
            </w:r>
          </w:p>
        </w:tc>
        <w:tc>
          <w:tcPr>
            <w:tcW w:w="1560" w:type="dxa"/>
            <w:tcBorders>
              <w:top w:val="single" w:sz="6" w:space="0" w:color="auto"/>
              <w:left w:val="single" w:sz="6" w:space="0" w:color="auto"/>
              <w:bottom w:val="double" w:sz="6" w:space="0" w:color="auto"/>
              <w:right w:val="nil"/>
            </w:tcBorders>
            <w:shd w:val="pct5" w:color="auto" w:fill="auto"/>
            <w:hideMark/>
          </w:tcPr>
          <w:p w14:paraId="0A816852" w14:textId="77777777" w:rsidR="009110E4" w:rsidRPr="009110E4" w:rsidRDefault="009110E4" w:rsidP="009110E4">
            <w:pPr>
              <w:spacing w:line="256" w:lineRule="auto"/>
              <w:ind w:left="-108" w:right="-108"/>
              <w:jc w:val="center"/>
              <w:rPr>
                <w:sz w:val="22"/>
                <w:szCs w:val="22"/>
              </w:rPr>
            </w:pPr>
            <w:r w:rsidRPr="009110E4">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218BD860" w14:textId="77777777" w:rsidR="009110E4" w:rsidRPr="009110E4" w:rsidRDefault="009110E4" w:rsidP="009110E4">
            <w:pPr>
              <w:spacing w:line="256" w:lineRule="auto"/>
              <w:ind w:left="-108" w:right="-108"/>
              <w:jc w:val="center"/>
              <w:rPr>
                <w:sz w:val="22"/>
                <w:szCs w:val="22"/>
              </w:rPr>
            </w:pPr>
            <w:r w:rsidRPr="009110E4">
              <w:rPr>
                <w:sz w:val="22"/>
                <w:szCs w:val="22"/>
              </w:rPr>
              <w:t>5</w:t>
            </w:r>
          </w:p>
        </w:tc>
      </w:tr>
      <w:tr w:rsidR="009110E4" w:rsidRPr="009110E4" w14:paraId="0A901AA4" w14:textId="77777777" w:rsidTr="00162787">
        <w:tc>
          <w:tcPr>
            <w:tcW w:w="709" w:type="dxa"/>
            <w:tcBorders>
              <w:top w:val="nil"/>
              <w:left w:val="single" w:sz="6" w:space="0" w:color="auto"/>
              <w:bottom w:val="nil"/>
              <w:right w:val="nil"/>
            </w:tcBorders>
          </w:tcPr>
          <w:p w14:paraId="37151D62" w14:textId="77777777" w:rsidR="009110E4" w:rsidRPr="009110E4" w:rsidRDefault="009110E4" w:rsidP="009110E4">
            <w:pPr>
              <w:spacing w:line="256" w:lineRule="auto"/>
              <w:jc w:val="center"/>
            </w:pPr>
          </w:p>
        </w:tc>
        <w:tc>
          <w:tcPr>
            <w:tcW w:w="1701" w:type="dxa"/>
            <w:tcBorders>
              <w:top w:val="nil"/>
              <w:left w:val="single" w:sz="6" w:space="0" w:color="auto"/>
              <w:bottom w:val="nil"/>
              <w:right w:val="nil"/>
            </w:tcBorders>
          </w:tcPr>
          <w:p w14:paraId="401519A2" w14:textId="77777777" w:rsidR="009110E4" w:rsidRPr="009110E4" w:rsidRDefault="009110E4" w:rsidP="009110E4">
            <w:pPr>
              <w:spacing w:line="256" w:lineRule="auto"/>
            </w:pPr>
          </w:p>
        </w:tc>
        <w:tc>
          <w:tcPr>
            <w:tcW w:w="4961" w:type="dxa"/>
            <w:tcBorders>
              <w:top w:val="nil"/>
              <w:left w:val="single" w:sz="6" w:space="0" w:color="auto"/>
              <w:bottom w:val="nil"/>
              <w:right w:val="nil"/>
            </w:tcBorders>
          </w:tcPr>
          <w:p w14:paraId="04853E50" w14:textId="77777777" w:rsidR="009110E4" w:rsidRPr="009110E4" w:rsidRDefault="009110E4" w:rsidP="009110E4">
            <w:pPr>
              <w:spacing w:line="256" w:lineRule="auto"/>
              <w:rPr>
                <w:b/>
                <w:bCs/>
                <w:sz w:val="22"/>
                <w:szCs w:val="22"/>
                <w:lang w:val="en-US"/>
              </w:rPr>
            </w:pPr>
            <w:r w:rsidRPr="009110E4">
              <w:rPr>
                <w:b/>
                <w:bCs/>
                <w:sz w:val="22"/>
                <w:szCs w:val="22"/>
                <w:lang w:val="en-US"/>
              </w:rPr>
              <w:t xml:space="preserve">Capitolul </w:t>
            </w:r>
            <w:r w:rsidRPr="009110E4">
              <w:rPr>
                <w:b/>
                <w:bCs/>
                <w:sz w:val="22"/>
                <w:szCs w:val="22"/>
              </w:rPr>
              <w:t>1. Fundatia 24x12 m</w:t>
            </w:r>
          </w:p>
          <w:p w14:paraId="06B42A1B" w14:textId="77777777" w:rsidR="009110E4" w:rsidRPr="009110E4" w:rsidRDefault="009110E4" w:rsidP="009110E4">
            <w:pPr>
              <w:spacing w:line="256" w:lineRule="auto"/>
              <w:rPr>
                <w:b/>
                <w:bCs/>
                <w:sz w:val="22"/>
                <w:szCs w:val="22"/>
              </w:rPr>
            </w:pPr>
          </w:p>
        </w:tc>
        <w:tc>
          <w:tcPr>
            <w:tcW w:w="1560" w:type="dxa"/>
            <w:tcBorders>
              <w:top w:val="nil"/>
              <w:left w:val="single" w:sz="6" w:space="0" w:color="auto"/>
              <w:bottom w:val="nil"/>
              <w:right w:val="nil"/>
            </w:tcBorders>
          </w:tcPr>
          <w:p w14:paraId="48BFF346" w14:textId="77777777" w:rsidR="009110E4" w:rsidRPr="009110E4" w:rsidRDefault="009110E4" w:rsidP="009110E4">
            <w:pPr>
              <w:spacing w:line="256" w:lineRule="auto"/>
            </w:pPr>
          </w:p>
        </w:tc>
        <w:tc>
          <w:tcPr>
            <w:tcW w:w="1559" w:type="dxa"/>
            <w:tcBorders>
              <w:top w:val="nil"/>
              <w:left w:val="single" w:sz="6" w:space="0" w:color="auto"/>
              <w:bottom w:val="nil"/>
              <w:right w:val="single" w:sz="4" w:space="0" w:color="auto"/>
            </w:tcBorders>
          </w:tcPr>
          <w:p w14:paraId="06E49761" w14:textId="77777777" w:rsidR="009110E4" w:rsidRPr="009110E4" w:rsidRDefault="009110E4" w:rsidP="009110E4">
            <w:pPr>
              <w:spacing w:line="256" w:lineRule="auto"/>
            </w:pPr>
          </w:p>
        </w:tc>
      </w:tr>
      <w:tr w:rsidR="009110E4" w:rsidRPr="009110E4" w14:paraId="447218A1" w14:textId="77777777" w:rsidTr="00162787">
        <w:tc>
          <w:tcPr>
            <w:tcW w:w="709" w:type="dxa"/>
            <w:tcBorders>
              <w:top w:val="single" w:sz="4" w:space="0" w:color="auto"/>
              <w:left w:val="single" w:sz="6" w:space="0" w:color="auto"/>
              <w:bottom w:val="single" w:sz="4" w:space="0" w:color="auto"/>
              <w:right w:val="single" w:sz="6" w:space="0" w:color="auto"/>
            </w:tcBorders>
            <w:vAlign w:val="center"/>
            <w:hideMark/>
          </w:tcPr>
          <w:p w14:paraId="555AB41C" w14:textId="77777777" w:rsidR="009110E4" w:rsidRPr="009110E4" w:rsidRDefault="009110E4" w:rsidP="009110E4">
            <w:pPr>
              <w:spacing w:line="256" w:lineRule="auto"/>
            </w:pPr>
            <w:r w:rsidRPr="009110E4">
              <w:t>0</w:t>
            </w:r>
          </w:p>
        </w:tc>
        <w:tc>
          <w:tcPr>
            <w:tcW w:w="1701" w:type="dxa"/>
            <w:tcBorders>
              <w:top w:val="single" w:sz="4" w:space="0" w:color="auto"/>
              <w:left w:val="single" w:sz="6" w:space="0" w:color="auto"/>
              <w:bottom w:val="single" w:sz="4" w:space="0" w:color="auto"/>
              <w:right w:val="single" w:sz="6" w:space="0" w:color="auto"/>
            </w:tcBorders>
            <w:vAlign w:val="center"/>
          </w:tcPr>
          <w:p w14:paraId="13BC684C" w14:textId="77777777" w:rsidR="009110E4" w:rsidRPr="009110E4" w:rsidRDefault="009110E4" w:rsidP="009110E4">
            <w:pPr>
              <w:spacing w:line="256" w:lineRule="auto"/>
              <w:rPr>
                <w:lang w:val="en-US"/>
              </w:rPr>
            </w:pPr>
            <w:r w:rsidRPr="009110E4">
              <w:rPr>
                <w:lang w:val="en-US"/>
              </w:rPr>
              <w:t>TsC03B1</w:t>
            </w:r>
          </w:p>
          <w:p w14:paraId="3DF9E215" w14:textId="77777777" w:rsidR="009110E4" w:rsidRPr="009110E4" w:rsidRDefault="009110E4" w:rsidP="009110E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36631B7E" w14:textId="77777777" w:rsidR="009110E4" w:rsidRPr="009110E4" w:rsidRDefault="009110E4" w:rsidP="009110E4">
            <w:pPr>
              <w:adjustRightInd w:val="0"/>
              <w:spacing w:line="256" w:lineRule="auto"/>
              <w:rPr>
                <w:lang w:val="en-US"/>
              </w:rPr>
            </w:pPr>
            <w:r w:rsidRPr="009110E4">
              <w:rPr>
                <w:lang w:val="en-US"/>
              </w:rPr>
              <w:t xml:space="preserve">Sapatura mecanica cu excavatorul de 0,40-0,70 mc, cu motor cu ardere interna si comanda hidraulica, in pamint cu umiditate naturala, descarcare in depozit teren catg. </w:t>
            </w:r>
            <w:r w:rsidRPr="009110E4">
              <w:t>II</w:t>
            </w:r>
          </w:p>
          <w:p w14:paraId="13227EC7" w14:textId="77777777" w:rsidR="009110E4" w:rsidRPr="009110E4" w:rsidRDefault="009110E4" w:rsidP="009110E4">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D664F24" w14:textId="77777777" w:rsidR="009110E4" w:rsidRPr="009110E4" w:rsidRDefault="009110E4" w:rsidP="009110E4">
            <w:pPr>
              <w:spacing w:line="256" w:lineRule="auto"/>
              <w:jc w:val="center"/>
            </w:pPr>
            <w:r w:rsidRPr="009110E4">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F6F06B" w14:textId="77777777" w:rsidR="009110E4" w:rsidRPr="009110E4" w:rsidRDefault="009110E4" w:rsidP="009110E4">
            <w:pPr>
              <w:spacing w:line="256" w:lineRule="auto"/>
              <w:jc w:val="center"/>
            </w:pPr>
            <w:r w:rsidRPr="009110E4">
              <w:t>2,65</w:t>
            </w:r>
          </w:p>
        </w:tc>
      </w:tr>
      <w:tr w:rsidR="009110E4" w:rsidRPr="009110E4" w14:paraId="498302EA" w14:textId="77777777" w:rsidTr="00162787">
        <w:tc>
          <w:tcPr>
            <w:tcW w:w="709" w:type="dxa"/>
            <w:tcBorders>
              <w:top w:val="single" w:sz="4" w:space="0" w:color="auto"/>
              <w:left w:val="single" w:sz="6" w:space="0" w:color="auto"/>
              <w:bottom w:val="single" w:sz="4" w:space="0" w:color="auto"/>
              <w:right w:val="single" w:sz="6" w:space="0" w:color="auto"/>
            </w:tcBorders>
            <w:vAlign w:val="center"/>
            <w:hideMark/>
          </w:tcPr>
          <w:p w14:paraId="6827B792" w14:textId="77777777" w:rsidR="009110E4" w:rsidRPr="009110E4" w:rsidRDefault="009110E4" w:rsidP="009110E4">
            <w:pPr>
              <w:spacing w:line="256" w:lineRule="auto"/>
            </w:pPr>
            <w:r w:rsidRPr="009110E4">
              <w:t xml:space="preserve"> 1</w:t>
            </w:r>
          </w:p>
        </w:tc>
        <w:tc>
          <w:tcPr>
            <w:tcW w:w="1701" w:type="dxa"/>
            <w:tcBorders>
              <w:top w:val="single" w:sz="4" w:space="0" w:color="auto"/>
              <w:left w:val="single" w:sz="6" w:space="0" w:color="auto"/>
              <w:bottom w:val="single" w:sz="4" w:space="0" w:color="auto"/>
              <w:right w:val="single" w:sz="6" w:space="0" w:color="auto"/>
            </w:tcBorders>
            <w:vAlign w:val="center"/>
          </w:tcPr>
          <w:p w14:paraId="56BA4922" w14:textId="77777777" w:rsidR="009110E4" w:rsidRPr="009110E4" w:rsidRDefault="009110E4" w:rsidP="009110E4">
            <w:pPr>
              <w:spacing w:line="256" w:lineRule="auto"/>
              <w:rPr>
                <w:lang w:val="en-US"/>
              </w:rPr>
            </w:pPr>
            <w:r w:rsidRPr="009110E4">
              <w:rPr>
                <w:lang w:val="en-US"/>
              </w:rPr>
              <w:t>RpCA01A</w:t>
            </w:r>
          </w:p>
          <w:p w14:paraId="4394892C" w14:textId="77777777" w:rsidR="009110E4" w:rsidRPr="009110E4" w:rsidRDefault="009110E4" w:rsidP="009110E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345F456F" w14:textId="77777777" w:rsidR="009110E4" w:rsidRPr="009110E4" w:rsidRDefault="009110E4" w:rsidP="009110E4">
            <w:pPr>
              <w:adjustRightInd w:val="0"/>
              <w:spacing w:line="256" w:lineRule="auto"/>
              <w:rPr>
                <w:lang w:val="en-US"/>
              </w:rPr>
            </w:pPr>
            <w:r w:rsidRPr="009110E4">
              <w:rPr>
                <w:lang w:val="en-US"/>
              </w:rPr>
              <w:t>Sapaturi manuale de pamint in spatii limitate, avind sub 1,00 m latime si maximum 1,5 m adincime, cu taluz vertical, pentru gropi poligonale de fundatii, santuri, canale etc., executate in cantitati de pina la 20 mc cu maluri nesprijinite</w:t>
            </w:r>
          </w:p>
          <w:p w14:paraId="45F7951B" w14:textId="77777777" w:rsidR="009110E4" w:rsidRPr="009110E4" w:rsidRDefault="009110E4" w:rsidP="009110E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6200839" w14:textId="77777777" w:rsidR="009110E4" w:rsidRPr="009110E4" w:rsidRDefault="009110E4" w:rsidP="009110E4">
            <w:pPr>
              <w:spacing w:line="256" w:lineRule="auto"/>
              <w:jc w:val="center"/>
            </w:pPr>
            <w:r w:rsidRPr="009110E4">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5E83D42" w14:textId="77777777" w:rsidR="009110E4" w:rsidRPr="009110E4" w:rsidRDefault="009110E4" w:rsidP="009110E4">
            <w:pPr>
              <w:spacing w:line="256" w:lineRule="auto"/>
              <w:jc w:val="center"/>
            </w:pPr>
            <w:r w:rsidRPr="009110E4">
              <w:t>26,00</w:t>
            </w:r>
          </w:p>
        </w:tc>
      </w:tr>
      <w:tr w:rsidR="009110E4" w:rsidRPr="009110E4" w14:paraId="59DBE420" w14:textId="77777777" w:rsidTr="00162787">
        <w:tc>
          <w:tcPr>
            <w:tcW w:w="709" w:type="dxa"/>
            <w:tcBorders>
              <w:top w:val="single" w:sz="4" w:space="0" w:color="auto"/>
              <w:left w:val="single" w:sz="6" w:space="0" w:color="auto"/>
              <w:bottom w:val="single" w:sz="4" w:space="0" w:color="auto"/>
              <w:right w:val="single" w:sz="6" w:space="0" w:color="auto"/>
            </w:tcBorders>
            <w:vAlign w:val="center"/>
            <w:hideMark/>
          </w:tcPr>
          <w:p w14:paraId="4213A11A" w14:textId="77777777" w:rsidR="009110E4" w:rsidRPr="009110E4" w:rsidRDefault="009110E4" w:rsidP="009110E4">
            <w:pPr>
              <w:spacing w:line="256" w:lineRule="auto"/>
            </w:pPr>
            <w:r w:rsidRPr="009110E4">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061830F9" w14:textId="77777777" w:rsidR="009110E4" w:rsidRPr="009110E4" w:rsidRDefault="009110E4" w:rsidP="009110E4">
            <w:pPr>
              <w:spacing w:line="256" w:lineRule="auto"/>
              <w:rPr>
                <w:lang w:val="en-US"/>
              </w:rPr>
            </w:pPr>
            <w:r w:rsidRPr="009110E4">
              <w:rPr>
                <w:lang w:val="en-US"/>
              </w:rPr>
              <w:t>TsE01B</w:t>
            </w:r>
          </w:p>
          <w:p w14:paraId="691B81B8" w14:textId="77777777" w:rsidR="009110E4" w:rsidRPr="009110E4" w:rsidRDefault="009110E4" w:rsidP="009110E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F4C51B3" w14:textId="77777777" w:rsidR="009110E4" w:rsidRPr="009110E4" w:rsidRDefault="009110E4" w:rsidP="009110E4">
            <w:pPr>
              <w:adjustRightInd w:val="0"/>
              <w:spacing w:line="256" w:lineRule="auto"/>
              <w:rPr>
                <w:lang w:val="en-US"/>
              </w:rPr>
            </w:pPr>
            <w:r w:rsidRPr="009110E4">
              <w:rPr>
                <w:lang w:val="en-US"/>
              </w:rPr>
              <w:t>Nivelarea manuala a terenurilor si platformelor, cu denivelari de 10-20 cm, in teren mijlociu</w:t>
            </w:r>
          </w:p>
          <w:p w14:paraId="0DE72269" w14:textId="77777777" w:rsidR="009110E4" w:rsidRPr="009110E4" w:rsidRDefault="009110E4" w:rsidP="009110E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71FDC93" w14:textId="77777777" w:rsidR="009110E4" w:rsidRPr="009110E4" w:rsidRDefault="009110E4" w:rsidP="009110E4">
            <w:pPr>
              <w:spacing w:line="256" w:lineRule="auto"/>
              <w:jc w:val="center"/>
            </w:pPr>
            <w:r w:rsidRPr="009110E4">
              <w:t>100m2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5DE9B7" w14:textId="77777777" w:rsidR="009110E4" w:rsidRPr="009110E4" w:rsidRDefault="009110E4" w:rsidP="009110E4">
            <w:pPr>
              <w:spacing w:line="256" w:lineRule="auto"/>
              <w:jc w:val="center"/>
            </w:pPr>
            <w:r w:rsidRPr="009110E4">
              <w:t>3,00</w:t>
            </w:r>
          </w:p>
        </w:tc>
      </w:tr>
      <w:tr w:rsidR="009110E4" w:rsidRPr="009110E4" w14:paraId="1DDF169C" w14:textId="77777777" w:rsidTr="00162787">
        <w:tc>
          <w:tcPr>
            <w:tcW w:w="709" w:type="dxa"/>
            <w:tcBorders>
              <w:top w:val="single" w:sz="4" w:space="0" w:color="auto"/>
              <w:left w:val="single" w:sz="6" w:space="0" w:color="auto"/>
              <w:bottom w:val="single" w:sz="4" w:space="0" w:color="auto"/>
              <w:right w:val="single" w:sz="6" w:space="0" w:color="auto"/>
            </w:tcBorders>
            <w:vAlign w:val="center"/>
            <w:hideMark/>
          </w:tcPr>
          <w:p w14:paraId="63CB86E0" w14:textId="77777777" w:rsidR="009110E4" w:rsidRPr="009110E4" w:rsidRDefault="009110E4" w:rsidP="009110E4">
            <w:pPr>
              <w:spacing w:line="256" w:lineRule="auto"/>
            </w:pPr>
            <w:r w:rsidRPr="009110E4">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120224C2" w14:textId="77777777" w:rsidR="009110E4" w:rsidRPr="009110E4" w:rsidRDefault="009110E4" w:rsidP="009110E4">
            <w:pPr>
              <w:spacing w:line="256" w:lineRule="auto"/>
              <w:rPr>
                <w:lang w:val="en-US"/>
              </w:rPr>
            </w:pPr>
            <w:r w:rsidRPr="009110E4">
              <w:rPr>
                <w:lang w:val="en-US"/>
              </w:rPr>
              <w:t>DE10A</w:t>
            </w:r>
          </w:p>
          <w:p w14:paraId="7748D0BC" w14:textId="77777777" w:rsidR="009110E4" w:rsidRPr="009110E4" w:rsidRDefault="009110E4" w:rsidP="009110E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3F7CA738" w14:textId="77777777" w:rsidR="009110E4" w:rsidRPr="009110E4" w:rsidRDefault="009110E4" w:rsidP="009110E4">
            <w:pPr>
              <w:adjustRightInd w:val="0"/>
              <w:spacing w:line="256" w:lineRule="auto"/>
              <w:rPr>
                <w:lang w:val="en-US"/>
              </w:rPr>
            </w:pPr>
            <w:r w:rsidRPr="009110E4">
              <w:rPr>
                <w:lang w:val="en-US"/>
              </w:rPr>
              <w:t>Borduri prefabricate din beton, pentru trotuare 20x30x100 cm, pe fundatie de beton 30x15 cm</w:t>
            </w:r>
          </w:p>
          <w:p w14:paraId="2C27F0FA" w14:textId="77777777" w:rsidR="009110E4" w:rsidRPr="009110E4" w:rsidRDefault="009110E4" w:rsidP="009110E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54744D" w14:textId="77777777" w:rsidR="009110E4" w:rsidRPr="009110E4" w:rsidRDefault="009110E4" w:rsidP="009110E4">
            <w:pPr>
              <w:spacing w:line="256" w:lineRule="auto"/>
              <w:jc w:val="center"/>
            </w:pPr>
            <w:r w:rsidRPr="009110E4">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FE5A68" w14:textId="77777777" w:rsidR="009110E4" w:rsidRPr="009110E4" w:rsidRDefault="009110E4" w:rsidP="009110E4">
            <w:pPr>
              <w:spacing w:line="256" w:lineRule="auto"/>
              <w:jc w:val="center"/>
            </w:pPr>
            <w:r w:rsidRPr="009110E4">
              <w:t>72,00</w:t>
            </w:r>
          </w:p>
        </w:tc>
      </w:tr>
      <w:tr w:rsidR="009110E4" w:rsidRPr="009110E4" w14:paraId="2E1D1993" w14:textId="77777777" w:rsidTr="00162787">
        <w:tc>
          <w:tcPr>
            <w:tcW w:w="709" w:type="dxa"/>
            <w:tcBorders>
              <w:top w:val="single" w:sz="4" w:space="0" w:color="auto"/>
              <w:left w:val="single" w:sz="6" w:space="0" w:color="auto"/>
              <w:bottom w:val="single" w:sz="4" w:space="0" w:color="auto"/>
              <w:right w:val="single" w:sz="6" w:space="0" w:color="auto"/>
            </w:tcBorders>
            <w:vAlign w:val="center"/>
            <w:hideMark/>
          </w:tcPr>
          <w:p w14:paraId="12731573" w14:textId="77777777" w:rsidR="009110E4" w:rsidRPr="009110E4" w:rsidRDefault="009110E4" w:rsidP="009110E4">
            <w:pPr>
              <w:spacing w:line="256" w:lineRule="auto"/>
            </w:pPr>
            <w:r w:rsidRPr="009110E4">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640A87C9" w14:textId="77777777" w:rsidR="009110E4" w:rsidRPr="009110E4" w:rsidRDefault="009110E4" w:rsidP="009110E4">
            <w:pPr>
              <w:spacing w:line="256" w:lineRule="auto"/>
              <w:rPr>
                <w:lang w:val="en-US"/>
              </w:rPr>
            </w:pPr>
            <w:r w:rsidRPr="009110E4">
              <w:rPr>
                <w:lang w:val="en-US"/>
              </w:rPr>
              <w:t>CB01A</w:t>
            </w:r>
          </w:p>
          <w:p w14:paraId="03080DE7" w14:textId="77777777" w:rsidR="009110E4" w:rsidRPr="009110E4" w:rsidRDefault="009110E4" w:rsidP="009110E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670A0F43" w14:textId="77777777" w:rsidR="009110E4" w:rsidRPr="009110E4" w:rsidRDefault="009110E4" w:rsidP="009110E4">
            <w:pPr>
              <w:adjustRightInd w:val="0"/>
              <w:spacing w:line="256" w:lineRule="auto"/>
              <w:rPr>
                <w:lang w:val="en-US"/>
              </w:rPr>
            </w:pPr>
            <w:r w:rsidRPr="009110E4">
              <w:rPr>
                <w:lang w:val="en-US"/>
              </w:rPr>
              <w:t>Cofraje, din scinduri de rasinoase, pentru turnarea betonului de monolitizare intre elementele prefabricate (plansee, grinzi si diafragme) inclusiv sprijinirile</w:t>
            </w:r>
          </w:p>
          <w:p w14:paraId="07F86DF7" w14:textId="77777777" w:rsidR="009110E4" w:rsidRPr="009110E4" w:rsidRDefault="009110E4" w:rsidP="009110E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09F4112" w14:textId="77777777" w:rsidR="009110E4" w:rsidRPr="009110E4" w:rsidRDefault="009110E4" w:rsidP="009110E4">
            <w:pPr>
              <w:spacing w:line="256" w:lineRule="auto"/>
              <w:jc w:val="center"/>
            </w:pPr>
            <w:r w:rsidRPr="009110E4">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8902D0C" w14:textId="77777777" w:rsidR="009110E4" w:rsidRPr="009110E4" w:rsidRDefault="009110E4" w:rsidP="009110E4">
            <w:pPr>
              <w:spacing w:line="256" w:lineRule="auto"/>
              <w:jc w:val="center"/>
            </w:pPr>
            <w:r w:rsidRPr="009110E4">
              <w:t>30,00</w:t>
            </w:r>
          </w:p>
        </w:tc>
      </w:tr>
      <w:tr w:rsidR="009110E4" w:rsidRPr="009110E4" w14:paraId="4B114455" w14:textId="77777777" w:rsidTr="00162787">
        <w:tc>
          <w:tcPr>
            <w:tcW w:w="709" w:type="dxa"/>
            <w:tcBorders>
              <w:top w:val="single" w:sz="4" w:space="0" w:color="auto"/>
              <w:left w:val="single" w:sz="6" w:space="0" w:color="auto"/>
              <w:bottom w:val="single" w:sz="4" w:space="0" w:color="auto"/>
              <w:right w:val="single" w:sz="6" w:space="0" w:color="auto"/>
            </w:tcBorders>
            <w:vAlign w:val="center"/>
            <w:hideMark/>
          </w:tcPr>
          <w:p w14:paraId="2D6AEBAE" w14:textId="77777777" w:rsidR="009110E4" w:rsidRPr="009110E4" w:rsidRDefault="009110E4" w:rsidP="009110E4">
            <w:pPr>
              <w:spacing w:line="256" w:lineRule="auto"/>
            </w:pPr>
            <w:r w:rsidRPr="009110E4">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79E02C6D" w14:textId="77777777" w:rsidR="009110E4" w:rsidRPr="009110E4" w:rsidRDefault="009110E4" w:rsidP="009110E4">
            <w:pPr>
              <w:spacing w:line="256" w:lineRule="auto"/>
              <w:rPr>
                <w:lang w:val="en-US"/>
              </w:rPr>
            </w:pPr>
            <w:r w:rsidRPr="009110E4">
              <w:rPr>
                <w:lang w:val="en-US"/>
              </w:rPr>
              <w:t>CC01A1</w:t>
            </w:r>
          </w:p>
          <w:p w14:paraId="281556F9" w14:textId="77777777" w:rsidR="009110E4" w:rsidRPr="009110E4" w:rsidRDefault="009110E4" w:rsidP="009110E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5B64E38" w14:textId="77777777" w:rsidR="009110E4" w:rsidRPr="009110E4" w:rsidRDefault="009110E4" w:rsidP="009110E4">
            <w:pPr>
              <w:adjustRightInd w:val="0"/>
              <w:spacing w:line="256" w:lineRule="auto"/>
              <w:rPr>
                <w:lang w:val="en-US"/>
              </w:rPr>
            </w:pPr>
            <w:r w:rsidRPr="009110E4">
              <w:rPr>
                <w:lang w:val="en-US"/>
              </w:rPr>
              <w:t>Armaturi din otel beton PC 52 fasonate in ateliere de santier cu diametrul barelor pina la 8 mm inclusiv</w:t>
            </w:r>
          </w:p>
          <w:p w14:paraId="4DE3AA49" w14:textId="77777777" w:rsidR="009110E4" w:rsidRPr="009110E4" w:rsidRDefault="009110E4" w:rsidP="009110E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2089A99" w14:textId="77777777" w:rsidR="009110E4" w:rsidRPr="009110E4" w:rsidRDefault="009110E4" w:rsidP="009110E4">
            <w:pPr>
              <w:spacing w:line="256" w:lineRule="auto"/>
              <w:jc w:val="center"/>
            </w:pPr>
            <w:r w:rsidRPr="009110E4">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F1F9E86" w14:textId="77777777" w:rsidR="009110E4" w:rsidRPr="009110E4" w:rsidRDefault="009110E4" w:rsidP="009110E4">
            <w:pPr>
              <w:spacing w:line="256" w:lineRule="auto"/>
              <w:jc w:val="center"/>
            </w:pPr>
            <w:r w:rsidRPr="009110E4">
              <w:t>690,00</w:t>
            </w:r>
          </w:p>
        </w:tc>
      </w:tr>
      <w:tr w:rsidR="009110E4" w:rsidRPr="009110E4" w14:paraId="7A8282A4" w14:textId="77777777" w:rsidTr="00162787">
        <w:tc>
          <w:tcPr>
            <w:tcW w:w="709" w:type="dxa"/>
            <w:tcBorders>
              <w:top w:val="single" w:sz="4" w:space="0" w:color="auto"/>
              <w:left w:val="single" w:sz="6" w:space="0" w:color="auto"/>
              <w:bottom w:val="single" w:sz="4" w:space="0" w:color="auto"/>
              <w:right w:val="single" w:sz="6" w:space="0" w:color="auto"/>
            </w:tcBorders>
            <w:vAlign w:val="center"/>
            <w:hideMark/>
          </w:tcPr>
          <w:p w14:paraId="70775FEC" w14:textId="77777777" w:rsidR="009110E4" w:rsidRPr="009110E4" w:rsidRDefault="009110E4" w:rsidP="009110E4">
            <w:pPr>
              <w:spacing w:line="256" w:lineRule="auto"/>
            </w:pPr>
            <w:r w:rsidRPr="009110E4">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2EA7C1EB" w14:textId="77777777" w:rsidR="009110E4" w:rsidRPr="009110E4" w:rsidRDefault="009110E4" w:rsidP="009110E4">
            <w:pPr>
              <w:spacing w:line="256" w:lineRule="auto"/>
              <w:rPr>
                <w:lang w:val="en-US"/>
              </w:rPr>
            </w:pPr>
            <w:r w:rsidRPr="009110E4">
              <w:rPr>
                <w:lang w:val="en-US"/>
              </w:rPr>
              <w:t>CA03A</w:t>
            </w:r>
          </w:p>
          <w:p w14:paraId="74C71E79" w14:textId="77777777" w:rsidR="009110E4" w:rsidRPr="009110E4" w:rsidRDefault="009110E4" w:rsidP="009110E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15E8FA73" w14:textId="77777777" w:rsidR="009110E4" w:rsidRPr="009110E4" w:rsidRDefault="009110E4" w:rsidP="009110E4">
            <w:pPr>
              <w:adjustRightInd w:val="0"/>
              <w:spacing w:line="256" w:lineRule="auto"/>
              <w:rPr>
                <w:lang w:val="en-US"/>
              </w:rPr>
            </w:pPr>
            <w:r w:rsidRPr="009110E4">
              <w:rPr>
                <w:lang w:val="en-US"/>
              </w:rPr>
              <w:t xml:space="preserve">Beton turnat in fundatii, socluri, ziduri de sprijin, pereti sub cota zero, preparat cu centrala de betoane si turnarea cu mijloace clasice beton simplu clasa C 5/4 (Bc 5/B 75) </w:t>
            </w:r>
          </w:p>
          <w:p w14:paraId="25DCD63C" w14:textId="77777777" w:rsidR="009110E4" w:rsidRPr="009110E4" w:rsidRDefault="009110E4" w:rsidP="009110E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4138813" w14:textId="77777777" w:rsidR="009110E4" w:rsidRPr="009110E4" w:rsidRDefault="009110E4" w:rsidP="009110E4">
            <w:pPr>
              <w:spacing w:line="256" w:lineRule="auto"/>
              <w:jc w:val="center"/>
            </w:pPr>
            <w:r w:rsidRPr="009110E4">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58174C" w14:textId="77777777" w:rsidR="009110E4" w:rsidRPr="009110E4" w:rsidRDefault="009110E4" w:rsidP="009110E4">
            <w:pPr>
              <w:spacing w:line="256" w:lineRule="auto"/>
              <w:jc w:val="center"/>
            </w:pPr>
            <w:r w:rsidRPr="009110E4">
              <w:t>44,00</w:t>
            </w:r>
          </w:p>
        </w:tc>
      </w:tr>
      <w:tr w:rsidR="009110E4" w:rsidRPr="009110E4" w14:paraId="29AA78A5" w14:textId="77777777" w:rsidTr="00162787">
        <w:tc>
          <w:tcPr>
            <w:tcW w:w="709" w:type="dxa"/>
            <w:tcBorders>
              <w:top w:val="single" w:sz="4" w:space="0" w:color="auto"/>
              <w:left w:val="single" w:sz="6" w:space="0" w:color="auto"/>
              <w:bottom w:val="single" w:sz="4" w:space="0" w:color="auto"/>
              <w:right w:val="single" w:sz="6" w:space="0" w:color="auto"/>
            </w:tcBorders>
            <w:vAlign w:val="center"/>
            <w:hideMark/>
          </w:tcPr>
          <w:p w14:paraId="7BDACB14" w14:textId="77777777" w:rsidR="009110E4" w:rsidRPr="009110E4" w:rsidRDefault="009110E4" w:rsidP="009110E4">
            <w:pPr>
              <w:spacing w:line="256" w:lineRule="auto"/>
            </w:pPr>
            <w:r w:rsidRPr="009110E4">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13ADC810" w14:textId="77777777" w:rsidR="009110E4" w:rsidRPr="009110E4" w:rsidRDefault="009110E4" w:rsidP="009110E4">
            <w:pPr>
              <w:spacing w:line="256" w:lineRule="auto"/>
              <w:rPr>
                <w:lang w:val="en-US"/>
              </w:rPr>
            </w:pPr>
            <w:r w:rsidRPr="009110E4">
              <w:rPr>
                <w:lang w:val="en-US"/>
              </w:rPr>
              <w:t>TsC54C</w:t>
            </w:r>
          </w:p>
          <w:p w14:paraId="0CE0C2CA" w14:textId="77777777" w:rsidR="009110E4" w:rsidRPr="009110E4" w:rsidRDefault="009110E4" w:rsidP="009110E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259D82F8" w14:textId="77777777" w:rsidR="009110E4" w:rsidRPr="009110E4" w:rsidRDefault="009110E4" w:rsidP="009110E4">
            <w:pPr>
              <w:adjustRightInd w:val="0"/>
              <w:spacing w:line="256" w:lineRule="auto"/>
              <w:rPr>
                <w:lang w:val="en-US"/>
              </w:rPr>
            </w:pPr>
            <w:r w:rsidRPr="009110E4">
              <w:rPr>
                <w:lang w:val="en-US"/>
              </w:rPr>
              <w:t>Strat de fundatie din pietris spalat din riu,  - fractia 20*40 mm  (gr. 15 cm)</w:t>
            </w:r>
          </w:p>
          <w:p w14:paraId="26B637CA" w14:textId="77777777" w:rsidR="009110E4" w:rsidRPr="009110E4" w:rsidRDefault="009110E4" w:rsidP="009110E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787161A" w14:textId="77777777" w:rsidR="009110E4" w:rsidRPr="009110E4" w:rsidRDefault="009110E4" w:rsidP="009110E4">
            <w:pPr>
              <w:spacing w:line="256" w:lineRule="auto"/>
              <w:jc w:val="center"/>
            </w:pPr>
            <w:r w:rsidRPr="009110E4">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467B57E" w14:textId="77777777" w:rsidR="009110E4" w:rsidRPr="009110E4" w:rsidRDefault="009110E4" w:rsidP="009110E4">
            <w:pPr>
              <w:spacing w:line="256" w:lineRule="auto"/>
              <w:jc w:val="center"/>
            </w:pPr>
            <w:r w:rsidRPr="009110E4">
              <w:t>30,00</w:t>
            </w:r>
          </w:p>
        </w:tc>
      </w:tr>
      <w:tr w:rsidR="009110E4" w:rsidRPr="009110E4" w14:paraId="340771C5" w14:textId="77777777" w:rsidTr="00162787">
        <w:tc>
          <w:tcPr>
            <w:tcW w:w="709" w:type="dxa"/>
            <w:tcBorders>
              <w:top w:val="single" w:sz="4" w:space="0" w:color="auto"/>
              <w:left w:val="single" w:sz="6" w:space="0" w:color="auto"/>
              <w:bottom w:val="single" w:sz="4" w:space="0" w:color="auto"/>
              <w:right w:val="single" w:sz="6" w:space="0" w:color="auto"/>
            </w:tcBorders>
            <w:vAlign w:val="center"/>
            <w:hideMark/>
          </w:tcPr>
          <w:p w14:paraId="0BE30B91" w14:textId="77777777" w:rsidR="009110E4" w:rsidRPr="009110E4" w:rsidRDefault="009110E4" w:rsidP="009110E4">
            <w:pPr>
              <w:spacing w:line="256" w:lineRule="auto"/>
            </w:pPr>
            <w:r w:rsidRPr="009110E4">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203F60F1" w14:textId="77777777" w:rsidR="009110E4" w:rsidRPr="009110E4" w:rsidRDefault="009110E4" w:rsidP="009110E4">
            <w:pPr>
              <w:spacing w:line="256" w:lineRule="auto"/>
              <w:rPr>
                <w:lang w:val="en-US"/>
              </w:rPr>
            </w:pPr>
            <w:r w:rsidRPr="009110E4">
              <w:rPr>
                <w:lang w:val="en-US"/>
              </w:rPr>
              <w:t>TsH42C</w:t>
            </w:r>
          </w:p>
          <w:p w14:paraId="3A76B7EC" w14:textId="77777777" w:rsidR="009110E4" w:rsidRPr="009110E4" w:rsidRDefault="009110E4" w:rsidP="009110E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777A9F50" w14:textId="77777777" w:rsidR="009110E4" w:rsidRPr="009110E4" w:rsidRDefault="009110E4" w:rsidP="009110E4">
            <w:pPr>
              <w:adjustRightInd w:val="0"/>
              <w:spacing w:line="256" w:lineRule="auto"/>
              <w:rPr>
                <w:lang w:val="en-US"/>
              </w:rPr>
            </w:pPr>
            <w:r w:rsidRPr="009110E4">
              <w:rPr>
                <w:lang w:val="en-US"/>
              </w:rPr>
              <w:t>Asezarea acoperirii din gazon artificial pentru terenuri  baschet, : acoperire tip DOMO Smash  inaltimea parului 22 mm, acoperita cu nisip</w:t>
            </w:r>
          </w:p>
          <w:p w14:paraId="363EC450" w14:textId="77777777" w:rsidR="009110E4" w:rsidRPr="009110E4" w:rsidRDefault="009110E4" w:rsidP="009110E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0FDFB78" w14:textId="77777777" w:rsidR="009110E4" w:rsidRPr="009110E4" w:rsidRDefault="009110E4" w:rsidP="009110E4">
            <w:pPr>
              <w:spacing w:line="256" w:lineRule="auto"/>
              <w:jc w:val="center"/>
            </w:pPr>
            <w:r w:rsidRPr="009110E4">
              <w:lastRenderedPageBreak/>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A4EC3B" w14:textId="77777777" w:rsidR="009110E4" w:rsidRPr="009110E4" w:rsidRDefault="009110E4" w:rsidP="009110E4">
            <w:pPr>
              <w:spacing w:line="256" w:lineRule="auto"/>
              <w:jc w:val="center"/>
            </w:pPr>
            <w:r w:rsidRPr="009110E4">
              <w:t>288,00</w:t>
            </w:r>
          </w:p>
        </w:tc>
      </w:tr>
      <w:tr w:rsidR="009110E4" w:rsidRPr="009110E4" w14:paraId="19BE90A3" w14:textId="77777777" w:rsidTr="00162787">
        <w:tc>
          <w:tcPr>
            <w:tcW w:w="709" w:type="dxa"/>
            <w:tcBorders>
              <w:top w:val="single" w:sz="4" w:space="0" w:color="auto"/>
              <w:left w:val="single" w:sz="6" w:space="0" w:color="auto"/>
              <w:bottom w:val="single" w:sz="4" w:space="0" w:color="auto"/>
              <w:right w:val="single" w:sz="6" w:space="0" w:color="auto"/>
            </w:tcBorders>
            <w:vAlign w:val="center"/>
            <w:hideMark/>
          </w:tcPr>
          <w:p w14:paraId="1CA46058" w14:textId="77777777" w:rsidR="009110E4" w:rsidRPr="009110E4" w:rsidRDefault="009110E4" w:rsidP="009110E4">
            <w:pPr>
              <w:spacing w:line="256" w:lineRule="auto"/>
            </w:pPr>
            <w:r w:rsidRPr="009110E4">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6910D846" w14:textId="77777777" w:rsidR="009110E4" w:rsidRPr="009110E4" w:rsidRDefault="009110E4" w:rsidP="009110E4">
            <w:pPr>
              <w:spacing w:line="256" w:lineRule="auto"/>
              <w:rPr>
                <w:lang w:val="en-US"/>
              </w:rPr>
            </w:pPr>
            <w:r w:rsidRPr="009110E4">
              <w:rPr>
                <w:lang w:val="en-US"/>
              </w:rPr>
              <w:t>TsH38B</w:t>
            </w:r>
          </w:p>
          <w:p w14:paraId="4645DA22" w14:textId="77777777" w:rsidR="009110E4" w:rsidRPr="009110E4" w:rsidRDefault="009110E4" w:rsidP="009110E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00CE28FD" w14:textId="77777777" w:rsidR="009110E4" w:rsidRPr="009110E4" w:rsidRDefault="009110E4" w:rsidP="009110E4">
            <w:pPr>
              <w:adjustRightInd w:val="0"/>
              <w:spacing w:line="256" w:lineRule="auto"/>
              <w:rPr>
                <w:lang w:val="en-US"/>
              </w:rPr>
            </w:pPr>
            <w:r w:rsidRPr="009110E4">
              <w:rPr>
                <w:lang w:val="en-US"/>
              </w:rPr>
              <w:t>Confectionarea si montarea de panouri, porti si stilpi la terenurile de sport - stilpi din lemn fara scaun, la teren de volei</w:t>
            </w:r>
          </w:p>
          <w:p w14:paraId="00073533" w14:textId="77777777" w:rsidR="009110E4" w:rsidRPr="009110E4" w:rsidRDefault="009110E4" w:rsidP="009110E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F909D5A" w14:textId="77777777" w:rsidR="009110E4" w:rsidRPr="009110E4" w:rsidRDefault="009110E4" w:rsidP="009110E4">
            <w:pPr>
              <w:spacing w:line="256" w:lineRule="auto"/>
              <w:jc w:val="center"/>
            </w:pPr>
            <w:r w:rsidRPr="009110E4">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9F15108" w14:textId="77777777" w:rsidR="009110E4" w:rsidRPr="009110E4" w:rsidRDefault="009110E4" w:rsidP="009110E4">
            <w:pPr>
              <w:spacing w:line="256" w:lineRule="auto"/>
              <w:jc w:val="center"/>
            </w:pPr>
            <w:r w:rsidRPr="009110E4">
              <w:t>4,00</w:t>
            </w:r>
          </w:p>
        </w:tc>
      </w:tr>
      <w:tr w:rsidR="009110E4" w:rsidRPr="009110E4" w14:paraId="1EE6632D" w14:textId="77777777" w:rsidTr="00162787">
        <w:tc>
          <w:tcPr>
            <w:tcW w:w="709" w:type="dxa"/>
            <w:tcBorders>
              <w:top w:val="single" w:sz="4" w:space="0" w:color="auto"/>
              <w:left w:val="single" w:sz="6" w:space="0" w:color="auto"/>
              <w:bottom w:val="single" w:sz="4" w:space="0" w:color="auto"/>
              <w:right w:val="single" w:sz="6" w:space="0" w:color="auto"/>
            </w:tcBorders>
            <w:vAlign w:val="center"/>
            <w:hideMark/>
          </w:tcPr>
          <w:p w14:paraId="3EBF8E96" w14:textId="77777777" w:rsidR="009110E4" w:rsidRPr="009110E4" w:rsidRDefault="009110E4" w:rsidP="009110E4">
            <w:pPr>
              <w:spacing w:line="256" w:lineRule="auto"/>
            </w:pPr>
            <w:r w:rsidRPr="009110E4">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55CDF45F" w14:textId="77777777" w:rsidR="009110E4" w:rsidRPr="009110E4" w:rsidRDefault="009110E4" w:rsidP="009110E4">
            <w:pPr>
              <w:spacing w:line="256" w:lineRule="auto"/>
              <w:rPr>
                <w:lang w:val="en-US"/>
              </w:rPr>
            </w:pPr>
            <w:r w:rsidRPr="009110E4">
              <w:rPr>
                <w:lang w:val="en-US"/>
              </w:rPr>
              <w:t>RpCH29A aplicabil</w:t>
            </w:r>
          </w:p>
          <w:p w14:paraId="5924BF38" w14:textId="77777777" w:rsidR="009110E4" w:rsidRPr="009110E4" w:rsidRDefault="009110E4" w:rsidP="009110E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71C8B7F5" w14:textId="77777777" w:rsidR="009110E4" w:rsidRPr="009110E4" w:rsidRDefault="009110E4" w:rsidP="009110E4">
            <w:pPr>
              <w:adjustRightInd w:val="0"/>
              <w:spacing w:line="256" w:lineRule="auto"/>
              <w:rPr>
                <w:lang w:val="en-US"/>
              </w:rPr>
            </w:pPr>
            <w:r w:rsidRPr="009110E4">
              <w:t>Plasa de volei</w:t>
            </w:r>
          </w:p>
          <w:p w14:paraId="3C46326E" w14:textId="77777777" w:rsidR="009110E4" w:rsidRPr="009110E4" w:rsidRDefault="009110E4" w:rsidP="009110E4">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C098CAF" w14:textId="77777777" w:rsidR="009110E4" w:rsidRPr="009110E4" w:rsidRDefault="009110E4" w:rsidP="009110E4">
            <w:pPr>
              <w:spacing w:line="256" w:lineRule="auto"/>
              <w:jc w:val="center"/>
            </w:pPr>
            <w:r w:rsidRPr="009110E4">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6716E7" w14:textId="77777777" w:rsidR="009110E4" w:rsidRPr="009110E4" w:rsidRDefault="009110E4" w:rsidP="009110E4">
            <w:pPr>
              <w:spacing w:line="256" w:lineRule="auto"/>
              <w:jc w:val="center"/>
            </w:pPr>
            <w:r w:rsidRPr="009110E4">
              <w:t>21,00</w:t>
            </w:r>
          </w:p>
        </w:tc>
      </w:tr>
      <w:tr w:rsidR="009110E4" w:rsidRPr="009110E4" w14:paraId="165C9FD1" w14:textId="77777777" w:rsidTr="00162787">
        <w:tc>
          <w:tcPr>
            <w:tcW w:w="709" w:type="dxa"/>
            <w:tcBorders>
              <w:top w:val="single" w:sz="4" w:space="0" w:color="auto"/>
              <w:left w:val="single" w:sz="6" w:space="0" w:color="auto"/>
              <w:bottom w:val="single" w:sz="4" w:space="0" w:color="auto"/>
              <w:right w:val="single" w:sz="6" w:space="0" w:color="auto"/>
            </w:tcBorders>
            <w:vAlign w:val="center"/>
            <w:hideMark/>
          </w:tcPr>
          <w:p w14:paraId="0777853A" w14:textId="77777777" w:rsidR="009110E4" w:rsidRPr="009110E4" w:rsidRDefault="009110E4" w:rsidP="009110E4">
            <w:pPr>
              <w:spacing w:line="256" w:lineRule="auto"/>
            </w:pPr>
            <w:r w:rsidRPr="009110E4">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0F3EA750" w14:textId="77777777" w:rsidR="009110E4" w:rsidRPr="009110E4" w:rsidRDefault="009110E4" w:rsidP="009110E4">
            <w:pPr>
              <w:spacing w:line="256" w:lineRule="auto"/>
              <w:rPr>
                <w:lang w:val="en-US"/>
              </w:rPr>
            </w:pPr>
            <w:r w:rsidRPr="009110E4">
              <w:rPr>
                <w:lang w:val="en-US"/>
              </w:rPr>
              <w:t>TRI1AA04C2</w:t>
            </w:r>
          </w:p>
          <w:p w14:paraId="71A5661A" w14:textId="77777777" w:rsidR="009110E4" w:rsidRPr="009110E4" w:rsidRDefault="009110E4" w:rsidP="009110E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714ADC91" w14:textId="77777777" w:rsidR="009110E4" w:rsidRPr="009110E4" w:rsidRDefault="009110E4" w:rsidP="009110E4">
            <w:pPr>
              <w:adjustRightInd w:val="0"/>
              <w:spacing w:line="256" w:lineRule="auto"/>
              <w:rPr>
                <w:lang w:val="en-US"/>
              </w:rPr>
            </w:pPr>
            <w:r w:rsidRPr="009110E4">
              <w:rPr>
                <w:lang w:val="en-US"/>
              </w:rPr>
              <w:t>Incarcarea gunoiului - usoare si marunte prin aruncare - de pe rampa sau teren, in auto categoria 2</w:t>
            </w:r>
          </w:p>
          <w:p w14:paraId="5FFCA0E2" w14:textId="77777777" w:rsidR="009110E4" w:rsidRPr="009110E4" w:rsidRDefault="009110E4" w:rsidP="009110E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9B4E1D4" w14:textId="77777777" w:rsidR="009110E4" w:rsidRPr="009110E4" w:rsidRDefault="009110E4" w:rsidP="009110E4">
            <w:pPr>
              <w:spacing w:line="256" w:lineRule="auto"/>
              <w:jc w:val="center"/>
            </w:pPr>
            <w:r w:rsidRPr="009110E4">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B487927" w14:textId="77777777" w:rsidR="009110E4" w:rsidRPr="009110E4" w:rsidRDefault="009110E4" w:rsidP="009110E4">
            <w:pPr>
              <w:spacing w:line="256" w:lineRule="auto"/>
              <w:jc w:val="center"/>
            </w:pPr>
            <w:r w:rsidRPr="009110E4">
              <w:t>120,00</w:t>
            </w:r>
          </w:p>
        </w:tc>
      </w:tr>
      <w:tr w:rsidR="009110E4" w:rsidRPr="009110E4" w14:paraId="1E7B9300" w14:textId="77777777" w:rsidTr="00162787">
        <w:tc>
          <w:tcPr>
            <w:tcW w:w="709" w:type="dxa"/>
            <w:tcBorders>
              <w:top w:val="single" w:sz="4" w:space="0" w:color="auto"/>
              <w:left w:val="single" w:sz="6" w:space="0" w:color="auto"/>
              <w:bottom w:val="single" w:sz="4" w:space="0" w:color="auto"/>
              <w:right w:val="single" w:sz="6" w:space="0" w:color="auto"/>
            </w:tcBorders>
            <w:vAlign w:val="center"/>
            <w:hideMark/>
          </w:tcPr>
          <w:p w14:paraId="7A6BD5CF" w14:textId="77777777" w:rsidR="009110E4" w:rsidRPr="009110E4" w:rsidRDefault="009110E4" w:rsidP="009110E4">
            <w:pPr>
              <w:spacing w:line="256" w:lineRule="auto"/>
            </w:pPr>
            <w:r w:rsidRPr="009110E4">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15F671F2" w14:textId="77777777" w:rsidR="009110E4" w:rsidRPr="009110E4" w:rsidRDefault="009110E4" w:rsidP="009110E4">
            <w:pPr>
              <w:spacing w:line="256" w:lineRule="auto"/>
              <w:rPr>
                <w:lang w:val="en-US"/>
              </w:rPr>
            </w:pPr>
            <w:r w:rsidRPr="009110E4">
              <w:rPr>
                <w:lang w:val="en-US"/>
              </w:rPr>
              <w:t>RpCU09C</w:t>
            </w:r>
          </w:p>
          <w:p w14:paraId="2A7DFB40" w14:textId="77777777" w:rsidR="009110E4" w:rsidRPr="009110E4" w:rsidRDefault="009110E4" w:rsidP="009110E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3E1C91C7" w14:textId="77777777" w:rsidR="009110E4" w:rsidRPr="009110E4" w:rsidRDefault="009110E4" w:rsidP="009110E4">
            <w:pPr>
              <w:adjustRightInd w:val="0"/>
              <w:spacing w:line="256" w:lineRule="auto"/>
              <w:rPr>
                <w:lang w:val="en-US"/>
              </w:rPr>
            </w:pPr>
            <w:r w:rsidRPr="009110E4">
              <w:rPr>
                <w:lang w:val="en-US"/>
              </w:rPr>
              <w:t>Transporturi cu mijloace manuale prin purtat direct la 60 m distanta cu o incarcatura pina la 50 kg (pentru 1 m transportat pe verticala se considera 10 pe orizontala)</w:t>
            </w:r>
          </w:p>
          <w:p w14:paraId="69115CBA" w14:textId="77777777" w:rsidR="009110E4" w:rsidRPr="009110E4" w:rsidRDefault="009110E4" w:rsidP="009110E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A1F38D1" w14:textId="77777777" w:rsidR="009110E4" w:rsidRPr="009110E4" w:rsidRDefault="009110E4" w:rsidP="009110E4">
            <w:pPr>
              <w:spacing w:line="256" w:lineRule="auto"/>
              <w:jc w:val="center"/>
            </w:pPr>
            <w:r w:rsidRPr="009110E4">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AD37D51" w14:textId="77777777" w:rsidR="009110E4" w:rsidRPr="009110E4" w:rsidRDefault="009110E4" w:rsidP="009110E4">
            <w:pPr>
              <w:spacing w:line="256" w:lineRule="auto"/>
              <w:jc w:val="center"/>
            </w:pPr>
            <w:r w:rsidRPr="009110E4">
              <w:t>120,00</w:t>
            </w:r>
          </w:p>
        </w:tc>
      </w:tr>
      <w:tr w:rsidR="009110E4" w:rsidRPr="009110E4" w14:paraId="3A4CA3C4" w14:textId="77777777" w:rsidTr="00162787">
        <w:tc>
          <w:tcPr>
            <w:tcW w:w="709" w:type="dxa"/>
            <w:tcBorders>
              <w:top w:val="single" w:sz="4" w:space="0" w:color="auto"/>
              <w:left w:val="single" w:sz="6" w:space="0" w:color="auto"/>
              <w:bottom w:val="single" w:sz="4" w:space="0" w:color="auto"/>
              <w:right w:val="single" w:sz="6" w:space="0" w:color="auto"/>
            </w:tcBorders>
            <w:vAlign w:val="center"/>
            <w:hideMark/>
          </w:tcPr>
          <w:p w14:paraId="05C3232C" w14:textId="77777777" w:rsidR="009110E4" w:rsidRPr="009110E4" w:rsidRDefault="009110E4" w:rsidP="009110E4">
            <w:pPr>
              <w:spacing w:line="256" w:lineRule="auto"/>
            </w:pPr>
            <w:r w:rsidRPr="009110E4">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2A28FCFE" w14:textId="77777777" w:rsidR="009110E4" w:rsidRPr="009110E4" w:rsidRDefault="009110E4" w:rsidP="009110E4">
            <w:pPr>
              <w:spacing w:line="256" w:lineRule="auto"/>
              <w:rPr>
                <w:lang w:val="en-US"/>
              </w:rPr>
            </w:pPr>
            <w:r w:rsidRPr="009110E4">
              <w:rPr>
                <w:lang w:val="en-US"/>
              </w:rPr>
              <w:t>TsI50B5</w:t>
            </w:r>
          </w:p>
          <w:p w14:paraId="017E63FC" w14:textId="77777777" w:rsidR="009110E4" w:rsidRPr="009110E4" w:rsidRDefault="009110E4" w:rsidP="009110E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68CE6780" w14:textId="77777777" w:rsidR="009110E4" w:rsidRPr="009110E4" w:rsidRDefault="009110E4" w:rsidP="009110E4">
            <w:pPr>
              <w:adjustRightInd w:val="0"/>
              <w:spacing w:line="256" w:lineRule="auto"/>
              <w:rPr>
                <w:lang w:val="en-US"/>
              </w:rPr>
            </w:pPr>
            <w:r w:rsidRPr="009110E4">
              <w:rPr>
                <w:lang w:val="en-US"/>
              </w:rPr>
              <w:t>Transportarea materiale de constructii cu autobasculanta  la distanta  de 15 km</w:t>
            </w:r>
          </w:p>
          <w:p w14:paraId="5165991A" w14:textId="77777777" w:rsidR="009110E4" w:rsidRPr="009110E4" w:rsidRDefault="009110E4" w:rsidP="009110E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1AF6C90" w14:textId="77777777" w:rsidR="009110E4" w:rsidRPr="009110E4" w:rsidRDefault="009110E4" w:rsidP="009110E4">
            <w:pPr>
              <w:spacing w:line="256" w:lineRule="auto"/>
              <w:jc w:val="center"/>
            </w:pPr>
            <w:r w:rsidRPr="009110E4">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1E49C4B" w14:textId="77777777" w:rsidR="009110E4" w:rsidRPr="009110E4" w:rsidRDefault="009110E4" w:rsidP="009110E4">
            <w:pPr>
              <w:spacing w:line="256" w:lineRule="auto"/>
              <w:jc w:val="center"/>
            </w:pPr>
            <w:r w:rsidRPr="009110E4">
              <w:t>120,00</w:t>
            </w:r>
          </w:p>
        </w:tc>
      </w:tr>
    </w:tbl>
    <w:p w14:paraId="29336ABA" w14:textId="77777777" w:rsidR="009110E4" w:rsidRPr="009110E4" w:rsidRDefault="009110E4" w:rsidP="009110E4">
      <w:pPr>
        <w:rPr>
          <w:sz w:val="6"/>
          <w:szCs w:val="6"/>
        </w:rPr>
      </w:pPr>
      <w:r w:rsidRPr="009110E4">
        <w:t xml:space="preserve"> </w:t>
      </w:r>
    </w:p>
    <w:p w14:paraId="349227DB" w14:textId="77777777" w:rsidR="009110E4" w:rsidRPr="009110E4" w:rsidRDefault="009110E4" w:rsidP="009110E4">
      <w:pPr>
        <w:rPr>
          <w:lang w:val="en-US"/>
        </w:rPr>
      </w:pPr>
      <w:r w:rsidRPr="009110E4">
        <w:rPr>
          <w:lang w:val="en-US"/>
        </w:rPr>
        <w:tab/>
      </w:r>
      <w:r w:rsidRPr="009110E4">
        <w:rPr>
          <w:lang w:val="en-US"/>
        </w:rPr>
        <w:tab/>
      </w:r>
      <w:r w:rsidRPr="009110E4">
        <w:rPr>
          <w:lang w:val="en-US"/>
        </w:rPr>
        <w:tab/>
      </w:r>
      <w:r w:rsidRPr="009110E4">
        <w:rPr>
          <w:lang w:val="en-US"/>
        </w:rPr>
        <w:tab/>
      </w:r>
      <w:r w:rsidRPr="009110E4">
        <w:rPr>
          <w:lang w:val="en-US"/>
        </w:rPr>
        <w:tab/>
      </w:r>
      <w:r w:rsidRPr="009110E4">
        <w:rPr>
          <w:lang w:val="en-US"/>
        </w:rPr>
        <w:tab/>
      </w:r>
    </w:p>
    <w:p w14:paraId="660FBE92" w14:textId="77777777" w:rsidR="009110E4" w:rsidRPr="009110E4" w:rsidRDefault="009110E4" w:rsidP="009110E4">
      <w:pPr>
        <w:rPr>
          <w:sz w:val="28"/>
          <w:szCs w:val="28"/>
          <w:lang w:val="en-US"/>
        </w:rPr>
      </w:pPr>
      <w:r w:rsidRPr="009110E4">
        <w:rPr>
          <w:lang w:val="en-US"/>
        </w:rPr>
        <w:tab/>
      </w:r>
      <w:r w:rsidRPr="009110E4">
        <w:rPr>
          <w:sz w:val="28"/>
          <w:szCs w:val="28"/>
          <w:lang w:val="en-US"/>
        </w:rPr>
        <w:t xml:space="preserve">                                                                                                         </w:t>
      </w:r>
    </w:p>
    <w:p w14:paraId="050EC1DB" w14:textId="77777777" w:rsidR="009110E4" w:rsidRPr="009110E4" w:rsidRDefault="009110E4" w:rsidP="009110E4">
      <w:pPr>
        <w:jc w:val="center"/>
        <w:rPr>
          <w:sz w:val="28"/>
          <w:szCs w:val="28"/>
          <w:lang w:val="en-US"/>
        </w:rPr>
      </w:pPr>
    </w:p>
    <w:tbl>
      <w:tblPr>
        <w:tblW w:w="0" w:type="auto"/>
        <w:tblInd w:w="250" w:type="dxa"/>
        <w:tblLayout w:type="fixed"/>
        <w:tblLook w:val="04A0" w:firstRow="1" w:lastRow="0" w:firstColumn="1" w:lastColumn="0" w:noHBand="0" w:noVBand="1"/>
      </w:tblPr>
      <w:tblGrid>
        <w:gridCol w:w="9781"/>
      </w:tblGrid>
      <w:tr w:rsidR="009110E4" w:rsidRPr="009110E4" w14:paraId="19427B1E" w14:textId="77777777" w:rsidTr="00162787">
        <w:tc>
          <w:tcPr>
            <w:tcW w:w="9781" w:type="dxa"/>
          </w:tcPr>
          <w:p w14:paraId="222FA7BB" w14:textId="77777777" w:rsidR="009110E4" w:rsidRPr="009110E4" w:rsidRDefault="009110E4" w:rsidP="009110E4">
            <w:pPr>
              <w:spacing w:line="256" w:lineRule="auto"/>
              <w:rPr>
                <w:lang w:val="en-US"/>
              </w:rPr>
            </w:pPr>
          </w:p>
        </w:tc>
      </w:tr>
      <w:tr w:rsidR="009110E4" w:rsidRPr="009110E4" w14:paraId="2BC53D30" w14:textId="77777777" w:rsidTr="00162787">
        <w:tc>
          <w:tcPr>
            <w:tcW w:w="9781" w:type="dxa"/>
            <w:tcBorders>
              <w:top w:val="nil"/>
              <w:left w:val="nil"/>
              <w:bottom w:val="single" w:sz="6" w:space="0" w:color="auto"/>
              <w:right w:val="nil"/>
            </w:tcBorders>
            <w:hideMark/>
          </w:tcPr>
          <w:p w14:paraId="2679DAA2" w14:textId="77777777" w:rsidR="009110E4" w:rsidRPr="009110E4" w:rsidRDefault="009110E4" w:rsidP="009110E4">
            <w:pPr>
              <w:spacing w:line="256" w:lineRule="auto"/>
              <w:rPr>
                <w:lang w:val="en-US"/>
              </w:rPr>
            </w:pPr>
            <w:r w:rsidRPr="009110E4">
              <w:t xml:space="preserve">Proiectant   </w:t>
            </w:r>
            <w:r w:rsidRPr="009110E4">
              <w:rPr>
                <w:lang w:val="en-US"/>
              </w:rPr>
              <w:t xml:space="preserve"> </w:t>
            </w:r>
          </w:p>
        </w:tc>
      </w:tr>
      <w:tr w:rsidR="009110E4" w:rsidRPr="009110E4" w14:paraId="67ED7039" w14:textId="77777777" w:rsidTr="00162787">
        <w:trPr>
          <w:trHeight w:val="355"/>
        </w:trPr>
        <w:tc>
          <w:tcPr>
            <w:tcW w:w="9781" w:type="dxa"/>
            <w:hideMark/>
          </w:tcPr>
          <w:p w14:paraId="48C92717" w14:textId="77777777" w:rsidR="009110E4" w:rsidRPr="009110E4" w:rsidRDefault="009110E4" w:rsidP="009110E4">
            <w:pPr>
              <w:spacing w:line="256" w:lineRule="auto"/>
              <w:jc w:val="center"/>
              <w:rPr>
                <w:sz w:val="16"/>
                <w:szCs w:val="16"/>
                <w:lang w:val="en-US"/>
              </w:rPr>
            </w:pPr>
            <w:r w:rsidRPr="009110E4">
              <w:rPr>
                <w:sz w:val="16"/>
                <w:szCs w:val="16"/>
                <w:lang w:val="en-US"/>
              </w:rPr>
              <w:t>(</w:t>
            </w:r>
            <w:r w:rsidRPr="009110E4">
              <w:rPr>
                <w:sz w:val="16"/>
                <w:szCs w:val="16"/>
              </w:rPr>
              <w:t>funcţia</w:t>
            </w:r>
            <w:r w:rsidRPr="009110E4">
              <w:rPr>
                <w:sz w:val="16"/>
                <w:szCs w:val="16"/>
                <w:lang w:val="en-US"/>
              </w:rPr>
              <w:t xml:space="preserve">, </w:t>
            </w:r>
            <w:r w:rsidRPr="009110E4">
              <w:rPr>
                <w:sz w:val="16"/>
                <w:szCs w:val="16"/>
              </w:rPr>
              <w:t>semnătura, numele, prenumele</w:t>
            </w:r>
            <w:r w:rsidRPr="009110E4">
              <w:rPr>
                <w:sz w:val="16"/>
                <w:szCs w:val="16"/>
                <w:lang w:val="en-US"/>
              </w:rPr>
              <w:t xml:space="preserve">)                                                                                                 </w:t>
            </w:r>
          </w:p>
        </w:tc>
      </w:tr>
    </w:tbl>
    <w:p w14:paraId="1AF736DE" w14:textId="77777777" w:rsidR="009110E4" w:rsidRPr="009110E4" w:rsidRDefault="009110E4" w:rsidP="009110E4">
      <w:pPr>
        <w:jc w:val="center"/>
        <w:rPr>
          <w:lang w:val="en-US"/>
        </w:rPr>
      </w:pPr>
      <w:r w:rsidRPr="009110E4">
        <w:rPr>
          <w:sz w:val="28"/>
          <w:szCs w:val="28"/>
          <w:lang w:val="en-US"/>
        </w:rPr>
        <w:t>L.S.</w:t>
      </w:r>
    </w:p>
    <w:p w14:paraId="42D9DB58" w14:textId="3AC0974F" w:rsidR="009110E4" w:rsidRDefault="009110E4" w:rsidP="00196AB4">
      <w:pPr>
        <w:jc w:val="both"/>
        <w:rPr>
          <w:b/>
          <w:lang w:val="ro-MD"/>
        </w:rPr>
      </w:pPr>
    </w:p>
    <w:p w14:paraId="09799176" w14:textId="17CE1497" w:rsidR="009110E4" w:rsidRDefault="009110E4" w:rsidP="00196AB4">
      <w:pPr>
        <w:jc w:val="both"/>
        <w:rPr>
          <w:b/>
          <w:lang w:val="ro-MD"/>
        </w:rPr>
      </w:pPr>
    </w:p>
    <w:p w14:paraId="57F8AB96" w14:textId="79DB8550" w:rsidR="009110E4" w:rsidRDefault="009110E4" w:rsidP="00196AB4">
      <w:pPr>
        <w:jc w:val="both"/>
        <w:rPr>
          <w:b/>
          <w:lang w:val="ro-MD"/>
        </w:rPr>
      </w:pPr>
    </w:p>
    <w:p w14:paraId="75963682" w14:textId="1EB62186" w:rsidR="009110E4" w:rsidRDefault="009110E4" w:rsidP="00196AB4">
      <w:pPr>
        <w:jc w:val="both"/>
        <w:rPr>
          <w:b/>
          <w:lang w:val="ro-MD"/>
        </w:rPr>
      </w:pPr>
    </w:p>
    <w:p w14:paraId="4C30D4BD" w14:textId="085E464F" w:rsidR="009110E4" w:rsidRDefault="009110E4" w:rsidP="00196AB4">
      <w:pPr>
        <w:jc w:val="both"/>
        <w:rPr>
          <w:b/>
          <w:lang w:val="ro-MD"/>
        </w:rPr>
      </w:pPr>
    </w:p>
    <w:p w14:paraId="23BBEA8A" w14:textId="7B217F8E" w:rsidR="009110E4" w:rsidRDefault="009110E4" w:rsidP="00196AB4">
      <w:pPr>
        <w:jc w:val="both"/>
        <w:rPr>
          <w:b/>
          <w:lang w:val="ro-MD"/>
        </w:rPr>
      </w:pPr>
    </w:p>
    <w:p w14:paraId="4F27591B" w14:textId="339237A7" w:rsidR="009110E4" w:rsidRDefault="009110E4" w:rsidP="00196AB4">
      <w:pPr>
        <w:jc w:val="both"/>
        <w:rPr>
          <w:b/>
          <w:lang w:val="ro-MD"/>
        </w:rPr>
      </w:pPr>
    </w:p>
    <w:p w14:paraId="0B6DC927" w14:textId="0DCA9B96" w:rsidR="009110E4" w:rsidRDefault="009110E4" w:rsidP="00196AB4">
      <w:pPr>
        <w:jc w:val="both"/>
        <w:rPr>
          <w:b/>
          <w:lang w:val="ro-MD"/>
        </w:rPr>
      </w:pPr>
    </w:p>
    <w:p w14:paraId="30BF88BC" w14:textId="3EED5376" w:rsidR="009110E4" w:rsidRDefault="009110E4" w:rsidP="00196AB4">
      <w:pPr>
        <w:jc w:val="both"/>
        <w:rPr>
          <w:b/>
          <w:lang w:val="ro-MD"/>
        </w:rPr>
      </w:pPr>
    </w:p>
    <w:p w14:paraId="31A7B46E" w14:textId="09C19C48" w:rsidR="009110E4" w:rsidRDefault="009110E4" w:rsidP="00196AB4">
      <w:pPr>
        <w:jc w:val="both"/>
        <w:rPr>
          <w:b/>
          <w:lang w:val="ro-MD"/>
        </w:rPr>
      </w:pPr>
    </w:p>
    <w:p w14:paraId="63953219" w14:textId="6DAFCEE8" w:rsidR="009110E4" w:rsidRDefault="009110E4" w:rsidP="00196AB4">
      <w:pPr>
        <w:jc w:val="both"/>
        <w:rPr>
          <w:b/>
          <w:lang w:val="ro-MD"/>
        </w:rPr>
      </w:pPr>
    </w:p>
    <w:p w14:paraId="0CA194B8" w14:textId="2DD302D4" w:rsidR="009110E4" w:rsidRDefault="009110E4" w:rsidP="00196AB4">
      <w:pPr>
        <w:jc w:val="both"/>
        <w:rPr>
          <w:b/>
          <w:lang w:val="ro-MD"/>
        </w:rPr>
      </w:pPr>
    </w:p>
    <w:p w14:paraId="13204A66" w14:textId="58D2D430" w:rsidR="009110E4" w:rsidRDefault="009110E4" w:rsidP="00196AB4">
      <w:pPr>
        <w:jc w:val="both"/>
        <w:rPr>
          <w:b/>
          <w:lang w:val="ro-MD"/>
        </w:rPr>
      </w:pPr>
    </w:p>
    <w:p w14:paraId="2B232AED" w14:textId="7F3298BD" w:rsidR="009110E4" w:rsidRDefault="009110E4" w:rsidP="00196AB4">
      <w:pPr>
        <w:jc w:val="both"/>
        <w:rPr>
          <w:b/>
          <w:lang w:val="ro-MD"/>
        </w:rPr>
      </w:pPr>
    </w:p>
    <w:p w14:paraId="531A9846" w14:textId="3E509AF5" w:rsidR="009110E4" w:rsidRDefault="009110E4" w:rsidP="00196AB4">
      <w:pPr>
        <w:jc w:val="both"/>
        <w:rPr>
          <w:b/>
          <w:lang w:val="ro-MD"/>
        </w:rPr>
      </w:pPr>
    </w:p>
    <w:p w14:paraId="35558790" w14:textId="77777777" w:rsidR="009110E4" w:rsidRDefault="009110E4" w:rsidP="00196AB4">
      <w:pPr>
        <w:jc w:val="both"/>
        <w:rPr>
          <w:b/>
          <w:lang w:val="ro-MD"/>
        </w:rPr>
      </w:pPr>
    </w:p>
    <w:p w14:paraId="32E460F1" w14:textId="77777777" w:rsidR="009110E4" w:rsidRDefault="00545D4F" w:rsidP="00196AB4">
      <w:pPr>
        <w:jc w:val="both"/>
        <w:rPr>
          <w:b/>
          <w:lang w:eastAsia="ru-RU"/>
        </w:rPr>
      </w:pPr>
      <w:r>
        <w:rPr>
          <w:b/>
          <w:lang w:eastAsia="ru-RU"/>
        </w:rPr>
        <w:t xml:space="preserve">                                                               </w:t>
      </w:r>
    </w:p>
    <w:p w14:paraId="70CD485A" w14:textId="77777777" w:rsidR="009110E4" w:rsidRDefault="009110E4" w:rsidP="00196AB4">
      <w:pPr>
        <w:jc w:val="both"/>
        <w:rPr>
          <w:b/>
          <w:lang w:eastAsia="ru-RU"/>
        </w:rPr>
      </w:pPr>
    </w:p>
    <w:p w14:paraId="36670183" w14:textId="77777777" w:rsidR="009110E4" w:rsidRDefault="009110E4" w:rsidP="00196AB4">
      <w:pPr>
        <w:jc w:val="both"/>
        <w:rPr>
          <w:b/>
          <w:lang w:eastAsia="ru-RU"/>
        </w:rPr>
      </w:pPr>
    </w:p>
    <w:p w14:paraId="4B35D535" w14:textId="77777777" w:rsidR="009110E4" w:rsidRDefault="009110E4" w:rsidP="00196AB4">
      <w:pPr>
        <w:jc w:val="both"/>
        <w:rPr>
          <w:b/>
          <w:lang w:eastAsia="ru-RU"/>
        </w:rPr>
      </w:pPr>
    </w:p>
    <w:p w14:paraId="40422F80" w14:textId="77777777" w:rsidR="009110E4" w:rsidRDefault="009110E4" w:rsidP="00196AB4">
      <w:pPr>
        <w:jc w:val="both"/>
        <w:rPr>
          <w:b/>
          <w:lang w:eastAsia="ru-RU"/>
        </w:rPr>
      </w:pPr>
    </w:p>
    <w:p w14:paraId="18742BD5" w14:textId="77777777" w:rsidR="009110E4" w:rsidRDefault="009110E4" w:rsidP="00196AB4">
      <w:pPr>
        <w:jc w:val="both"/>
        <w:rPr>
          <w:b/>
          <w:lang w:eastAsia="ru-RU"/>
        </w:rPr>
      </w:pPr>
    </w:p>
    <w:p w14:paraId="2763F9DE" w14:textId="77777777" w:rsidR="009110E4" w:rsidRDefault="009110E4" w:rsidP="00196AB4">
      <w:pPr>
        <w:jc w:val="both"/>
        <w:rPr>
          <w:b/>
          <w:lang w:eastAsia="ru-RU"/>
        </w:rPr>
      </w:pPr>
    </w:p>
    <w:p w14:paraId="552105AB" w14:textId="77777777" w:rsidR="009110E4" w:rsidRDefault="009110E4" w:rsidP="00196AB4">
      <w:pPr>
        <w:jc w:val="both"/>
        <w:rPr>
          <w:b/>
          <w:lang w:eastAsia="ru-RU"/>
        </w:rPr>
      </w:pPr>
    </w:p>
    <w:p w14:paraId="242F2978" w14:textId="77777777" w:rsidR="009110E4" w:rsidRDefault="009110E4" w:rsidP="00196AB4">
      <w:pPr>
        <w:jc w:val="both"/>
        <w:rPr>
          <w:b/>
          <w:lang w:eastAsia="ru-RU"/>
        </w:rPr>
      </w:pPr>
    </w:p>
    <w:p w14:paraId="5527C073" w14:textId="77777777" w:rsidR="009110E4" w:rsidRDefault="009110E4" w:rsidP="00196AB4">
      <w:pPr>
        <w:jc w:val="both"/>
        <w:rPr>
          <w:b/>
          <w:lang w:eastAsia="ru-RU"/>
        </w:rPr>
      </w:pPr>
    </w:p>
    <w:p w14:paraId="393FC69E" w14:textId="465DD76C" w:rsidR="00AF62C9" w:rsidRPr="00545D4F" w:rsidRDefault="00545D4F" w:rsidP="00196AB4">
      <w:pPr>
        <w:jc w:val="both"/>
        <w:rPr>
          <w:b/>
          <w:u w:val="single"/>
          <w:lang w:val="ro-MD"/>
        </w:rPr>
      </w:pPr>
      <w:r>
        <w:rPr>
          <w:b/>
          <w:lang w:eastAsia="ru-RU"/>
        </w:rPr>
        <w:t xml:space="preserve"> </w:t>
      </w:r>
      <w:r w:rsidR="009110E4">
        <w:rPr>
          <w:b/>
          <w:lang w:eastAsia="ru-RU"/>
        </w:rPr>
        <w:t xml:space="preserve">                                                                   </w:t>
      </w:r>
      <w:r>
        <w:rPr>
          <w:b/>
          <w:lang w:eastAsia="ru-RU"/>
        </w:rPr>
        <w:t xml:space="preserve">  </w:t>
      </w:r>
      <w:r w:rsidRPr="00545D4F">
        <w:rPr>
          <w:b/>
          <w:u w:val="single"/>
          <w:lang w:eastAsia="ru-RU"/>
        </w:rPr>
        <w:t>Lotul 2</w:t>
      </w:r>
    </w:p>
    <w:p w14:paraId="372EB2F9" w14:textId="295EB72E" w:rsidR="00EB1D32" w:rsidRPr="00545D4F" w:rsidRDefault="00545D4F" w:rsidP="00EB1D32">
      <w:pPr>
        <w:rPr>
          <w:lang w:val="en-US"/>
        </w:rPr>
      </w:pPr>
      <w:r>
        <w:t>Obiectul achiziției</w:t>
      </w:r>
      <w:r>
        <w:rPr>
          <w:lang w:val="en-US"/>
        </w:rPr>
        <w:t xml:space="preserve">: </w:t>
      </w:r>
      <w:r w:rsidRPr="00545D4F">
        <w:rPr>
          <w:b/>
          <w:i/>
          <w:iCs/>
          <w:sz w:val="22"/>
          <w:szCs w:val="22"/>
          <w:lang w:eastAsia="ru-RU"/>
        </w:rPr>
        <w:t>Lucrări de construcție a terenu</w:t>
      </w:r>
      <w:r w:rsidR="00EC6BB4">
        <w:rPr>
          <w:b/>
          <w:i/>
          <w:iCs/>
          <w:sz w:val="22"/>
          <w:szCs w:val="22"/>
          <w:lang w:eastAsia="ru-RU"/>
        </w:rPr>
        <w:t>lui</w:t>
      </w:r>
      <w:r w:rsidRPr="00545D4F">
        <w:rPr>
          <w:b/>
          <w:i/>
          <w:iCs/>
          <w:sz w:val="22"/>
          <w:szCs w:val="22"/>
          <w:lang w:eastAsia="ru-RU"/>
        </w:rPr>
        <w:t xml:space="preserve"> de badminton în  parcul ,,Butoiaș”</w:t>
      </w:r>
    </w:p>
    <w:p w14:paraId="1594C1DE" w14:textId="77777777" w:rsidR="00EB1D32" w:rsidRDefault="00EB1D32" w:rsidP="00EB1D32"/>
    <w:p w14:paraId="07B5A2E7" w14:textId="77777777" w:rsidR="0067432A" w:rsidRPr="00FF430B" w:rsidRDefault="0067432A" w:rsidP="0067432A">
      <w:pPr>
        <w:pStyle w:val="3"/>
        <w:keepNext w:val="0"/>
        <w:keepLines w:val="0"/>
        <w:numPr>
          <w:ilvl w:val="2"/>
          <w:numId w:val="3"/>
        </w:numPr>
        <w:tabs>
          <w:tab w:val="left" w:pos="360"/>
          <w:tab w:val="left" w:pos="1134"/>
        </w:tabs>
        <w:spacing w:before="0" w:after="12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11759772" w14:textId="77777777" w:rsidR="00EB1D32" w:rsidRPr="0067432A" w:rsidRDefault="00EB1D32" w:rsidP="00EB1D32">
      <w:pPr>
        <w:jc w:val="center"/>
        <w:rPr>
          <w:lang w:val="ro-MD"/>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EB1D32" w14:paraId="31FAFA80" w14:textId="77777777" w:rsidTr="00E56604">
        <w:trPr>
          <w:cantSplit/>
          <w:trHeight w:val="45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673FAF34" w14:textId="77777777" w:rsidR="00EB1D32" w:rsidRDefault="00EB1D32" w:rsidP="00E56604">
            <w:pPr>
              <w:spacing w:line="256" w:lineRule="auto"/>
              <w:ind w:right="-108"/>
              <w:jc w:val="center"/>
              <w:rPr>
                <w:sz w:val="22"/>
                <w:szCs w:val="22"/>
                <w:lang w:val="en-US"/>
              </w:rPr>
            </w:pPr>
            <w:r>
              <w:rPr>
                <w:sz w:val="22"/>
                <w:szCs w:val="22"/>
              </w:rPr>
              <w:t>№</w:t>
            </w:r>
          </w:p>
          <w:p w14:paraId="11313FFA" w14:textId="77777777" w:rsidR="00EB1D32" w:rsidRDefault="00EB1D32" w:rsidP="00E56604">
            <w:pPr>
              <w:spacing w:line="256" w:lineRule="auto"/>
              <w:ind w:right="-108"/>
              <w:jc w:val="center"/>
              <w:rPr>
                <w:sz w:val="22"/>
                <w:szCs w:val="22"/>
              </w:rPr>
            </w:pPr>
            <w:r>
              <w:rPr>
                <w:sz w:val="22"/>
                <w:szCs w:val="22"/>
                <w:lang w:val="en-US"/>
              </w:rPr>
              <w:t xml:space="preserve"> crt</w:t>
            </w:r>
            <w:r>
              <w:rPr>
                <w:sz w:val="22"/>
                <w:szCs w:val="22"/>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29700462" w14:textId="77777777" w:rsidR="00EB1D32" w:rsidRDefault="00EB1D32" w:rsidP="00E56604">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4964DDAC" w14:textId="77777777" w:rsidR="00EB1D32" w:rsidRDefault="00EB1D32" w:rsidP="00E56604">
            <w:pPr>
              <w:spacing w:line="256" w:lineRule="auto"/>
              <w:jc w:val="center"/>
              <w:rPr>
                <w:sz w:val="22"/>
                <w:szCs w:val="22"/>
              </w:rPr>
            </w:pPr>
          </w:p>
          <w:p w14:paraId="3D98E08F" w14:textId="77777777" w:rsidR="00EB1D32" w:rsidRDefault="00EB1D32" w:rsidP="00E56604">
            <w:pPr>
              <w:spacing w:line="256" w:lineRule="auto"/>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2CEB95F5" w14:textId="77777777" w:rsidR="00EB1D32" w:rsidRDefault="00EB1D32" w:rsidP="00E56604">
            <w:pPr>
              <w:spacing w:line="256" w:lineRule="auto"/>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64E4A0D5" w14:textId="77777777" w:rsidR="00EB1D32" w:rsidRDefault="00EB1D32" w:rsidP="00E56604">
            <w:pPr>
              <w:spacing w:line="256" w:lineRule="auto"/>
              <w:ind w:left="-108" w:right="-108"/>
              <w:jc w:val="center"/>
              <w:rPr>
                <w:sz w:val="22"/>
                <w:szCs w:val="22"/>
                <w:lang w:val="en-US"/>
              </w:rPr>
            </w:pPr>
            <w:r>
              <w:rPr>
                <w:sz w:val="22"/>
                <w:szCs w:val="22"/>
              </w:rPr>
              <w:t xml:space="preserve">Volum </w:t>
            </w:r>
          </w:p>
        </w:tc>
      </w:tr>
      <w:tr w:rsidR="00EB1D32" w14:paraId="28AE1695" w14:textId="77777777" w:rsidTr="00E56604">
        <w:trPr>
          <w:cantSplit/>
          <w:trHeight w:val="458"/>
        </w:trPr>
        <w:tc>
          <w:tcPr>
            <w:tcW w:w="709" w:type="dxa"/>
            <w:vMerge/>
            <w:tcBorders>
              <w:top w:val="single" w:sz="6" w:space="0" w:color="auto"/>
              <w:left w:val="single" w:sz="6" w:space="0" w:color="auto"/>
              <w:bottom w:val="single" w:sz="6" w:space="0" w:color="auto"/>
              <w:right w:val="nil"/>
            </w:tcBorders>
            <w:vAlign w:val="center"/>
            <w:hideMark/>
          </w:tcPr>
          <w:p w14:paraId="0468C24A" w14:textId="77777777" w:rsidR="00EB1D32" w:rsidRDefault="00EB1D32" w:rsidP="00E56604">
            <w:pPr>
              <w:spacing w:line="256" w:lineRule="auto"/>
              <w:rPr>
                <w:sz w:val="22"/>
                <w:szCs w:val="22"/>
              </w:rPr>
            </w:pPr>
          </w:p>
        </w:tc>
        <w:tc>
          <w:tcPr>
            <w:tcW w:w="1701" w:type="dxa"/>
            <w:vMerge/>
            <w:tcBorders>
              <w:top w:val="single" w:sz="6" w:space="0" w:color="auto"/>
              <w:left w:val="single" w:sz="6" w:space="0" w:color="auto"/>
              <w:bottom w:val="single" w:sz="6" w:space="0" w:color="auto"/>
              <w:right w:val="nil"/>
            </w:tcBorders>
            <w:vAlign w:val="center"/>
            <w:hideMark/>
          </w:tcPr>
          <w:p w14:paraId="41F256CB" w14:textId="77777777" w:rsidR="00EB1D32" w:rsidRDefault="00EB1D32" w:rsidP="00E56604">
            <w:pPr>
              <w:spacing w:line="256" w:lineRule="auto"/>
              <w:rPr>
                <w:sz w:val="22"/>
                <w:szCs w:val="22"/>
                <w:lang w:val="en-US"/>
              </w:rPr>
            </w:pPr>
          </w:p>
        </w:tc>
        <w:tc>
          <w:tcPr>
            <w:tcW w:w="4961" w:type="dxa"/>
            <w:vMerge/>
            <w:tcBorders>
              <w:top w:val="single" w:sz="6" w:space="0" w:color="auto"/>
              <w:left w:val="single" w:sz="6" w:space="0" w:color="auto"/>
              <w:bottom w:val="single" w:sz="6" w:space="0" w:color="auto"/>
              <w:right w:val="nil"/>
            </w:tcBorders>
            <w:vAlign w:val="center"/>
            <w:hideMark/>
          </w:tcPr>
          <w:p w14:paraId="08F86F49" w14:textId="77777777" w:rsidR="00EB1D32" w:rsidRDefault="00EB1D32" w:rsidP="00E56604">
            <w:pPr>
              <w:spacing w:line="256" w:lineRule="auto"/>
              <w:rPr>
                <w:sz w:val="22"/>
                <w:szCs w:val="22"/>
              </w:rPr>
            </w:pPr>
          </w:p>
        </w:tc>
        <w:tc>
          <w:tcPr>
            <w:tcW w:w="1560" w:type="dxa"/>
            <w:vMerge/>
            <w:tcBorders>
              <w:top w:val="single" w:sz="6" w:space="0" w:color="auto"/>
              <w:left w:val="single" w:sz="6" w:space="0" w:color="auto"/>
              <w:bottom w:val="single" w:sz="6" w:space="0" w:color="auto"/>
              <w:right w:val="nil"/>
            </w:tcBorders>
            <w:vAlign w:val="center"/>
            <w:hideMark/>
          </w:tcPr>
          <w:p w14:paraId="3DD1E636" w14:textId="77777777" w:rsidR="00EB1D32" w:rsidRDefault="00EB1D32" w:rsidP="00E56604">
            <w:pPr>
              <w:spacing w:line="256" w:lineRule="auto"/>
              <w:rPr>
                <w:sz w:val="22"/>
                <w:szCs w:val="22"/>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38798347" w14:textId="77777777" w:rsidR="00EB1D32" w:rsidRDefault="00EB1D32" w:rsidP="00E56604">
            <w:pPr>
              <w:spacing w:line="256" w:lineRule="auto"/>
              <w:rPr>
                <w:sz w:val="22"/>
                <w:szCs w:val="22"/>
                <w:lang w:val="en-US"/>
              </w:rPr>
            </w:pPr>
          </w:p>
        </w:tc>
      </w:tr>
    </w:tbl>
    <w:p w14:paraId="39A51929" w14:textId="77777777" w:rsidR="00EB1D32" w:rsidRDefault="00EB1D32" w:rsidP="00EB1D32">
      <w:pPr>
        <w:rPr>
          <w:sz w:val="2"/>
          <w:szCs w:val="2"/>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EB1D32" w14:paraId="4B2D6CB2" w14:textId="77777777" w:rsidTr="00E56604">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0DC31B3B" w14:textId="77777777" w:rsidR="00EB1D32" w:rsidRDefault="00EB1D32" w:rsidP="00E56604">
            <w:pPr>
              <w:spacing w:line="256" w:lineRule="auto"/>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hideMark/>
          </w:tcPr>
          <w:p w14:paraId="10F8580A" w14:textId="77777777" w:rsidR="00EB1D32" w:rsidRDefault="00EB1D32" w:rsidP="00E56604">
            <w:pPr>
              <w:spacing w:line="256" w:lineRule="auto"/>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hideMark/>
          </w:tcPr>
          <w:p w14:paraId="2256348D" w14:textId="77777777" w:rsidR="00EB1D32" w:rsidRDefault="00EB1D32" w:rsidP="00E56604">
            <w:pPr>
              <w:spacing w:line="256" w:lineRule="auto"/>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hideMark/>
          </w:tcPr>
          <w:p w14:paraId="602AD28C" w14:textId="77777777" w:rsidR="00EB1D32" w:rsidRDefault="00EB1D32" w:rsidP="00E56604">
            <w:pPr>
              <w:spacing w:line="256" w:lineRule="auto"/>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65DC3014" w14:textId="77777777" w:rsidR="00EB1D32" w:rsidRDefault="00EB1D32" w:rsidP="00E56604">
            <w:pPr>
              <w:spacing w:line="256" w:lineRule="auto"/>
              <w:ind w:left="-108" w:right="-108"/>
              <w:jc w:val="center"/>
              <w:rPr>
                <w:sz w:val="22"/>
                <w:szCs w:val="22"/>
              </w:rPr>
            </w:pPr>
            <w:r>
              <w:rPr>
                <w:sz w:val="22"/>
                <w:szCs w:val="22"/>
              </w:rPr>
              <w:t>5</w:t>
            </w:r>
          </w:p>
        </w:tc>
      </w:tr>
      <w:tr w:rsidR="00EB1D32" w14:paraId="2818AC4D" w14:textId="77777777" w:rsidTr="00E56604">
        <w:tc>
          <w:tcPr>
            <w:tcW w:w="709" w:type="dxa"/>
            <w:tcBorders>
              <w:top w:val="nil"/>
              <w:left w:val="single" w:sz="6" w:space="0" w:color="auto"/>
              <w:bottom w:val="nil"/>
              <w:right w:val="nil"/>
            </w:tcBorders>
          </w:tcPr>
          <w:p w14:paraId="28AFC50D" w14:textId="77777777" w:rsidR="00EB1D32" w:rsidRDefault="00EB1D32" w:rsidP="00E56604">
            <w:pPr>
              <w:spacing w:line="256" w:lineRule="auto"/>
              <w:jc w:val="center"/>
            </w:pPr>
          </w:p>
        </w:tc>
        <w:tc>
          <w:tcPr>
            <w:tcW w:w="1701" w:type="dxa"/>
            <w:tcBorders>
              <w:top w:val="nil"/>
              <w:left w:val="single" w:sz="6" w:space="0" w:color="auto"/>
              <w:bottom w:val="nil"/>
              <w:right w:val="nil"/>
            </w:tcBorders>
          </w:tcPr>
          <w:p w14:paraId="7A275C23" w14:textId="77777777" w:rsidR="00EB1D32" w:rsidRDefault="00EB1D32" w:rsidP="00E56604">
            <w:pPr>
              <w:spacing w:line="256" w:lineRule="auto"/>
            </w:pPr>
          </w:p>
        </w:tc>
        <w:tc>
          <w:tcPr>
            <w:tcW w:w="4961" w:type="dxa"/>
            <w:tcBorders>
              <w:top w:val="nil"/>
              <w:left w:val="single" w:sz="6" w:space="0" w:color="auto"/>
              <w:bottom w:val="nil"/>
              <w:right w:val="nil"/>
            </w:tcBorders>
          </w:tcPr>
          <w:p w14:paraId="53069171" w14:textId="77777777" w:rsidR="00EB1D32" w:rsidRDefault="00EB1D32" w:rsidP="00E56604">
            <w:pPr>
              <w:spacing w:line="256" w:lineRule="auto"/>
              <w:rPr>
                <w:b/>
                <w:bCs/>
                <w:sz w:val="22"/>
                <w:szCs w:val="22"/>
                <w:lang w:val="en-US"/>
              </w:rPr>
            </w:pPr>
            <w:r>
              <w:rPr>
                <w:b/>
                <w:bCs/>
                <w:sz w:val="22"/>
                <w:szCs w:val="22"/>
                <w:lang w:val="en-US"/>
              </w:rPr>
              <w:t xml:space="preserve">Capitolul </w:t>
            </w:r>
            <w:r>
              <w:rPr>
                <w:b/>
                <w:bCs/>
                <w:sz w:val="22"/>
                <w:szCs w:val="22"/>
              </w:rPr>
              <w:t>1. Fundatia 15x7 m</w:t>
            </w:r>
          </w:p>
          <w:p w14:paraId="3E067717" w14:textId="77777777" w:rsidR="00EB1D32" w:rsidRDefault="00EB1D32" w:rsidP="00E56604">
            <w:pPr>
              <w:spacing w:line="256" w:lineRule="auto"/>
              <w:rPr>
                <w:b/>
                <w:bCs/>
                <w:sz w:val="22"/>
                <w:szCs w:val="22"/>
              </w:rPr>
            </w:pPr>
          </w:p>
        </w:tc>
        <w:tc>
          <w:tcPr>
            <w:tcW w:w="1560" w:type="dxa"/>
            <w:tcBorders>
              <w:top w:val="nil"/>
              <w:left w:val="single" w:sz="6" w:space="0" w:color="auto"/>
              <w:bottom w:val="nil"/>
              <w:right w:val="nil"/>
            </w:tcBorders>
          </w:tcPr>
          <w:p w14:paraId="19137B6F" w14:textId="77777777" w:rsidR="00EB1D32" w:rsidRDefault="00EB1D32" w:rsidP="00E56604">
            <w:pPr>
              <w:spacing w:line="256" w:lineRule="auto"/>
            </w:pPr>
          </w:p>
        </w:tc>
        <w:tc>
          <w:tcPr>
            <w:tcW w:w="1559" w:type="dxa"/>
            <w:tcBorders>
              <w:top w:val="nil"/>
              <w:left w:val="single" w:sz="6" w:space="0" w:color="auto"/>
              <w:bottom w:val="nil"/>
              <w:right w:val="single" w:sz="4" w:space="0" w:color="auto"/>
            </w:tcBorders>
          </w:tcPr>
          <w:p w14:paraId="1B730F25" w14:textId="77777777" w:rsidR="00EB1D32" w:rsidRDefault="00EB1D32" w:rsidP="00E56604">
            <w:pPr>
              <w:spacing w:line="256" w:lineRule="auto"/>
            </w:pPr>
          </w:p>
        </w:tc>
      </w:tr>
      <w:tr w:rsidR="00EB1D32" w14:paraId="282CA9D9" w14:textId="77777777" w:rsidTr="00E56604">
        <w:tc>
          <w:tcPr>
            <w:tcW w:w="709" w:type="dxa"/>
            <w:tcBorders>
              <w:top w:val="single" w:sz="4" w:space="0" w:color="auto"/>
              <w:left w:val="single" w:sz="6" w:space="0" w:color="auto"/>
              <w:bottom w:val="single" w:sz="4" w:space="0" w:color="auto"/>
              <w:right w:val="single" w:sz="6" w:space="0" w:color="auto"/>
            </w:tcBorders>
            <w:vAlign w:val="center"/>
            <w:hideMark/>
          </w:tcPr>
          <w:p w14:paraId="5596BFBE" w14:textId="77777777" w:rsidR="00EB1D32" w:rsidRDefault="00EB1D32" w:rsidP="00E56604">
            <w:pPr>
              <w:spacing w:line="256" w:lineRule="auto"/>
            </w:pPr>
            <w:r>
              <w:t>0</w:t>
            </w:r>
          </w:p>
        </w:tc>
        <w:tc>
          <w:tcPr>
            <w:tcW w:w="1701" w:type="dxa"/>
            <w:tcBorders>
              <w:top w:val="single" w:sz="4" w:space="0" w:color="auto"/>
              <w:left w:val="single" w:sz="6" w:space="0" w:color="auto"/>
              <w:bottom w:val="single" w:sz="4" w:space="0" w:color="auto"/>
              <w:right w:val="single" w:sz="6" w:space="0" w:color="auto"/>
            </w:tcBorders>
            <w:vAlign w:val="center"/>
          </w:tcPr>
          <w:p w14:paraId="1346B797" w14:textId="77777777" w:rsidR="00EB1D32" w:rsidRDefault="00EB1D32" w:rsidP="00E56604">
            <w:pPr>
              <w:spacing w:line="256" w:lineRule="auto"/>
              <w:rPr>
                <w:lang w:val="en-US"/>
              </w:rPr>
            </w:pPr>
            <w:r>
              <w:rPr>
                <w:lang w:val="en-US"/>
              </w:rPr>
              <w:t>TsC03B1</w:t>
            </w:r>
          </w:p>
          <w:p w14:paraId="1AFDCDFC" w14:textId="77777777" w:rsidR="00EB1D32" w:rsidRDefault="00EB1D32" w:rsidP="00E5660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15D403E2" w14:textId="77777777" w:rsidR="00EB1D32" w:rsidRDefault="00EB1D32" w:rsidP="00E56604">
            <w:pPr>
              <w:adjustRightInd w:val="0"/>
              <w:spacing w:line="256" w:lineRule="auto"/>
              <w:rPr>
                <w:lang w:val="en-US"/>
              </w:rPr>
            </w:pPr>
            <w:r w:rsidRPr="000F25FF">
              <w:rPr>
                <w:lang w:val="en-US"/>
              </w:rPr>
              <w:t xml:space="preserve">Sapatura mecanica cu excavatorul de 0,40-0,70 mc, cu motor cu ardere interna si comanda hidraulica, in pamint cu umiditate naturala, descarcare in depozit teren catg. </w:t>
            </w:r>
            <w:r>
              <w:t>II</w:t>
            </w:r>
          </w:p>
          <w:p w14:paraId="01A5A596" w14:textId="77777777" w:rsidR="00EB1D32" w:rsidRDefault="00EB1D32" w:rsidP="00E56604">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ACE0C9C" w14:textId="77777777" w:rsidR="00EB1D32" w:rsidRDefault="00EB1D32" w:rsidP="00E56604">
            <w:pPr>
              <w:spacing w:line="256" w:lineRule="auto"/>
              <w:jc w:val="center"/>
            </w:pPr>
            <w: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C6A173" w14:textId="77777777" w:rsidR="00EB1D32" w:rsidRDefault="00EB1D32" w:rsidP="00E56604">
            <w:pPr>
              <w:spacing w:line="256" w:lineRule="auto"/>
              <w:jc w:val="center"/>
            </w:pPr>
            <w:r>
              <w:t>1,05</w:t>
            </w:r>
          </w:p>
        </w:tc>
      </w:tr>
      <w:tr w:rsidR="00EB1D32" w14:paraId="69348F44" w14:textId="77777777" w:rsidTr="00E56604">
        <w:tc>
          <w:tcPr>
            <w:tcW w:w="709" w:type="dxa"/>
            <w:tcBorders>
              <w:top w:val="single" w:sz="4" w:space="0" w:color="auto"/>
              <w:left w:val="single" w:sz="6" w:space="0" w:color="auto"/>
              <w:bottom w:val="single" w:sz="4" w:space="0" w:color="auto"/>
              <w:right w:val="single" w:sz="6" w:space="0" w:color="auto"/>
            </w:tcBorders>
            <w:vAlign w:val="center"/>
            <w:hideMark/>
          </w:tcPr>
          <w:p w14:paraId="547CA0FA" w14:textId="77777777" w:rsidR="00EB1D32" w:rsidRDefault="00EB1D32" w:rsidP="00E56604">
            <w:pPr>
              <w:spacing w:line="256" w:lineRule="auto"/>
            </w:pPr>
            <w:r>
              <w:t xml:space="preserve"> 1</w:t>
            </w:r>
          </w:p>
        </w:tc>
        <w:tc>
          <w:tcPr>
            <w:tcW w:w="1701" w:type="dxa"/>
            <w:tcBorders>
              <w:top w:val="single" w:sz="4" w:space="0" w:color="auto"/>
              <w:left w:val="single" w:sz="6" w:space="0" w:color="auto"/>
              <w:bottom w:val="single" w:sz="4" w:space="0" w:color="auto"/>
              <w:right w:val="single" w:sz="6" w:space="0" w:color="auto"/>
            </w:tcBorders>
            <w:vAlign w:val="center"/>
          </w:tcPr>
          <w:p w14:paraId="4C388B09" w14:textId="77777777" w:rsidR="00EB1D32" w:rsidRDefault="00EB1D32" w:rsidP="00E56604">
            <w:pPr>
              <w:spacing w:line="256" w:lineRule="auto"/>
              <w:rPr>
                <w:lang w:val="en-US"/>
              </w:rPr>
            </w:pPr>
            <w:r>
              <w:rPr>
                <w:lang w:val="en-US"/>
              </w:rPr>
              <w:t>RpCA01A</w:t>
            </w:r>
          </w:p>
          <w:p w14:paraId="303AA78C" w14:textId="77777777" w:rsidR="00EB1D32" w:rsidRDefault="00EB1D32" w:rsidP="00E5660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53A6014" w14:textId="77777777" w:rsidR="00EB1D32" w:rsidRDefault="00EB1D32" w:rsidP="00E56604">
            <w:pPr>
              <w:adjustRightInd w:val="0"/>
              <w:spacing w:line="256" w:lineRule="auto"/>
              <w:rPr>
                <w:lang w:val="en-US"/>
              </w:rPr>
            </w:pPr>
            <w:r w:rsidRPr="000F25FF">
              <w:rPr>
                <w:lang w:val="en-US"/>
              </w:rPr>
              <w:t>Sapaturi manuale de pamint in spatii limitate, avind sub 1,00 m latime si maximum 1,5 m adincime, cu taluz vertical, pentru gropi poligonale de fundatii, santuri, canale etc., executate in cantitati de pina la 20 mc cu maluri nesprijinite</w:t>
            </w:r>
          </w:p>
          <w:p w14:paraId="3B84BE46" w14:textId="77777777" w:rsidR="00EB1D32" w:rsidRPr="000F25FF" w:rsidRDefault="00EB1D32" w:rsidP="00E5660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E84698E" w14:textId="77777777" w:rsidR="00EB1D32" w:rsidRDefault="00EB1D32" w:rsidP="00E56604">
            <w:pPr>
              <w:spacing w:line="256" w:lineRule="auto"/>
              <w:jc w:val="cente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D25C87" w14:textId="77777777" w:rsidR="00EB1D32" w:rsidRDefault="00EB1D32" w:rsidP="00E56604">
            <w:pPr>
              <w:spacing w:line="256" w:lineRule="auto"/>
              <w:jc w:val="center"/>
            </w:pPr>
            <w:r>
              <w:t>19,00</w:t>
            </w:r>
          </w:p>
        </w:tc>
      </w:tr>
      <w:tr w:rsidR="00EB1D32" w14:paraId="570CDBBD" w14:textId="77777777" w:rsidTr="00E56604">
        <w:tc>
          <w:tcPr>
            <w:tcW w:w="709" w:type="dxa"/>
            <w:tcBorders>
              <w:top w:val="single" w:sz="4" w:space="0" w:color="auto"/>
              <w:left w:val="single" w:sz="6" w:space="0" w:color="auto"/>
              <w:bottom w:val="single" w:sz="4" w:space="0" w:color="auto"/>
              <w:right w:val="single" w:sz="6" w:space="0" w:color="auto"/>
            </w:tcBorders>
            <w:vAlign w:val="center"/>
            <w:hideMark/>
          </w:tcPr>
          <w:p w14:paraId="206916F2" w14:textId="77777777" w:rsidR="00EB1D32" w:rsidRDefault="00EB1D32" w:rsidP="00E56604">
            <w:pPr>
              <w:spacing w:line="256" w:lineRule="auto"/>
            </w:pPr>
            <w: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7AA20353" w14:textId="77777777" w:rsidR="00EB1D32" w:rsidRDefault="00EB1D32" w:rsidP="00E56604">
            <w:pPr>
              <w:spacing w:line="256" w:lineRule="auto"/>
              <w:rPr>
                <w:lang w:val="en-US"/>
              </w:rPr>
            </w:pPr>
            <w:r>
              <w:rPr>
                <w:lang w:val="en-US"/>
              </w:rPr>
              <w:t>TsE01B</w:t>
            </w:r>
          </w:p>
          <w:p w14:paraId="346676F2" w14:textId="77777777" w:rsidR="00EB1D32" w:rsidRDefault="00EB1D32" w:rsidP="00E5660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9EDFC0D" w14:textId="77777777" w:rsidR="00EB1D32" w:rsidRDefault="00EB1D32" w:rsidP="00E56604">
            <w:pPr>
              <w:adjustRightInd w:val="0"/>
              <w:spacing w:line="256" w:lineRule="auto"/>
              <w:rPr>
                <w:lang w:val="en-US"/>
              </w:rPr>
            </w:pPr>
            <w:r w:rsidRPr="000F25FF">
              <w:rPr>
                <w:lang w:val="en-US"/>
              </w:rPr>
              <w:t>Nivelarea manuala a terenurilor si platformelor, cu denivelari de 10-20 cm, in teren mijlociu</w:t>
            </w:r>
          </w:p>
          <w:p w14:paraId="19EB6C45" w14:textId="77777777" w:rsidR="00EB1D32" w:rsidRPr="000F25FF" w:rsidRDefault="00EB1D32" w:rsidP="00E5660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7A55BF8" w14:textId="77777777" w:rsidR="00EB1D32" w:rsidRDefault="00EB1D32" w:rsidP="00E56604">
            <w:pPr>
              <w:spacing w:line="256" w:lineRule="auto"/>
              <w:jc w:val="center"/>
            </w:pPr>
            <w:r>
              <w:t>100m2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DC62F2F" w14:textId="77777777" w:rsidR="00EB1D32" w:rsidRDefault="00EB1D32" w:rsidP="00E56604">
            <w:pPr>
              <w:spacing w:line="256" w:lineRule="auto"/>
              <w:jc w:val="center"/>
            </w:pPr>
            <w:r>
              <w:t>1,00</w:t>
            </w:r>
          </w:p>
        </w:tc>
      </w:tr>
      <w:tr w:rsidR="00EB1D32" w14:paraId="5C489A9A" w14:textId="77777777" w:rsidTr="00E56604">
        <w:tc>
          <w:tcPr>
            <w:tcW w:w="709" w:type="dxa"/>
            <w:tcBorders>
              <w:top w:val="single" w:sz="4" w:space="0" w:color="auto"/>
              <w:left w:val="single" w:sz="6" w:space="0" w:color="auto"/>
              <w:bottom w:val="single" w:sz="4" w:space="0" w:color="auto"/>
              <w:right w:val="single" w:sz="6" w:space="0" w:color="auto"/>
            </w:tcBorders>
            <w:vAlign w:val="center"/>
            <w:hideMark/>
          </w:tcPr>
          <w:p w14:paraId="2356CE4F" w14:textId="77777777" w:rsidR="00EB1D32" w:rsidRDefault="00EB1D32" w:rsidP="00E56604">
            <w:pPr>
              <w:spacing w:line="256" w:lineRule="auto"/>
            </w:pPr>
            <w: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54356EB6" w14:textId="77777777" w:rsidR="00EB1D32" w:rsidRDefault="00EB1D32" w:rsidP="00E56604">
            <w:pPr>
              <w:spacing w:line="256" w:lineRule="auto"/>
              <w:rPr>
                <w:lang w:val="en-US"/>
              </w:rPr>
            </w:pPr>
            <w:r>
              <w:rPr>
                <w:lang w:val="en-US"/>
              </w:rPr>
              <w:t>DE10A</w:t>
            </w:r>
          </w:p>
          <w:p w14:paraId="20E516EF" w14:textId="77777777" w:rsidR="00EB1D32" w:rsidRDefault="00EB1D32" w:rsidP="00E5660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0FAD87FF" w14:textId="77777777" w:rsidR="00EB1D32" w:rsidRDefault="00EB1D32" w:rsidP="00E56604">
            <w:pPr>
              <w:adjustRightInd w:val="0"/>
              <w:spacing w:line="256" w:lineRule="auto"/>
              <w:rPr>
                <w:lang w:val="en-US"/>
              </w:rPr>
            </w:pPr>
            <w:r w:rsidRPr="000F25FF">
              <w:rPr>
                <w:lang w:val="en-US"/>
              </w:rPr>
              <w:t>Borduri prefabricate din beton, pentru trotuare 20x30x100 cm, pe fundatie de beton 30x15 cm</w:t>
            </w:r>
          </w:p>
          <w:p w14:paraId="0F470BD2" w14:textId="77777777" w:rsidR="00EB1D32" w:rsidRPr="000F25FF" w:rsidRDefault="00EB1D32" w:rsidP="00E5660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39D2406" w14:textId="77777777" w:rsidR="00EB1D32" w:rsidRDefault="00EB1D32" w:rsidP="00E56604">
            <w:pPr>
              <w:spacing w:line="256" w:lineRule="auto"/>
              <w:jc w:val="cente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7BBE84" w14:textId="77777777" w:rsidR="00EB1D32" w:rsidRDefault="00EB1D32" w:rsidP="00E56604">
            <w:pPr>
              <w:spacing w:line="256" w:lineRule="auto"/>
              <w:jc w:val="center"/>
            </w:pPr>
            <w:r>
              <w:t>44,00</w:t>
            </w:r>
          </w:p>
        </w:tc>
      </w:tr>
      <w:tr w:rsidR="00EB1D32" w14:paraId="7356A69E" w14:textId="77777777" w:rsidTr="00E56604">
        <w:tc>
          <w:tcPr>
            <w:tcW w:w="709" w:type="dxa"/>
            <w:tcBorders>
              <w:top w:val="single" w:sz="4" w:space="0" w:color="auto"/>
              <w:left w:val="single" w:sz="6" w:space="0" w:color="auto"/>
              <w:bottom w:val="single" w:sz="4" w:space="0" w:color="auto"/>
              <w:right w:val="single" w:sz="6" w:space="0" w:color="auto"/>
            </w:tcBorders>
            <w:vAlign w:val="center"/>
            <w:hideMark/>
          </w:tcPr>
          <w:p w14:paraId="685FFF2D" w14:textId="77777777" w:rsidR="00EB1D32" w:rsidRDefault="00EB1D32" w:rsidP="00E56604">
            <w:pPr>
              <w:spacing w:line="256" w:lineRule="auto"/>
            </w:pPr>
            <w: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45CD5D81" w14:textId="77777777" w:rsidR="00EB1D32" w:rsidRDefault="00EB1D32" w:rsidP="00E56604">
            <w:pPr>
              <w:spacing w:line="256" w:lineRule="auto"/>
              <w:rPr>
                <w:lang w:val="en-US"/>
              </w:rPr>
            </w:pPr>
            <w:r>
              <w:rPr>
                <w:lang w:val="en-US"/>
              </w:rPr>
              <w:t>CB01A</w:t>
            </w:r>
          </w:p>
          <w:p w14:paraId="7288F6E0" w14:textId="77777777" w:rsidR="00EB1D32" w:rsidRDefault="00EB1D32" w:rsidP="00E5660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0B73E77D" w14:textId="77777777" w:rsidR="00EB1D32" w:rsidRDefault="00EB1D32" w:rsidP="00E56604">
            <w:pPr>
              <w:adjustRightInd w:val="0"/>
              <w:spacing w:line="256" w:lineRule="auto"/>
              <w:rPr>
                <w:lang w:val="en-US"/>
              </w:rPr>
            </w:pPr>
            <w:r w:rsidRPr="000F25FF">
              <w:rPr>
                <w:lang w:val="en-US"/>
              </w:rPr>
              <w:t>Cofraje, din scinduri de rasinoase, pentru turnarea betonului de monolitizare intre elementele prefabricate (plansee, grinzi si diafragme) inclusiv sprijinirile</w:t>
            </w:r>
          </w:p>
          <w:p w14:paraId="7884607A" w14:textId="77777777" w:rsidR="00EB1D32" w:rsidRPr="000F25FF" w:rsidRDefault="00EB1D32" w:rsidP="00E5660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9761FC2" w14:textId="77777777" w:rsidR="00EB1D32" w:rsidRDefault="00EB1D32" w:rsidP="00E56604">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3AD1DA3" w14:textId="77777777" w:rsidR="00EB1D32" w:rsidRDefault="00EB1D32" w:rsidP="00E56604">
            <w:pPr>
              <w:spacing w:line="256" w:lineRule="auto"/>
              <w:jc w:val="center"/>
            </w:pPr>
            <w:r>
              <w:t>10,00</w:t>
            </w:r>
          </w:p>
        </w:tc>
      </w:tr>
      <w:tr w:rsidR="00EB1D32" w14:paraId="1BC7D721" w14:textId="77777777" w:rsidTr="00E56604">
        <w:tc>
          <w:tcPr>
            <w:tcW w:w="709" w:type="dxa"/>
            <w:tcBorders>
              <w:top w:val="single" w:sz="4" w:space="0" w:color="auto"/>
              <w:left w:val="single" w:sz="6" w:space="0" w:color="auto"/>
              <w:bottom w:val="single" w:sz="4" w:space="0" w:color="auto"/>
              <w:right w:val="single" w:sz="6" w:space="0" w:color="auto"/>
            </w:tcBorders>
            <w:vAlign w:val="center"/>
            <w:hideMark/>
          </w:tcPr>
          <w:p w14:paraId="5E42E246" w14:textId="77777777" w:rsidR="00EB1D32" w:rsidRDefault="00EB1D32" w:rsidP="00E56604">
            <w:pPr>
              <w:spacing w:line="256" w:lineRule="auto"/>
            </w:pPr>
            <w: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46EF8067" w14:textId="77777777" w:rsidR="00EB1D32" w:rsidRDefault="00EB1D32" w:rsidP="00E56604">
            <w:pPr>
              <w:spacing w:line="256" w:lineRule="auto"/>
              <w:rPr>
                <w:lang w:val="en-US"/>
              </w:rPr>
            </w:pPr>
            <w:r>
              <w:rPr>
                <w:lang w:val="en-US"/>
              </w:rPr>
              <w:t>CC01A1</w:t>
            </w:r>
          </w:p>
          <w:p w14:paraId="6D1DDB9D" w14:textId="77777777" w:rsidR="00EB1D32" w:rsidRDefault="00EB1D32" w:rsidP="00E5660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2D7EFAF7" w14:textId="77777777" w:rsidR="00EB1D32" w:rsidRDefault="00EB1D32" w:rsidP="00E56604">
            <w:pPr>
              <w:adjustRightInd w:val="0"/>
              <w:spacing w:line="256" w:lineRule="auto"/>
              <w:rPr>
                <w:lang w:val="en-US"/>
              </w:rPr>
            </w:pPr>
            <w:r w:rsidRPr="000F25FF">
              <w:rPr>
                <w:lang w:val="en-US"/>
              </w:rPr>
              <w:t>Armaturi din otel beton PC 52 fasonate in ateliere de santier cu diametrul barelor pina la 8 mm inclusiv</w:t>
            </w:r>
          </w:p>
          <w:p w14:paraId="7B6EA2FA" w14:textId="77777777" w:rsidR="00EB1D32" w:rsidRPr="000F25FF" w:rsidRDefault="00EB1D32" w:rsidP="00E5660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E6F5B70" w14:textId="77777777" w:rsidR="00EB1D32" w:rsidRDefault="00EB1D32" w:rsidP="00E56604">
            <w:pPr>
              <w:spacing w:line="256" w:lineRule="auto"/>
              <w:jc w:val="center"/>
            </w:pPr>
            <w: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113B306" w14:textId="77777777" w:rsidR="00EB1D32" w:rsidRDefault="00EB1D32" w:rsidP="00E56604">
            <w:pPr>
              <w:spacing w:line="256" w:lineRule="auto"/>
              <w:jc w:val="center"/>
            </w:pPr>
            <w:r>
              <w:t>390,00</w:t>
            </w:r>
          </w:p>
        </w:tc>
      </w:tr>
      <w:tr w:rsidR="00EB1D32" w14:paraId="4E7C7EF3" w14:textId="77777777" w:rsidTr="00E56604">
        <w:tc>
          <w:tcPr>
            <w:tcW w:w="709" w:type="dxa"/>
            <w:tcBorders>
              <w:top w:val="single" w:sz="4" w:space="0" w:color="auto"/>
              <w:left w:val="single" w:sz="6" w:space="0" w:color="auto"/>
              <w:bottom w:val="single" w:sz="4" w:space="0" w:color="auto"/>
              <w:right w:val="single" w:sz="6" w:space="0" w:color="auto"/>
            </w:tcBorders>
            <w:vAlign w:val="center"/>
            <w:hideMark/>
          </w:tcPr>
          <w:p w14:paraId="5C94E0D5" w14:textId="77777777" w:rsidR="00EB1D32" w:rsidRDefault="00EB1D32" w:rsidP="00E56604">
            <w:pPr>
              <w:spacing w:line="256" w:lineRule="auto"/>
            </w:pPr>
            <w: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56822F08" w14:textId="77777777" w:rsidR="00EB1D32" w:rsidRDefault="00EB1D32" w:rsidP="00E56604">
            <w:pPr>
              <w:spacing w:line="256" w:lineRule="auto"/>
              <w:rPr>
                <w:lang w:val="en-US"/>
              </w:rPr>
            </w:pPr>
            <w:r>
              <w:rPr>
                <w:lang w:val="en-US"/>
              </w:rPr>
              <w:t>CA03A</w:t>
            </w:r>
          </w:p>
          <w:p w14:paraId="5B533613" w14:textId="77777777" w:rsidR="00EB1D32" w:rsidRDefault="00EB1D32" w:rsidP="00E5660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224E4D86" w14:textId="77777777" w:rsidR="00EB1D32" w:rsidRDefault="00EB1D32" w:rsidP="00E56604">
            <w:pPr>
              <w:adjustRightInd w:val="0"/>
              <w:spacing w:line="256" w:lineRule="auto"/>
              <w:rPr>
                <w:lang w:val="en-US"/>
              </w:rPr>
            </w:pPr>
            <w:r w:rsidRPr="000F25FF">
              <w:rPr>
                <w:lang w:val="en-US"/>
              </w:rPr>
              <w:t xml:space="preserve">Beton turnat in fundatii, socluri, ziduri de sprijin, pereti sub cota zero, preparat cu centrala de betoane si turnarea cu mijloace clasice beton simplu clasa C 5/4 (Bc 5/B 75) </w:t>
            </w:r>
          </w:p>
          <w:p w14:paraId="3100C042" w14:textId="77777777" w:rsidR="00EB1D32" w:rsidRPr="000F25FF" w:rsidRDefault="00EB1D32" w:rsidP="00E5660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4DC6EC2" w14:textId="77777777" w:rsidR="00EB1D32" w:rsidRDefault="00EB1D32" w:rsidP="00E56604">
            <w:pPr>
              <w:spacing w:line="256" w:lineRule="auto"/>
              <w:jc w:val="cente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91C698" w14:textId="77777777" w:rsidR="00EB1D32" w:rsidRDefault="00EB1D32" w:rsidP="00E56604">
            <w:pPr>
              <w:spacing w:line="256" w:lineRule="auto"/>
              <w:jc w:val="center"/>
            </w:pPr>
            <w:r>
              <w:t>14,00</w:t>
            </w:r>
          </w:p>
        </w:tc>
      </w:tr>
      <w:tr w:rsidR="00EB1D32" w14:paraId="7A476665" w14:textId="77777777" w:rsidTr="00E56604">
        <w:tc>
          <w:tcPr>
            <w:tcW w:w="709" w:type="dxa"/>
            <w:tcBorders>
              <w:top w:val="single" w:sz="4" w:space="0" w:color="auto"/>
              <w:left w:val="single" w:sz="6" w:space="0" w:color="auto"/>
              <w:bottom w:val="single" w:sz="4" w:space="0" w:color="auto"/>
              <w:right w:val="single" w:sz="6" w:space="0" w:color="auto"/>
            </w:tcBorders>
            <w:vAlign w:val="center"/>
            <w:hideMark/>
          </w:tcPr>
          <w:p w14:paraId="191EFFEE" w14:textId="77777777" w:rsidR="00EB1D32" w:rsidRDefault="00EB1D32" w:rsidP="00E56604">
            <w:pPr>
              <w:spacing w:line="256" w:lineRule="auto"/>
            </w:pPr>
            <w: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554D0428" w14:textId="77777777" w:rsidR="00EB1D32" w:rsidRDefault="00EB1D32" w:rsidP="00E56604">
            <w:pPr>
              <w:spacing w:line="256" w:lineRule="auto"/>
              <w:rPr>
                <w:lang w:val="en-US"/>
              </w:rPr>
            </w:pPr>
            <w:r>
              <w:rPr>
                <w:lang w:val="en-US"/>
              </w:rPr>
              <w:t>TsC54C</w:t>
            </w:r>
          </w:p>
          <w:p w14:paraId="06A5634D" w14:textId="77777777" w:rsidR="00EB1D32" w:rsidRDefault="00EB1D32" w:rsidP="00E5660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11DF429D" w14:textId="77777777" w:rsidR="00EB1D32" w:rsidRDefault="00EB1D32" w:rsidP="00E56604">
            <w:pPr>
              <w:adjustRightInd w:val="0"/>
              <w:spacing w:line="256" w:lineRule="auto"/>
              <w:rPr>
                <w:lang w:val="en-US"/>
              </w:rPr>
            </w:pPr>
            <w:r w:rsidRPr="000F25FF">
              <w:rPr>
                <w:lang w:val="en-US"/>
              </w:rPr>
              <w:t>Strat de fundatie din pietris spalat din riu,  - fractia 20*40 mm  (gr. 15 cm)</w:t>
            </w:r>
          </w:p>
          <w:p w14:paraId="3D0B3902" w14:textId="77777777" w:rsidR="00EB1D32" w:rsidRPr="000F25FF" w:rsidRDefault="00EB1D32" w:rsidP="00E5660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296CF80" w14:textId="77777777" w:rsidR="00EB1D32" w:rsidRDefault="00EB1D32" w:rsidP="00E56604">
            <w:pPr>
              <w:spacing w:line="256" w:lineRule="auto"/>
              <w:jc w:val="cente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A3502C" w14:textId="77777777" w:rsidR="00EB1D32" w:rsidRDefault="00EB1D32" w:rsidP="00E56604">
            <w:pPr>
              <w:spacing w:line="256" w:lineRule="auto"/>
              <w:jc w:val="center"/>
            </w:pPr>
            <w:r>
              <w:t>11,00</w:t>
            </w:r>
          </w:p>
        </w:tc>
      </w:tr>
      <w:tr w:rsidR="00EB1D32" w14:paraId="125996DC" w14:textId="77777777" w:rsidTr="00E56604">
        <w:tc>
          <w:tcPr>
            <w:tcW w:w="709" w:type="dxa"/>
            <w:tcBorders>
              <w:top w:val="single" w:sz="4" w:space="0" w:color="auto"/>
              <w:left w:val="single" w:sz="6" w:space="0" w:color="auto"/>
              <w:bottom w:val="single" w:sz="4" w:space="0" w:color="auto"/>
              <w:right w:val="single" w:sz="6" w:space="0" w:color="auto"/>
            </w:tcBorders>
            <w:vAlign w:val="center"/>
            <w:hideMark/>
          </w:tcPr>
          <w:p w14:paraId="20303CA9" w14:textId="77777777" w:rsidR="00EB1D32" w:rsidRDefault="00EB1D32" w:rsidP="00E56604">
            <w:pPr>
              <w:spacing w:line="256" w:lineRule="auto"/>
            </w:pPr>
            <w: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7593DE8E" w14:textId="77777777" w:rsidR="00EB1D32" w:rsidRDefault="00EB1D32" w:rsidP="00E56604">
            <w:pPr>
              <w:spacing w:line="256" w:lineRule="auto"/>
              <w:rPr>
                <w:lang w:val="en-US"/>
              </w:rPr>
            </w:pPr>
            <w:r>
              <w:rPr>
                <w:lang w:val="en-US"/>
              </w:rPr>
              <w:t>TsH37B</w:t>
            </w:r>
          </w:p>
          <w:p w14:paraId="44CDF282" w14:textId="77777777" w:rsidR="00EB1D32" w:rsidRDefault="00EB1D32" w:rsidP="00E5660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2BDD480F" w14:textId="77777777" w:rsidR="00EB1D32" w:rsidRDefault="00EB1D32" w:rsidP="00E56604">
            <w:pPr>
              <w:adjustRightInd w:val="0"/>
              <w:spacing w:line="256" w:lineRule="auto"/>
              <w:rPr>
                <w:lang w:val="en-US"/>
              </w:rPr>
            </w:pPr>
            <w:r w:rsidRPr="000F25FF">
              <w:rPr>
                <w:lang w:val="en-US"/>
              </w:rPr>
              <w:t>Terenuri de sport din mixturi cauciucate asazate pe o fundatie de beton asfaltic de 8 cm asternut pe o suprafata compactata de balast sau pietris, de 10 cm grosime</w:t>
            </w:r>
          </w:p>
          <w:p w14:paraId="63223154" w14:textId="77777777" w:rsidR="00EB1D32" w:rsidRPr="000F25FF" w:rsidRDefault="00EB1D32" w:rsidP="00E5660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1CB411A" w14:textId="77777777" w:rsidR="00EB1D32" w:rsidRDefault="00EB1D32" w:rsidP="00E56604">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8D5743" w14:textId="77777777" w:rsidR="00EB1D32" w:rsidRDefault="00EB1D32" w:rsidP="00E56604">
            <w:pPr>
              <w:spacing w:line="256" w:lineRule="auto"/>
              <w:jc w:val="center"/>
            </w:pPr>
            <w:r>
              <w:t>105,00</w:t>
            </w:r>
          </w:p>
        </w:tc>
      </w:tr>
      <w:tr w:rsidR="00EB1D32" w14:paraId="574C3877" w14:textId="77777777" w:rsidTr="00E56604">
        <w:tc>
          <w:tcPr>
            <w:tcW w:w="709" w:type="dxa"/>
            <w:tcBorders>
              <w:top w:val="single" w:sz="4" w:space="0" w:color="auto"/>
              <w:left w:val="single" w:sz="6" w:space="0" w:color="auto"/>
              <w:bottom w:val="single" w:sz="4" w:space="0" w:color="auto"/>
              <w:right w:val="single" w:sz="6" w:space="0" w:color="auto"/>
            </w:tcBorders>
            <w:vAlign w:val="center"/>
            <w:hideMark/>
          </w:tcPr>
          <w:p w14:paraId="11FD3085" w14:textId="77777777" w:rsidR="00EB1D32" w:rsidRDefault="00EB1D32" w:rsidP="00E56604">
            <w:pPr>
              <w:spacing w:line="256" w:lineRule="auto"/>
            </w:pPr>
            <w:r>
              <w:lastRenderedPageBreak/>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393B1371" w14:textId="77777777" w:rsidR="00EB1D32" w:rsidRDefault="00EB1D32" w:rsidP="00E56604">
            <w:pPr>
              <w:spacing w:line="256" w:lineRule="auto"/>
              <w:rPr>
                <w:lang w:val="en-US"/>
              </w:rPr>
            </w:pPr>
            <w:r>
              <w:rPr>
                <w:lang w:val="en-US"/>
              </w:rPr>
              <w:t>TsH38B</w:t>
            </w:r>
          </w:p>
          <w:p w14:paraId="2A65A793" w14:textId="77777777" w:rsidR="00EB1D32" w:rsidRDefault="00EB1D32" w:rsidP="00E5660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18DA7DDC" w14:textId="77777777" w:rsidR="00EB1D32" w:rsidRDefault="00EB1D32" w:rsidP="00E56604">
            <w:pPr>
              <w:adjustRightInd w:val="0"/>
              <w:spacing w:line="256" w:lineRule="auto"/>
              <w:rPr>
                <w:lang w:val="en-US"/>
              </w:rPr>
            </w:pPr>
            <w:r w:rsidRPr="000F25FF">
              <w:rPr>
                <w:lang w:val="en-US"/>
              </w:rPr>
              <w:t>Confectionarea si montarea de panouri, porti si stilpi la terenurile de sport - stilpi din lemn fara scaun, la teren B</w:t>
            </w:r>
            <w:r>
              <w:rPr>
                <w:lang w:val="en-US"/>
              </w:rPr>
              <w:t>adminton</w:t>
            </w:r>
          </w:p>
          <w:p w14:paraId="111B1107" w14:textId="77777777" w:rsidR="00EB1D32" w:rsidRPr="000F25FF" w:rsidRDefault="00EB1D32" w:rsidP="00E5660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669048C" w14:textId="77777777" w:rsidR="00EB1D32" w:rsidRDefault="00EB1D32" w:rsidP="00E56604">
            <w:pPr>
              <w:spacing w:line="256" w:lineRule="auto"/>
              <w:jc w:val="cente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E041E2" w14:textId="77777777" w:rsidR="00EB1D32" w:rsidRDefault="00EB1D32" w:rsidP="00E56604">
            <w:pPr>
              <w:spacing w:line="256" w:lineRule="auto"/>
              <w:jc w:val="center"/>
            </w:pPr>
            <w:r>
              <w:t>4,00</w:t>
            </w:r>
          </w:p>
        </w:tc>
      </w:tr>
      <w:tr w:rsidR="00EB1D32" w14:paraId="26284099" w14:textId="77777777" w:rsidTr="00E56604">
        <w:tc>
          <w:tcPr>
            <w:tcW w:w="709" w:type="dxa"/>
            <w:tcBorders>
              <w:top w:val="single" w:sz="4" w:space="0" w:color="auto"/>
              <w:left w:val="single" w:sz="6" w:space="0" w:color="auto"/>
              <w:bottom w:val="single" w:sz="4" w:space="0" w:color="auto"/>
              <w:right w:val="single" w:sz="6" w:space="0" w:color="auto"/>
            </w:tcBorders>
            <w:vAlign w:val="center"/>
            <w:hideMark/>
          </w:tcPr>
          <w:p w14:paraId="221F245E" w14:textId="77777777" w:rsidR="00EB1D32" w:rsidRDefault="00EB1D32" w:rsidP="00E56604">
            <w:pPr>
              <w:spacing w:line="256" w:lineRule="auto"/>
            </w:pPr>
            <w: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1FC2FCA6" w14:textId="77777777" w:rsidR="00EB1D32" w:rsidRDefault="00EB1D32" w:rsidP="00E56604">
            <w:pPr>
              <w:spacing w:line="256" w:lineRule="auto"/>
              <w:rPr>
                <w:lang w:val="en-US"/>
              </w:rPr>
            </w:pPr>
            <w:r>
              <w:rPr>
                <w:lang w:val="en-US"/>
              </w:rPr>
              <w:t>RpCH29A aplicabil</w:t>
            </w:r>
          </w:p>
          <w:p w14:paraId="16631F42" w14:textId="77777777" w:rsidR="00EB1D32" w:rsidRDefault="00EB1D32" w:rsidP="00E5660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73B2EE3B" w14:textId="77777777" w:rsidR="00EB1D32" w:rsidRPr="009252E7" w:rsidRDefault="00EB1D32" w:rsidP="00E56604">
            <w:pPr>
              <w:adjustRightInd w:val="0"/>
              <w:spacing w:line="256" w:lineRule="auto"/>
            </w:pPr>
            <w:r>
              <w:t>Plasa de Badminton</w:t>
            </w:r>
          </w:p>
          <w:p w14:paraId="326A43AC" w14:textId="77777777" w:rsidR="00EB1D32" w:rsidRDefault="00EB1D32" w:rsidP="00E56604">
            <w:pPr>
              <w:spacing w:line="256" w:lineRule="auto"/>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1B2E93D" w14:textId="77777777" w:rsidR="00EB1D32" w:rsidRDefault="00EB1D32" w:rsidP="00E56604">
            <w:pPr>
              <w:spacing w:line="256" w:lineRule="auto"/>
              <w:jc w:val="cente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AA9523" w14:textId="77777777" w:rsidR="00EB1D32" w:rsidRDefault="00EB1D32" w:rsidP="00E56604">
            <w:pPr>
              <w:spacing w:line="256" w:lineRule="auto"/>
              <w:jc w:val="center"/>
            </w:pPr>
            <w:r>
              <w:t>21,00</w:t>
            </w:r>
          </w:p>
        </w:tc>
      </w:tr>
      <w:tr w:rsidR="00EB1D32" w14:paraId="4CC76AA1" w14:textId="77777777" w:rsidTr="00E56604">
        <w:tc>
          <w:tcPr>
            <w:tcW w:w="709" w:type="dxa"/>
            <w:tcBorders>
              <w:top w:val="single" w:sz="4" w:space="0" w:color="auto"/>
              <w:left w:val="single" w:sz="6" w:space="0" w:color="auto"/>
              <w:bottom w:val="single" w:sz="4" w:space="0" w:color="auto"/>
              <w:right w:val="single" w:sz="6" w:space="0" w:color="auto"/>
            </w:tcBorders>
            <w:vAlign w:val="center"/>
            <w:hideMark/>
          </w:tcPr>
          <w:p w14:paraId="71430219" w14:textId="77777777" w:rsidR="00EB1D32" w:rsidRDefault="00EB1D32" w:rsidP="00E56604">
            <w:pPr>
              <w:spacing w:line="256" w:lineRule="auto"/>
            </w:pPr>
            <w: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32B47517" w14:textId="77777777" w:rsidR="00EB1D32" w:rsidRDefault="00EB1D32" w:rsidP="00E56604">
            <w:pPr>
              <w:spacing w:line="256" w:lineRule="auto"/>
              <w:rPr>
                <w:lang w:val="en-US"/>
              </w:rPr>
            </w:pPr>
            <w:r>
              <w:rPr>
                <w:lang w:val="en-US"/>
              </w:rPr>
              <w:t>TRI1AA04C2</w:t>
            </w:r>
          </w:p>
          <w:p w14:paraId="4FFCBE82" w14:textId="77777777" w:rsidR="00EB1D32" w:rsidRDefault="00EB1D32" w:rsidP="00E5660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2E25622F" w14:textId="77777777" w:rsidR="00EB1D32" w:rsidRDefault="00EB1D32" w:rsidP="00E56604">
            <w:pPr>
              <w:adjustRightInd w:val="0"/>
              <w:spacing w:line="256" w:lineRule="auto"/>
              <w:rPr>
                <w:lang w:val="en-US"/>
              </w:rPr>
            </w:pPr>
            <w:r w:rsidRPr="000F25FF">
              <w:rPr>
                <w:lang w:val="en-US"/>
              </w:rPr>
              <w:t>Incarcarea gunoiului - usoare si marunte prin aruncare - de pe rampa sau teren, in auto categoria 2</w:t>
            </w:r>
          </w:p>
          <w:p w14:paraId="6B34808F" w14:textId="77777777" w:rsidR="00EB1D32" w:rsidRPr="000F25FF" w:rsidRDefault="00EB1D32" w:rsidP="00E5660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834E5D5" w14:textId="77777777" w:rsidR="00EB1D32" w:rsidRDefault="00EB1D32" w:rsidP="00E56604">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620E33" w14:textId="77777777" w:rsidR="00EB1D32" w:rsidRDefault="00EB1D32" w:rsidP="00E56604">
            <w:pPr>
              <w:spacing w:line="256" w:lineRule="auto"/>
              <w:jc w:val="center"/>
            </w:pPr>
            <w:r>
              <w:t>63,00</w:t>
            </w:r>
          </w:p>
        </w:tc>
      </w:tr>
      <w:tr w:rsidR="00EB1D32" w14:paraId="4F22EDB2" w14:textId="77777777" w:rsidTr="00E56604">
        <w:tc>
          <w:tcPr>
            <w:tcW w:w="709" w:type="dxa"/>
            <w:tcBorders>
              <w:top w:val="single" w:sz="4" w:space="0" w:color="auto"/>
              <w:left w:val="single" w:sz="6" w:space="0" w:color="auto"/>
              <w:bottom w:val="single" w:sz="4" w:space="0" w:color="auto"/>
              <w:right w:val="single" w:sz="6" w:space="0" w:color="auto"/>
            </w:tcBorders>
            <w:vAlign w:val="center"/>
            <w:hideMark/>
          </w:tcPr>
          <w:p w14:paraId="195293DC" w14:textId="77777777" w:rsidR="00EB1D32" w:rsidRDefault="00EB1D32" w:rsidP="00E56604">
            <w:pPr>
              <w:spacing w:line="256" w:lineRule="auto"/>
            </w:pPr>
            <w: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0FFF19F8" w14:textId="77777777" w:rsidR="00EB1D32" w:rsidRDefault="00EB1D32" w:rsidP="00E56604">
            <w:pPr>
              <w:spacing w:line="256" w:lineRule="auto"/>
              <w:rPr>
                <w:lang w:val="en-US"/>
              </w:rPr>
            </w:pPr>
            <w:r>
              <w:rPr>
                <w:lang w:val="en-US"/>
              </w:rPr>
              <w:t>RpCU09C</w:t>
            </w:r>
          </w:p>
          <w:p w14:paraId="4893F7AA" w14:textId="77777777" w:rsidR="00EB1D32" w:rsidRDefault="00EB1D32" w:rsidP="00E5660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6F9113EA" w14:textId="77777777" w:rsidR="00EB1D32" w:rsidRDefault="00EB1D32" w:rsidP="00E56604">
            <w:pPr>
              <w:adjustRightInd w:val="0"/>
              <w:spacing w:line="256" w:lineRule="auto"/>
              <w:rPr>
                <w:lang w:val="en-US"/>
              </w:rPr>
            </w:pPr>
            <w:r w:rsidRPr="000F25FF">
              <w:rPr>
                <w:lang w:val="en-US"/>
              </w:rPr>
              <w:t>Transporturi cu mijloace manuale prin purtat direct la 60 m distanta cu o incarcatura pina la 50 kg (pentru 1 m transportat pe verticala se considera 10 pe orizontala)</w:t>
            </w:r>
          </w:p>
          <w:p w14:paraId="2BB5EC13" w14:textId="77777777" w:rsidR="00EB1D32" w:rsidRPr="000F25FF" w:rsidRDefault="00EB1D32" w:rsidP="00E5660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2E5650" w14:textId="77777777" w:rsidR="00EB1D32" w:rsidRDefault="00EB1D32" w:rsidP="00E56604">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B22ADA" w14:textId="77777777" w:rsidR="00EB1D32" w:rsidRDefault="00EB1D32" w:rsidP="00E56604">
            <w:pPr>
              <w:spacing w:line="256" w:lineRule="auto"/>
              <w:jc w:val="center"/>
            </w:pPr>
            <w:r>
              <w:t>63,00</w:t>
            </w:r>
          </w:p>
        </w:tc>
      </w:tr>
      <w:tr w:rsidR="00EB1D32" w14:paraId="3A4965B0" w14:textId="77777777" w:rsidTr="00E56604">
        <w:tc>
          <w:tcPr>
            <w:tcW w:w="709" w:type="dxa"/>
            <w:tcBorders>
              <w:top w:val="single" w:sz="4" w:space="0" w:color="auto"/>
              <w:left w:val="single" w:sz="6" w:space="0" w:color="auto"/>
              <w:bottom w:val="single" w:sz="4" w:space="0" w:color="auto"/>
              <w:right w:val="single" w:sz="6" w:space="0" w:color="auto"/>
            </w:tcBorders>
            <w:vAlign w:val="center"/>
            <w:hideMark/>
          </w:tcPr>
          <w:p w14:paraId="0A05B34A" w14:textId="77777777" w:rsidR="00EB1D32" w:rsidRDefault="00EB1D32" w:rsidP="00E56604">
            <w:pPr>
              <w:spacing w:line="256" w:lineRule="auto"/>
            </w:pPr>
            <w: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17BBC765" w14:textId="77777777" w:rsidR="00EB1D32" w:rsidRDefault="00EB1D32" w:rsidP="00E56604">
            <w:pPr>
              <w:spacing w:line="256" w:lineRule="auto"/>
              <w:rPr>
                <w:lang w:val="en-US"/>
              </w:rPr>
            </w:pPr>
            <w:r>
              <w:rPr>
                <w:lang w:val="en-US"/>
              </w:rPr>
              <w:t>TsI50B5</w:t>
            </w:r>
          </w:p>
          <w:p w14:paraId="19DD394C" w14:textId="77777777" w:rsidR="00EB1D32" w:rsidRDefault="00EB1D32" w:rsidP="00E56604">
            <w:pPr>
              <w:spacing w:line="256" w:lineRule="auto"/>
            </w:pPr>
          </w:p>
        </w:tc>
        <w:tc>
          <w:tcPr>
            <w:tcW w:w="4961" w:type="dxa"/>
            <w:tcBorders>
              <w:top w:val="single" w:sz="4" w:space="0" w:color="auto"/>
              <w:left w:val="single" w:sz="6" w:space="0" w:color="auto"/>
              <w:bottom w:val="single" w:sz="4" w:space="0" w:color="auto"/>
              <w:right w:val="single" w:sz="6" w:space="0" w:color="auto"/>
            </w:tcBorders>
            <w:vAlign w:val="center"/>
          </w:tcPr>
          <w:p w14:paraId="56EBD6A6" w14:textId="77777777" w:rsidR="00EB1D32" w:rsidRDefault="00EB1D32" w:rsidP="00E56604">
            <w:pPr>
              <w:adjustRightInd w:val="0"/>
              <w:spacing w:line="256" w:lineRule="auto"/>
              <w:rPr>
                <w:lang w:val="en-US"/>
              </w:rPr>
            </w:pPr>
            <w:r w:rsidRPr="000F25FF">
              <w:rPr>
                <w:lang w:val="en-US"/>
              </w:rPr>
              <w:t>Transportarea materiale de constructii cu autobasculanta  la distanta  de 15 km</w:t>
            </w:r>
          </w:p>
          <w:p w14:paraId="3096876E" w14:textId="77777777" w:rsidR="00EB1D32" w:rsidRPr="000F25FF" w:rsidRDefault="00EB1D32" w:rsidP="00E56604">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9D65ABC" w14:textId="77777777" w:rsidR="00EB1D32" w:rsidRDefault="00EB1D32" w:rsidP="00E56604">
            <w:pPr>
              <w:spacing w:line="256" w:lineRule="auto"/>
              <w:jc w:val="cente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63949F" w14:textId="77777777" w:rsidR="00EB1D32" w:rsidRDefault="00EB1D32" w:rsidP="00E56604">
            <w:pPr>
              <w:spacing w:line="256" w:lineRule="auto"/>
              <w:jc w:val="center"/>
            </w:pPr>
            <w:r>
              <w:t>63,00</w:t>
            </w:r>
          </w:p>
        </w:tc>
      </w:tr>
    </w:tbl>
    <w:p w14:paraId="2CCEE72E" w14:textId="77777777" w:rsidR="00EB1D32" w:rsidRDefault="00EB1D32" w:rsidP="00EB1D32">
      <w:pPr>
        <w:rPr>
          <w:sz w:val="6"/>
          <w:szCs w:val="6"/>
        </w:rPr>
      </w:pPr>
      <w:r>
        <w:t xml:space="preserve"> </w:t>
      </w:r>
    </w:p>
    <w:p w14:paraId="1887AC2D" w14:textId="77777777" w:rsidR="00EB1D32" w:rsidRDefault="00EB1D32" w:rsidP="00EB1D32">
      <w:pPr>
        <w:rPr>
          <w:lang w:val="en-US"/>
        </w:rPr>
      </w:pPr>
      <w:r>
        <w:rPr>
          <w:lang w:val="en-US"/>
        </w:rPr>
        <w:tab/>
      </w:r>
      <w:r>
        <w:rPr>
          <w:lang w:val="en-US"/>
        </w:rPr>
        <w:tab/>
      </w:r>
      <w:r>
        <w:rPr>
          <w:lang w:val="en-US"/>
        </w:rPr>
        <w:tab/>
      </w:r>
      <w:r>
        <w:rPr>
          <w:lang w:val="en-US"/>
        </w:rPr>
        <w:tab/>
      </w:r>
      <w:r>
        <w:rPr>
          <w:lang w:val="en-US"/>
        </w:rPr>
        <w:tab/>
      </w:r>
      <w:r>
        <w:rPr>
          <w:lang w:val="en-US"/>
        </w:rPr>
        <w:tab/>
      </w:r>
    </w:p>
    <w:p w14:paraId="27E4F35F" w14:textId="77777777" w:rsidR="00EB1D32" w:rsidRDefault="00EB1D32" w:rsidP="00EB1D32">
      <w:pPr>
        <w:rPr>
          <w:sz w:val="28"/>
          <w:szCs w:val="28"/>
          <w:lang w:val="en-US"/>
        </w:rPr>
      </w:pPr>
      <w:r>
        <w:rPr>
          <w:lang w:val="en-US"/>
        </w:rPr>
        <w:tab/>
      </w:r>
      <w:r>
        <w:rPr>
          <w:sz w:val="28"/>
          <w:szCs w:val="28"/>
          <w:lang w:val="en-US"/>
        </w:rPr>
        <w:t xml:space="preserve">                                                                                                         </w:t>
      </w:r>
    </w:p>
    <w:p w14:paraId="15593FC2" w14:textId="77777777" w:rsidR="00EB1D32" w:rsidRDefault="00EB1D32" w:rsidP="00EB1D32">
      <w:pPr>
        <w:jc w:val="center"/>
        <w:rPr>
          <w:sz w:val="28"/>
          <w:szCs w:val="28"/>
          <w:lang w:val="en-US"/>
        </w:rPr>
      </w:pPr>
    </w:p>
    <w:tbl>
      <w:tblPr>
        <w:tblW w:w="0" w:type="auto"/>
        <w:tblInd w:w="250" w:type="dxa"/>
        <w:tblLayout w:type="fixed"/>
        <w:tblLook w:val="04A0" w:firstRow="1" w:lastRow="0" w:firstColumn="1" w:lastColumn="0" w:noHBand="0" w:noVBand="1"/>
      </w:tblPr>
      <w:tblGrid>
        <w:gridCol w:w="9781"/>
      </w:tblGrid>
      <w:tr w:rsidR="00EB1D32" w14:paraId="546AE7BA" w14:textId="77777777" w:rsidTr="00E56604">
        <w:tc>
          <w:tcPr>
            <w:tcW w:w="9781" w:type="dxa"/>
          </w:tcPr>
          <w:p w14:paraId="1BEFAA74" w14:textId="77777777" w:rsidR="00EB1D32" w:rsidRDefault="00EB1D32" w:rsidP="00E56604">
            <w:pPr>
              <w:spacing w:line="256" w:lineRule="auto"/>
              <w:rPr>
                <w:lang w:val="en-US"/>
              </w:rPr>
            </w:pPr>
          </w:p>
        </w:tc>
      </w:tr>
      <w:tr w:rsidR="00EB1D32" w14:paraId="10EC6C6D" w14:textId="77777777" w:rsidTr="00E56604">
        <w:tc>
          <w:tcPr>
            <w:tcW w:w="9781" w:type="dxa"/>
            <w:tcBorders>
              <w:top w:val="nil"/>
              <w:left w:val="nil"/>
              <w:bottom w:val="single" w:sz="6" w:space="0" w:color="auto"/>
              <w:right w:val="nil"/>
            </w:tcBorders>
            <w:hideMark/>
          </w:tcPr>
          <w:p w14:paraId="24489E44" w14:textId="77777777" w:rsidR="00EB1D32" w:rsidRDefault="00EB1D32" w:rsidP="00E56604">
            <w:pPr>
              <w:spacing w:line="256" w:lineRule="auto"/>
              <w:rPr>
                <w:lang w:val="en-US"/>
              </w:rPr>
            </w:pPr>
            <w:r>
              <w:t xml:space="preserve">Proiectant   </w:t>
            </w:r>
            <w:r>
              <w:rPr>
                <w:lang w:val="en-US"/>
              </w:rPr>
              <w:t xml:space="preserve"> </w:t>
            </w:r>
          </w:p>
        </w:tc>
      </w:tr>
      <w:tr w:rsidR="00EB1D32" w14:paraId="2C23C907" w14:textId="77777777" w:rsidTr="00E56604">
        <w:trPr>
          <w:trHeight w:val="355"/>
        </w:trPr>
        <w:tc>
          <w:tcPr>
            <w:tcW w:w="9781" w:type="dxa"/>
            <w:hideMark/>
          </w:tcPr>
          <w:p w14:paraId="59083D48" w14:textId="77777777" w:rsidR="00EB1D32" w:rsidRDefault="00EB1D32" w:rsidP="00E56604">
            <w:pPr>
              <w:spacing w:line="256" w:lineRule="auto"/>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73E3CB29" w14:textId="77777777" w:rsidR="00EB1D32" w:rsidRDefault="00EB1D32" w:rsidP="00EB1D32">
      <w:pPr>
        <w:jc w:val="center"/>
        <w:rPr>
          <w:lang w:val="en-US"/>
        </w:rPr>
      </w:pPr>
      <w:r>
        <w:rPr>
          <w:sz w:val="28"/>
          <w:szCs w:val="28"/>
          <w:lang w:val="en-US"/>
        </w:rPr>
        <w:t>L.S.</w:t>
      </w:r>
    </w:p>
    <w:p w14:paraId="04F5D7E3" w14:textId="77777777" w:rsidR="00EB1D32" w:rsidRDefault="00EB1D32" w:rsidP="00EB1D32">
      <w:pPr>
        <w:tabs>
          <w:tab w:val="left" w:pos="4786"/>
          <w:tab w:val="left" w:pos="10031"/>
        </w:tabs>
        <w:rPr>
          <w:sz w:val="4"/>
          <w:szCs w:val="4"/>
        </w:rPr>
      </w:pPr>
      <w:r>
        <w:rPr>
          <w:lang w:val="en-US"/>
        </w:rPr>
        <w:t xml:space="preserve"> </w:t>
      </w:r>
    </w:p>
    <w:p w14:paraId="22FC357C" w14:textId="409C9AAE" w:rsidR="00AF62C9" w:rsidRDefault="00AF62C9" w:rsidP="00196AB4">
      <w:pPr>
        <w:jc w:val="both"/>
        <w:rPr>
          <w:b/>
          <w:lang w:val="ro-MD"/>
        </w:rPr>
      </w:pPr>
    </w:p>
    <w:p w14:paraId="52E6EDBC" w14:textId="003B2E0D" w:rsidR="00AF62C9" w:rsidRDefault="00AF62C9" w:rsidP="00196AB4">
      <w:pPr>
        <w:jc w:val="both"/>
        <w:rPr>
          <w:b/>
          <w:lang w:val="ro-MD"/>
        </w:rPr>
      </w:pPr>
    </w:p>
    <w:p w14:paraId="796259A6" w14:textId="4D162699" w:rsidR="00AF62C9" w:rsidRDefault="00AF62C9" w:rsidP="00196AB4">
      <w:pPr>
        <w:jc w:val="both"/>
        <w:rPr>
          <w:b/>
          <w:lang w:val="ro-MD"/>
        </w:rPr>
      </w:pPr>
    </w:p>
    <w:p w14:paraId="65D39605" w14:textId="012F20E0" w:rsidR="00AF62C9" w:rsidRDefault="00AF62C9" w:rsidP="00196AB4">
      <w:pPr>
        <w:jc w:val="both"/>
        <w:rPr>
          <w:b/>
          <w:lang w:val="ro-MD"/>
        </w:rPr>
      </w:pPr>
    </w:p>
    <w:p w14:paraId="080CE9CD" w14:textId="72720854" w:rsidR="00AF62C9" w:rsidRDefault="00AF62C9" w:rsidP="00196AB4">
      <w:pPr>
        <w:jc w:val="both"/>
        <w:rPr>
          <w:b/>
          <w:lang w:val="ro-MD"/>
        </w:rPr>
      </w:pPr>
    </w:p>
    <w:p w14:paraId="1BB68653" w14:textId="444BED80" w:rsidR="00AF62C9" w:rsidRDefault="00AF62C9" w:rsidP="00196AB4">
      <w:pPr>
        <w:jc w:val="both"/>
        <w:rPr>
          <w:b/>
          <w:lang w:val="ro-MD"/>
        </w:rPr>
      </w:pPr>
    </w:p>
    <w:p w14:paraId="2FE32F0D" w14:textId="3990E09D" w:rsidR="00AF62C9" w:rsidRDefault="00AF62C9" w:rsidP="00196AB4">
      <w:pPr>
        <w:jc w:val="both"/>
        <w:rPr>
          <w:b/>
          <w:lang w:val="ro-MD"/>
        </w:rPr>
      </w:pPr>
    </w:p>
    <w:p w14:paraId="6FD6D570" w14:textId="1FC70D0B" w:rsidR="00AF62C9" w:rsidRDefault="00AF62C9" w:rsidP="009E2657">
      <w:pPr>
        <w:pStyle w:val="a7"/>
        <w:tabs>
          <w:tab w:val="left" w:pos="567"/>
        </w:tabs>
        <w:rPr>
          <w:rFonts w:ascii="Times New Roman" w:hAnsi="Times New Roman"/>
          <w:szCs w:val="24"/>
          <w:lang w:val="ro-MD"/>
        </w:rPr>
      </w:pPr>
    </w:p>
    <w:p w14:paraId="324C3371" w14:textId="305E44BA" w:rsidR="00AF62C9" w:rsidRDefault="00AF62C9" w:rsidP="009E2657">
      <w:pPr>
        <w:pStyle w:val="a7"/>
        <w:tabs>
          <w:tab w:val="left" w:pos="567"/>
        </w:tabs>
        <w:rPr>
          <w:rFonts w:ascii="Times New Roman" w:hAnsi="Times New Roman"/>
          <w:szCs w:val="24"/>
          <w:lang w:val="ro-MD"/>
        </w:rPr>
      </w:pPr>
    </w:p>
    <w:p w14:paraId="2B7F62C5" w14:textId="77777777" w:rsidR="00AF62C9" w:rsidRPr="00FF430B" w:rsidRDefault="00AF62C9"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DD7496">
      <w:pPr>
        <w:numPr>
          <w:ilvl w:val="0"/>
          <w:numId w:val="1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DD7496">
            <w:pPr>
              <w:numPr>
                <w:ilvl w:val="0"/>
                <w:numId w:val="21"/>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DD7496">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DD7496">
            <w:pPr>
              <w:numPr>
                <w:ilvl w:val="0"/>
                <w:numId w:val="21"/>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DD7496">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DD7496">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DD7496">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DD7496">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lastRenderedPageBreak/>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w:t>
            </w:r>
            <w:r w:rsidRPr="00892FAB">
              <w:rPr>
                <w:noProof w:val="0"/>
                <w:lang w:eastAsia="ru-RU"/>
              </w:rPr>
              <w:lastRenderedPageBreak/>
              <w:t>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DD7496">
            <w:pPr>
              <w:numPr>
                <w:ilvl w:val="0"/>
                <w:numId w:val="20"/>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DD7496">
            <w:pPr>
              <w:numPr>
                <w:ilvl w:val="0"/>
                <w:numId w:val="20"/>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DD7496">
            <w:pPr>
              <w:numPr>
                <w:ilvl w:val="0"/>
                <w:numId w:val="20"/>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lastRenderedPageBreak/>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w:t>
            </w:r>
            <w:r w:rsidRPr="00892FAB">
              <w:rPr>
                <w:noProof w:val="0"/>
                <w:lang w:eastAsia="ru-RU"/>
              </w:rPr>
              <w:lastRenderedPageBreak/>
              <w:t>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lastRenderedPageBreak/>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DD7496">
            <w:pPr>
              <w:numPr>
                <w:ilvl w:val="0"/>
                <w:numId w:val="2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lastRenderedPageBreak/>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DD7496">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DD7496">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DD7496">
            <w:pPr>
              <w:numPr>
                <w:ilvl w:val="1"/>
                <w:numId w:val="18"/>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DD7496">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DD7496">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DD7496">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DD7496">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DD7496">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DD7496">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DD7496">
            <w:pPr>
              <w:numPr>
                <w:ilvl w:val="1"/>
                <w:numId w:val="18"/>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DD7496">
            <w:pPr>
              <w:numPr>
                <w:ilvl w:val="1"/>
                <w:numId w:val="18"/>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DD7496">
            <w:pPr>
              <w:numPr>
                <w:ilvl w:val="1"/>
                <w:numId w:val="18"/>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DD7496">
            <w:pPr>
              <w:numPr>
                <w:ilvl w:val="1"/>
                <w:numId w:val="18"/>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DD7496">
            <w:pPr>
              <w:numPr>
                <w:ilvl w:val="1"/>
                <w:numId w:val="18"/>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DD7496">
            <w:pPr>
              <w:numPr>
                <w:ilvl w:val="1"/>
                <w:numId w:val="18"/>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DD7496">
            <w:pPr>
              <w:numPr>
                <w:ilvl w:val="1"/>
                <w:numId w:val="18"/>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DD7496">
            <w:pPr>
              <w:numPr>
                <w:ilvl w:val="1"/>
                <w:numId w:val="18"/>
              </w:numPr>
              <w:tabs>
                <w:tab w:val="left" w:pos="567"/>
              </w:tabs>
              <w:ind w:left="0" w:hanging="567"/>
              <w:jc w:val="both"/>
              <w:rPr>
                <w:noProof w:val="0"/>
                <w:lang w:val="en-US" w:eastAsia="ru-RU"/>
              </w:rPr>
            </w:pPr>
            <w:r w:rsidRPr="00892FAB">
              <w:rPr>
                <w:noProof w:val="0"/>
                <w:lang w:val="en-US" w:eastAsia="ru-RU"/>
              </w:rPr>
              <w:lastRenderedPageBreak/>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DD7496">
            <w:pPr>
              <w:numPr>
                <w:ilvl w:val="0"/>
                <w:numId w:val="1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DD7496">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DD7496">
            <w:pPr>
              <w:numPr>
                <w:ilvl w:val="0"/>
                <w:numId w:val="11"/>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179A1D8E" w:rsidR="00892FAB" w:rsidRPr="00892FAB" w:rsidRDefault="00892FAB" w:rsidP="00892FAB">
      <w:pPr>
        <w:jc w:val="right"/>
        <w:rPr>
          <w:noProof w:val="0"/>
          <w:lang w:val="en-US" w:eastAsia="ru-RU"/>
        </w:rPr>
      </w:pPr>
    </w:p>
    <w:sectPr w:rsidR="00892FAB" w:rsidRPr="00892FA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863B8" w14:textId="77777777" w:rsidR="00E67EAA" w:rsidRDefault="00E67EAA" w:rsidP="00A20ACF">
      <w:r>
        <w:separator/>
      </w:r>
    </w:p>
  </w:endnote>
  <w:endnote w:type="continuationSeparator" w:id="0">
    <w:p w14:paraId="1186FE1C" w14:textId="77777777" w:rsidR="00E67EAA" w:rsidRDefault="00E67E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B82DF" w14:textId="77777777" w:rsidR="00E67EAA" w:rsidRDefault="00E67EAA" w:rsidP="00A20ACF">
      <w:r>
        <w:separator/>
      </w:r>
    </w:p>
  </w:footnote>
  <w:footnote w:type="continuationSeparator" w:id="0">
    <w:p w14:paraId="18D80177" w14:textId="77777777" w:rsidR="00E67EAA" w:rsidRDefault="00E67EA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77D6C752"/>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6"/>
  </w:num>
  <w:num w:numId="3">
    <w:abstractNumId w:val="19"/>
  </w:num>
  <w:num w:numId="4">
    <w:abstractNumId w:val="18"/>
  </w:num>
  <w:num w:numId="5">
    <w:abstractNumId w:val="8"/>
  </w:num>
  <w:num w:numId="6">
    <w:abstractNumId w:val="11"/>
  </w:num>
  <w:num w:numId="7">
    <w:abstractNumId w:val="9"/>
  </w:num>
  <w:num w:numId="8">
    <w:abstractNumId w:val="5"/>
  </w:num>
  <w:num w:numId="9">
    <w:abstractNumId w:val="13"/>
  </w:num>
  <w:num w:numId="10">
    <w:abstractNumId w:val="17"/>
  </w:num>
  <w:num w:numId="11">
    <w:abstractNumId w:val="16"/>
  </w:num>
  <w:num w:numId="12">
    <w:abstractNumId w:val="6"/>
  </w:num>
  <w:num w:numId="13">
    <w:abstractNumId w:val="24"/>
  </w:num>
  <w:num w:numId="14">
    <w:abstractNumId w:val="22"/>
  </w:num>
  <w:num w:numId="15">
    <w:abstractNumId w:val="7"/>
  </w:num>
  <w:num w:numId="16">
    <w:abstractNumId w:val="20"/>
  </w:num>
  <w:num w:numId="17">
    <w:abstractNumId w:val="10"/>
  </w:num>
  <w:num w:numId="18">
    <w:abstractNumId w:val="21"/>
  </w:num>
  <w:num w:numId="19">
    <w:abstractNumId w:val="12"/>
  </w:num>
  <w:num w:numId="20">
    <w:abstractNumId w:val="14"/>
  </w:num>
  <w:num w:numId="21">
    <w:abstractNumId w:val="25"/>
  </w:num>
  <w:num w:numId="22">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5AE"/>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E2D"/>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2E1"/>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5D4F"/>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32A"/>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0E4"/>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4EE"/>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857"/>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1E6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2C9"/>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7496"/>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359"/>
    <w:rsid w:val="00E577E4"/>
    <w:rsid w:val="00E57AFE"/>
    <w:rsid w:val="00E6009A"/>
    <w:rsid w:val="00E6012E"/>
    <w:rsid w:val="00E614FD"/>
    <w:rsid w:val="00E67EAA"/>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D32"/>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BB4"/>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55D"/>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Pages>
  <Words>19124</Words>
  <Characters>109009</Characters>
  <Application>Microsoft Office Word</Application>
  <DocSecurity>0</DocSecurity>
  <Lines>908</Lines>
  <Paragraphs>255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cp:revision>
  <cp:lastPrinted>2021-06-01T11:52:00Z</cp:lastPrinted>
  <dcterms:created xsi:type="dcterms:W3CDTF">2026-02-19T08:09:00Z</dcterms:created>
  <dcterms:modified xsi:type="dcterms:W3CDTF">2026-08-13T13:27:00Z</dcterms:modified>
</cp:coreProperties>
</file>