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C71AB"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057083A9"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BA0C41">
              <w:rPr>
                <w:lang w:val="ro-MD"/>
              </w:rPr>
              <w:t>tura auto</w:t>
            </w:r>
            <w:r w:rsidR="00C20F59" w:rsidRPr="00FF430B">
              <w:rPr>
                <w:lang w:val="ro-MD"/>
              </w:rPr>
              <w:t>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bookmarkStart w:id="63" w:name="_GoBack"/>
      <w:bookmarkEnd w:id="63"/>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99ED5" w14:textId="77777777" w:rsidR="008C71AB" w:rsidRDefault="008C71AB" w:rsidP="00A20ACF">
      <w:r>
        <w:separator/>
      </w:r>
    </w:p>
  </w:endnote>
  <w:endnote w:type="continuationSeparator" w:id="0">
    <w:p w14:paraId="03982E39" w14:textId="77777777" w:rsidR="008C71AB" w:rsidRDefault="008C71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BA0C41">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4088D" w14:textId="77777777" w:rsidR="008C71AB" w:rsidRDefault="008C71AB" w:rsidP="00A20ACF">
      <w:r>
        <w:separator/>
      </w:r>
    </w:p>
  </w:footnote>
  <w:footnote w:type="continuationSeparator" w:id="0">
    <w:p w14:paraId="722E569D" w14:textId="77777777" w:rsidR="008C71AB" w:rsidRDefault="008C71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1A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C4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AA1B8-9BDC-4EF6-B0CA-859DC765E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5</cp:revision>
  <cp:lastPrinted>2021-06-01T11:52:00Z</cp:lastPrinted>
  <dcterms:created xsi:type="dcterms:W3CDTF">2021-06-14T10:00:00Z</dcterms:created>
  <dcterms:modified xsi:type="dcterms:W3CDTF">2026-02-02T10:10:00Z</dcterms:modified>
</cp:coreProperties>
</file>