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03100A" w14:paraId="330DE02D" w14:textId="77777777" w:rsidTr="00861622">
        <w:tc>
          <w:tcPr>
            <w:tcW w:w="2553" w:type="pct"/>
          </w:tcPr>
          <w:p w14:paraId="05E01ECF" w14:textId="737B15BB" w:rsidR="00CF0396" w:rsidRPr="00366B4B" w:rsidRDefault="00CF0396" w:rsidP="00B634DF">
            <w:pPr>
              <w:tabs>
                <w:tab w:val="left" w:pos="360"/>
              </w:tabs>
              <w:jc w:val="both"/>
              <w:rPr>
                <w:b/>
                <w:u w:val="single"/>
                <w:lang w:val="en-US"/>
              </w:rPr>
            </w:pPr>
            <w:r w:rsidRPr="00366B4B">
              <w:rPr>
                <w:b/>
                <w:u w:val="single"/>
                <w:lang w:val="en-US"/>
              </w:rPr>
              <w:t>Pri</w:t>
            </w:r>
            <w:r w:rsidR="00C91F75">
              <w:rPr>
                <w:b/>
                <w:u w:val="single"/>
                <w:lang w:val="en-US"/>
              </w:rPr>
              <w:t xml:space="preserve">maria </w:t>
            </w:r>
            <w:proofErr w:type="spellStart"/>
            <w:r w:rsidR="00C91F75">
              <w:rPr>
                <w:b/>
                <w:u w:val="single"/>
                <w:lang w:val="en-US"/>
              </w:rPr>
              <w:t>comunei</w:t>
            </w:r>
            <w:proofErr w:type="spellEnd"/>
            <w:r w:rsidR="00C91F75">
              <w:rPr>
                <w:b/>
                <w:u w:val="single"/>
                <w:lang w:val="en-US"/>
              </w:rPr>
              <w:t xml:space="preserve"> </w:t>
            </w:r>
            <w:proofErr w:type="spellStart"/>
            <w:r w:rsidR="00C91F75">
              <w:rPr>
                <w:b/>
                <w:u w:val="single"/>
                <w:lang w:val="en-US"/>
              </w:rPr>
              <w:t>Șumna</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22920619" w:rsidR="00CF0396" w:rsidRDefault="00090FDF" w:rsidP="00B634DF">
            <w:pPr>
              <w:tabs>
                <w:tab w:val="left" w:pos="360"/>
              </w:tabs>
              <w:jc w:val="both"/>
              <w:rPr>
                <w:lang w:val="en-US"/>
              </w:rPr>
            </w:pPr>
            <w:proofErr w:type="spellStart"/>
            <w:r w:rsidRPr="00090FDF">
              <w:rPr>
                <w:b/>
                <w:bCs/>
                <w:u w:val="single"/>
                <w:lang w:val="en-US"/>
              </w:rPr>
              <w:t>pr</w:t>
            </w:r>
            <w:r w:rsidR="00C91F75">
              <w:rPr>
                <w:b/>
                <w:bCs/>
                <w:u w:val="single"/>
                <w:lang w:val="en-US"/>
              </w:rPr>
              <w:t>imar</w:t>
            </w:r>
            <w:proofErr w:type="spellEnd"/>
            <w:r w:rsidR="00C91F75">
              <w:rPr>
                <w:b/>
                <w:bCs/>
                <w:u w:val="single"/>
                <w:lang w:val="en-US"/>
              </w:rPr>
              <w:t xml:space="preserve"> Antonina </w:t>
            </w:r>
            <w:proofErr w:type="spellStart"/>
            <w:r w:rsidR="00C91F75">
              <w:rPr>
                <w:b/>
                <w:bCs/>
                <w:u w:val="single"/>
                <w:lang w:val="en-US"/>
              </w:rPr>
              <w:t>Șarban</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398808D0"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w:t>
            </w:r>
            <w:r w:rsidR="00C91F75">
              <w:rPr>
                <w:b/>
                <w:bCs/>
                <w:u w:val="single"/>
                <w:lang w:val="en-US"/>
              </w:rPr>
              <w:t>2946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r w:rsidRPr="008B3283">
              <w:rPr>
                <w:b/>
                <w:bCs/>
                <w:u w:val="single"/>
                <w:lang w:val="en-US"/>
              </w:rPr>
              <w:t>IDNO</w:t>
            </w:r>
            <w:r w:rsidR="008B3283" w:rsidRPr="008B3283">
              <w:rPr>
                <w:b/>
                <w:bCs/>
                <w:u w:val="single"/>
                <w:lang w:val="en-US"/>
              </w:rPr>
              <w:t>:</w:t>
            </w:r>
            <w:r w:rsidR="008B3283">
              <w:rPr>
                <w:b/>
                <w:bCs/>
                <w:u w:val="single"/>
                <w:lang w:val="en-US"/>
              </w:rPr>
              <w:t>___________________,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05AED96F"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r w:rsidR="00CF0396">
              <w:rPr>
                <w:b/>
                <w:lang w:val="en-US"/>
              </w:rPr>
              <w:t>privind</w:t>
            </w:r>
            <w:proofErr w:type="spellEnd"/>
            <w:r w:rsidR="00CF0396">
              <w:rPr>
                <w:b/>
                <w:lang w:val="en-US"/>
              </w:rPr>
              <w:t xml:space="preserve"> ”</w:t>
            </w:r>
            <w:proofErr w:type="spellStart"/>
            <w:r w:rsidR="00C91F75" w:rsidRPr="00C91F75">
              <w:rPr>
                <w:b/>
                <w:u w:val="single"/>
                <w:lang w:val="en-US"/>
              </w:rPr>
              <w:t>Lucrări</w:t>
            </w:r>
            <w:proofErr w:type="spellEnd"/>
            <w:r w:rsidR="00C91F75" w:rsidRPr="00C91F75">
              <w:rPr>
                <w:b/>
                <w:u w:val="single"/>
                <w:lang w:val="en-US"/>
              </w:rPr>
              <w:t xml:space="preserve"> de </w:t>
            </w:r>
            <w:proofErr w:type="spellStart"/>
            <w:r w:rsidR="00C91F75" w:rsidRPr="00C91F75">
              <w:rPr>
                <w:b/>
                <w:u w:val="single"/>
                <w:lang w:val="en-US"/>
              </w:rPr>
              <w:t>construcție</w:t>
            </w:r>
            <w:proofErr w:type="spellEnd"/>
            <w:r w:rsidR="00C91F75" w:rsidRPr="00C91F75">
              <w:rPr>
                <w:b/>
                <w:u w:val="single"/>
                <w:lang w:val="en-US"/>
              </w:rPr>
              <w:t xml:space="preserve"> </w:t>
            </w:r>
            <w:proofErr w:type="spellStart"/>
            <w:r w:rsidR="00C91F75" w:rsidRPr="00C91F75">
              <w:rPr>
                <w:b/>
                <w:u w:val="single"/>
                <w:lang w:val="en-US"/>
              </w:rPr>
              <w:t>rețelelor</w:t>
            </w:r>
            <w:proofErr w:type="spellEnd"/>
            <w:r w:rsidR="00C91F75" w:rsidRPr="00C91F75">
              <w:rPr>
                <w:b/>
                <w:u w:val="single"/>
                <w:lang w:val="en-US"/>
              </w:rPr>
              <w:t xml:space="preserve"> </w:t>
            </w:r>
            <w:proofErr w:type="spellStart"/>
            <w:r w:rsidR="00C91F75" w:rsidRPr="00C91F75">
              <w:rPr>
                <w:b/>
                <w:u w:val="single"/>
                <w:lang w:val="en-US"/>
              </w:rPr>
              <w:t>exterioare</w:t>
            </w:r>
            <w:proofErr w:type="spellEnd"/>
            <w:r w:rsidR="00C91F75" w:rsidRPr="00C91F75">
              <w:rPr>
                <w:b/>
                <w:u w:val="single"/>
                <w:lang w:val="en-US"/>
              </w:rPr>
              <w:t xml:space="preserve"> de </w:t>
            </w:r>
            <w:proofErr w:type="spellStart"/>
            <w:r w:rsidR="00C91F75" w:rsidRPr="00C91F75">
              <w:rPr>
                <w:b/>
                <w:u w:val="single"/>
                <w:lang w:val="en-US"/>
              </w:rPr>
              <w:t>alimentare</w:t>
            </w:r>
            <w:proofErr w:type="spellEnd"/>
            <w:r w:rsidR="00C91F75" w:rsidRPr="00C91F75">
              <w:rPr>
                <w:b/>
                <w:u w:val="single"/>
                <w:lang w:val="en-US"/>
              </w:rPr>
              <w:t xml:space="preserve"> cu </w:t>
            </w:r>
            <w:proofErr w:type="spellStart"/>
            <w:r w:rsidR="00C91F75" w:rsidRPr="00C91F75">
              <w:rPr>
                <w:b/>
                <w:u w:val="single"/>
                <w:lang w:val="en-US"/>
              </w:rPr>
              <w:t>apă</w:t>
            </w:r>
            <w:proofErr w:type="spellEnd"/>
            <w:r w:rsidR="00C91F75" w:rsidRPr="00C91F75">
              <w:rPr>
                <w:b/>
                <w:u w:val="single"/>
                <w:lang w:val="en-US"/>
              </w:rPr>
              <w:t xml:space="preserve"> de la </w:t>
            </w:r>
            <w:proofErr w:type="spellStart"/>
            <w:r w:rsidR="00C91F75" w:rsidRPr="00C91F75">
              <w:rPr>
                <w:b/>
                <w:u w:val="single"/>
                <w:lang w:val="en-US"/>
              </w:rPr>
              <w:t>sonda</w:t>
            </w:r>
            <w:proofErr w:type="spellEnd"/>
            <w:r w:rsidR="00C91F75" w:rsidRPr="00C91F75">
              <w:rPr>
                <w:b/>
                <w:u w:val="single"/>
                <w:lang w:val="en-US"/>
              </w:rPr>
              <w:t xml:space="preserve"> artesian</w:t>
            </w:r>
            <w:r w:rsidR="00C91F75" w:rsidRPr="00C91F75">
              <w:rPr>
                <w:b/>
                <w:u w:val="single"/>
                <w:lang w:val="ro-RO"/>
              </w:rPr>
              <w:t>ă (existentă)</w:t>
            </w:r>
            <w:r w:rsidR="00C91F75" w:rsidRPr="00C91F75">
              <w:rPr>
                <w:b/>
                <w:u w:val="single"/>
                <w:lang w:val="en-US"/>
              </w:rPr>
              <w:t xml:space="preserve"> </w:t>
            </w:r>
            <w:proofErr w:type="spellStart"/>
            <w:r w:rsidR="00C91F75" w:rsidRPr="00C91F75">
              <w:rPr>
                <w:b/>
                <w:u w:val="single"/>
                <w:lang w:val="en-US"/>
              </w:rPr>
              <w:t>în</w:t>
            </w:r>
            <w:proofErr w:type="spellEnd"/>
            <w:r w:rsidR="00C91F75" w:rsidRPr="00C91F75">
              <w:rPr>
                <w:b/>
                <w:u w:val="single"/>
                <w:lang w:val="en-US"/>
              </w:rPr>
              <w:t xml:space="preserve"> </w:t>
            </w:r>
            <w:proofErr w:type="spellStart"/>
            <w:r w:rsidR="00C91F75" w:rsidRPr="00C91F75">
              <w:rPr>
                <w:b/>
                <w:u w:val="single"/>
                <w:lang w:val="en-US"/>
              </w:rPr>
              <w:t>satul</w:t>
            </w:r>
            <w:proofErr w:type="spellEnd"/>
            <w:r w:rsidR="00C91F75" w:rsidRPr="00C91F75">
              <w:rPr>
                <w:b/>
                <w:u w:val="single"/>
                <w:lang w:val="en-US"/>
              </w:rPr>
              <w:t xml:space="preserve"> </w:t>
            </w:r>
            <w:proofErr w:type="spellStart"/>
            <w:r w:rsidR="00C91F75" w:rsidRPr="00C91F75">
              <w:rPr>
                <w:b/>
                <w:u w:val="single"/>
                <w:lang w:val="en-US"/>
              </w:rPr>
              <w:t>Șumna</w:t>
            </w:r>
            <w:proofErr w:type="spellEnd"/>
            <w:r w:rsidR="00C91F75" w:rsidRPr="00C91F75">
              <w:rPr>
                <w:b/>
                <w:u w:val="single"/>
                <w:lang w:val="en-US"/>
              </w:rPr>
              <w:t xml:space="preserve">, </w:t>
            </w:r>
            <w:proofErr w:type="spellStart"/>
            <w:r w:rsidR="00C91F75" w:rsidRPr="00C91F75">
              <w:rPr>
                <w:b/>
                <w:u w:val="single"/>
                <w:lang w:val="en-US"/>
              </w:rPr>
              <w:t>raionul</w:t>
            </w:r>
            <w:proofErr w:type="spellEnd"/>
            <w:r w:rsidR="00C91F75" w:rsidRPr="00C91F75">
              <w:rPr>
                <w:b/>
                <w:u w:val="single"/>
                <w:lang w:val="en-US"/>
              </w:rPr>
              <w:t xml:space="preserve"> </w:t>
            </w:r>
            <w:proofErr w:type="spellStart"/>
            <w:r w:rsidR="00C91F75" w:rsidRPr="00C91F75">
              <w:rPr>
                <w:b/>
                <w:u w:val="single"/>
                <w:lang w:val="en-US"/>
              </w:rPr>
              <w:t>Rîșcani</w:t>
            </w:r>
            <w:proofErr w:type="spellEnd"/>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_____________</w:t>
            </w:r>
            <w:r w:rsidR="00CF0396" w:rsidRPr="006369F2">
              <w:rPr>
                <w:lang w:val="en-US"/>
              </w:rPr>
              <w:t xml:space="preserve"> </w:t>
            </w:r>
            <w:r w:rsidR="00CF0396">
              <w:rPr>
                <w:lang w:val="en-US"/>
              </w:rPr>
              <w:t xml:space="preserve"> </w:t>
            </w:r>
            <w:r w:rsidRPr="006369F2">
              <w:rPr>
                <w:lang w:val="en-US"/>
              </w:rPr>
              <w:t xml:space="preserve">din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a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a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a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a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  din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a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a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a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r w:rsidRPr="006369F2">
              <w:rPr>
                <w:lang w:val="en-US"/>
              </w:rPr>
              <w:t>suportă</w:t>
            </w:r>
            <w:proofErr w:type="spellEnd"/>
            <w:r w:rsidRPr="006369F2">
              <w:rPr>
                <w:lang w:val="en-US"/>
              </w:rPr>
              <w:t xml:space="preserve">  </w:t>
            </w:r>
            <w:proofErr w:type="spellStart"/>
            <w:r w:rsidRPr="006369F2">
              <w:rPr>
                <w:lang w:val="en-US"/>
              </w:rPr>
              <w:t>partea</w:t>
            </w:r>
            <w:proofErr w:type="spell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de a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de a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C91F75"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C91F75"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C91F75"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C91F75"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C91F75"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C91F75"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1345"/>
    <w:rsid w:val="0001624C"/>
    <w:rsid w:val="0003100A"/>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A439C"/>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32BAB"/>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859B3"/>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1498"/>
    <w:rsid w:val="00A733DE"/>
    <w:rsid w:val="00A804D8"/>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91F75"/>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B1C43"/>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67F22"/>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5600</Words>
  <Characters>31923</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15</cp:revision>
  <cp:lastPrinted>2026-01-21T07:59:00Z</cp:lastPrinted>
  <dcterms:created xsi:type="dcterms:W3CDTF">2026-01-22T06:44:00Z</dcterms:created>
  <dcterms:modified xsi:type="dcterms:W3CDTF">2026-07-28T10:50:00Z</dcterms:modified>
</cp:coreProperties>
</file>