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w:t>
      </w:r>
      <w:proofErr w:type="spellStart"/>
      <w:r w:rsidR="001C03B0" w:rsidRPr="00FF430B">
        <w:rPr>
          <w:lang w:val="ro-MD"/>
        </w:rPr>
        <w:t>corespondenţa</w:t>
      </w:r>
      <w:proofErr w:type="spellEnd"/>
      <w:r w:rsidR="001C03B0" w:rsidRPr="00FF430B">
        <w:rPr>
          <w:lang w:val="ro-MD"/>
        </w:rPr>
        <w:t xml:space="preserve">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înregistrarea, capacitatea tehnică şi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5886C859" w14:textId="77777777" w:rsidR="004F2A1D" w:rsidRPr="004F2A1D" w:rsidRDefault="00BA7FF4"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4F2A1D" w:rsidRPr="004F2A1D">
        <w:rPr>
          <w:rFonts w:ascii="Helvetica" w:eastAsiaTheme="majorEastAsia" w:hAnsi="Helvetica"/>
          <w:b/>
          <w:bCs/>
          <w:color w:val="333333"/>
          <w:sz w:val="23"/>
          <w:szCs w:val="23"/>
          <w:bdr w:val="none" w:sz="0" w:space="0" w:color="auto" w:frame="1"/>
          <w:shd w:val="clear" w:color="auto" w:fill="FFFFFF"/>
          <w:lang w:val="en-US"/>
        </w:rPr>
        <w:t>MTender ID </w:t>
      </w:r>
    </w:p>
    <w:p w14:paraId="56A2516E" w14:textId="5F9CD5EB" w:rsidR="0041355A" w:rsidRPr="0041355A" w:rsidRDefault="000C0A33" w:rsidP="0041355A">
      <w:pPr>
        <w:rPr>
          <w:lang w:val="en-US"/>
        </w:rPr>
      </w:pPr>
      <w:r w:rsidRPr="000C0A33">
        <w:rPr>
          <w:lang w:val="en-US"/>
        </w:rPr>
        <w:t> </w:t>
      </w:r>
      <w:r>
        <w:rPr>
          <w:lang w:val="en-US"/>
        </w:rPr>
        <w:t xml:space="preserve">                                                                                                </w:t>
      </w:r>
      <w:r w:rsidR="0041355A" w:rsidRPr="0041355A">
        <w:rPr>
          <w:lang w:val="en-US"/>
        </w:rPr>
        <w:t> </w:t>
      </w:r>
      <w:hyperlink r:id="rId12" w:tgtFrame="_blank" w:history="1">
        <w:r w:rsidR="0041355A" w:rsidRPr="0041355A">
          <w:rPr>
            <w:rStyle w:val="af3"/>
            <w:lang w:val="ru-MD"/>
          </w:rPr>
          <w:t>ocds-b3wdp1-MD-1764924895363</w:t>
        </w:r>
      </w:hyperlink>
    </w:p>
    <w:p w14:paraId="41226B05" w14:textId="7172EA95" w:rsidR="00BA7FF4" w:rsidRPr="004F2A1D" w:rsidRDefault="00BA7FF4" w:rsidP="0041355A">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sidR="005621A9">
        <w:rPr>
          <w:noProof w:val="0"/>
          <w:lang w:val="ro-MD"/>
        </w:rPr>
        <w:t>0</w:t>
      </w:r>
      <w:r w:rsidR="0041355A">
        <w:rPr>
          <w:noProof w:val="0"/>
          <w:lang w:val="ro-MD"/>
        </w:rPr>
        <w:t>5</w:t>
      </w:r>
      <w:r w:rsidRPr="00FF430B">
        <w:rPr>
          <w:noProof w:val="0"/>
          <w:lang w:val="ro-MD"/>
        </w:rPr>
        <w:t xml:space="preserve">” </w:t>
      </w:r>
      <w:r w:rsidR="005621A9">
        <w:rPr>
          <w:noProof w:val="0"/>
          <w:lang w:val="ro-MD"/>
        </w:rPr>
        <w:t>12</w:t>
      </w:r>
      <w:r w:rsidRPr="00FF430B">
        <w:rPr>
          <w:noProof w:val="0"/>
          <w:lang w:val="ro-MD"/>
        </w:rPr>
        <w:t xml:space="preserve"> 20</w:t>
      </w:r>
      <w:r w:rsidR="005124A4">
        <w:rPr>
          <w:noProof w:val="0"/>
          <w:lang w:val="ro-MD"/>
        </w:rPr>
        <w:t>2</w:t>
      </w:r>
      <w:r w:rsidR="004F2A1D">
        <w:rPr>
          <w:noProof w:val="0"/>
          <w:lang w:val="ro-MD"/>
        </w:rPr>
        <w:t>5</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34130A5F"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04E5DAC0" w14:textId="77777777" w:rsidR="00401B37" w:rsidRPr="0041355A" w:rsidRDefault="000C0A33" w:rsidP="00401B37">
      <w:pPr>
        <w:rPr>
          <w:lang w:val="en-US"/>
        </w:rPr>
      </w:pPr>
      <w:r>
        <w:t xml:space="preserve">                                                                                                   </w:t>
      </w:r>
      <w:hyperlink r:id="rId13" w:tgtFrame="_blank" w:history="1">
        <w:r w:rsidR="00401B37" w:rsidRPr="0041355A">
          <w:rPr>
            <w:rStyle w:val="af3"/>
            <w:lang w:val="ru-MD"/>
          </w:rPr>
          <w:t>ocds-b3wdp1-MD-1764924895363</w:t>
        </w:r>
      </w:hyperlink>
    </w:p>
    <w:p w14:paraId="0105BC17"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540D64A5"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551AFEFF" w14:textId="20DAE0D1" w:rsidR="000C0A33" w:rsidRPr="00FF430B" w:rsidRDefault="000C0A33" w:rsidP="00401B37">
      <w:pPr>
        <w:rPr>
          <w:rFonts w:eastAsia="PMingLiU"/>
          <w:lang w:val="ro-MD" w:eastAsia="zh-CN"/>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0D5CE3C0"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0EE45031" w14:textId="77777777" w:rsidR="00401B37" w:rsidRPr="0041355A" w:rsidRDefault="00401B37" w:rsidP="00401B37">
      <w:pPr>
        <w:ind w:left="5812"/>
        <w:rPr>
          <w:lang w:val="en-US"/>
        </w:rPr>
      </w:pPr>
      <w:hyperlink r:id="rId14" w:tgtFrame="_blank" w:history="1">
        <w:r w:rsidRPr="0041355A">
          <w:rPr>
            <w:rStyle w:val="af3"/>
            <w:lang w:val="en-US"/>
          </w:rPr>
          <w:t>ocds-b3wdp1-MD-1764924895363</w:t>
        </w:r>
      </w:hyperlink>
    </w:p>
    <w:p w14:paraId="67E51308"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5A1812B0"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7BDDBCEE" w14:textId="77777777" w:rsidR="000C0A33" w:rsidRPr="00FF430B" w:rsidRDefault="000C0A33" w:rsidP="000C0A33">
      <w:pPr>
        <w:pStyle w:val="Style3"/>
        <w:tabs>
          <w:tab w:val="left" w:pos="567"/>
        </w:tabs>
        <w:spacing w:before="0" w:beforeAutospacing="0" w:after="0"/>
        <w:ind w:left="0" w:firstLine="0"/>
        <w:rPr>
          <w:rFonts w:eastAsia="PMingLiU"/>
          <w:lang w:val="ro-MD" w:eastAsia="zh-CN"/>
        </w:rPr>
      </w:pPr>
    </w:p>
    <w:p w14:paraId="643D3CC8" w14:textId="77777777" w:rsidR="00BB1EC7" w:rsidRPr="004F2A1D" w:rsidRDefault="00BB1EC7" w:rsidP="00950D18">
      <w:pPr>
        <w:pStyle w:val="a7"/>
        <w:tabs>
          <w:tab w:val="left" w:pos="567"/>
        </w:tabs>
        <w:spacing w:line="360" w:lineRule="auto"/>
        <w:rPr>
          <w:rFonts w:ascii="Times New Roman" w:hAnsi="Times New Roman"/>
          <w:szCs w:val="24"/>
          <w:lang w:val="en-US"/>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61128135"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5F6EFFEF" w14:textId="77777777" w:rsidR="00401B37" w:rsidRPr="0041355A" w:rsidRDefault="00401B37" w:rsidP="00401B37">
      <w:pPr>
        <w:ind w:left="6096"/>
        <w:rPr>
          <w:lang w:val="en-US"/>
        </w:rPr>
      </w:pPr>
      <w:hyperlink r:id="rId15" w:tgtFrame="_blank" w:history="1">
        <w:r w:rsidRPr="0041355A">
          <w:rPr>
            <w:rStyle w:val="af3"/>
            <w:lang w:val="en-US"/>
          </w:rPr>
          <w:t>ocds-b3wdp1-MD-1764924895363</w:t>
        </w:r>
      </w:hyperlink>
    </w:p>
    <w:p w14:paraId="405D687D"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5A7E5621"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04A8C3D6" w14:textId="77777777" w:rsidR="00B65C93" w:rsidRPr="004F2A1D" w:rsidRDefault="00B65C93" w:rsidP="00196AB4">
      <w:pPr>
        <w:spacing w:after="200" w:line="276" w:lineRule="auto"/>
        <w:jc w:val="center"/>
        <w:rPr>
          <w:lang w:val="en-US"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5A7C0791"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05FDE6E9" w14:textId="780E95DC" w:rsidR="00401B37" w:rsidRPr="0041355A" w:rsidRDefault="00401B37" w:rsidP="00401B37">
      <w:pPr>
        <w:rPr>
          <w:lang w:val="en-US"/>
        </w:rPr>
      </w:pPr>
      <w:r>
        <w:rPr>
          <w:lang w:val="en-US"/>
        </w:rPr>
        <w:t xml:space="preserve">                                                                                                 </w:t>
      </w:r>
      <w:hyperlink r:id="rId16" w:tgtFrame="_blank" w:history="1">
        <w:r w:rsidRPr="0041355A">
          <w:rPr>
            <w:rStyle w:val="af3"/>
            <w:lang w:val="en-US"/>
          </w:rPr>
          <w:t>ocds-b3wdp1-MD-1764924895363</w:t>
        </w:r>
      </w:hyperlink>
    </w:p>
    <w:p w14:paraId="789034CF"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4F46E3EE"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4A3014AE" w14:textId="77777777" w:rsidR="000C0A33" w:rsidRDefault="000C0A33" w:rsidP="002242A0">
      <w:pPr>
        <w:jc w:val="center"/>
        <w:rPr>
          <w:rFonts w:eastAsia="PMingLiU"/>
          <w:b/>
          <w:lang w:val="ro-MD" w:eastAsia="zh-CN"/>
        </w:rPr>
      </w:pPr>
    </w:p>
    <w:p w14:paraId="6B603916" w14:textId="53499D9B"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5F633D3"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7BEDC970" w14:textId="6AADE721" w:rsidR="00401B37" w:rsidRPr="0041355A" w:rsidRDefault="000C0A33" w:rsidP="00401B37">
      <w:pPr>
        <w:rPr>
          <w:lang w:val="en-US"/>
        </w:rPr>
      </w:pPr>
      <w:r>
        <w:t xml:space="preserve">     </w:t>
      </w:r>
      <w:bookmarkEnd w:id="49"/>
      <w:r w:rsidR="00401B37">
        <w:t xml:space="preserve">                                                                                         </w:t>
      </w:r>
      <w:hyperlink r:id="rId17" w:tgtFrame="_blank" w:history="1">
        <w:r w:rsidR="00401B37" w:rsidRPr="0041355A">
          <w:rPr>
            <w:rStyle w:val="af3"/>
            <w:lang w:val="ru-MD"/>
          </w:rPr>
          <w:t>ocds-b3wdp1-MD-1764924895363</w:t>
        </w:r>
      </w:hyperlink>
    </w:p>
    <w:p w14:paraId="6C55B72F"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2F617CB0"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2D8A9806" w14:textId="49F93418" w:rsidR="00B14173" w:rsidRPr="00FF430B" w:rsidRDefault="00B14173" w:rsidP="00401B37">
      <w:pPr>
        <w:jc w:val="right"/>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55F0B4BB"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bookmarkEnd w:id="50"/>
    <w:p w14:paraId="4ACB75E3" w14:textId="558B494A" w:rsidR="00401B37" w:rsidRPr="0041355A" w:rsidRDefault="00401B37" w:rsidP="00401B37">
      <w:pPr>
        <w:rPr>
          <w:lang w:val="en-US"/>
        </w:rPr>
      </w:pPr>
      <w:r>
        <w:t xml:space="preserve">                                                                                                   </w:t>
      </w:r>
      <w:hyperlink r:id="rId18" w:tgtFrame="_blank" w:history="1">
        <w:r w:rsidRPr="0041355A">
          <w:rPr>
            <w:rStyle w:val="af3"/>
            <w:lang w:val="ru-MD"/>
          </w:rPr>
          <w:t>ocds-b3wdp1-MD-1764924895363</w:t>
        </w:r>
      </w:hyperlink>
    </w:p>
    <w:p w14:paraId="7A766BD0"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2C130F69"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Default="000E4D7D" w:rsidP="00B322B4">
      <w:pPr>
        <w:spacing w:line="276" w:lineRule="auto"/>
        <w:jc w:val="center"/>
        <w:rPr>
          <w:rFonts w:eastAsia="PMingLiU"/>
          <w:b/>
          <w:lang w:val="ro-MD" w:eastAsia="zh-CN"/>
        </w:rPr>
      </w:pPr>
    </w:p>
    <w:p w14:paraId="507AA771" w14:textId="77777777" w:rsidR="000E4D7D" w:rsidRDefault="000E4D7D" w:rsidP="00B322B4">
      <w:pPr>
        <w:spacing w:line="276" w:lineRule="auto"/>
        <w:jc w:val="center"/>
        <w:rPr>
          <w:rFonts w:eastAsia="PMingLiU"/>
          <w:b/>
          <w:lang w:val="ro-MD" w:eastAsia="zh-CN"/>
        </w:rPr>
      </w:pPr>
    </w:p>
    <w:p w14:paraId="6A24130A" w14:textId="77777777" w:rsidR="000C0A33" w:rsidRDefault="000C0A33" w:rsidP="00B322B4">
      <w:pPr>
        <w:spacing w:line="276" w:lineRule="auto"/>
        <w:jc w:val="center"/>
        <w:rPr>
          <w:rFonts w:eastAsia="PMingLiU"/>
          <w:b/>
          <w:lang w:val="ro-MD" w:eastAsia="zh-CN"/>
        </w:rPr>
      </w:pPr>
    </w:p>
    <w:p w14:paraId="3B8272F7" w14:textId="77777777" w:rsidR="000C0A33" w:rsidRPr="00FF430B" w:rsidRDefault="000C0A33"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0C6A30C3"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79654D3A" w14:textId="616909CC" w:rsidR="00401B37" w:rsidRPr="0041355A" w:rsidRDefault="00401B37" w:rsidP="00401B37">
      <w:pPr>
        <w:rPr>
          <w:lang w:val="en-US"/>
        </w:rPr>
      </w:pPr>
      <w:r>
        <w:t xml:space="preserve">                                                                                           </w:t>
      </w:r>
      <w:r w:rsidR="000C0A33">
        <w:t xml:space="preserve">     </w:t>
      </w:r>
      <w:hyperlink r:id="rId19" w:tgtFrame="_blank" w:history="1">
        <w:r w:rsidRPr="0041355A">
          <w:rPr>
            <w:rStyle w:val="af3"/>
            <w:lang w:val="en-US"/>
          </w:rPr>
          <w:t>ocds-b3wdp1-MD-1764924895363</w:t>
        </w:r>
      </w:hyperlink>
    </w:p>
    <w:p w14:paraId="3E509837"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34EC506B"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07F8396D" w14:textId="68D5FBED" w:rsidR="00472ED1" w:rsidRPr="004F2A1D" w:rsidRDefault="00472ED1" w:rsidP="00472ED1">
      <w:pPr>
        <w:jc w:val="right"/>
        <w:rPr>
          <w:rFonts w:ascii="Helvetica" w:eastAsiaTheme="majorEastAsia" w:hAnsi="Helvetica"/>
          <w:b/>
          <w:bCs/>
          <w:color w:val="333333"/>
          <w:sz w:val="23"/>
          <w:szCs w:val="23"/>
          <w:bdr w:val="none" w:sz="0" w:space="0" w:color="auto" w:frame="1"/>
          <w:shd w:val="clear" w:color="auto" w:fill="FFFFFF"/>
          <w:lang w:val="en-US"/>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282575D9"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4026D1F6"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2C5192D3"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507A74EE"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267B04E9" w14:textId="1D2C80AA" w:rsidR="00AA1372" w:rsidRPr="00FF430B" w:rsidRDefault="00AA1372" w:rsidP="00196AB4">
            <w:pPr>
              <w:tabs>
                <w:tab w:val="left" w:pos="567"/>
              </w:tabs>
              <w:jc w:val="both"/>
              <w:rPr>
                <w:bCs/>
                <w:lang w:val="ro-MD"/>
              </w:rPr>
            </w:pP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Default="000E4D7D" w:rsidP="004F77F1">
      <w:pPr>
        <w:spacing w:line="276" w:lineRule="auto"/>
        <w:jc w:val="center"/>
        <w:rPr>
          <w:rFonts w:eastAsia="PMingLiU"/>
          <w:b/>
          <w:lang w:val="ro-MD" w:eastAsia="zh-CN"/>
        </w:rPr>
      </w:pPr>
    </w:p>
    <w:p w14:paraId="38484B62" w14:textId="77777777" w:rsidR="000C0A33" w:rsidRDefault="000C0A33"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6639F0F5"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6281B42E" w14:textId="6ECAF3CA" w:rsidR="00401B37" w:rsidRPr="0041355A" w:rsidRDefault="000C0A33" w:rsidP="00401B37">
      <w:pPr>
        <w:rPr>
          <w:lang w:val="en-US"/>
        </w:rPr>
      </w:pPr>
      <w:r>
        <w:t xml:space="preserve">    </w:t>
      </w:r>
      <w:r w:rsidR="00401B37">
        <w:t xml:space="preserve">                                                                                           </w:t>
      </w:r>
      <w:r>
        <w:t xml:space="preserve"> </w:t>
      </w:r>
      <w:hyperlink r:id="rId20" w:tgtFrame="_blank" w:history="1">
        <w:r w:rsidR="00401B37" w:rsidRPr="0041355A">
          <w:rPr>
            <w:rStyle w:val="af3"/>
            <w:lang w:val="ru-MD"/>
          </w:rPr>
          <w:t>ocds-b3wdp1-MD-1764924895363</w:t>
        </w:r>
      </w:hyperlink>
    </w:p>
    <w:p w14:paraId="24EA2E3E"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46FCB8B8"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14DAD52D" w14:textId="68474D86" w:rsidR="002D6E71" w:rsidRPr="00FF430B" w:rsidRDefault="002D6E71" w:rsidP="00401B37">
      <w:pPr>
        <w:jc w:val="right"/>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65B04FD8" w14:textId="77777777" w:rsidR="000C0A33" w:rsidRDefault="000C0A33" w:rsidP="00316C81">
      <w:pPr>
        <w:spacing w:after="200" w:line="276" w:lineRule="auto"/>
        <w:jc w:val="center"/>
        <w:rPr>
          <w:rFonts w:eastAsia="PMingLiU"/>
          <w:b/>
          <w:lang w:val="ro-MD" w:eastAsia="zh-CN"/>
        </w:rPr>
      </w:pPr>
    </w:p>
    <w:p w14:paraId="251DF5C9" w14:textId="77777777" w:rsidR="000C0A33" w:rsidRDefault="000C0A33" w:rsidP="00316C81">
      <w:pPr>
        <w:spacing w:after="200" w:line="276" w:lineRule="auto"/>
        <w:jc w:val="center"/>
        <w:rPr>
          <w:rFonts w:eastAsia="PMingLiU"/>
          <w:b/>
          <w:lang w:val="ro-MD" w:eastAsia="zh-CN"/>
        </w:rPr>
      </w:pPr>
    </w:p>
    <w:p w14:paraId="646E27B8" w14:textId="77777777" w:rsidR="000C0A33" w:rsidRPr="00FF430B" w:rsidRDefault="000C0A33"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36438785"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53F5E50C" w14:textId="6EACB5AA" w:rsidR="00401B37" w:rsidRPr="0041355A" w:rsidRDefault="000C0A33" w:rsidP="00401B37">
      <w:pPr>
        <w:rPr>
          <w:lang w:val="en-US"/>
        </w:rPr>
      </w:pPr>
      <w:r>
        <w:t xml:space="preserve"> </w:t>
      </w:r>
      <w:r w:rsidR="00401B37">
        <w:t xml:space="preserve">                                                                                          </w:t>
      </w:r>
      <w:r>
        <w:t xml:space="preserve">    </w:t>
      </w:r>
      <w:hyperlink r:id="rId21" w:tgtFrame="_blank" w:history="1">
        <w:r w:rsidR="00401B37" w:rsidRPr="0041355A">
          <w:rPr>
            <w:rStyle w:val="af3"/>
            <w:lang w:val="ru-MD"/>
          </w:rPr>
          <w:t>ocds-b3wdp1-MD-1764924895363</w:t>
        </w:r>
      </w:hyperlink>
    </w:p>
    <w:p w14:paraId="1B60ED9B"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70880A87"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79D25997" w14:textId="2E08D83A" w:rsidR="002D6E71" w:rsidRPr="00FF430B" w:rsidRDefault="002D6E71" w:rsidP="00401B37">
      <w:pPr>
        <w:jc w:val="right"/>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Default="00A1178E" w:rsidP="00A1178E">
      <w:pPr>
        <w:tabs>
          <w:tab w:val="left" w:pos="567"/>
        </w:tabs>
        <w:jc w:val="both"/>
        <w:rPr>
          <w:rFonts w:eastAsia="PMingLiU"/>
          <w:lang w:val="ro-MD" w:eastAsia="zh-CN"/>
        </w:rPr>
      </w:pPr>
    </w:p>
    <w:p w14:paraId="687BC2CF" w14:textId="77777777" w:rsidR="000C0A33" w:rsidRDefault="000C0A33" w:rsidP="00A1178E">
      <w:pPr>
        <w:tabs>
          <w:tab w:val="left" w:pos="567"/>
        </w:tabs>
        <w:jc w:val="both"/>
        <w:rPr>
          <w:rFonts w:eastAsia="PMingLiU"/>
          <w:lang w:val="ro-MD" w:eastAsia="zh-CN"/>
        </w:rPr>
      </w:pPr>
    </w:p>
    <w:p w14:paraId="27B08A6E" w14:textId="77777777" w:rsidR="000C0A33" w:rsidRDefault="000C0A33" w:rsidP="00A1178E">
      <w:pPr>
        <w:tabs>
          <w:tab w:val="left" w:pos="567"/>
        </w:tabs>
        <w:jc w:val="both"/>
        <w:rPr>
          <w:rFonts w:eastAsia="PMingLiU"/>
          <w:lang w:val="ro-MD" w:eastAsia="zh-CN"/>
        </w:rPr>
      </w:pPr>
    </w:p>
    <w:p w14:paraId="40A5B68C" w14:textId="77777777" w:rsidR="000C0A33" w:rsidRDefault="000C0A33"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02540ED1"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1EF5715B" w14:textId="57368320" w:rsidR="00401B37" w:rsidRPr="0041355A" w:rsidRDefault="000C0A33" w:rsidP="00401B37">
      <w:pPr>
        <w:rPr>
          <w:lang w:val="en-US"/>
        </w:rPr>
      </w:pPr>
      <w:r>
        <w:t xml:space="preserve">    </w:t>
      </w:r>
      <w:r w:rsidR="00401B37">
        <w:t xml:space="preserve">                                                                                               </w:t>
      </w:r>
      <w:r>
        <w:t xml:space="preserve"> </w:t>
      </w:r>
      <w:hyperlink r:id="rId22" w:tgtFrame="_blank" w:history="1">
        <w:r w:rsidR="00401B37" w:rsidRPr="0041355A">
          <w:rPr>
            <w:rStyle w:val="af3"/>
            <w:lang w:val="ru-MD"/>
          </w:rPr>
          <w:t>ocds-b3wdp1-MD-1764924895363</w:t>
        </w:r>
      </w:hyperlink>
    </w:p>
    <w:p w14:paraId="490A8181" w14:textId="77777777" w:rsidR="00401B37" w:rsidRPr="004F2A1D" w:rsidRDefault="00401B37" w:rsidP="00401B37">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33171CB6" w14:textId="77777777" w:rsidR="00401B37" w:rsidRPr="00FF430B" w:rsidRDefault="00401B37" w:rsidP="00401B37">
      <w:pPr>
        <w:pStyle w:val="Style3"/>
        <w:tabs>
          <w:tab w:val="left" w:pos="567"/>
        </w:tabs>
        <w:spacing w:before="0" w:beforeAutospacing="0" w:after="0"/>
        <w:ind w:left="0" w:firstLine="0"/>
        <w:rPr>
          <w:rFonts w:eastAsia="PMingLiU"/>
          <w:lang w:val="ro-MD" w:eastAsia="zh-CN"/>
        </w:rPr>
      </w:pPr>
    </w:p>
    <w:p w14:paraId="4AB862BA" w14:textId="18B54CB5" w:rsidR="00472ED1" w:rsidRPr="004F2A1D" w:rsidRDefault="00472ED1" w:rsidP="00472ED1">
      <w:pPr>
        <w:jc w:val="right"/>
        <w:rPr>
          <w:rFonts w:ascii="Helvetica" w:eastAsiaTheme="majorEastAsia" w:hAnsi="Helvetica"/>
          <w:b/>
          <w:bCs/>
          <w:color w:val="333333"/>
          <w:sz w:val="23"/>
          <w:szCs w:val="23"/>
          <w:bdr w:val="none" w:sz="0" w:space="0" w:color="auto" w:frame="1"/>
          <w:shd w:val="clear" w:color="auto" w:fill="FFFFFF"/>
          <w:lang w:val="en-US"/>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Default="0019071C" w:rsidP="00BA7FF4">
      <w:pPr>
        <w:jc w:val="right"/>
        <w:rPr>
          <w:noProof w:val="0"/>
          <w:lang w:val="ro-MD"/>
        </w:rPr>
      </w:pPr>
    </w:p>
    <w:p w14:paraId="62DCCB65" w14:textId="29AC2D9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2D49F97D"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32D662D5" w14:textId="6D42E6A7" w:rsidR="00556D94" w:rsidRPr="0041355A" w:rsidRDefault="00556D94" w:rsidP="00556D94">
      <w:pPr>
        <w:rPr>
          <w:lang w:val="en-US"/>
        </w:rPr>
      </w:pPr>
      <w:r>
        <w:t xml:space="preserve">                                                                                              </w:t>
      </w:r>
      <w:hyperlink r:id="rId23" w:tgtFrame="_blank" w:history="1">
        <w:r w:rsidRPr="0041355A">
          <w:rPr>
            <w:rStyle w:val="af3"/>
            <w:lang w:val="ru-MD"/>
          </w:rPr>
          <w:t>ocds-b3wdp1-MD-1764924895363</w:t>
        </w:r>
      </w:hyperlink>
    </w:p>
    <w:p w14:paraId="659A5C25" w14:textId="77777777" w:rsidR="00556D94" w:rsidRPr="004F2A1D" w:rsidRDefault="00556D94" w:rsidP="00556D94">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6DCDDE51" w14:textId="77777777" w:rsidR="00556D94" w:rsidRPr="00FF430B" w:rsidRDefault="00556D94" w:rsidP="00556D94">
      <w:pPr>
        <w:pStyle w:val="Style3"/>
        <w:tabs>
          <w:tab w:val="left" w:pos="567"/>
        </w:tabs>
        <w:spacing w:before="0" w:beforeAutospacing="0" w:after="0"/>
        <w:ind w:left="0" w:firstLine="0"/>
        <w:rPr>
          <w:rFonts w:eastAsia="PMingLiU"/>
          <w:lang w:val="ro-MD" w:eastAsia="zh-CN"/>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7EFDEBD9" w14:textId="3CD35CCF" w:rsidR="006A6FDA" w:rsidRPr="00FF430B" w:rsidRDefault="006A6FDA" w:rsidP="006A6FDA">
      <w:pPr>
        <w:shd w:val="clear" w:color="auto" w:fill="FFFFFF"/>
        <w:rPr>
          <w:lang w:val="ro-MD"/>
        </w:rPr>
      </w:pPr>
      <w:r w:rsidRPr="00FF430B">
        <w:rPr>
          <w:b/>
          <w:spacing w:val="-2"/>
          <w:lang w:val="ro-MD"/>
        </w:rPr>
        <w:t>..........................</w:t>
      </w: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6C668123"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4BB4629C" w14:textId="4FE3DE0D" w:rsidR="00556D94" w:rsidRPr="0041355A" w:rsidRDefault="00556D94" w:rsidP="00556D94">
      <w:pPr>
        <w:rPr>
          <w:lang w:val="en-US"/>
        </w:rPr>
      </w:pPr>
      <w:r>
        <w:t xml:space="preserve">                                                                                                  </w:t>
      </w:r>
      <w:hyperlink r:id="rId24" w:tgtFrame="_blank" w:history="1">
        <w:r w:rsidRPr="0041355A">
          <w:rPr>
            <w:rStyle w:val="af3"/>
            <w:lang w:val="ru-MD"/>
          </w:rPr>
          <w:t>ocds-b3wdp1-MD-1764924895363</w:t>
        </w:r>
      </w:hyperlink>
    </w:p>
    <w:p w14:paraId="6237EA8A" w14:textId="77777777" w:rsidR="00556D94" w:rsidRPr="004F2A1D" w:rsidRDefault="00556D94" w:rsidP="00556D94">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162D913E" w14:textId="77777777" w:rsidR="00556D94" w:rsidRPr="00FF430B" w:rsidRDefault="00556D94" w:rsidP="00556D94">
      <w:pPr>
        <w:pStyle w:val="Style3"/>
        <w:tabs>
          <w:tab w:val="left" w:pos="567"/>
        </w:tabs>
        <w:spacing w:before="0" w:beforeAutospacing="0" w:after="0"/>
        <w:ind w:left="0" w:firstLine="0"/>
        <w:rPr>
          <w:rFonts w:eastAsia="PMingLiU"/>
          <w:lang w:val="ro-MD" w:eastAsia="zh-CN"/>
        </w:rPr>
      </w:pPr>
    </w:p>
    <w:p w14:paraId="7F2D9B3A" w14:textId="012E685E" w:rsidR="00301DB1" w:rsidRPr="004F2A1D" w:rsidRDefault="00301DB1" w:rsidP="00301DB1">
      <w:pPr>
        <w:shd w:val="clear" w:color="auto" w:fill="FFFFFF"/>
        <w:wordWrap w:val="0"/>
        <w:jc w:val="right"/>
        <w:textAlignment w:val="center"/>
        <w:rPr>
          <w:rFonts w:ascii="Helvetica" w:hAnsi="Helvetica"/>
          <w:color w:val="333333"/>
          <w:sz w:val="23"/>
          <w:szCs w:val="23"/>
          <w:lang w:val="en-US"/>
        </w:rPr>
      </w:pPr>
    </w:p>
    <w:p w14:paraId="5E845636" w14:textId="77777777" w:rsidR="00B27D8B" w:rsidRPr="00301DB1"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7735ADB6"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2CFE7406" w14:textId="20E725DB" w:rsidR="00556D94" w:rsidRPr="0041355A" w:rsidRDefault="00556D94" w:rsidP="00556D94">
      <w:pPr>
        <w:rPr>
          <w:lang w:val="en-US"/>
        </w:rPr>
      </w:pPr>
      <w:r>
        <w:t xml:space="preserve">                                                                                                </w:t>
      </w:r>
      <w:hyperlink r:id="rId25" w:tgtFrame="_blank" w:history="1">
        <w:r w:rsidRPr="0041355A">
          <w:rPr>
            <w:rStyle w:val="af3"/>
            <w:lang w:val="en-US"/>
          </w:rPr>
          <w:t>ocds-b3wdp1-MD-1764924895363</w:t>
        </w:r>
      </w:hyperlink>
    </w:p>
    <w:p w14:paraId="38B5C4B3" w14:textId="77777777" w:rsidR="00556D94" w:rsidRPr="004F2A1D" w:rsidRDefault="00556D94" w:rsidP="00556D94">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3047DB8C" w14:textId="77777777" w:rsidR="00556D94" w:rsidRPr="00FF430B" w:rsidRDefault="00556D94" w:rsidP="00556D94">
      <w:pPr>
        <w:pStyle w:val="Style3"/>
        <w:tabs>
          <w:tab w:val="left" w:pos="567"/>
        </w:tabs>
        <w:spacing w:before="0" w:beforeAutospacing="0" w:after="0"/>
        <w:ind w:left="0" w:firstLine="0"/>
        <w:rPr>
          <w:rFonts w:eastAsia="PMingLiU"/>
          <w:lang w:val="ro-MD" w:eastAsia="zh-CN"/>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4F2A1D">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0B947819"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6"/>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5C9433F0"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1C3BE1AC" w14:textId="09EE04C8" w:rsidR="00556D94" w:rsidRPr="0041355A" w:rsidRDefault="00556D94" w:rsidP="00556D94">
      <w:pPr>
        <w:rPr>
          <w:lang w:val="en-US"/>
        </w:rPr>
      </w:pPr>
      <w:r>
        <w:t xml:space="preserve">                                                                                         </w:t>
      </w:r>
      <w:hyperlink r:id="rId27" w:tgtFrame="_blank" w:history="1">
        <w:r w:rsidRPr="0041355A">
          <w:rPr>
            <w:rStyle w:val="af3"/>
            <w:lang w:val="ru-MD"/>
          </w:rPr>
          <w:t>ocds-b3wdp1-MD-1764924895363</w:t>
        </w:r>
      </w:hyperlink>
    </w:p>
    <w:p w14:paraId="404D3443" w14:textId="77777777" w:rsidR="00556D94" w:rsidRPr="004F2A1D" w:rsidRDefault="00556D94" w:rsidP="00556D94">
      <w:pPr>
        <w:ind w:left="7088"/>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05</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6CDAD1B1" w14:textId="77777777" w:rsidR="00556D94" w:rsidRPr="00FF430B" w:rsidRDefault="00556D94" w:rsidP="00556D94">
      <w:pPr>
        <w:pStyle w:val="Style3"/>
        <w:tabs>
          <w:tab w:val="left" w:pos="567"/>
        </w:tabs>
        <w:spacing w:before="0" w:beforeAutospacing="0" w:after="0"/>
        <w:ind w:left="0" w:firstLine="0"/>
        <w:rPr>
          <w:rFonts w:eastAsia="PMingLiU"/>
          <w:lang w:val="ro-MD" w:eastAsia="zh-CN"/>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şi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şi toate </w:t>
            </w:r>
            <w:proofErr w:type="spellStart"/>
            <w:r w:rsidR="00460653" w:rsidRPr="00FF430B">
              <w:rPr>
                <w:lang w:val="ro-MD"/>
              </w:rPr>
              <w:t>operaţiunile</w:t>
            </w:r>
            <w:proofErr w:type="spellEnd"/>
            <w:r w:rsidR="00460653" w:rsidRPr="00FF430B">
              <w:rPr>
                <w:lang w:val="ro-MD"/>
              </w:rPr>
              <w:t xml:space="preserve"> pentru terminarea şi</w:t>
            </w:r>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şi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şi-a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şi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şi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şi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şi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şi să </w:t>
            </w:r>
            <w:proofErr w:type="spellStart"/>
            <w:r w:rsidR="00460653" w:rsidRPr="00FF430B">
              <w:rPr>
                <w:lang w:val="ro-MD"/>
              </w:rPr>
              <w:t>înştiinţeze</w:t>
            </w:r>
            <w:proofErr w:type="spellEnd"/>
            <w:r w:rsidR="00460653" w:rsidRPr="00FF430B">
              <w:rPr>
                <w:lang w:val="ro-MD"/>
              </w:rPr>
              <w:t xml:space="preserve"> Beneficiarul cu privire la erorile şi</w:t>
            </w:r>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şi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r w:rsidR="00460653" w:rsidRPr="00FF430B">
              <w:rPr>
                <w:lang w:val="ro-MD"/>
              </w:rPr>
              <w:t xml:space="preserve">şi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şi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şi graficul de </w:t>
            </w:r>
            <w:proofErr w:type="spellStart"/>
            <w:r w:rsidR="005B666D" w:rsidRPr="00FF430B">
              <w:rPr>
                <w:lang w:val="ro-MD"/>
              </w:rPr>
              <w:t>execuţie</w:t>
            </w:r>
            <w:proofErr w:type="spellEnd"/>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şi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şi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şi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93B1F15"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66678">
              <w:rPr>
                <w:lang w:val="ro-MD"/>
              </w:rPr>
              <w:t xml:space="preserve"> </w:t>
            </w:r>
            <w:r w:rsidR="00460653" w:rsidRPr="00FF430B">
              <w:rPr>
                <w:lang w:val="ro-MD"/>
              </w:rPr>
              <w:t xml:space="preserve">este de  </w:t>
            </w:r>
            <w:r w:rsidR="00866678">
              <w:rPr>
                <w:b/>
                <w:lang w:val="ro-MD"/>
              </w:rPr>
              <w:t>2</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i şi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şi a apei şi să îndepărteze zăpada şi</w:t>
            </w:r>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şi/sau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52EC" w:rsidRPr="00EC30C2" w14:paraId="75D52193" w14:textId="77777777" w:rsidTr="00A77C4F">
              <w:trPr>
                <w:jc w:val="center"/>
              </w:trPr>
              <w:tc>
                <w:tcPr>
                  <w:tcW w:w="5163" w:type="dxa"/>
                  <w:tcBorders>
                    <w:top w:val="nil"/>
                    <w:left w:val="nil"/>
                    <w:bottom w:val="nil"/>
                    <w:right w:val="nil"/>
                  </w:tcBorders>
                </w:tcPr>
                <w:p w14:paraId="6CDD02C7" w14:textId="77777777" w:rsidR="009052EC" w:rsidRPr="00FF430B" w:rsidRDefault="009052EC" w:rsidP="009052E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4B08E5E2" w:rsidR="009052EC" w:rsidRPr="00FF430B" w:rsidRDefault="009052EC" w:rsidP="009052EC">
                  <w:pPr>
                    <w:tabs>
                      <w:tab w:val="left" w:pos="3295"/>
                    </w:tabs>
                    <w:jc w:val="center"/>
                    <w:rPr>
                      <w:lang w:val="ro-MD"/>
                    </w:rPr>
                  </w:pPr>
                  <w:r>
                    <w:rPr>
                      <w:b/>
                      <w:iCs/>
                      <w:lang w:val="ro-MD"/>
                    </w:rPr>
                    <w:t xml:space="preserve">         </w:t>
                  </w:r>
                  <w:r w:rsidRPr="00FF430B">
                    <w:rPr>
                      <w:b/>
                      <w:iCs/>
                      <w:lang w:val="ro-MD"/>
                    </w:rPr>
                    <w:t>BENEFICIARUL</w:t>
                  </w:r>
                </w:p>
              </w:tc>
            </w:tr>
            <w:tr w:rsidR="009052EC" w:rsidRPr="00EC30C2" w14:paraId="058AD691" w14:textId="77777777" w:rsidTr="005A66D3">
              <w:trPr>
                <w:jc w:val="center"/>
              </w:trPr>
              <w:tc>
                <w:tcPr>
                  <w:tcW w:w="5163" w:type="dxa"/>
                  <w:tcBorders>
                    <w:top w:val="nil"/>
                    <w:left w:val="nil"/>
                    <w:bottom w:val="nil"/>
                    <w:right w:val="nil"/>
                  </w:tcBorders>
                  <w:vAlign w:val="center"/>
                </w:tcPr>
                <w:p w14:paraId="0C75FB9E"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41DBA627" w:rsidR="009052EC" w:rsidRPr="00FF430B" w:rsidRDefault="009052EC" w:rsidP="009052EC">
                  <w:pPr>
                    <w:tabs>
                      <w:tab w:val="left" w:pos="1134"/>
                      <w:tab w:val="left" w:pos="4680"/>
                      <w:tab w:val="left" w:pos="7020"/>
                    </w:tabs>
                    <w:suppressAutoHyphens/>
                    <w:ind w:firstLine="567"/>
                    <w:jc w:val="both"/>
                    <w:rPr>
                      <w:lang w:val="ro-MD"/>
                    </w:rPr>
                  </w:pPr>
                  <w:r w:rsidRPr="001E74B9">
                    <w:rPr>
                      <w:b/>
                      <w:lang w:val="ro-MD"/>
                    </w:rPr>
                    <w:t xml:space="preserve">Î.S.„Aeroportul Internațional Chișinău” </w:t>
                  </w:r>
                </w:p>
              </w:tc>
            </w:tr>
            <w:tr w:rsidR="009052EC" w:rsidRPr="00EC30C2" w14:paraId="250B8719" w14:textId="77777777" w:rsidTr="005A66D3">
              <w:trPr>
                <w:jc w:val="center"/>
              </w:trPr>
              <w:tc>
                <w:tcPr>
                  <w:tcW w:w="5163" w:type="dxa"/>
                  <w:tcBorders>
                    <w:top w:val="nil"/>
                    <w:left w:val="nil"/>
                    <w:bottom w:val="nil"/>
                    <w:right w:val="nil"/>
                  </w:tcBorders>
                  <w:vAlign w:val="center"/>
                </w:tcPr>
                <w:p w14:paraId="3A563C30"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6F2D6B12"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 xml:space="preserve">Republica Moldova, </w:t>
                  </w:r>
                  <w:r>
                    <w:rPr>
                      <w:lang w:val="ro-MD"/>
                    </w:rPr>
                    <w:t>MD 2026</w:t>
                  </w:r>
                </w:p>
                <w:p w14:paraId="3C717F29"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mun. Chişinău</w:t>
                  </w:r>
                </w:p>
                <w:p w14:paraId="194FCA2B" w14:textId="2281F8AB" w:rsidR="009052EC" w:rsidRPr="00B403E4" w:rsidRDefault="009052EC" w:rsidP="009052EC">
                  <w:pPr>
                    <w:tabs>
                      <w:tab w:val="left" w:pos="1134"/>
                      <w:tab w:val="left" w:pos="4680"/>
                      <w:tab w:val="left" w:pos="7020"/>
                    </w:tabs>
                    <w:suppressAutoHyphens/>
                    <w:ind w:firstLine="567"/>
                    <w:jc w:val="both"/>
                    <w:rPr>
                      <w:sz w:val="2"/>
                      <w:szCs w:val="2"/>
                      <w:lang w:val="ro-MD"/>
                    </w:rPr>
                  </w:pPr>
                </w:p>
              </w:tc>
            </w:tr>
            <w:tr w:rsidR="009052EC" w:rsidRPr="00EC30C2" w14:paraId="168D6717" w14:textId="77777777" w:rsidTr="005A66D3">
              <w:trPr>
                <w:jc w:val="center"/>
              </w:trPr>
              <w:tc>
                <w:tcPr>
                  <w:tcW w:w="5163" w:type="dxa"/>
                  <w:tcBorders>
                    <w:top w:val="nil"/>
                    <w:left w:val="nil"/>
                    <w:bottom w:val="nil"/>
                    <w:right w:val="nil"/>
                  </w:tcBorders>
                  <w:vAlign w:val="center"/>
                </w:tcPr>
                <w:p w14:paraId="464A9BC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42278C0A" w:rsidR="009052EC" w:rsidRPr="00FF430B" w:rsidRDefault="009052EC" w:rsidP="009052EC">
                  <w:pPr>
                    <w:tabs>
                      <w:tab w:val="left" w:pos="1134"/>
                      <w:tab w:val="left" w:pos="4680"/>
                      <w:tab w:val="left" w:pos="7020"/>
                    </w:tabs>
                    <w:suppressAutoHyphens/>
                    <w:ind w:firstLine="567"/>
                    <w:jc w:val="both"/>
                    <w:rPr>
                      <w:lang w:val="ro-MD"/>
                    </w:rPr>
                  </w:pPr>
                  <w:r>
                    <w:rPr>
                      <w:lang w:val="ro-MD"/>
                    </w:rPr>
                    <w:t xml:space="preserve">          </w:t>
                  </w:r>
                  <w:r w:rsidRPr="001E74B9">
                    <w:rPr>
                      <w:lang w:val="ro-MD"/>
                    </w:rPr>
                    <w:t>Bd. Dacia 80/3</w:t>
                  </w:r>
                </w:p>
              </w:tc>
            </w:tr>
            <w:tr w:rsidR="009052EC" w:rsidRPr="00EC30C2" w14:paraId="43B489B0" w14:textId="77777777" w:rsidTr="005A66D3">
              <w:trPr>
                <w:jc w:val="center"/>
              </w:trPr>
              <w:tc>
                <w:tcPr>
                  <w:tcW w:w="5163" w:type="dxa"/>
                  <w:tcBorders>
                    <w:top w:val="nil"/>
                    <w:left w:val="nil"/>
                    <w:bottom w:val="nil"/>
                    <w:right w:val="nil"/>
                  </w:tcBorders>
                  <w:vAlign w:val="center"/>
                </w:tcPr>
                <w:p w14:paraId="49B8A91C"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28EB6982" w:rsidR="009052EC" w:rsidRPr="00FF430B" w:rsidRDefault="009052EC" w:rsidP="009052EC">
                  <w:pPr>
                    <w:tabs>
                      <w:tab w:val="left" w:pos="1134"/>
                      <w:tab w:val="left" w:pos="4680"/>
                      <w:tab w:val="left" w:pos="7020"/>
                    </w:tabs>
                    <w:suppressAutoHyphens/>
                    <w:ind w:firstLine="567"/>
                    <w:jc w:val="both"/>
                    <w:rPr>
                      <w:lang w:val="ro-MD"/>
                    </w:rPr>
                  </w:pPr>
                  <w:r w:rsidRPr="001E74B9">
                    <w:rPr>
                      <w:lang w:val="ro-MD"/>
                    </w:rPr>
                    <w:t>Tel.: 022-814-560</w:t>
                  </w:r>
                </w:p>
              </w:tc>
            </w:tr>
            <w:tr w:rsidR="009052EC" w:rsidRPr="00EC30C2" w14:paraId="4EC923E2" w14:textId="77777777" w:rsidTr="005A66D3">
              <w:trPr>
                <w:jc w:val="center"/>
              </w:trPr>
              <w:tc>
                <w:tcPr>
                  <w:tcW w:w="5163" w:type="dxa"/>
                  <w:tcBorders>
                    <w:top w:val="nil"/>
                    <w:left w:val="nil"/>
                    <w:bottom w:val="nil"/>
                    <w:right w:val="nil"/>
                  </w:tcBorders>
                  <w:vAlign w:val="center"/>
                </w:tcPr>
                <w:p w14:paraId="0012F976"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0556D769" w14:textId="77777777" w:rsidR="009052EC" w:rsidRDefault="009052EC" w:rsidP="009052EC">
                  <w:pPr>
                    <w:tabs>
                      <w:tab w:val="left" w:pos="1134"/>
                      <w:tab w:val="left" w:pos="4680"/>
                      <w:tab w:val="left" w:pos="7020"/>
                    </w:tabs>
                    <w:suppressAutoHyphens/>
                    <w:jc w:val="both"/>
                    <w:rPr>
                      <w:rFonts w:eastAsia="PMingLiU"/>
                      <w:lang w:eastAsia="zh-CN"/>
                    </w:rPr>
                  </w:pPr>
                  <w:r>
                    <w:rPr>
                      <w:rFonts w:eastAsia="PMingLiU"/>
                      <w:lang w:eastAsia="zh-CN"/>
                    </w:rPr>
                    <w:t xml:space="preserve">          </w:t>
                  </w:r>
                  <w:r w:rsidRPr="00257423">
                    <w:rPr>
                      <w:rFonts w:eastAsia="PMingLiU"/>
                      <w:lang w:eastAsia="zh-CN"/>
                    </w:rPr>
                    <w:t xml:space="preserve">B.C. Moldinconbank S.A. </w:t>
                  </w:r>
                </w:p>
                <w:p w14:paraId="72F8D325" w14:textId="6F927783" w:rsidR="009052EC" w:rsidRPr="00FF430B" w:rsidRDefault="009052EC" w:rsidP="009052EC">
                  <w:pPr>
                    <w:tabs>
                      <w:tab w:val="left" w:pos="1134"/>
                      <w:tab w:val="left" w:pos="4680"/>
                      <w:tab w:val="left" w:pos="7020"/>
                    </w:tabs>
                    <w:suppressAutoHyphens/>
                    <w:ind w:firstLine="567"/>
                    <w:jc w:val="both"/>
                    <w:rPr>
                      <w:lang w:val="ro-MD"/>
                    </w:rPr>
                  </w:pPr>
                  <w:r>
                    <w:rPr>
                      <w:rFonts w:eastAsia="PMingLiU"/>
                      <w:lang w:eastAsia="zh-CN"/>
                    </w:rPr>
                    <w:t xml:space="preserve">          Filiala </w:t>
                  </w:r>
                  <w:r w:rsidRPr="00257423">
                    <w:rPr>
                      <w:rFonts w:eastAsia="PMingLiU"/>
                      <w:lang w:eastAsia="zh-CN"/>
                    </w:rPr>
                    <w:t>Burebista</w:t>
                  </w:r>
                </w:p>
              </w:tc>
            </w:tr>
            <w:tr w:rsidR="009052EC" w:rsidRPr="00EC30C2" w14:paraId="428D84C3" w14:textId="77777777" w:rsidTr="005A66D3">
              <w:trPr>
                <w:jc w:val="center"/>
              </w:trPr>
              <w:tc>
                <w:tcPr>
                  <w:tcW w:w="5163" w:type="dxa"/>
                  <w:tcBorders>
                    <w:top w:val="nil"/>
                    <w:left w:val="nil"/>
                    <w:bottom w:val="nil"/>
                    <w:right w:val="nil"/>
                  </w:tcBorders>
                  <w:vAlign w:val="center"/>
                </w:tcPr>
                <w:p w14:paraId="15727CE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4FB84CAB" w14:textId="77777777" w:rsidR="009052EC" w:rsidRDefault="009052EC" w:rsidP="009052EC">
                  <w:pPr>
                    <w:tabs>
                      <w:tab w:val="left" w:pos="1134"/>
                      <w:tab w:val="left" w:pos="4680"/>
                      <w:tab w:val="left" w:pos="7020"/>
                    </w:tabs>
                    <w:suppressAutoHyphens/>
                    <w:ind w:left="547" w:firstLine="20"/>
                    <w:rPr>
                      <w:lang w:val="en-US"/>
                    </w:rPr>
                  </w:pPr>
                  <w:r w:rsidRPr="00257423">
                    <w:rPr>
                      <w:rFonts w:eastAsia="PMingLiU"/>
                      <w:lang w:eastAsia="zh-CN"/>
                    </w:rPr>
                    <w:t xml:space="preserve">IBAN: </w:t>
                  </w:r>
                  <w:r w:rsidRPr="00257423">
                    <w:rPr>
                      <w:lang w:val="en-US"/>
                    </w:rPr>
                    <w:t>MD17ML022510000000002341</w:t>
                  </w:r>
                </w:p>
                <w:p w14:paraId="6C6224DE" w14:textId="77777777" w:rsidR="009052EC" w:rsidRDefault="009052EC" w:rsidP="009052EC">
                  <w:pPr>
                    <w:tabs>
                      <w:tab w:val="left" w:pos="1134"/>
                      <w:tab w:val="left" w:pos="4680"/>
                      <w:tab w:val="left" w:pos="7020"/>
                    </w:tabs>
                    <w:suppressAutoHyphens/>
                    <w:ind w:left="547" w:firstLine="20"/>
                    <w:rPr>
                      <w:rFonts w:eastAsia="PMingLiU"/>
                      <w:lang w:eastAsia="zh-CN"/>
                    </w:rPr>
                  </w:pPr>
                  <w:r>
                    <w:rPr>
                      <w:rFonts w:eastAsia="PMingLiU"/>
                      <w:lang w:eastAsia="zh-CN"/>
                    </w:rPr>
                    <w:t>MOLDMD 2X328</w:t>
                  </w:r>
                </w:p>
                <w:p w14:paraId="0C2D564F" w14:textId="77777777" w:rsidR="009052EC" w:rsidRPr="000C3CDA" w:rsidRDefault="009052EC" w:rsidP="009052EC">
                  <w:pPr>
                    <w:tabs>
                      <w:tab w:val="left" w:pos="4680"/>
                      <w:tab w:val="left" w:pos="7020"/>
                    </w:tabs>
                    <w:rPr>
                      <w:rFonts w:eastAsia="PMingLiU"/>
                      <w:lang w:eastAsia="zh-CN"/>
                    </w:rPr>
                  </w:pPr>
                  <w:r>
                    <w:rPr>
                      <w:rFonts w:eastAsia="PMingLiU"/>
                      <w:lang w:eastAsia="zh-CN"/>
                    </w:rPr>
                    <w:t xml:space="preserve">          c/f</w:t>
                  </w:r>
                  <w:r w:rsidRPr="000C3CDA">
                    <w:rPr>
                      <w:rFonts w:eastAsia="PMingLiU"/>
                      <w:lang w:eastAsia="zh-CN"/>
                    </w:rPr>
                    <w:t xml:space="preserve">: 1002600007189 </w:t>
                  </w:r>
                </w:p>
                <w:p w14:paraId="642D8D2B" w14:textId="4254B957" w:rsidR="009052EC" w:rsidRPr="00FF430B" w:rsidRDefault="009052EC" w:rsidP="009052EC">
                  <w:pPr>
                    <w:tabs>
                      <w:tab w:val="left" w:pos="1134"/>
                      <w:tab w:val="left" w:pos="4680"/>
                      <w:tab w:val="left" w:pos="7020"/>
                    </w:tabs>
                    <w:suppressAutoHyphens/>
                    <w:ind w:firstLine="567"/>
                    <w:jc w:val="both"/>
                    <w:rPr>
                      <w:lang w:val="ro-MD"/>
                    </w:rPr>
                  </w:pPr>
                  <w:r w:rsidRPr="000C3CDA">
                    <w:rPr>
                      <w:rFonts w:eastAsia="PMingLiU"/>
                      <w:lang w:eastAsia="zh-CN"/>
                    </w:rPr>
                    <w:t>TVA 0300107</w:t>
                  </w:r>
                </w:p>
              </w:tc>
            </w:tr>
            <w:tr w:rsidR="009052EC" w:rsidRPr="00EC30C2" w14:paraId="36F192AB" w14:textId="77777777" w:rsidTr="005A66D3">
              <w:trPr>
                <w:trHeight w:val="713"/>
                <w:jc w:val="center"/>
              </w:trPr>
              <w:tc>
                <w:tcPr>
                  <w:tcW w:w="5163" w:type="dxa"/>
                  <w:tcBorders>
                    <w:top w:val="nil"/>
                    <w:left w:val="nil"/>
                    <w:bottom w:val="nil"/>
                    <w:right w:val="nil"/>
                  </w:tcBorders>
                  <w:vAlign w:val="center"/>
                </w:tcPr>
                <w:p w14:paraId="4A2AF405" w14:textId="77777777" w:rsidR="009052EC" w:rsidRPr="00FF430B" w:rsidRDefault="009052EC" w:rsidP="009052EC">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6CE8B841" w14:textId="475711A0" w:rsidR="009052EC" w:rsidRPr="00FF430B" w:rsidRDefault="009052EC" w:rsidP="009052EC">
                  <w:pPr>
                    <w:tabs>
                      <w:tab w:val="left" w:pos="1134"/>
                      <w:tab w:val="left" w:pos="4680"/>
                      <w:tab w:val="left" w:pos="7020"/>
                    </w:tabs>
                    <w:suppressAutoHyphens/>
                    <w:ind w:firstLine="567"/>
                    <w:jc w:val="both"/>
                    <w:rPr>
                      <w:lang w:val="ro-MD"/>
                    </w:rPr>
                  </w:pPr>
                  <w:r>
                    <w:rPr>
                      <w:b/>
                      <w:iCs/>
                      <w:lang w:val="ro-MD"/>
                    </w:rPr>
                    <w:t xml:space="preserve">         </w:t>
                  </w:r>
                  <w:r w:rsidRPr="00FF430B">
                    <w:rPr>
                      <w:b/>
                      <w:iCs/>
                      <w:lang w:val="ro-MD"/>
                    </w:rPr>
                    <w:t>BENEFICIARUL</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5EC2ADC2" w14:textId="7CFA5FB2" w:rsidR="000C5DFB" w:rsidRPr="00FF430B" w:rsidRDefault="000C5DFB" w:rsidP="003449F4">
            <w:pPr>
              <w:rPr>
                <w:noProof w:val="0"/>
                <w:lang w:val="ro-MD"/>
              </w:rPr>
            </w:pP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4D1EAA4C" w:rsidR="004D7C86" w:rsidRPr="00FF430B" w:rsidRDefault="004D7C86" w:rsidP="003449F4">
            <w:pPr>
              <w:pStyle w:val="a"/>
              <w:numPr>
                <w:ilvl w:val="0"/>
                <w:numId w:val="0"/>
              </w:numPr>
              <w:tabs>
                <w:tab w:val="left" w:pos="2295"/>
              </w:tabs>
              <w:ind w:left="1440"/>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3449F4">
              <w:trPr>
                <w:trHeight w:val="357"/>
                <w:jc w:val="center"/>
              </w:trPr>
              <w:tc>
                <w:tcPr>
                  <w:tcW w:w="5188" w:type="dxa"/>
                  <w:vAlign w:val="center"/>
                </w:tcPr>
                <w:p w14:paraId="60FF047C" w14:textId="77777777" w:rsidR="00DF4A99" w:rsidRPr="00FF430B" w:rsidRDefault="00DF4A99" w:rsidP="003449F4">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3449F4">
              <w:tc>
                <w:tcPr>
                  <w:tcW w:w="2261" w:type="dxa"/>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3"/>
                  <w:tcBorders>
                    <w:top w:val="single" w:sz="6" w:space="0" w:color="000000"/>
                    <w:left w:val="nil"/>
                    <w:bottom w:val="nil"/>
                    <w:right w:val="nil"/>
                  </w:tcBorders>
                  <w:tcMar>
                    <w:top w:w="24" w:type="dxa"/>
                    <w:left w:w="48" w:type="dxa"/>
                    <w:bottom w:w="24" w:type="dxa"/>
                    <w:right w:w="48" w:type="dxa"/>
                  </w:tcMar>
                </w:tcPr>
                <w:p w14:paraId="0A2F2586" w14:textId="2B233D9F" w:rsidR="006A7C1C" w:rsidRPr="00FF430B" w:rsidRDefault="006A7C1C" w:rsidP="00D51F0A">
                  <w:pPr>
                    <w:rPr>
                      <w:noProof w:val="0"/>
                      <w:lang w:val="ro-MD"/>
                    </w:rPr>
                  </w:pPr>
                </w:p>
              </w:tc>
            </w:tr>
            <w:tr w:rsidR="004001DE" w:rsidRPr="00EC30C2" w14:paraId="2E822AFD" w14:textId="77777777" w:rsidTr="003449F4">
              <w:tc>
                <w:tcPr>
                  <w:tcW w:w="4763" w:type="dxa"/>
                  <w:gridSpan w:val="2"/>
                  <w:tcBorders>
                    <w:top w:val="nil"/>
                    <w:left w:val="nil"/>
                    <w:bottom w:val="nil"/>
                    <w:right w:val="nil"/>
                  </w:tcBorders>
                  <w:tcMar>
                    <w:top w:w="24" w:type="dxa"/>
                    <w:left w:w="48" w:type="dxa"/>
                    <w:bottom w:w="24" w:type="dxa"/>
                    <w:right w:w="48" w:type="dxa"/>
                  </w:tcMar>
                  <w:hideMark/>
                </w:tcPr>
                <w:p w14:paraId="2151506D" w14:textId="3E66697F" w:rsidR="004001DE" w:rsidRPr="00FF430B" w:rsidRDefault="004001DE" w:rsidP="00E10240">
                  <w:pPr>
                    <w:ind w:firstLine="567"/>
                    <w:jc w:val="both"/>
                    <w:rPr>
                      <w:noProof w:val="0"/>
                      <w:lang w:val="ro-MD"/>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0C30052" w:rsidR="00F94BAD" w:rsidRPr="00FF430B" w:rsidRDefault="00F94BAD" w:rsidP="00F94BAD">
                  <w:pPr>
                    <w:jc w:val="center"/>
                    <w:rPr>
                      <w:b/>
                      <w:lang w:val="ro-MD"/>
                    </w:rPr>
                  </w:pPr>
                </w:p>
              </w:tc>
              <w:tc>
                <w:tcPr>
                  <w:tcW w:w="4461" w:type="dxa"/>
                  <w:vAlign w:val="center"/>
                </w:tcPr>
                <w:p w14:paraId="5EA627FA" w14:textId="27BEE0CE"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22E44" w14:textId="77777777" w:rsidR="00A445FB" w:rsidRDefault="00A445FB" w:rsidP="00A20ACF">
      <w:r>
        <w:separator/>
      </w:r>
    </w:p>
  </w:endnote>
  <w:endnote w:type="continuationSeparator" w:id="0">
    <w:p w14:paraId="3DCD90C6" w14:textId="77777777" w:rsidR="00A445FB" w:rsidRDefault="00A445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B48D0" w14:textId="77777777" w:rsidR="00A445FB" w:rsidRDefault="00A445FB" w:rsidP="00A20ACF">
      <w:r>
        <w:separator/>
      </w:r>
    </w:p>
  </w:footnote>
  <w:footnote w:type="continuationSeparator" w:id="0">
    <w:p w14:paraId="543EA392" w14:textId="77777777" w:rsidR="00A445FB" w:rsidRDefault="00A445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D56"/>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92C"/>
    <w:rsid w:val="000B2369"/>
    <w:rsid w:val="000B5D92"/>
    <w:rsid w:val="000B70AD"/>
    <w:rsid w:val="000B73EB"/>
    <w:rsid w:val="000C00CF"/>
    <w:rsid w:val="000C0A33"/>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DA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5E8"/>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D0A"/>
    <w:rsid w:val="00271282"/>
    <w:rsid w:val="0027209E"/>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4B5"/>
    <w:rsid w:val="002909B7"/>
    <w:rsid w:val="00290D06"/>
    <w:rsid w:val="00290D28"/>
    <w:rsid w:val="002911C9"/>
    <w:rsid w:val="002927B7"/>
    <w:rsid w:val="00292856"/>
    <w:rsid w:val="0029594F"/>
    <w:rsid w:val="00297C1E"/>
    <w:rsid w:val="002A04D8"/>
    <w:rsid w:val="002A0588"/>
    <w:rsid w:val="002A0AE5"/>
    <w:rsid w:val="002A209C"/>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3F0"/>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183F"/>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4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B3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55A"/>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ED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94"/>
    <w:rsid w:val="00556DDC"/>
    <w:rsid w:val="005605BF"/>
    <w:rsid w:val="00560712"/>
    <w:rsid w:val="00561A1F"/>
    <w:rsid w:val="005621A9"/>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34"/>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3C5"/>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297"/>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5CA"/>
    <w:rsid w:val="007D51B5"/>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1BD"/>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D4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5FB"/>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158"/>
    <w:rsid w:val="00A946E0"/>
    <w:rsid w:val="00A953D2"/>
    <w:rsid w:val="00A96BD5"/>
    <w:rsid w:val="00A97680"/>
    <w:rsid w:val="00AA1251"/>
    <w:rsid w:val="00AA1372"/>
    <w:rsid w:val="00AA3E12"/>
    <w:rsid w:val="00AA4C46"/>
    <w:rsid w:val="00AA633F"/>
    <w:rsid w:val="00AA698F"/>
    <w:rsid w:val="00AA712F"/>
    <w:rsid w:val="00AA7E6D"/>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3E4"/>
    <w:rsid w:val="00B40C4B"/>
    <w:rsid w:val="00B43C8E"/>
    <w:rsid w:val="00B447CA"/>
    <w:rsid w:val="00B45370"/>
    <w:rsid w:val="00B453B6"/>
    <w:rsid w:val="00B4542E"/>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14B8"/>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B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9AF"/>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6B7"/>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A9"/>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583"/>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 w:type="character" w:styleId="aff3">
    <w:name w:val="FollowedHyperlink"/>
    <w:basedOn w:val="a1"/>
    <w:uiPriority w:val="99"/>
    <w:semiHidden/>
    <w:unhideWhenUsed/>
    <w:rsid w:val="00B403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64924895363" TargetMode="External"/><Relationship Id="rId18" Type="http://schemas.openxmlformats.org/officeDocument/2006/relationships/hyperlink" Target="https://mtender.gov.md/tenders/ocds-b3wdp1-MD-176492489536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tender.gov.md/tenders/ocds-b3wdp1-MD-1764924895363" TargetMode="External"/><Relationship Id="rId7" Type="http://schemas.openxmlformats.org/officeDocument/2006/relationships/endnotes" Target="endnotes.xml"/><Relationship Id="rId12" Type="http://schemas.openxmlformats.org/officeDocument/2006/relationships/hyperlink" Target="https://mtender.gov.md/tenders/ocds-b3wdp1-MD-1764924895363" TargetMode="External"/><Relationship Id="rId17" Type="http://schemas.openxmlformats.org/officeDocument/2006/relationships/hyperlink" Target="https://mtender.gov.md/tenders/ocds-b3wdp1-MD-1764924895363" TargetMode="External"/><Relationship Id="rId25" Type="http://schemas.openxmlformats.org/officeDocument/2006/relationships/hyperlink" Target="https://mtender.gov.md/tenders/ocds-b3wdp1-MD-1764924895363" TargetMode="External"/><Relationship Id="rId2" Type="http://schemas.openxmlformats.org/officeDocument/2006/relationships/numbering" Target="numbering.xml"/><Relationship Id="rId16" Type="http://schemas.openxmlformats.org/officeDocument/2006/relationships/hyperlink" Target="https://mtender.gov.md/tenders/ocds-b3wdp1-MD-1764924895363" TargetMode="External"/><Relationship Id="rId20" Type="http://schemas.openxmlformats.org/officeDocument/2006/relationships/hyperlink" Target="https://mtender.gov.md/tenders/ocds-b3wdp1-MD-176492489536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64924895363" TargetMode="External"/><Relationship Id="rId5" Type="http://schemas.openxmlformats.org/officeDocument/2006/relationships/webSettings" Target="webSettings.xml"/><Relationship Id="rId15" Type="http://schemas.openxmlformats.org/officeDocument/2006/relationships/hyperlink" Target="https://mtender.gov.md/tenders/ocds-b3wdp1-MD-1764924895363" TargetMode="External"/><Relationship Id="rId23" Type="http://schemas.openxmlformats.org/officeDocument/2006/relationships/hyperlink" Target="https://mtender.gov.md/tenders/ocds-b3wdp1-MD-1764924895363" TargetMode="External"/><Relationship Id="rId28"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64924895363"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64924895363" TargetMode="External"/><Relationship Id="rId22" Type="http://schemas.openxmlformats.org/officeDocument/2006/relationships/hyperlink" Target="https://mtender.gov.md/tenders/ocds-b3wdp1-MD-1764924895363" TargetMode="External"/><Relationship Id="rId27" Type="http://schemas.openxmlformats.org/officeDocument/2006/relationships/hyperlink" Target="https://mtender.gov.md/tenders/ocds-b3wdp1-MD-176492489536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42</Pages>
  <Words>16201</Words>
  <Characters>92348</Characters>
  <Application>Microsoft Office Word</Application>
  <DocSecurity>0</DocSecurity>
  <Lines>769</Lines>
  <Paragraphs>216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28</cp:revision>
  <cp:lastPrinted>2021-06-01T11:52:00Z</cp:lastPrinted>
  <dcterms:created xsi:type="dcterms:W3CDTF">2025-05-28T11:53:00Z</dcterms:created>
  <dcterms:modified xsi:type="dcterms:W3CDTF">2025-12-05T09:00:00Z</dcterms:modified>
</cp:coreProperties>
</file>