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9D59E7" w14:textId="16E7C714" w:rsidR="0001624C" w:rsidRDefault="0001624C" w:rsidP="003B00B0">
      <w:pPr>
        <w:pStyle w:val="a3"/>
        <w:tabs>
          <w:tab w:val="left" w:pos="1260"/>
        </w:tabs>
        <w:ind w:left="0" w:firstLine="720"/>
        <w:jc w:val="right"/>
        <w:rPr>
          <w:i/>
          <w:sz w:val="28"/>
          <w:szCs w:val="28"/>
          <w:lang w:val="en-US"/>
        </w:rPr>
      </w:pPr>
      <w:r w:rsidRPr="006804AA">
        <w:rPr>
          <w:i/>
          <w:sz w:val="28"/>
          <w:szCs w:val="28"/>
          <w:lang w:val="en-US"/>
        </w:rPr>
        <w:t>Anexa nr. 25</w:t>
      </w:r>
    </w:p>
    <w:p w14:paraId="54CD1784" w14:textId="77777777" w:rsidR="003B00B0" w:rsidRPr="006804AA" w:rsidRDefault="003B00B0" w:rsidP="003B00B0">
      <w:pPr>
        <w:pStyle w:val="a3"/>
        <w:tabs>
          <w:tab w:val="left" w:pos="1260"/>
        </w:tabs>
        <w:ind w:left="0" w:firstLine="720"/>
        <w:jc w:val="right"/>
        <w:rPr>
          <w:b/>
          <w:i/>
          <w:sz w:val="28"/>
          <w:szCs w:val="28"/>
          <w:lang w:val="en-US"/>
        </w:rPr>
      </w:pPr>
    </w:p>
    <w:p w14:paraId="4AE4A25B" w14:textId="3D41711E" w:rsidR="00E8684F" w:rsidRPr="006804AA" w:rsidRDefault="00E8684F" w:rsidP="003B00B0">
      <w:pPr>
        <w:pStyle w:val="a3"/>
        <w:tabs>
          <w:tab w:val="left" w:pos="1260"/>
        </w:tabs>
        <w:ind w:left="0" w:firstLine="720"/>
        <w:jc w:val="center"/>
        <w:rPr>
          <w:b/>
          <w:sz w:val="28"/>
          <w:szCs w:val="28"/>
          <w:lang w:val="en-US"/>
        </w:rPr>
      </w:pPr>
      <w:r w:rsidRPr="006804AA">
        <w:rPr>
          <w:b/>
          <w:sz w:val="28"/>
          <w:szCs w:val="28"/>
          <w:lang w:val="en-US"/>
        </w:rPr>
        <w:t>CONTRACT – MODEL</w:t>
      </w:r>
    </w:p>
    <w:p w14:paraId="40354E48" w14:textId="77777777" w:rsidR="00E8684F" w:rsidRPr="006369F2" w:rsidRDefault="00E8684F" w:rsidP="003B00B0">
      <w:pPr>
        <w:pStyle w:val="a3"/>
        <w:tabs>
          <w:tab w:val="left" w:pos="1260"/>
        </w:tabs>
        <w:ind w:left="0" w:firstLine="720"/>
        <w:jc w:val="center"/>
        <w:rPr>
          <w:b/>
          <w:caps/>
          <w:lang w:val="en-US"/>
        </w:rPr>
      </w:pPr>
    </w:p>
    <w:p w14:paraId="5808F619" w14:textId="74AB3178" w:rsidR="00E8684F" w:rsidRDefault="00E8684F" w:rsidP="003B00B0">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nr.</w:t>
      </w:r>
      <w:r w:rsidR="006804AA">
        <w:rPr>
          <w:b/>
          <w:lang w:val="en-US"/>
        </w:rPr>
        <w:t xml:space="preserve"> ________</w:t>
      </w:r>
    </w:p>
    <w:p w14:paraId="6695B191" w14:textId="3A0C78EB" w:rsidR="006804AA" w:rsidRDefault="006804AA" w:rsidP="003B00B0">
      <w:pPr>
        <w:pStyle w:val="a3"/>
        <w:tabs>
          <w:tab w:val="left" w:pos="1260"/>
        </w:tabs>
        <w:ind w:left="0" w:firstLine="720"/>
        <w:jc w:val="center"/>
        <w:rPr>
          <w:b/>
          <w:lang w:val="en-US"/>
        </w:rPr>
      </w:pPr>
      <w:r>
        <w:rPr>
          <w:b/>
          <w:lang w:val="en-US"/>
        </w:rPr>
        <w:t>privind achiziția lucrărilor</w:t>
      </w:r>
    </w:p>
    <w:p w14:paraId="0B87AD8F" w14:textId="73623EFD" w:rsidR="006804AA" w:rsidRPr="006369F2" w:rsidRDefault="006804AA" w:rsidP="003B00B0">
      <w:pPr>
        <w:pStyle w:val="a3"/>
        <w:tabs>
          <w:tab w:val="left" w:pos="1260"/>
        </w:tabs>
        <w:ind w:left="0" w:firstLine="720"/>
        <w:jc w:val="center"/>
        <w:rPr>
          <w:b/>
          <w:lang w:val="en-US"/>
        </w:rPr>
      </w:pPr>
      <w:r>
        <w:rPr>
          <w:b/>
          <w:lang w:val="en-US"/>
        </w:rPr>
        <w:t xml:space="preserve">prin procedura de achiziții publice de </w:t>
      </w:r>
      <w:r w:rsidRPr="006804AA">
        <w:rPr>
          <w:b/>
          <w:color w:val="FF0000"/>
          <w:lang w:val="en-US"/>
        </w:rPr>
        <w:t>valoare mică</w:t>
      </w:r>
    </w:p>
    <w:p w14:paraId="6AD60408" w14:textId="77777777" w:rsidR="00E8684F" w:rsidRPr="0001624C" w:rsidRDefault="00E8684F" w:rsidP="003B00B0">
      <w:pPr>
        <w:pStyle w:val="a3"/>
        <w:tabs>
          <w:tab w:val="left" w:pos="1260"/>
        </w:tabs>
        <w:ind w:left="0" w:firstLine="720"/>
        <w:jc w:val="both"/>
        <w:rPr>
          <w:lang w:val="ro-RO"/>
        </w:rPr>
      </w:pPr>
    </w:p>
    <w:p w14:paraId="624EA0D2" w14:textId="35100EB8" w:rsidR="006804AA" w:rsidRPr="002D4040" w:rsidRDefault="002D4040" w:rsidP="003B00B0">
      <w:pPr>
        <w:pStyle w:val="a3"/>
        <w:numPr>
          <w:ilvl w:val="0"/>
          <w:numId w:val="38"/>
        </w:numPr>
        <w:tabs>
          <w:tab w:val="left" w:pos="540"/>
        </w:tabs>
        <w:jc w:val="center"/>
        <w:rPr>
          <w:b/>
          <w:lang w:val="ro-RO"/>
        </w:rPr>
      </w:pPr>
      <w:r>
        <w:rPr>
          <w:b/>
          <w:lang w:val="ro-RO"/>
        </w:rPr>
        <w:t xml:space="preserve"> </w:t>
      </w:r>
      <w:r w:rsidR="00980544" w:rsidRPr="0001624C">
        <w:rPr>
          <w:b/>
          <w:lang w:val="ro-RO"/>
        </w:rPr>
        <w:t>PARTEA GENERALĂ</w:t>
      </w:r>
    </w:p>
    <w:p w14:paraId="5F10EF06" w14:textId="77777777" w:rsidR="00294135" w:rsidRDefault="00294135" w:rsidP="003B00B0">
      <w:pPr>
        <w:pStyle w:val="a3"/>
        <w:tabs>
          <w:tab w:val="left" w:pos="540"/>
        </w:tabs>
        <w:ind w:left="0"/>
        <w:jc w:val="center"/>
        <w:rPr>
          <w:i/>
          <w:sz w:val="20"/>
          <w:szCs w:val="20"/>
          <w:lang w:val="ro-RO"/>
        </w:rPr>
      </w:pPr>
    </w:p>
    <w:p w14:paraId="240054EC" w14:textId="7CC1F1E3" w:rsidR="00492024" w:rsidRPr="00492024" w:rsidRDefault="006804AA" w:rsidP="00492024">
      <w:pPr>
        <w:jc w:val="center"/>
        <w:rPr>
          <w:b/>
          <w:color w:val="FF0000"/>
          <w:lang w:val="ro-RO"/>
        </w:rPr>
      </w:pPr>
      <w:r w:rsidRPr="00507FD2">
        <w:rPr>
          <w:b/>
          <w:iCs/>
          <w:lang w:val="ro-RO"/>
        </w:rPr>
        <w:t xml:space="preserve">Obiectul achiziţiei: </w:t>
      </w:r>
      <w:r w:rsidR="00492024" w:rsidRPr="00492024">
        <w:rPr>
          <w:b/>
          <w:color w:val="FF0000"/>
          <w:lang w:val="ro-RO"/>
        </w:rPr>
        <w:t>Lucrări</w:t>
      </w:r>
      <w:r w:rsidR="00492024" w:rsidRPr="00492024">
        <w:rPr>
          <w:b/>
          <w:color w:val="FF0000"/>
          <w:lang w:val="ro-RO"/>
        </w:rPr>
        <w:t xml:space="preserve"> de reparație curentă a acoperișului edificiului CM</w:t>
      </w:r>
    </w:p>
    <w:p w14:paraId="1FCD0595" w14:textId="3BC6A52C" w:rsidR="006804AA" w:rsidRPr="00492024" w:rsidRDefault="00492024" w:rsidP="00492024">
      <w:pPr>
        <w:pStyle w:val="a8"/>
        <w:tabs>
          <w:tab w:val="left" w:pos="1590"/>
          <w:tab w:val="left" w:pos="2016"/>
          <w:tab w:val="left" w:pos="2380"/>
          <w:tab w:val="left" w:pos="2835"/>
        </w:tabs>
        <w:spacing w:before="0" w:beforeAutospacing="0" w:after="0" w:afterAutospacing="0"/>
        <w:jc w:val="center"/>
        <w:rPr>
          <w:b/>
          <w:color w:val="FF0000"/>
          <w:lang w:val="ro-RO"/>
        </w:rPr>
      </w:pPr>
      <w:r w:rsidRPr="00492024">
        <w:rPr>
          <w:b/>
          <w:color w:val="FF0000"/>
          <w:lang w:val="ro-RO"/>
        </w:rPr>
        <w:t>Drochia din str. Mitropolit Varlaam, 2/F, or. Drochia</w:t>
      </w:r>
    </w:p>
    <w:p w14:paraId="70FFE4D4" w14:textId="77777777" w:rsidR="00294135" w:rsidRPr="00507FD2" w:rsidRDefault="00294135" w:rsidP="003B00B0">
      <w:pPr>
        <w:pStyle w:val="a8"/>
        <w:tabs>
          <w:tab w:val="left" w:pos="1590"/>
          <w:tab w:val="left" w:pos="2016"/>
          <w:tab w:val="left" w:pos="2380"/>
          <w:tab w:val="left" w:pos="2835"/>
        </w:tabs>
        <w:spacing w:before="0" w:beforeAutospacing="0" w:after="0" w:afterAutospacing="0"/>
        <w:ind w:right="-144"/>
        <w:jc w:val="center"/>
        <w:rPr>
          <w:b/>
          <w:color w:val="FF0000"/>
          <w:lang w:val="ro-RO"/>
        </w:rPr>
      </w:pPr>
    </w:p>
    <w:p w14:paraId="2C60D493" w14:textId="3E101328" w:rsidR="006804AA" w:rsidRPr="00861622" w:rsidRDefault="006804AA" w:rsidP="003B00B0">
      <w:pPr>
        <w:pStyle w:val="a3"/>
        <w:tabs>
          <w:tab w:val="left" w:pos="540"/>
        </w:tabs>
        <w:ind w:left="0"/>
        <w:jc w:val="center"/>
        <w:rPr>
          <w:i/>
          <w:sz w:val="20"/>
          <w:szCs w:val="20"/>
          <w:lang w:val="ro-RO"/>
        </w:rPr>
      </w:pPr>
      <w:r w:rsidRPr="00507FD2">
        <w:rPr>
          <w:b/>
          <w:lang w:val="ro-RO"/>
        </w:rPr>
        <w:t xml:space="preserve">Cod CPV: </w:t>
      </w:r>
      <w:r w:rsidR="00492024" w:rsidRPr="00492024">
        <w:rPr>
          <w:b/>
          <w:color w:val="FF0000"/>
          <w:lang w:val="ro-RO"/>
        </w:rPr>
        <w:t>45400000-1</w:t>
      </w:r>
    </w:p>
    <w:p w14:paraId="6AF52190" w14:textId="77777777" w:rsidR="00861622" w:rsidRPr="00861622" w:rsidRDefault="00861622" w:rsidP="003B00B0">
      <w:pPr>
        <w:pStyle w:val="a3"/>
        <w:tabs>
          <w:tab w:val="left" w:pos="540"/>
        </w:tabs>
        <w:ind w:left="0"/>
        <w:jc w:val="both"/>
        <w:rPr>
          <w:i/>
          <w:lang w:val="ro-RO"/>
        </w:rPr>
      </w:pPr>
    </w:p>
    <w:tbl>
      <w:tblPr>
        <w:tblW w:w="5255"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3"/>
        <w:gridCol w:w="5103"/>
      </w:tblGrid>
      <w:tr w:rsidR="00D1057D" w:rsidRPr="00517BBC" w14:paraId="6562DA03" w14:textId="77777777" w:rsidTr="003B00B0">
        <w:trPr>
          <w:trHeight w:val="497"/>
        </w:trPr>
        <w:tc>
          <w:tcPr>
            <w:tcW w:w="2500" w:type="pct"/>
            <w:vAlign w:val="center"/>
          </w:tcPr>
          <w:p w14:paraId="1187C83C" w14:textId="77777777" w:rsidR="00D1057D" w:rsidRPr="00517BBC" w:rsidRDefault="00D1057D" w:rsidP="003B00B0">
            <w:pPr>
              <w:jc w:val="center"/>
              <w:rPr>
                <w:b/>
              </w:rPr>
            </w:pPr>
            <w:r w:rsidRPr="00517BBC">
              <w:rPr>
                <w:b/>
              </w:rPr>
              <w:t>Beneficiar</w:t>
            </w:r>
          </w:p>
        </w:tc>
        <w:tc>
          <w:tcPr>
            <w:tcW w:w="2500" w:type="pct"/>
            <w:vAlign w:val="center"/>
          </w:tcPr>
          <w:p w14:paraId="21195F1F" w14:textId="403B1E7B" w:rsidR="00D1057D" w:rsidRPr="00517BBC" w:rsidRDefault="00D1057D" w:rsidP="003B00B0">
            <w:pPr>
              <w:jc w:val="center"/>
              <w:rPr>
                <w:b/>
              </w:rPr>
            </w:pPr>
            <w:r w:rsidRPr="0012446C">
              <w:rPr>
                <w:b/>
                <w:lang w:val="en-US"/>
              </w:rPr>
              <w:t>Antreprenor</w:t>
            </w:r>
          </w:p>
        </w:tc>
      </w:tr>
      <w:tr w:rsidR="00D1057D" w:rsidRPr="00AA2C33" w14:paraId="574059F2" w14:textId="77777777" w:rsidTr="003B00B0">
        <w:tc>
          <w:tcPr>
            <w:tcW w:w="2500" w:type="pct"/>
          </w:tcPr>
          <w:p w14:paraId="1C52964F" w14:textId="6850E15A" w:rsidR="00D1057D" w:rsidRPr="00A561DC" w:rsidRDefault="00D1057D" w:rsidP="003B00B0">
            <w:pPr>
              <w:jc w:val="both"/>
              <w:rPr>
                <w:rFonts w:eastAsia="SimSun"/>
                <w:noProof/>
                <w:lang w:val="en-US"/>
              </w:rPr>
            </w:pPr>
            <w:r w:rsidRPr="00A561DC">
              <w:rPr>
                <w:rFonts w:eastAsia="SimSun"/>
                <w:b/>
                <w:noProof/>
                <w:lang w:val="en-US"/>
              </w:rPr>
              <w:t>Agenția Servicii Publice</w:t>
            </w:r>
            <w:r w:rsidRPr="00A561DC">
              <w:rPr>
                <w:rFonts w:eastAsia="SimSun"/>
                <w:noProof/>
                <w:lang w:val="en-US"/>
              </w:rPr>
              <w:t xml:space="preserve">, reprezentată prin </w:t>
            </w:r>
            <w:r w:rsidRPr="00A561DC">
              <w:rPr>
                <w:rFonts w:eastAsia="SimSun"/>
                <w:b/>
                <w:noProof/>
                <w:lang w:val="en-US"/>
              </w:rPr>
              <w:t>_____________________________________</w:t>
            </w:r>
            <w:r w:rsidRPr="00A561DC">
              <w:rPr>
                <w:rFonts w:eastAsia="SimSun"/>
                <w:noProof/>
                <w:lang w:val="en-US"/>
              </w:rPr>
              <w:t>,</w:t>
            </w:r>
          </w:p>
          <w:p w14:paraId="275D19C9" w14:textId="68D031B4" w:rsidR="00D1057D" w:rsidRPr="00A561DC" w:rsidRDefault="00D1057D" w:rsidP="003B00B0">
            <w:pPr>
              <w:jc w:val="both"/>
              <w:rPr>
                <w:rFonts w:eastAsia="SimSun"/>
                <w:i/>
                <w:noProof/>
                <w:sz w:val="18"/>
                <w:szCs w:val="18"/>
                <w:lang w:val="en-US"/>
              </w:rPr>
            </w:pPr>
            <w:r w:rsidRPr="00A561DC">
              <w:rPr>
                <w:rFonts w:eastAsia="SimSun"/>
                <w:i/>
                <w:noProof/>
                <w:sz w:val="18"/>
                <w:szCs w:val="18"/>
                <w:lang w:val="en-US"/>
              </w:rPr>
              <w:t xml:space="preserve">                         (funcţia, numele, prenumele)</w:t>
            </w:r>
          </w:p>
          <w:p w14:paraId="221F6584" w14:textId="54C9E1B9" w:rsidR="00D1057D" w:rsidRPr="00A561DC" w:rsidRDefault="00D1057D" w:rsidP="003B00B0">
            <w:pPr>
              <w:jc w:val="both"/>
              <w:rPr>
                <w:rFonts w:eastAsia="SimSun"/>
                <w:noProof/>
                <w:lang w:val="en-US"/>
              </w:rPr>
            </w:pPr>
            <w:r w:rsidRPr="00A561DC">
              <w:rPr>
                <w:rFonts w:eastAsia="SimSun"/>
                <w:noProof/>
                <w:lang w:val="en-US"/>
              </w:rPr>
              <w:t xml:space="preserve">care acţionează în baza </w:t>
            </w:r>
            <w:r w:rsidRPr="00A561DC">
              <w:rPr>
                <w:rFonts w:eastAsia="SimSun"/>
                <w:b/>
                <w:noProof/>
                <w:lang w:val="en-US"/>
              </w:rPr>
              <w:t>Statutului,</w:t>
            </w:r>
            <w:r w:rsidR="00492024">
              <w:rPr>
                <w:rFonts w:eastAsia="SimSun"/>
                <w:noProof/>
                <w:lang w:val="en-US"/>
              </w:rPr>
              <w:t xml:space="preserve"> </w:t>
            </w:r>
            <w:r w:rsidRPr="00A561DC">
              <w:rPr>
                <w:rFonts w:eastAsia="SimSun"/>
                <w:noProof/>
                <w:lang w:val="en-US"/>
              </w:rPr>
              <w:t xml:space="preserve">denumit (a) în continuare </w:t>
            </w:r>
            <w:r w:rsidRPr="00A561DC">
              <w:rPr>
                <w:rFonts w:eastAsia="SimSun"/>
                <w:i/>
                <w:iCs/>
                <w:noProof/>
                <w:lang w:val="en-US"/>
              </w:rPr>
              <w:t>Beneficiar,</w:t>
            </w:r>
          </w:p>
          <w:p w14:paraId="29862C21" w14:textId="250004E9" w:rsidR="00D1057D" w:rsidRPr="00A561DC" w:rsidRDefault="00D1057D" w:rsidP="003B00B0">
            <w:pPr>
              <w:jc w:val="both"/>
              <w:rPr>
                <w:rFonts w:eastAsia="SimSun"/>
                <w:noProof/>
                <w:lang w:val="en-US"/>
              </w:rPr>
            </w:pPr>
            <w:r w:rsidRPr="00A561DC">
              <w:rPr>
                <w:rFonts w:eastAsia="SimSun"/>
                <w:b/>
                <w:noProof/>
                <w:lang w:val="en-US"/>
              </w:rPr>
              <w:t>_____________________________________</w:t>
            </w:r>
            <w:r w:rsidRPr="00A561DC">
              <w:rPr>
                <w:rFonts w:eastAsia="SimSun"/>
                <w:noProof/>
                <w:lang w:val="en-US"/>
              </w:rPr>
              <w:t>,</w:t>
            </w:r>
          </w:p>
          <w:p w14:paraId="1B57CA27" w14:textId="77777777" w:rsidR="00D1057D" w:rsidRPr="00A561DC" w:rsidRDefault="00D1057D" w:rsidP="003B00B0">
            <w:pPr>
              <w:jc w:val="both"/>
              <w:rPr>
                <w:rFonts w:eastAsia="SimSun"/>
                <w:i/>
                <w:noProof/>
                <w:sz w:val="18"/>
                <w:szCs w:val="18"/>
                <w:lang w:val="en-US"/>
              </w:rPr>
            </w:pPr>
            <w:r w:rsidRPr="00A561DC">
              <w:rPr>
                <w:rFonts w:eastAsia="SimSun"/>
                <w:i/>
                <w:noProof/>
                <w:sz w:val="18"/>
                <w:szCs w:val="18"/>
                <w:lang w:val="en-US"/>
              </w:rPr>
              <w:t xml:space="preserve">        (se indică nr. şi data de înregistrare în Registrul de Stat)</w:t>
            </w:r>
          </w:p>
          <w:p w14:paraId="11F2FDAE" w14:textId="77777777" w:rsidR="00D1057D" w:rsidRPr="00517BBC" w:rsidRDefault="00D1057D" w:rsidP="003B00B0">
            <w:pPr>
              <w:jc w:val="both"/>
            </w:pPr>
            <w:r w:rsidRPr="00517BBC">
              <w:rPr>
                <w:rFonts w:eastAsia="SimSun"/>
                <w:bCs/>
                <w:noProof/>
              </w:rPr>
              <w:t>pe de o parte</w:t>
            </w:r>
            <w:r w:rsidRPr="00517BBC">
              <w:rPr>
                <w:rFonts w:eastAsia="SimSun"/>
                <w:noProof/>
              </w:rPr>
              <w:t>,</w:t>
            </w:r>
            <w:r w:rsidRPr="00517BBC">
              <w:rPr>
                <w:rFonts w:eastAsia="SimSun"/>
                <w:noProof/>
              </w:rPr>
              <w:tab/>
              <w:t xml:space="preserve"> </w:t>
            </w:r>
          </w:p>
        </w:tc>
        <w:tc>
          <w:tcPr>
            <w:tcW w:w="2500" w:type="pct"/>
          </w:tcPr>
          <w:p w14:paraId="31FAC8F0" w14:textId="3CA1F6A0" w:rsidR="00D1057D" w:rsidRPr="00A561DC" w:rsidRDefault="00D1057D" w:rsidP="003B00B0">
            <w:pPr>
              <w:rPr>
                <w:rFonts w:eastAsia="SimSun"/>
                <w:noProof/>
                <w:lang w:val="en-US"/>
              </w:rPr>
            </w:pPr>
            <w:r w:rsidRPr="00A561DC">
              <w:rPr>
                <w:rFonts w:eastAsia="SimSun"/>
                <w:b/>
                <w:noProof/>
                <w:lang w:val="en-US"/>
              </w:rPr>
              <w:t>______________________________________</w:t>
            </w:r>
            <w:r w:rsidRPr="00A561DC">
              <w:rPr>
                <w:rFonts w:eastAsia="SimSun"/>
                <w:noProof/>
                <w:lang w:val="en-US"/>
              </w:rPr>
              <w:t>,</w:t>
            </w:r>
          </w:p>
          <w:p w14:paraId="7CFB7906" w14:textId="77777777" w:rsidR="00D1057D" w:rsidRPr="00A561DC" w:rsidRDefault="00D1057D" w:rsidP="003B00B0">
            <w:pPr>
              <w:rPr>
                <w:rFonts w:eastAsia="SimSun"/>
                <w:i/>
                <w:noProof/>
                <w:sz w:val="16"/>
                <w:szCs w:val="16"/>
                <w:lang w:val="en-US"/>
              </w:rPr>
            </w:pPr>
            <w:r w:rsidRPr="00A561DC">
              <w:rPr>
                <w:rFonts w:eastAsia="SimSun"/>
                <w:i/>
                <w:noProof/>
                <w:sz w:val="16"/>
                <w:szCs w:val="16"/>
                <w:lang w:val="en-US"/>
              </w:rPr>
              <w:t xml:space="preserve">        (denumirea completă a întreprinderii, asociaţiei, organizaţiei)</w:t>
            </w:r>
          </w:p>
          <w:p w14:paraId="565ED337" w14:textId="25F4AAAE" w:rsidR="00D1057D" w:rsidRPr="00A561DC" w:rsidRDefault="00D1057D" w:rsidP="003B00B0">
            <w:pPr>
              <w:rPr>
                <w:rFonts w:eastAsia="SimSun"/>
                <w:noProof/>
                <w:lang w:val="en-US"/>
              </w:rPr>
            </w:pPr>
            <w:r w:rsidRPr="00A561DC">
              <w:rPr>
                <w:rFonts w:eastAsia="SimSun"/>
                <w:noProof/>
                <w:lang w:val="en-US"/>
              </w:rPr>
              <w:t xml:space="preserve">reprezentată prin </w:t>
            </w:r>
            <w:r w:rsidRPr="00A561DC">
              <w:rPr>
                <w:rFonts w:eastAsia="SimSun"/>
                <w:b/>
                <w:noProof/>
                <w:lang w:val="en-US"/>
              </w:rPr>
              <w:t>________________________</w:t>
            </w:r>
            <w:r w:rsidRPr="00A561DC">
              <w:rPr>
                <w:rFonts w:eastAsia="SimSun"/>
                <w:noProof/>
                <w:lang w:val="en-US"/>
              </w:rPr>
              <w:t>,</w:t>
            </w:r>
          </w:p>
          <w:p w14:paraId="0ED9BE86" w14:textId="77777777" w:rsidR="00D1057D" w:rsidRPr="00A561DC" w:rsidRDefault="00D1057D" w:rsidP="003B00B0">
            <w:pPr>
              <w:ind w:firstLine="1701"/>
              <w:jc w:val="center"/>
              <w:rPr>
                <w:rFonts w:eastAsia="SimSun"/>
                <w:i/>
                <w:noProof/>
                <w:sz w:val="18"/>
                <w:szCs w:val="18"/>
                <w:lang w:val="en-US"/>
              </w:rPr>
            </w:pPr>
            <w:r w:rsidRPr="00A561DC">
              <w:rPr>
                <w:rFonts w:eastAsia="SimSun"/>
                <w:i/>
                <w:noProof/>
                <w:sz w:val="18"/>
                <w:szCs w:val="18"/>
                <w:lang w:val="en-US"/>
              </w:rPr>
              <w:t>(funcţia, numele, prenumele)</w:t>
            </w:r>
          </w:p>
          <w:p w14:paraId="526ED07A" w14:textId="12DB7DB7" w:rsidR="00D1057D" w:rsidRPr="00A561DC" w:rsidRDefault="00D1057D" w:rsidP="003B00B0">
            <w:pPr>
              <w:rPr>
                <w:rFonts w:eastAsia="SimSun"/>
                <w:noProof/>
                <w:lang w:val="en-US"/>
              </w:rPr>
            </w:pPr>
            <w:r w:rsidRPr="00A561DC">
              <w:rPr>
                <w:rFonts w:eastAsia="SimSun"/>
                <w:noProof/>
                <w:lang w:val="en-US"/>
              </w:rPr>
              <w:t xml:space="preserve">care acţionează în baza </w:t>
            </w:r>
            <w:r w:rsidRPr="00A561DC">
              <w:rPr>
                <w:rFonts w:eastAsia="SimSun"/>
                <w:b/>
                <w:noProof/>
                <w:lang w:val="en-US"/>
              </w:rPr>
              <w:t>___________________</w:t>
            </w:r>
            <w:r w:rsidRPr="00A561DC">
              <w:rPr>
                <w:rFonts w:eastAsia="SimSun"/>
                <w:noProof/>
                <w:lang w:val="en-US"/>
              </w:rPr>
              <w:t>,</w:t>
            </w:r>
          </w:p>
          <w:p w14:paraId="0040C233" w14:textId="60FAA67C" w:rsidR="00D1057D" w:rsidRPr="00A561DC" w:rsidRDefault="00D1057D" w:rsidP="003B00B0">
            <w:pPr>
              <w:jc w:val="right"/>
              <w:rPr>
                <w:rFonts w:eastAsia="SimSun"/>
                <w:i/>
                <w:noProof/>
                <w:sz w:val="18"/>
                <w:szCs w:val="18"/>
                <w:lang w:val="en-US"/>
              </w:rPr>
            </w:pPr>
            <w:r w:rsidRPr="00A561DC">
              <w:rPr>
                <w:rFonts w:eastAsia="SimSun"/>
                <w:i/>
                <w:noProof/>
                <w:sz w:val="18"/>
                <w:szCs w:val="18"/>
                <w:lang w:val="en-US"/>
              </w:rPr>
              <w:t xml:space="preserve">  (statut, regulament, hotărîre etc.)</w:t>
            </w:r>
          </w:p>
          <w:p w14:paraId="4F66C4E4" w14:textId="5BA16917" w:rsidR="00D1057D" w:rsidRPr="00A561DC" w:rsidRDefault="00D1057D" w:rsidP="003B00B0">
            <w:pPr>
              <w:rPr>
                <w:rFonts w:eastAsia="SimSun"/>
                <w:noProof/>
                <w:lang w:val="en-US"/>
              </w:rPr>
            </w:pPr>
            <w:r w:rsidRPr="00A561DC">
              <w:rPr>
                <w:rFonts w:eastAsia="SimSun"/>
                <w:noProof/>
                <w:lang w:val="en-US"/>
              </w:rPr>
              <w:t xml:space="preserve">denumit (a) în continuare </w:t>
            </w:r>
            <w:r w:rsidR="00663CF6" w:rsidRPr="00A561DC">
              <w:rPr>
                <w:rFonts w:eastAsia="SimSun"/>
                <w:i/>
                <w:noProof/>
                <w:lang w:val="en-US"/>
              </w:rPr>
              <w:t>Antreprenor</w:t>
            </w:r>
            <w:r w:rsidRPr="00A561DC">
              <w:rPr>
                <w:rFonts w:eastAsia="SimSun"/>
                <w:i/>
                <w:noProof/>
                <w:lang w:val="en-US"/>
              </w:rPr>
              <w:t>,</w:t>
            </w:r>
          </w:p>
          <w:p w14:paraId="349C38AB" w14:textId="0952721C" w:rsidR="00D1057D" w:rsidRPr="00A561DC" w:rsidRDefault="00D1057D" w:rsidP="003B00B0">
            <w:pPr>
              <w:rPr>
                <w:rFonts w:eastAsia="SimSun"/>
                <w:noProof/>
                <w:lang w:val="en-US"/>
              </w:rPr>
            </w:pPr>
            <w:r w:rsidRPr="00A561DC">
              <w:rPr>
                <w:rFonts w:eastAsia="SimSun"/>
                <w:b/>
                <w:noProof/>
                <w:lang w:val="en-US"/>
              </w:rPr>
              <w:t>______________________________________</w:t>
            </w:r>
            <w:r w:rsidRPr="00A561DC">
              <w:rPr>
                <w:rFonts w:eastAsia="SimSun"/>
                <w:noProof/>
                <w:lang w:val="en-US"/>
              </w:rPr>
              <w:t>,</w:t>
            </w:r>
          </w:p>
          <w:p w14:paraId="6836D82D" w14:textId="77777777" w:rsidR="00D1057D" w:rsidRPr="00A561DC" w:rsidRDefault="00D1057D" w:rsidP="003B00B0">
            <w:pPr>
              <w:jc w:val="center"/>
              <w:rPr>
                <w:rFonts w:eastAsia="SimSun"/>
                <w:i/>
                <w:noProof/>
                <w:sz w:val="18"/>
                <w:szCs w:val="18"/>
                <w:lang w:val="en-US"/>
              </w:rPr>
            </w:pPr>
            <w:r w:rsidRPr="00A561DC">
              <w:rPr>
                <w:rFonts w:eastAsia="SimSun"/>
                <w:i/>
                <w:noProof/>
                <w:sz w:val="18"/>
                <w:szCs w:val="18"/>
                <w:lang w:val="en-US"/>
              </w:rPr>
              <w:t>(se indică nr. şi data de înregistrare în Registrul de Stat)</w:t>
            </w:r>
          </w:p>
          <w:p w14:paraId="1B10314F" w14:textId="77777777" w:rsidR="00D1057D" w:rsidRPr="00517BBC" w:rsidRDefault="00D1057D" w:rsidP="003B00B0">
            <w:pPr>
              <w:jc w:val="both"/>
              <w:rPr>
                <w:rFonts w:eastAsia="SimSun"/>
                <w:noProof/>
              </w:rPr>
            </w:pPr>
            <w:r w:rsidRPr="00517BBC">
              <w:rPr>
                <w:rFonts w:eastAsia="SimSun"/>
                <w:noProof/>
              </w:rPr>
              <w:t>pe de altă parte,</w:t>
            </w:r>
          </w:p>
        </w:tc>
      </w:tr>
    </w:tbl>
    <w:p w14:paraId="365DE4B5" w14:textId="77777777" w:rsidR="00E8684F" w:rsidRPr="00861622" w:rsidRDefault="00861622" w:rsidP="00743B16">
      <w:pPr>
        <w:pStyle w:val="a3"/>
        <w:tabs>
          <w:tab w:val="left" w:pos="1260"/>
        </w:tabs>
        <w:ind w:left="-426" w:hanging="141"/>
        <w:jc w:val="both"/>
        <w:rPr>
          <w:lang w:val="en-US"/>
        </w:rPr>
      </w:pPr>
      <w:r w:rsidRPr="006369F2">
        <w:rPr>
          <w:lang w:val="en-US"/>
        </w:rPr>
        <w:t xml:space="preserve">ambii (denumiţi în continuare </w:t>
      </w:r>
      <w:r w:rsidRPr="006369F2">
        <w:rPr>
          <w:i/>
          <w:lang w:val="en-US"/>
        </w:rPr>
        <w:t>Părţi</w:t>
      </w:r>
      <w:r w:rsidRPr="006369F2">
        <w:rPr>
          <w:lang w:val="en-US"/>
        </w:rPr>
        <w:t xml:space="preserve">), au încheiat prezentul </w:t>
      </w:r>
      <w:r w:rsidR="00E73483" w:rsidRPr="006369F2">
        <w:rPr>
          <w:lang w:val="en-US"/>
        </w:rPr>
        <w:t xml:space="preserve">contract </w:t>
      </w:r>
      <w:r w:rsidRPr="006369F2">
        <w:rPr>
          <w:lang w:val="en-US"/>
        </w:rPr>
        <w:t>referitor la următoarele:</w:t>
      </w:r>
    </w:p>
    <w:tbl>
      <w:tblPr>
        <w:tblW w:w="10348" w:type="dxa"/>
        <w:tblInd w:w="-601" w:type="dxa"/>
        <w:tblLayout w:type="fixed"/>
        <w:tblLook w:val="04A0" w:firstRow="1" w:lastRow="0" w:firstColumn="1" w:lastColumn="0" w:noHBand="0" w:noVBand="1"/>
      </w:tblPr>
      <w:tblGrid>
        <w:gridCol w:w="10348"/>
      </w:tblGrid>
      <w:tr w:rsidR="007926DA" w:rsidRPr="00492024" w14:paraId="5EC717D6" w14:textId="77777777" w:rsidTr="003B00B0">
        <w:trPr>
          <w:trHeight w:val="697"/>
        </w:trPr>
        <w:tc>
          <w:tcPr>
            <w:tcW w:w="10348" w:type="dxa"/>
            <w:vAlign w:val="center"/>
          </w:tcPr>
          <w:p w14:paraId="4B1BBCBC" w14:textId="77777777" w:rsidR="007926DA" w:rsidRPr="00D1057D" w:rsidRDefault="007926DA" w:rsidP="003B00B0">
            <w:pPr>
              <w:tabs>
                <w:tab w:val="left" w:pos="360"/>
              </w:tabs>
              <w:jc w:val="both"/>
              <w:rPr>
                <w:sz w:val="10"/>
                <w:lang w:val="en-US"/>
              </w:rPr>
            </w:pPr>
          </w:p>
          <w:p w14:paraId="02244EFE" w14:textId="77777777" w:rsidR="00861622" w:rsidRPr="006369F2" w:rsidRDefault="004D58FA" w:rsidP="003B00B0">
            <w:pPr>
              <w:tabs>
                <w:tab w:val="left" w:pos="525"/>
                <w:tab w:val="left" w:pos="1134"/>
                <w:tab w:val="left" w:pos="3705"/>
              </w:tabs>
              <w:jc w:val="center"/>
              <w:rPr>
                <w:b/>
                <w:lang w:val="en-US"/>
              </w:rPr>
            </w:pPr>
            <w:r w:rsidRPr="006369F2">
              <w:rPr>
                <w:b/>
                <w:lang w:val="en-US"/>
              </w:rPr>
              <w:t xml:space="preserve">1. </w:t>
            </w:r>
            <w:r w:rsidR="00861622" w:rsidRPr="006369F2">
              <w:rPr>
                <w:b/>
                <w:lang w:val="en-US"/>
              </w:rPr>
              <w:t>OBIECTUL CONTRACTULUI</w:t>
            </w:r>
          </w:p>
          <w:p w14:paraId="45F71FD1" w14:textId="11F892E4" w:rsidR="00861622" w:rsidRPr="00B55D5C" w:rsidRDefault="00D31C0B" w:rsidP="00492024">
            <w:pPr>
              <w:jc w:val="both"/>
              <w:rPr>
                <w:b/>
                <w:color w:val="FF0000"/>
                <w:lang w:val="ro-RO"/>
              </w:rPr>
            </w:pPr>
            <w:r>
              <w:rPr>
                <w:lang w:val="en-US"/>
              </w:rPr>
              <w:t xml:space="preserve">1.1. În baza prezentul Contract, </w:t>
            </w:r>
            <w:r w:rsidR="00861622" w:rsidRPr="006369F2">
              <w:rPr>
                <w:lang w:val="en-US"/>
              </w:rPr>
              <w:t xml:space="preserve">Antreprenorul se obligă să execute </w:t>
            </w:r>
            <w:r w:rsidR="00492024" w:rsidRPr="00492024">
              <w:rPr>
                <w:b/>
                <w:color w:val="FF0000"/>
                <w:lang w:val="ro-RO"/>
              </w:rPr>
              <w:t>Lucrări de reparație curentă a acoperișului edificiului CM</w:t>
            </w:r>
            <w:r w:rsidR="00492024">
              <w:rPr>
                <w:b/>
                <w:color w:val="FF0000"/>
                <w:lang w:val="ro-RO"/>
              </w:rPr>
              <w:t xml:space="preserve"> </w:t>
            </w:r>
            <w:r w:rsidR="00492024" w:rsidRPr="00492024">
              <w:rPr>
                <w:b/>
                <w:color w:val="FF0000"/>
                <w:lang w:val="ro-RO"/>
              </w:rPr>
              <w:t>Drochia din str. Mitropolit Varlaam, 2/F, or. Drochia</w:t>
            </w:r>
            <w:r w:rsidR="00492024" w:rsidRPr="00507FD2">
              <w:rPr>
                <w:i/>
                <w:lang w:val="ro-RO"/>
              </w:rPr>
              <w:t xml:space="preserve"> </w:t>
            </w:r>
            <w:r w:rsidRPr="00507FD2">
              <w:rPr>
                <w:i/>
                <w:lang w:val="ro-RO"/>
              </w:rPr>
              <w:t>(în continuare - ,,Lucrări”)</w:t>
            </w:r>
            <w:r w:rsidR="00C31CB2" w:rsidRPr="00D31C0B">
              <w:rPr>
                <w:lang w:val="ro-RO"/>
              </w:rPr>
              <w:t>,</w:t>
            </w:r>
            <w:r w:rsidR="00861622" w:rsidRPr="00507FD2">
              <w:rPr>
                <w:i/>
                <w:lang w:val="ro-RO"/>
              </w:rPr>
              <w:t xml:space="preserve"> </w:t>
            </w:r>
            <w:r w:rsidR="00BA5FCE">
              <w:rPr>
                <w:lang w:val="ro-RO"/>
              </w:rPr>
              <w:t xml:space="preserve">în conformitate cu prevederile </w:t>
            </w:r>
            <w:r w:rsidR="00861622" w:rsidRPr="00507FD2">
              <w:rPr>
                <w:lang w:val="ro-RO"/>
              </w:rPr>
              <w:t>normativel</w:t>
            </w:r>
            <w:r w:rsidR="007C4452">
              <w:rPr>
                <w:lang w:val="ro-RO"/>
              </w:rPr>
              <w:t>or</w:t>
            </w:r>
            <w:r w:rsidR="00861622" w:rsidRPr="00507FD2">
              <w:rPr>
                <w:lang w:val="ro-RO"/>
              </w:rPr>
              <w:t>, standardel</w:t>
            </w:r>
            <w:r w:rsidR="007C4452">
              <w:rPr>
                <w:lang w:val="ro-RO"/>
              </w:rPr>
              <w:t>or</w:t>
            </w:r>
            <w:r w:rsidR="00861622" w:rsidRPr="00507FD2">
              <w:rPr>
                <w:lang w:val="ro-RO"/>
              </w:rPr>
              <w:t xml:space="preserve"> şi prescripţiil</w:t>
            </w:r>
            <w:r w:rsidR="007C4452">
              <w:rPr>
                <w:lang w:val="ro-RO"/>
              </w:rPr>
              <w:t>or</w:t>
            </w:r>
            <w:r w:rsidR="00861622" w:rsidRPr="00507FD2">
              <w:rPr>
                <w:lang w:val="ro-RO"/>
              </w:rPr>
              <w:t xml:space="preserve"> tehnice, achiziț</w:t>
            </w:r>
            <w:r w:rsidRPr="00507FD2">
              <w:rPr>
                <w:lang w:val="ro-RO"/>
              </w:rPr>
              <w:t xml:space="preserve">ionate </w:t>
            </w:r>
            <w:r w:rsidR="00C31CB2" w:rsidRPr="00507FD2">
              <w:rPr>
                <w:lang w:val="ro-RO"/>
              </w:rPr>
              <w:t xml:space="preserve">conform </w:t>
            </w:r>
            <w:r w:rsidR="00861622" w:rsidRPr="00507FD2">
              <w:rPr>
                <w:lang w:val="ro-RO"/>
              </w:rPr>
              <w:t>proced</w:t>
            </w:r>
            <w:r w:rsidR="00172588" w:rsidRPr="00507FD2">
              <w:rPr>
                <w:lang w:val="ro-RO"/>
              </w:rPr>
              <w:t xml:space="preserve">urii de achiziție publică de valoare mica </w:t>
            </w:r>
            <w:r w:rsidR="00861622" w:rsidRPr="00507FD2">
              <w:rPr>
                <w:lang w:val="ro-RO"/>
              </w:rPr>
              <w:t>nr.</w:t>
            </w:r>
            <w:r w:rsidR="00B55D5C" w:rsidRPr="00507FD2">
              <w:rPr>
                <w:lang w:val="ro-RO"/>
              </w:rPr>
              <w:t xml:space="preserve"> </w:t>
            </w:r>
            <w:r w:rsidR="007F0F9D" w:rsidRPr="00507FD2">
              <w:rPr>
                <w:b/>
                <w:color w:val="FF0000"/>
                <w:lang w:val="nl-NL"/>
              </w:rPr>
              <w:t>________________</w:t>
            </w:r>
            <w:r w:rsidR="00B55D5C" w:rsidRPr="00507FD2">
              <w:rPr>
                <w:b/>
                <w:lang w:val="nl-NL"/>
              </w:rPr>
              <w:t xml:space="preserve"> </w:t>
            </w:r>
            <w:r w:rsidR="00172588" w:rsidRPr="00507FD2">
              <w:rPr>
                <w:lang w:val="nl-NL"/>
              </w:rPr>
              <w:t xml:space="preserve">din </w:t>
            </w:r>
            <w:r w:rsidR="00861622" w:rsidRPr="00507FD2">
              <w:rPr>
                <w:b/>
                <w:color w:val="FF0000"/>
                <w:lang w:val="nl-NL"/>
              </w:rPr>
              <w:t>___________________</w:t>
            </w:r>
            <w:r w:rsidR="00861622" w:rsidRPr="00507FD2">
              <w:rPr>
                <w:color w:val="FF0000"/>
                <w:lang w:val="nl-NL"/>
              </w:rPr>
              <w:t>,</w:t>
            </w:r>
            <w:r w:rsidR="00861622" w:rsidRPr="00507FD2">
              <w:rPr>
                <w:b/>
                <w:lang w:val="nl-NL"/>
              </w:rPr>
              <w:t xml:space="preserve"> </w:t>
            </w:r>
            <w:r w:rsidR="00172588" w:rsidRPr="00507FD2">
              <w:rPr>
                <w:lang w:val="nl-NL"/>
              </w:rPr>
              <w:t>în baza D</w:t>
            </w:r>
            <w:r w:rsidR="00861622" w:rsidRPr="00507FD2">
              <w:rPr>
                <w:lang w:val="nl-NL"/>
              </w:rPr>
              <w:t>eciziei grup</w:t>
            </w:r>
            <w:r w:rsidR="00172588" w:rsidRPr="00507FD2">
              <w:rPr>
                <w:lang w:val="nl-NL"/>
              </w:rPr>
              <w:t xml:space="preserve">ului de lucru al Beneficiarului </w:t>
            </w:r>
            <w:r w:rsidR="00861622" w:rsidRPr="00507FD2">
              <w:rPr>
                <w:lang w:val="nl-NL"/>
              </w:rPr>
              <w:t xml:space="preserve">nr. </w:t>
            </w:r>
            <w:r w:rsidR="00861622" w:rsidRPr="00172588">
              <w:rPr>
                <w:b/>
                <w:color w:val="FF0000"/>
                <w:lang w:val="en-US"/>
              </w:rPr>
              <w:t>_____________</w:t>
            </w:r>
            <w:r w:rsidR="00861622" w:rsidRPr="006369F2">
              <w:rPr>
                <w:lang w:val="en-US"/>
              </w:rPr>
              <w:t xml:space="preserve"> din </w:t>
            </w:r>
            <w:r w:rsidR="00861622" w:rsidRPr="00172588">
              <w:rPr>
                <w:b/>
                <w:color w:val="FF0000"/>
                <w:lang w:val="en-US"/>
              </w:rPr>
              <w:t>___________________</w:t>
            </w:r>
            <w:r w:rsidR="00861622" w:rsidRPr="00172588">
              <w:rPr>
                <w:color w:val="FF0000"/>
                <w:lang w:val="en-US"/>
              </w:rPr>
              <w:t>.</w:t>
            </w:r>
          </w:p>
          <w:p w14:paraId="348C81F3" w14:textId="77777777" w:rsidR="007926DA" w:rsidRPr="00E660C9" w:rsidRDefault="007926DA" w:rsidP="003B00B0">
            <w:pPr>
              <w:tabs>
                <w:tab w:val="left" w:pos="360"/>
              </w:tabs>
              <w:jc w:val="both"/>
              <w:rPr>
                <w:sz w:val="10"/>
                <w:lang w:val="en-US"/>
              </w:rPr>
            </w:pPr>
          </w:p>
          <w:p w14:paraId="0D621CC6" w14:textId="77777777" w:rsidR="00861622" w:rsidRPr="006369F2" w:rsidRDefault="004D58FA" w:rsidP="003B00B0">
            <w:pPr>
              <w:pStyle w:val="a8"/>
              <w:tabs>
                <w:tab w:val="left" w:pos="525"/>
                <w:tab w:val="left" w:pos="567"/>
              </w:tabs>
              <w:spacing w:before="0" w:beforeAutospacing="0" w:after="0" w:afterAutospacing="0"/>
              <w:ind w:left="-15"/>
              <w:jc w:val="center"/>
              <w:rPr>
                <w:b/>
                <w:lang w:val="en-US"/>
              </w:rPr>
            </w:pPr>
            <w:r w:rsidRPr="006369F2">
              <w:rPr>
                <w:b/>
                <w:lang w:val="en-US"/>
              </w:rPr>
              <w:t xml:space="preserve">2. </w:t>
            </w:r>
            <w:r w:rsidR="00861622" w:rsidRPr="006369F2">
              <w:rPr>
                <w:b/>
                <w:lang w:val="en-US"/>
              </w:rPr>
              <w:t>DOCUMENTELE CONTRACTULUI</w:t>
            </w:r>
          </w:p>
          <w:p w14:paraId="3767256D" w14:textId="1AD4FB8E" w:rsidR="00861622" w:rsidRDefault="00E73483" w:rsidP="003B00B0">
            <w:pPr>
              <w:tabs>
                <w:tab w:val="left" w:pos="360"/>
              </w:tabs>
              <w:jc w:val="both"/>
              <w:rPr>
                <w:lang w:val="en-US"/>
              </w:rPr>
            </w:pPr>
            <w:r w:rsidRPr="006369F2">
              <w:rPr>
                <w:lang w:val="en-US"/>
              </w:rPr>
              <w:t xml:space="preserve">2.1. </w:t>
            </w:r>
            <w:r w:rsidR="00861622" w:rsidRPr="006369F2">
              <w:rPr>
                <w:lang w:val="en-US"/>
              </w:rPr>
              <w:t>Următoarele documente vor fi considerate părţi componente ale Contractului:</w:t>
            </w:r>
          </w:p>
          <w:p w14:paraId="77C323FD" w14:textId="6EEF0889" w:rsidR="002D4040" w:rsidRPr="006369F2" w:rsidRDefault="002D4040" w:rsidP="003B00B0">
            <w:pPr>
              <w:tabs>
                <w:tab w:val="left" w:pos="360"/>
              </w:tabs>
              <w:jc w:val="both"/>
              <w:rPr>
                <w:lang w:val="en-US"/>
              </w:rPr>
            </w:pPr>
            <w:r>
              <w:rPr>
                <w:lang w:val="en-US"/>
              </w:rPr>
              <w:t>a)   Formularul Contractului;</w:t>
            </w:r>
          </w:p>
          <w:p w14:paraId="14962F21" w14:textId="18D0B01B" w:rsidR="00BA5FCE" w:rsidRPr="002D4040" w:rsidRDefault="005C5697" w:rsidP="003B00B0">
            <w:pPr>
              <w:pStyle w:val="a3"/>
              <w:numPr>
                <w:ilvl w:val="0"/>
                <w:numId w:val="39"/>
              </w:numPr>
              <w:tabs>
                <w:tab w:val="left" w:pos="360"/>
              </w:tabs>
              <w:suppressAutoHyphens/>
              <w:jc w:val="both"/>
              <w:rPr>
                <w:lang w:val="nl-NL"/>
              </w:rPr>
            </w:pPr>
            <w:r w:rsidRPr="002D4040">
              <w:rPr>
                <w:lang w:val="nl-NL"/>
              </w:rPr>
              <w:t xml:space="preserve">Anexa nr. 1 – </w:t>
            </w:r>
            <w:r w:rsidR="00861622" w:rsidRPr="002D4040">
              <w:rPr>
                <w:lang w:val="nl-NL"/>
              </w:rPr>
              <w:t>Caietul de sarcini;</w:t>
            </w:r>
          </w:p>
          <w:p w14:paraId="23E87152" w14:textId="5AA665CD" w:rsidR="00507FD2" w:rsidRPr="00BA5FCE" w:rsidRDefault="002D4040" w:rsidP="003B00B0">
            <w:pPr>
              <w:tabs>
                <w:tab w:val="left" w:pos="360"/>
              </w:tabs>
              <w:suppressAutoHyphens/>
              <w:ind w:left="-15"/>
              <w:jc w:val="both"/>
              <w:rPr>
                <w:lang w:val="nl-NL"/>
              </w:rPr>
            </w:pPr>
            <w:r>
              <w:rPr>
                <w:lang w:val="nl-NL"/>
              </w:rPr>
              <w:t xml:space="preserve">c)   </w:t>
            </w:r>
            <w:r w:rsidR="005C5697" w:rsidRPr="00AA2C33">
              <w:rPr>
                <w:lang w:val="nl-NL"/>
              </w:rPr>
              <w:t xml:space="preserve">Anexa nr. </w:t>
            </w:r>
            <w:r w:rsidR="00507FD2" w:rsidRPr="00AA2C33">
              <w:rPr>
                <w:lang w:val="nl-NL"/>
              </w:rPr>
              <w:t>2</w:t>
            </w:r>
            <w:r w:rsidR="005C5697" w:rsidRPr="00AA2C33">
              <w:rPr>
                <w:lang w:val="nl-NL"/>
              </w:rPr>
              <w:t xml:space="preserve"> –</w:t>
            </w:r>
            <w:r w:rsidR="002B2526" w:rsidRPr="00AA2C33">
              <w:rPr>
                <w:lang w:val="nl-NL"/>
              </w:rPr>
              <w:t xml:space="preserve"> Devizele locale de resurse (</w:t>
            </w:r>
            <w:r w:rsidR="00507FD2" w:rsidRPr="00AA2C33">
              <w:rPr>
                <w:lang w:val="nl-NL"/>
              </w:rPr>
              <w:t>Formularele nr. 7, nr. 3 și Catalogul de prețuri – Formular nr. 5</w:t>
            </w:r>
            <w:r w:rsidRPr="00AA2C33">
              <w:rPr>
                <w:lang w:val="nl-NL"/>
              </w:rPr>
              <w:t>)</w:t>
            </w:r>
            <w:r w:rsidR="00507FD2" w:rsidRPr="00AA2C33">
              <w:rPr>
                <w:lang w:val="nl-NL"/>
              </w:rPr>
              <w:t>;</w:t>
            </w:r>
          </w:p>
          <w:p w14:paraId="0ABF7D35" w14:textId="6436B9A2" w:rsidR="00861622" w:rsidRPr="00AA2C33" w:rsidRDefault="002D4040" w:rsidP="003B00B0">
            <w:pPr>
              <w:tabs>
                <w:tab w:val="left" w:pos="360"/>
              </w:tabs>
              <w:suppressAutoHyphens/>
              <w:jc w:val="both"/>
              <w:rPr>
                <w:lang w:val="nl-NL"/>
              </w:rPr>
            </w:pPr>
            <w:r w:rsidRPr="00AA2C33">
              <w:rPr>
                <w:lang w:val="nl-NL"/>
              </w:rPr>
              <w:t xml:space="preserve">d)   </w:t>
            </w:r>
            <w:r w:rsidR="005C5697" w:rsidRPr="00AA2C33">
              <w:rPr>
                <w:lang w:val="nl-NL"/>
              </w:rPr>
              <w:t xml:space="preserve">Anexa nr. </w:t>
            </w:r>
            <w:r w:rsidR="007C4452" w:rsidRPr="00AA2C33">
              <w:rPr>
                <w:lang w:val="nl-NL"/>
              </w:rPr>
              <w:t>3</w:t>
            </w:r>
            <w:r w:rsidR="005C5697" w:rsidRPr="00AA2C33">
              <w:rPr>
                <w:lang w:val="nl-NL"/>
              </w:rPr>
              <w:t xml:space="preserve"> – Graficul de execu</w:t>
            </w:r>
            <w:r w:rsidR="00DA535C" w:rsidRPr="00AA2C33">
              <w:rPr>
                <w:lang w:val="nl-NL"/>
              </w:rPr>
              <w:t>ție</w:t>
            </w:r>
            <w:r w:rsidR="005C5697" w:rsidRPr="00AA2C33">
              <w:rPr>
                <w:lang w:val="nl-NL"/>
              </w:rPr>
              <w:t>;</w:t>
            </w:r>
          </w:p>
          <w:p w14:paraId="4B85103A" w14:textId="0F41E0D3" w:rsidR="002D4040" w:rsidRDefault="002D4040" w:rsidP="003B00B0">
            <w:pPr>
              <w:numPr>
                <w:ilvl w:val="0"/>
                <w:numId w:val="40"/>
              </w:numPr>
              <w:tabs>
                <w:tab w:val="left" w:pos="360"/>
              </w:tabs>
              <w:suppressAutoHyphens/>
              <w:ind w:left="-15" w:firstLine="0"/>
              <w:jc w:val="both"/>
              <w:rPr>
                <w:lang w:val="en-US"/>
              </w:rPr>
            </w:pPr>
            <w:r w:rsidRPr="006369F2">
              <w:rPr>
                <w:lang w:val="en-US"/>
              </w:rPr>
              <w:t xml:space="preserve">Garanția de bună </w:t>
            </w:r>
            <w:r>
              <w:rPr>
                <w:lang w:val="en-US"/>
              </w:rPr>
              <w:t>execuție a C</w:t>
            </w:r>
            <w:r w:rsidRPr="006369F2">
              <w:rPr>
                <w:lang w:val="en-US"/>
              </w:rPr>
              <w:t>ontractului;</w:t>
            </w:r>
          </w:p>
          <w:p w14:paraId="73D38C7B" w14:textId="77777777" w:rsidR="00E660C9" w:rsidRPr="00E660C9" w:rsidRDefault="00E660C9" w:rsidP="003B00B0">
            <w:pPr>
              <w:tabs>
                <w:tab w:val="left" w:pos="360"/>
              </w:tabs>
              <w:suppressAutoHyphens/>
              <w:ind w:left="-15"/>
              <w:jc w:val="both"/>
              <w:rPr>
                <w:sz w:val="10"/>
                <w:lang w:val="en-US"/>
              </w:rPr>
            </w:pPr>
          </w:p>
          <w:p w14:paraId="160D0392" w14:textId="77777777" w:rsidR="00861622" w:rsidRPr="006369F2" w:rsidRDefault="004D58FA" w:rsidP="003B00B0">
            <w:pPr>
              <w:tabs>
                <w:tab w:val="left" w:pos="525"/>
                <w:tab w:val="left" w:pos="3645"/>
              </w:tabs>
              <w:jc w:val="center"/>
              <w:rPr>
                <w:b/>
                <w:lang w:val="en-US"/>
              </w:rPr>
            </w:pPr>
            <w:r w:rsidRPr="006369F2">
              <w:rPr>
                <w:b/>
                <w:lang w:val="en-US"/>
              </w:rPr>
              <w:t xml:space="preserve">3. </w:t>
            </w:r>
            <w:r w:rsidR="00861622" w:rsidRPr="006369F2">
              <w:rPr>
                <w:b/>
                <w:lang w:val="en-US"/>
              </w:rPr>
              <w:t>PREȚUL CONTRACTULUI ŞI MODALITĂŢILE DE PLATĂ</w:t>
            </w:r>
          </w:p>
          <w:p w14:paraId="0C4EAAB2" w14:textId="75EB5AB9" w:rsidR="00861622" w:rsidRPr="006369F2" w:rsidRDefault="002B2526" w:rsidP="003B00B0">
            <w:pPr>
              <w:jc w:val="both"/>
              <w:rPr>
                <w:lang w:val="en-US"/>
              </w:rPr>
            </w:pPr>
            <w:r>
              <w:rPr>
                <w:lang w:val="en-US"/>
              </w:rPr>
              <w:t>3.1. Suma</w:t>
            </w:r>
            <w:r w:rsidR="00BA5FCE">
              <w:rPr>
                <w:lang w:val="en-US"/>
              </w:rPr>
              <w:t xml:space="preserve"> Lucrărilor </w:t>
            </w:r>
            <w:r w:rsidR="00861622" w:rsidRPr="006369F2">
              <w:rPr>
                <w:lang w:val="en-US"/>
              </w:rPr>
              <w:t>ce r</w:t>
            </w:r>
            <w:r w:rsidR="00E660C9">
              <w:rPr>
                <w:lang w:val="en-US"/>
              </w:rPr>
              <w:t>eprezintă obiectul prezentului C</w:t>
            </w:r>
            <w:r w:rsidR="00861622" w:rsidRPr="006369F2">
              <w:rPr>
                <w:lang w:val="en-US"/>
              </w:rPr>
              <w:t>ontract, este stabilit în lei</w:t>
            </w:r>
            <w:r w:rsidR="00E660C9">
              <w:rPr>
                <w:lang w:val="en-US"/>
              </w:rPr>
              <w:t xml:space="preserve"> moldovenești</w:t>
            </w:r>
            <w:r w:rsidR="00861622" w:rsidRPr="006369F2">
              <w:rPr>
                <w:lang w:val="en-US"/>
              </w:rPr>
              <w:t>.</w:t>
            </w:r>
          </w:p>
          <w:p w14:paraId="5279A842" w14:textId="591D3B9E" w:rsidR="005305E7" w:rsidRPr="00A561DC" w:rsidRDefault="00861622" w:rsidP="003B00B0">
            <w:pPr>
              <w:tabs>
                <w:tab w:val="left" w:pos="142"/>
                <w:tab w:val="left" w:pos="301"/>
                <w:tab w:val="left" w:pos="1843"/>
                <w:tab w:val="left" w:pos="2410"/>
              </w:tabs>
              <w:jc w:val="both"/>
              <w:rPr>
                <w:b/>
                <w:color w:val="FF0000"/>
                <w:lang w:val="en-US" w:eastAsia="ro-RO"/>
              </w:rPr>
            </w:pPr>
            <w:r w:rsidRPr="006369F2">
              <w:rPr>
                <w:lang w:val="en-US"/>
              </w:rPr>
              <w:t xml:space="preserve">3.2. </w:t>
            </w:r>
            <w:r w:rsidR="00E660C9" w:rsidRPr="005305E7">
              <w:rPr>
                <w:bCs/>
                <w:iCs/>
                <w:color w:val="FF0000"/>
                <w:lang w:val="en-US"/>
              </w:rPr>
              <w:t>Suma totală a</w:t>
            </w:r>
            <w:r w:rsidR="00423D94" w:rsidRPr="005305E7">
              <w:rPr>
                <w:bCs/>
                <w:iCs/>
                <w:color w:val="FF0000"/>
                <w:lang w:val="ro-RO"/>
              </w:rPr>
              <w:t xml:space="preserve"> </w:t>
            </w:r>
            <w:r w:rsidR="00E660C9" w:rsidRPr="005305E7">
              <w:rPr>
                <w:bCs/>
                <w:iCs/>
                <w:color w:val="FF0000"/>
                <w:lang w:val="ro-RO"/>
              </w:rPr>
              <w:t>prezentului C</w:t>
            </w:r>
            <w:r w:rsidR="00423D94" w:rsidRPr="005305E7">
              <w:rPr>
                <w:bCs/>
                <w:iCs/>
                <w:color w:val="FF0000"/>
                <w:lang w:val="ro-RO"/>
              </w:rPr>
              <w:t>ontract este de</w:t>
            </w:r>
            <w:r w:rsidR="005305E7" w:rsidRPr="005305E7">
              <w:rPr>
                <w:bCs/>
                <w:iCs/>
                <w:color w:val="FF0000"/>
                <w:lang w:val="ro-RO"/>
              </w:rPr>
              <w:t xml:space="preserve"> </w:t>
            </w:r>
            <w:r w:rsidR="005305E7" w:rsidRPr="005305E7">
              <w:rPr>
                <w:color w:val="FF0000"/>
                <w:lang w:val="en-US"/>
              </w:rPr>
              <w:t>____________________</w:t>
            </w:r>
            <w:r w:rsidR="005305E7" w:rsidRPr="00A561DC">
              <w:rPr>
                <w:b/>
                <w:color w:val="FF0000"/>
                <w:lang w:val="en-US" w:eastAsia="ro-RO"/>
              </w:rPr>
              <w:t xml:space="preserve"> lei, fără/inclusiv TVA.</w:t>
            </w:r>
          </w:p>
          <w:p w14:paraId="2038D7A7" w14:textId="1A9896C0" w:rsidR="005305E7" w:rsidRPr="00A561DC" w:rsidRDefault="005305E7" w:rsidP="003B00B0">
            <w:pPr>
              <w:tabs>
                <w:tab w:val="left" w:pos="142"/>
                <w:tab w:val="left" w:pos="301"/>
                <w:tab w:val="left" w:pos="1843"/>
                <w:tab w:val="left" w:pos="2410"/>
              </w:tabs>
              <w:jc w:val="both"/>
              <w:rPr>
                <w:iCs/>
                <w:color w:val="FF0000"/>
                <w:lang w:val="en-US" w:eastAsia="en-US"/>
              </w:rPr>
            </w:pPr>
            <w:r w:rsidRPr="00A561DC">
              <w:rPr>
                <w:i/>
                <w:iCs/>
                <w:color w:val="FF0000"/>
                <w:lang w:val="en-US"/>
              </w:rPr>
              <w:t xml:space="preserve">                                                                              (suma cu cifre și litere)</w:t>
            </w:r>
          </w:p>
          <w:p w14:paraId="62AF1EB7" w14:textId="33953495" w:rsidR="00861622" w:rsidRPr="00A561DC" w:rsidRDefault="00861622" w:rsidP="003B00B0">
            <w:pPr>
              <w:jc w:val="both"/>
              <w:rPr>
                <w:lang w:val="en-US"/>
              </w:rPr>
            </w:pPr>
            <w:r w:rsidRPr="00A561DC">
              <w:rPr>
                <w:lang w:val="en-US"/>
              </w:rPr>
              <w:t xml:space="preserve">3.3. Achitările vor fi efectuate prin transfer în baza </w:t>
            </w:r>
            <w:r w:rsidR="00BA5FCE" w:rsidRPr="00A561DC">
              <w:rPr>
                <w:lang w:val="en-US"/>
              </w:rPr>
              <w:t xml:space="preserve">facturii / </w:t>
            </w:r>
            <w:r w:rsidRPr="00A561DC">
              <w:rPr>
                <w:lang w:val="en-US"/>
              </w:rPr>
              <w:t>facturilor fiscale</w:t>
            </w:r>
            <w:r w:rsidR="007C4452" w:rsidRPr="00A561DC">
              <w:rPr>
                <w:lang w:val="en-US"/>
              </w:rPr>
              <w:t xml:space="preserve"> emise prin SIA „e-Factura”</w:t>
            </w:r>
            <w:r w:rsidR="002D4040" w:rsidRPr="00A561DC">
              <w:rPr>
                <w:lang w:val="en-US"/>
              </w:rPr>
              <w:t xml:space="preserve">, </w:t>
            </w:r>
            <w:r w:rsidRPr="00A561DC">
              <w:rPr>
                <w:lang w:val="en-US"/>
              </w:rPr>
              <w:t>după primirea proceselor</w:t>
            </w:r>
            <w:r w:rsidR="005F3B8B" w:rsidRPr="00A561DC">
              <w:rPr>
                <w:lang w:val="en-US"/>
              </w:rPr>
              <w:t>-</w:t>
            </w:r>
            <w:r w:rsidR="00D31C0B" w:rsidRPr="00A561DC">
              <w:rPr>
                <w:lang w:val="en-US"/>
              </w:rPr>
              <w:t>verbale de recepţie a L</w:t>
            </w:r>
            <w:r w:rsidRPr="00A561DC">
              <w:rPr>
                <w:lang w:val="en-US"/>
              </w:rPr>
              <w:t>ucrărilor executate, semnate şi</w:t>
            </w:r>
            <w:r w:rsidR="00BA5FCE" w:rsidRPr="00A561DC">
              <w:rPr>
                <w:lang w:val="en-US"/>
              </w:rPr>
              <w:t xml:space="preserve"> acceptate de către Beneficiar </w:t>
            </w:r>
            <w:r w:rsidR="00BA5FCE" w:rsidRPr="00A561DC">
              <w:rPr>
                <w:color w:val="FF0000"/>
                <w:lang w:val="en-US"/>
              </w:rPr>
              <w:t>fără obiecții</w:t>
            </w:r>
            <w:r w:rsidR="002B2526" w:rsidRPr="00A561DC">
              <w:rPr>
                <w:lang w:val="en-US"/>
              </w:rPr>
              <w:t>.</w:t>
            </w:r>
          </w:p>
          <w:p w14:paraId="733A42F2" w14:textId="00BA03F6" w:rsidR="00861622" w:rsidRPr="00A561DC" w:rsidRDefault="00861622" w:rsidP="003B00B0">
            <w:pPr>
              <w:jc w:val="both"/>
              <w:rPr>
                <w:lang w:val="en-US"/>
              </w:rPr>
            </w:pPr>
            <w:r w:rsidRPr="00A561DC">
              <w:rPr>
                <w:lang w:val="en-US"/>
              </w:rPr>
              <w:t>3.4. Beneficiarul va verifica p</w:t>
            </w:r>
            <w:r w:rsidR="00D31C0B" w:rsidRPr="00A561DC">
              <w:rPr>
                <w:lang w:val="en-US"/>
              </w:rPr>
              <w:t>rocesele-verbale de recepție a L</w:t>
            </w:r>
            <w:r w:rsidRPr="00A561DC">
              <w:rPr>
                <w:lang w:val="en-US"/>
              </w:rPr>
              <w:t>ucrărilor</w:t>
            </w:r>
            <w:r w:rsidR="005305E7" w:rsidRPr="00A561DC">
              <w:rPr>
                <w:lang w:val="en-US"/>
              </w:rPr>
              <w:t xml:space="preserve"> executate în termen de </w:t>
            </w:r>
            <w:r w:rsidR="005305E7" w:rsidRPr="00A561DC">
              <w:rPr>
                <w:color w:val="FF0000"/>
                <w:lang w:val="en-US"/>
              </w:rPr>
              <w:t>10 (zece)</w:t>
            </w:r>
            <w:r w:rsidRPr="00A561DC">
              <w:rPr>
                <w:color w:val="FF0000"/>
                <w:lang w:val="en-US"/>
              </w:rPr>
              <w:t xml:space="preserve"> zile </w:t>
            </w:r>
            <w:r w:rsidR="00BA5FCE" w:rsidRPr="00A561DC">
              <w:rPr>
                <w:color w:val="FF0000"/>
                <w:lang w:val="en-US"/>
              </w:rPr>
              <w:t xml:space="preserve">lucrătoare </w:t>
            </w:r>
            <w:r w:rsidRPr="00A561DC">
              <w:rPr>
                <w:lang w:val="en-US"/>
              </w:rPr>
              <w:t>de la primirea acestora de la Antreprenor.</w:t>
            </w:r>
          </w:p>
          <w:p w14:paraId="1D273068" w14:textId="4F1B9D83" w:rsidR="00861622" w:rsidRPr="00A561DC" w:rsidRDefault="00861622" w:rsidP="003B00B0">
            <w:pPr>
              <w:jc w:val="both"/>
              <w:rPr>
                <w:lang w:val="en-US"/>
              </w:rPr>
            </w:pPr>
            <w:r w:rsidRPr="00A561DC">
              <w:rPr>
                <w:lang w:val="en-US"/>
              </w:rPr>
              <w:t>3.5.</w:t>
            </w:r>
            <w:r w:rsidR="00612CB8" w:rsidRPr="00996608">
              <w:rPr>
                <w:iCs/>
                <w:color w:val="000000" w:themeColor="text1"/>
                <w:sz w:val="20"/>
                <w:szCs w:val="20"/>
                <w:lang w:val="ro-RO"/>
              </w:rPr>
              <w:t xml:space="preserve"> </w:t>
            </w:r>
            <w:r w:rsidR="00612CB8" w:rsidRPr="00BA5FCE">
              <w:rPr>
                <w:iCs/>
                <w:color w:val="FF0000"/>
                <w:lang w:val="ro-RO"/>
              </w:rPr>
              <w:t xml:space="preserve">Plata </w:t>
            </w:r>
            <w:r w:rsidR="007C4452" w:rsidRPr="00BA5FCE">
              <w:rPr>
                <w:iCs/>
                <w:color w:val="FF0000"/>
                <w:lang w:val="ro-RO"/>
              </w:rPr>
              <w:t>facturilor/</w:t>
            </w:r>
            <w:r w:rsidR="00612CB8" w:rsidRPr="00BA5FCE">
              <w:rPr>
                <w:iCs/>
                <w:color w:val="FF0000"/>
                <w:lang w:val="ro-RO"/>
              </w:rPr>
              <w:t xml:space="preserve">facturii finale se va efectua </w:t>
            </w:r>
            <w:r w:rsidR="007C4452" w:rsidRPr="00BA5FCE">
              <w:rPr>
                <w:iCs/>
                <w:color w:val="FF0000"/>
                <w:lang w:val="ro-RO"/>
              </w:rPr>
              <w:t xml:space="preserve">în termen de până la 20 (douăzeci) de zile lucrătoare după acceptarea Lucrărilor fără obiecții din partea Beneficiarului </w:t>
            </w:r>
            <w:r w:rsidR="00FE3EEF">
              <w:rPr>
                <w:iCs/>
                <w:color w:val="FF0000"/>
                <w:lang w:val="ro-RO"/>
              </w:rPr>
              <w:t xml:space="preserve">și </w:t>
            </w:r>
            <w:r w:rsidR="007C10A5" w:rsidRPr="00BA5FCE">
              <w:rPr>
                <w:iCs/>
                <w:color w:val="FF0000"/>
                <w:lang w:val="ro-RO"/>
              </w:rPr>
              <w:t xml:space="preserve">semnarea fără obiecții de către Părți a Preceselor-verbale de recepție a Lucrărilor /Procesului-verbal de recepție la terminarea Lucrărilor. </w:t>
            </w:r>
            <w:r w:rsidRPr="00A561DC">
              <w:rPr>
                <w:color w:val="FF0000"/>
                <w:lang w:val="en-US"/>
              </w:rPr>
              <w:t>Dacă verificarea se prelungeşte din diferite motive, dar în special datorită unor eve</w:t>
            </w:r>
            <w:r w:rsidR="00D31C0B" w:rsidRPr="00A561DC">
              <w:rPr>
                <w:color w:val="FF0000"/>
                <w:lang w:val="en-US"/>
              </w:rPr>
              <w:t>ntuale litigii, contravaloarea L</w:t>
            </w:r>
            <w:r w:rsidRPr="00A561DC">
              <w:rPr>
                <w:color w:val="FF0000"/>
                <w:lang w:val="en-US"/>
              </w:rPr>
              <w:t xml:space="preserve">ucrărilor care nu sunt în litigiu va fi plătită imediat. </w:t>
            </w:r>
          </w:p>
          <w:p w14:paraId="57A3A0B6" w14:textId="25831DE5" w:rsidR="007C10A5" w:rsidRPr="00A561DC" w:rsidRDefault="00861622" w:rsidP="003B00B0">
            <w:pPr>
              <w:jc w:val="both"/>
              <w:rPr>
                <w:lang w:val="en-US"/>
              </w:rPr>
            </w:pPr>
            <w:r w:rsidRPr="00A561DC">
              <w:rPr>
                <w:lang w:val="en-US"/>
              </w:rPr>
              <w:t>3.6. Lucrările nu vor fi considerate finalizate până când procesul-verbal de rec</w:t>
            </w:r>
            <w:r w:rsidR="00D31C0B" w:rsidRPr="00A561DC">
              <w:rPr>
                <w:lang w:val="en-US"/>
              </w:rPr>
              <w:t xml:space="preserve">epţie la terminarea Lucrărilor </w:t>
            </w:r>
            <w:r w:rsidRPr="00A561DC">
              <w:rPr>
                <w:lang w:val="en-US"/>
              </w:rPr>
              <w:t>nu va fi semnat de comisia</w:t>
            </w:r>
            <w:r w:rsidR="00D31C0B" w:rsidRPr="00A561DC">
              <w:rPr>
                <w:lang w:val="en-US"/>
              </w:rPr>
              <w:t xml:space="preserve"> de recepţie, care confirmă că L</w:t>
            </w:r>
            <w:r w:rsidRPr="00A561DC">
              <w:rPr>
                <w:lang w:val="en-US"/>
              </w:rPr>
              <w:t>ucră</w:t>
            </w:r>
            <w:r w:rsidR="00D31C0B" w:rsidRPr="00A561DC">
              <w:rPr>
                <w:lang w:val="en-US"/>
              </w:rPr>
              <w:t>rile au fost executate conform C</w:t>
            </w:r>
            <w:r w:rsidRPr="00A561DC">
              <w:rPr>
                <w:lang w:val="en-US"/>
              </w:rPr>
              <w:t>ontractului.</w:t>
            </w:r>
          </w:p>
          <w:p w14:paraId="412FAF8E" w14:textId="77777777" w:rsidR="00C12F61" w:rsidRPr="00A561DC" w:rsidRDefault="00C12F61" w:rsidP="003B00B0">
            <w:pPr>
              <w:jc w:val="both"/>
              <w:rPr>
                <w:sz w:val="10"/>
                <w:lang w:val="en-US"/>
              </w:rPr>
            </w:pPr>
          </w:p>
          <w:p w14:paraId="4C8CC670" w14:textId="77777777" w:rsidR="004D58FA" w:rsidRPr="00A561DC" w:rsidRDefault="004D58FA" w:rsidP="003B00B0">
            <w:pPr>
              <w:pStyle w:val="a8"/>
              <w:tabs>
                <w:tab w:val="left" w:pos="567"/>
              </w:tabs>
              <w:spacing w:before="0" w:beforeAutospacing="0" w:after="0" w:afterAutospacing="0"/>
              <w:jc w:val="center"/>
              <w:rPr>
                <w:b/>
                <w:lang w:val="en-US"/>
              </w:rPr>
            </w:pPr>
            <w:r w:rsidRPr="00A561DC">
              <w:rPr>
                <w:b/>
                <w:lang w:val="en-US"/>
              </w:rPr>
              <w:t>4. DURATA DE EXECUȚIE</w:t>
            </w:r>
          </w:p>
          <w:p w14:paraId="3130CCC4" w14:textId="77358319" w:rsidR="00D31C0B" w:rsidRDefault="00D31C0B" w:rsidP="003B00B0">
            <w:pPr>
              <w:pStyle w:val="a8"/>
              <w:tabs>
                <w:tab w:val="left" w:pos="567"/>
              </w:tabs>
              <w:spacing w:before="0" w:beforeAutospacing="0" w:after="0" w:afterAutospacing="0"/>
              <w:jc w:val="both"/>
              <w:rPr>
                <w:color w:val="FF0000"/>
                <w:lang w:val="ro-RO"/>
              </w:rPr>
            </w:pPr>
            <w:r w:rsidRPr="00A561DC">
              <w:rPr>
                <w:lang w:val="en-US"/>
              </w:rPr>
              <w:t xml:space="preserve">4.1. </w:t>
            </w:r>
            <w:r w:rsidRPr="008E205E">
              <w:rPr>
                <w:color w:val="FF0000"/>
                <w:lang w:val="ro-RO"/>
              </w:rPr>
              <w:t xml:space="preserve">Durata de execuţie a Lucrărilor contractate este </w:t>
            </w:r>
            <w:r w:rsidR="00492024">
              <w:rPr>
                <w:color w:val="FF0000"/>
                <w:lang w:val="ro-RO"/>
              </w:rPr>
              <w:t>de 4</w:t>
            </w:r>
            <w:r>
              <w:rPr>
                <w:color w:val="FF0000"/>
                <w:lang w:val="ro-RO"/>
              </w:rPr>
              <w:t>0 (</w:t>
            </w:r>
            <w:r w:rsidR="00492024">
              <w:rPr>
                <w:color w:val="FF0000"/>
                <w:lang w:val="ro-RO"/>
              </w:rPr>
              <w:t>patruzeci</w:t>
            </w:r>
            <w:r>
              <w:rPr>
                <w:color w:val="FF0000"/>
                <w:lang w:val="ro-RO"/>
              </w:rPr>
              <w:t xml:space="preserve">) de zile calendaristice </w:t>
            </w:r>
            <w:r w:rsidRPr="008E205E">
              <w:rPr>
                <w:color w:val="FF0000"/>
                <w:lang w:val="ro-RO"/>
              </w:rPr>
              <w:t xml:space="preserve">din data </w:t>
            </w:r>
            <w:r>
              <w:rPr>
                <w:color w:val="FF0000"/>
                <w:lang w:val="ro-RO"/>
              </w:rPr>
              <w:t xml:space="preserve">prevăzută în </w:t>
            </w:r>
            <w:r w:rsidRPr="00BA5FCE">
              <w:rPr>
                <w:color w:val="FF0000"/>
                <w:lang w:val="ro-RO"/>
              </w:rPr>
              <w:t>Ordinul de începere a Lucrărilor de reparație al Beneficiarului,</w:t>
            </w:r>
            <w:r w:rsidRPr="008E205E">
              <w:rPr>
                <w:color w:val="FF0000"/>
                <w:lang w:val="ro-RO"/>
              </w:rPr>
              <w:t xml:space="preserve"> conform graficului de execu</w:t>
            </w:r>
            <w:r w:rsidR="00DA535C">
              <w:rPr>
                <w:color w:val="FF0000"/>
                <w:lang w:val="ro-RO"/>
              </w:rPr>
              <w:t>ție</w:t>
            </w:r>
            <w:r w:rsidRPr="008E205E">
              <w:rPr>
                <w:color w:val="FF0000"/>
                <w:lang w:val="ro-RO"/>
              </w:rPr>
              <w:t>.</w:t>
            </w:r>
          </w:p>
          <w:p w14:paraId="1D2222AB" w14:textId="072F1A98" w:rsidR="00861622" w:rsidRPr="00507FD2" w:rsidRDefault="00861622" w:rsidP="003B00B0">
            <w:pPr>
              <w:pStyle w:val="a8"/>
              <w:tabs>
                <w:tab w:val="left" w:pos="567"/>
              </w:tabs>
              <w:spacing w:before="0" w:beforeAutospacing="0" w:after="0" w:afterAutospacing="0"/>
              <w:jc w:val="both"/>
              <w:rPr>
                <w:lang w:val="ro-RO"/>
              </w:rPr>
            </w:pPr>
            <w:r w:rsidRPr="00507FD2">
              <w:rPr>
                <w:lang w:val="ro-RO"/>
              </w:rPr>
              <w:t xml:space="preserve">4.2. </w:t>
            </w:r>
            <w:r w:rsidRPr="007926DA">
              <w:rPr>
                <w:lang w:val="ro-RO"/>
              </w:rPr>
              <w:t xml:space="preserve">Antreprenorul va începe </w:t>
            </w:r>
            <w:r w:rsidR="000472B2">
              <w:rPr>
                <w:lang w:val="ro-RO"/>
              </w:rPr>
              <w:t>L</w:t>
            </w:r>
            <w:r w:rsidR="001D3121" w:rsidRPr="007926DA">
              <w:rPr>
                <w:lang w:val="ro-RO"/>
              </w:rPr>
              <w:t xml:space="preserve">ucrările </w:t>
            </w:r>
            <w:r w:rsidR="00DA535C">
              <w:rPr>
                <w:lang w:val="ro-RO"/>
              </w:rPr>
              <w:t>conform termenului stabilit în</w:t>
            </w:r>
            <w:r w:rsidR="00260733">
              <w:rPr>
                <w:lang w:val="ro-RO"/>
              </w:rPr>
              <w:t xml:space="preserve"> punctul</w:t>
            </w:r>
            <w:r w:rsidR="00DA535C">
              <w:rPr>
                <w:lang w:val="ro-RO"/>
              </w:rPr>
              <w:t xml:space="preserve"> 4.1. din Contract</w:t>
            </w:r>
            <w:r w:rsidRPr="007926DA">
              <w:rPr>
                <w:lang w:val="ro-RO"/>
              </w:rPr>
              <w:t xml:space="preserve">, va </w:t>
            </w:r>
            <w:r w:rsidR="001D3121" w:rsidRPr="007926DA">
              <w:rPr>
                <w:lang w:val="ro-RO"/>
              </w:rPr>
              <w:t>acționa</w:t>
            </w:r>
            <w:r w:rsidRPr="007926DA">
              <w:rPr>
                <w:lang w:val="ro-RO"/>
              </w:rPr>
              <w:t xml:space="preserve"> cu promptitudine și fără întârziere și va </w:t>
            </w:r>
            <w:r w:rsidR="001D3121">
              <w:rPr>
                <w:lang w:val="ro-RO"/>
              </w:rPr>
              <w:t>finaliza</w:t>
            </w:r>
            <w:r w:rsidR="000472B2">
              <w:rPr>
                <w:lang w:val="ro-RO"/>
              </w:rPr>
              <w:t xml:space="preserve"> L</w:t>
            </w:r>
            <w:r w:rsidR="001D3121" w:rsidRPr="007926DA">
              <w:rPr>
                <w:lang w:val="ro-RO"/>
              </w:rPr>
              <w:t xml:space="preserve">ucrările </w:t>
            </w:r>
            <w:r w:rsidRPr="007926DA">
              <w:rPr>
                <w:lang w:val="ro-RO"/>
              </w:rPr>
              <w:t xml:space="preserve">în termenul stabilit. Emiterea </w:t>
            </w:r>
            <w:r w:rsidR="001D3121" w:rsidRPr="007926DA">
              <w:rPr>
                <w:lang w:val="ro-RO"/>
              </w:rPr>
              <w:t xml:space="preserve">ordinului </w:t>
            </w:r>
            <w:r w:rsidR="000472B2">
              <w:rPr>
                <w:lang w:val="ro-RO"/>
              </w:rPr>
              <w:t>de începere a L</w:t>
            </w:r>
            <w:r w:rsidRPr="007926DA">
              <w:rPr>
                <w:lang w:val="ro-RO"/>
              </w:rPr>
              <w:t xml:space="preserve">ucrărilor este condiționată de îndeplinirea cumulativă a </w:t>
            </w:r>
            <w:r w:rsidR="001D3121" w:rsidRPr="007926DA">
              <w:rPr>
                <w:lang w:val="ro-RO"/>
              </w:rPr>
              <w:t>următoarelor</w:t>
            </w:r>
            <w:r w:rsidRPr="007926DA">
              <w:rPr>
                <w:lang w:val="ro-RO"/>
              </w:rPr>
              <w:t xml:space="preserve"> condiții:</w:t>
            </w:r>
          </w:p>
          <w:p w14:paraId="4198AAE6" w14:textId="5247CB85" w:rsidR="00861622" w:rsidRPr="002B2526" w:rsidRDefault="00861622" w:rsidP="003B00B0">
            <w:pPr>
              <w:jc w:val="both"/>
              <w:rPr>
                <w:color w:val="FF0000"/>
                <w:lang w:val="ro-RO"/>
              </w:rPr>
            </w:pPr>
            <w:r w:rsidRPr="00113F01">
              <w:rPr>
                <w:color w:val="FF0000"/>
                <w:lang w:val="ro-RO"/>
              </w:rPr>
              <w:t>-</w:t>
            </w:r>
            <w:r w:rsidRPr="007926DA">
              <w:rPr>
                <w:lang w:val="ro-RO"/>
              </w:rPr>
              <w:t xml:space="preserve"> </w:t>
            </w:r>
            <w:r w:rsidRPr="002B2526">
              <w:rPr>
                <w:color w:val="FF0000"/>
                <w:lang w:val="ro-RO"/>
              </w:rPr>
              <w:t>obținerea autorizației de construire de către Beneficiar</w:t>
            </w:r>
            <w:r w:rsidR="00BA5FCE" w:rsidRPr="002B2526">
              <w:rPr>
                <w:color w:val="FF0000"/>
                <w:lang w:val="ro-RO"/>
              </w:rPr>
              <w:t xml:space="preserve"> (după caz)</w:t>
            </w:r>
            <w:r w:rsidRPr="002B2526">
              <w:rPr>
                <w:color w:val="FF0000"/>
                <w:lang w:val="ro-RO"/>
              </w:rPr>
              <w:t>;</w:t>
            </w:r>
          </w:p>
          <w:p w14:paraId="0F1EEAF1" w14:textId="1C6EBCF5" w:rsidR="00861622" w:rsidRPr="002B2526" w:rsidRDefault="00861622" w:rsidP="003B00B0">
            <w:pPr>
              <w:jc w:val="both"/>
              <w:rPr>
                <w:color w:val="FF0000"/>
                <w:lang w:val="ro-RO"/>
              </w:rPr>
            </w:pPr>
            <w:r w:rsidRPr="002B2526">
              <w:rPr>
                <w:color w:val="FF0000"/>
                <w:lang w:val="ro-RO"/>
              </w:rPr>
              <w:t xml:space="preserve">- semnarea procesului–verbal de predare - primire a </w:t>
            </w:r>
            <w:r w:rsidR="002B2526" w:rsidRPr="002B2526">
              <w:rPr>
                <w:color w:val="FF0000"/>
                <w:lang w:val="ro-RO"/>
              </w:rPr>
              <w:t>amplasamentului/șantierului</w:t>
            </w:r>
            <w:r w:rsidRPr="002B2526">
              <w:rPr>
                <w:color w:val="FF0000"/>
                <w:lang w:val="ro-RO"/>
              </w:rPr>
              <w:t>, liber de orice sarcini care împiedică rea</w:t>
            </w:r>
            <w:r w:rsidR="000472B2" w:rsidRPr="002B2526">
              <w:rPr>
                <w:color w:val="FF0000"/>
                <w:lang w:val="ro-RO"/>
              </w:rPr>
              <w:t>lizarea obiectului prezentului C</w:t>
            </w:r>
            <w:r w:rsidRPr="002B2526">
              <w:rPr>
                <w:color w:val="FF0000"/>
                <w:lang w:val="ro-RO"/>
              </w:rPr>
              <w:t>ontract.</w:t>
            </w:r>
          </w:p>
          <w:p w14:paraId="3027E04A" w14:textId="6793338C" w:rsidR="00861622" w:rsidRPr="00507FD2" w:rsidRDefault="00861622" w:rsidP="003B00B0">
            <w:pPr>
              <w:pStyle w:val="a8"/>
              <w:tabs>
                <w:tab w:val="left" w:pos="567"/>
              </w:tabs>
              <w:spacing w:before="0" w:beforeAutospacing="0" w:after="0" w:afterAutospacing="0"/>
              <w:ind w:firstLine="29"/>
              <w:jc w:val="both"/>
              <w:rPr>
                <w:lang w:val="ro-RO"/>
              </w:rPr>
            </w:pPr>
            <w:r w:rsidRPr="00507FD2">
              <w:rPr>
                <w:lang w:val="ro-RO"/>
              </w:rPr>
              <w:t xml:space="preserve">4.3. Executarea </w:t>
            </w:r>
            <w:r w:rsidR="000472B2" w:rsidRPr="00507FD2">
              <w:rPr>
                <w:lang w:val="ro-RO"/>
              </w:rPr>
              <w:t>L</w:t>
            </w:r>
            <w:r w:rsidR="001D3121" w:rsidRPr="00507FD2">
              <w:rPr>
                <w:lang w:val="ro-RO"/>
              </w:rPr>
              <w:t xml:space="preserve">ucrărilor </w:t>
            </w:r>
            <w:r w:rsidRPr="00507FD2">
              <w:rPr>
                <w:lang w:val="ro-RO"/>
              </w:rPr>
              <w:t xml:space="preserve">se va face în succesiunea și termenele stabilite prin </w:t>
            </w:r>
            <w:r w:rsidR="001D3121" w:rsidRPr="00507FD2">
              <w:rPr>
                <w:lang w:val="ro-RO"/>
              </w:rPr>
              <w:t xml:space="preserve">graficul </w:t>
            </w:r>
            <w:r w:rsidRPr="00507FD2">
              <w:rPr>
                <w:lang w:val="ro-RO"/>
              </w:rPr>
              <w:t>de execuție, alcătuit în ordinea tehnolo</w:t>
            </w:r>
            <w:r w:rsidR="000472B2" w:rsidRPr="00507FD2">
              <w:rPr>
                <w:lang w:val="ro-RO"/>
              </w:rPr>
              <w:t xml:space="preserve">gică de execuţie, Anexa nr. </w:t>
            </w:r>
            <w:r w:rsidR="00DA535C">
              <w:rPr>
                <w:lang w:val="ro-RO"/>
              </w:rPr>
              <w:t>3</w:t>
            </w:r>
            <w:r w:rsidR="000472B2" w:rsidRPr="00507FD2">
              <w:rPr>
                <w:lang w:val="ro-RO"/>
              </w:rPr>
              <w:t xml:space="preserve"> la C</w:t>
            </w:r>
            <w:r w:rsidRPr="00507FD2">
              <w:rPr>
                <w:lang w:val="ro-RO"/>
              </w:rPr>
              <w:t xml:space="preserve">ontract </w:t>
            </w:r>
            <w:r w:rsidR="00DA535C">
              <w:rPr>
                <w:lang w:val="ro-RO"/>
              </w:rPr>
              <w:t xml:space="preserve">care este </w:t>
            </w:r>
            <w:r w:rsidRPr="00507FD2">
              <w:rPr>
                <w:lang w:val="ro-RO"/>
              </w:rPr>
              <w:t>parte integrantă a acestuia.</w:t>
            </w:r>
          </w:p>
          <w:p w14:paraId="04D44E54" w14:textId="77777777" w:rsidR="00861622" w:rsidRPr="006369F2" w:rsidRDefault="00861622" w:rsidP="003B00B0">
            <w:pPr>
              <w:pStyle w:val="a8"/>
              <w:tabs>
                <w:tab w:val="left" w:pos="567"/>
              </w:tabs>
              <w:spacing w:before="0" w:beforeAutospacing="0" w:after="0" w:afterAutospacing="0"/>
              <w:ind w:right="-110"/>
              <w:jc w:val="both"/>
              <w:rPr>
                <w:lang w:val="en-US"/>
              </w:rPr>
            </w:pPr>
            <w:r w:rsidRPr="006369F2">
              <w:rPr>
                <w:lang w:val="en-US"/>
              </w:rPr>
              <w:t>4.4. Antreprenorul are dreptul la modificarea duratei de execuţie doar dacă aceasta nu se datorează din culpa sa.</w:t>
            </w:r>
          </w:p>
          <w:p w14:paraId="5FCD9F04" w14:textId="09BBE157" w:rsidR="00861622" w:rsidRPr="006369F2" w:rsidRDefault="00861622" w:rsidP="003B00B0">
            <w:pPr>
              <w:pStyle w:val="a8"/>
              <w:tabs>
                <w:tab w:val="left" w:pos="567"/>
              </w:tabs>
              <w:spacing w:before="0" w:beforeAutospacing="0" w:after="0" w:afterAutospacing="0"/>
              <w:jc w:val="both"/>
              <w:rPr>
                <w:lang w:val="en-US"/>
              </w:rPr>
            </w:pPr>
            <w:r w:rsidRPr="006369F2">
              <w:rPr>
                <w:lang w:val="en-US"/>
              </w:rPr>
              <w:t>4.5. Perioada de execuţie poate fi prelungită sau suspendată,</w:t>
            </w:r>
            <w:r w:rsidR="00166B53">
              <w:rPr>
                <w:lang w:val="en-US"/>
              </w:rPr>
              <w:t xml:space="preserve"> prin acordul scris al Părților,</w:t>
            </w:r>
            <w:r w:rsidRPr="006369F2">
              <w:rPr>
                <w:lang w:val="en-US"/>
              </w:rPr>
              <w:t xml:space="preserve"> cu modificarea </w:t>
            </w:r>
            <w:r w:rsidR="001D3121" w:rsidRPr="006369F2">
              <w:rPr>
                <w:lang w:val="en-US"/>
              </w:rPr>
              <w:t xml:space="preserve">graficului </w:t>
            </w:r>
            <w:r w:rsidR="000472B2">
              <w:rPr>
                <w:lang w:val="en-US"/>
              </w:rPr>
              <w:t>de execuție</w:t>
            </w:r>
            <w:r w:rsidRPr="006369F2">
              <w:rPr>
                <w:lang w:val="en-US"/>
              </w:rPr>
              <w:t>, dacă constrângerea activităţii se datorează următoarelor cauze:</w:t>
            </w:r>
          </w:p>
          <w:p w14:paraId="6E5A46A0" w14:textId="77777777" w:rsidR="00861622" w:rsidRPr="006369F2" w:rsidRDefault="00861622" w:rsidP="003B00B0">
            <w:pPr>
              <w:tabs>
                <w:tab w:val="left" w:pos="1276"/>
              </w:tabs>
              <w:jc w:val="both"/>
              <w:rPr>
                <w:lang w:val="en-US"/>
              </w:rPr>
            </w:pPr>
            <w:r w:rsidRPr="006369F2">
              <w:rPr>
                <w:lang w:val="en-US"/>
              </w:rPr>
              <w:t>a) generate de Beneficiar;</w:t>
            </w:r>
          </w:p>
          <w:p w14:paraId="185450BA" w14:textId="77777777" w:rsidR="00861622" w:rsidRPr="006369F2" w:rsidRDefault="00861622" w:rsidP="003B00B0">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75A9B8EC" w14:textId="07C06FE5" w:rsidR="00861622" w:rsidRPr="006369F2" w:rsidRDefault="00861622" w:rsidP="003B00B0">
            <w:pPr>
              <w:tabs>
                <w:tab w:val="left" w:pos="1276"/>
              </w:tabs>
              <w:jc w:val="both"/>
              <w:rPr>
                <w:lang w:val="en-US"/>
              </w:rPr>
            </w:pPr>
            <w:r w:rsidRPr="006369F2">
              <w:rPr>
                <w:lang w:val="en-US"/>
              </w:rPr>
              <w:t xml:space="preserve">c) influenţei factorilor climatici, care duc la imposibilitatea executării </w:t>
            </w:r>
            <w:r w:rsidR="00166B53">
              <w:rPr>
                <w:lang w:val="en-US"/>
              </w:rPr>
              <w:t>L</w:t>
            </w:r>
            <w:r w:rsidRPr="006369F2">
              <w:rPr>
                <w:lang w:val="en-US"/>
              </w:rPr>
              <w:t>ucrărilor stabilite conform caietului de sarcini, or executarea lor în asemenea codiții climaterice se</w:t>
            </w:r>
            <w:r w:rsidR="000472B2">
              <w:rPr>
                <w:lang w:val="en-US"/>
              </w:rPr>
              <w:t xml:space="preserve"> va răsfrânge asupra calității L</w:t>
            </w:r>
            <w:r w:rsidRPr="006369F2">
              <w:rPr>
                <w:lang w:val="en-US"/>
              </w:rPr>
              <w:t>ucrărilor;</w:t>
            </w:r>
          </w:p>
          <w:p w14:paraId="0B282F46" w14:textId="77777777" w:rsidR="00861622" w:rsidRPr="006369F2" w:rsidRDefault="00861622" w:rsidP="003B00B0">
            <w:pPr>
              <w:tabs>
                <w:tab w:val="left" w:pos="1276"/>
              </w:tabs>
              <w:jc w:val="both"/>
              <w:rPr>
                <w:lang w:val="en-US"/>
              </w:rPr>
            </w:pPr>
            <w:r w:rsidRPr="006369F2">
              <w:rPr>
                <w:lang w:val="en-US"/>
              </w:rPr>
              <w:t>d) calamităţilor naturale recunoscute de autoritatea legală.</w:t>
            </w:r>
          </w:p>
          <w:p w14:paraId="1FAA3586" w14:textId="7C915AE3" w:rsidR="00861622" w:rsidRPr="006369F2" w:rsidRDefault="00861622" w:rsidP="003B00B0">
            <w:pPr>
              <w:pStyle w:val="a8"/>
              <w:tabs>
                <w:tab w:val="left" w:pos="567"/>
              </w:tabs>
              <w:spacing w:before="0" w:beforeAutospacing="0" w:after="0" w:afterAutospacing="0"/>
              <w:jc w:val="both"/>
              <w:rPr>
                <w:lang w:val="en-US"/>
              </w:rPr>
            </w:pPr>
            <w:r w:rsidRPr="006369F2">
              <w:rPr>
                <w:lang w:val="en-US"/>
              </w:rPr>
              <w:t>4.6. Conform dispoziţiei scrise a Beneficiarului,</w:t>
            </w:r>
            <w:r w:rsidR="00166B53">
              <w:rPr>
                <w:lang w:val="en-US"/>
              </w:rPr>
              <w:t xml:space="preserve"> din motive care nu sunt imputabile </w:t>
            </w:r>
            <w:r w:rsidRPr="006369F2">
              <w:rPr>
                <w:lang w:val="en-US"/>
              </w:rPr>
              <w:t>A</w:t>
            </w:r>
            <w:r w:rsidR="000472B2">
              <w:rPr>
                <w:lang w:val="en-US"/>
              </w:rPr>
              <w:t>ntreprenorul</w:t>
            </w:r>
            <w:r w:rsidR="00166B53">
              <w:rPr>
                <w:lang w:val="en-US"/>
              </w:rPr>
              <w:t>ui, acesta</w:t>
            </w:r>
            <w:r w:rsidR="000472B2">
              <w:rPr>
                <w:lang w:val="en-US"/>
              </w:rPr>
              <w:t xml:space="preserve"> va sista execuţia L</w:t>
            </w:r>
            <w:r w:rsidRPr="006369F2">
              <w:rPr>
                <w:lang w:val="en-US"/>
              </w:rPr>
              <w:t>ucrărilor sau a unor părţi ale acestora pe o durată şi în modul în care Beneficiarul consideră oportun. Pe timpul suspendării, Antrep</w:t>
            </w:r>
            <w:r w:rsidR="000472B2">
              <w:rPr>
                <w:lang w:val="en-US"/>
              </w:rPr>
              <w:t>renorul va proteja şi conserva L</w:t>
            </w:r>
            <w:r w:rsidRPr="006369F2">
              <w:rPr>
                <w:lang w:val="en-US"/>
              </w:rPr>
              <w:t>ucrările în mod corespunzător, aşa cum va dispune Beneficiarul. Cheltuielile suplimen</w:t>
            </w:r>
            <w:r w:rsidR="000472B2">
              <w:rPr>
                <w:lang w:val="en-US"/>
              </w:rPr>
              <w:t>tare generate în urma sistării L</w:t>
            </w:r>
            <w:r w:rsidRPr="006369F2">
              <w:rPr>
                <w:lang w:val="en-US"/>
              </w:rPr>
              <w:t>ucrărilor suportate de Antreprenor vor fi plătite de către</w:t>
            </w:r>
            <w:r w:rsidR="000472B2">
              <w:rPr>
                <w:lang w:val="en-US"/>
              </w:rPr>
              <w:t xml:space="preserve"> Beneficiar. În cazul sistării L</w:t>
            </w:r>
            <w:r w:rsidRPr="006369F2">
              <w:rPr>
                <w:lang w:val="en-US"/>
              </w:rPr>
              <w:t xml:space="preserve">ucrărilor sau a unor părţi din ele, din </w:t>
            </w:r>
            <w:r w:rsidR="00166B53">
              <w:rPr>
                <w:lang w:val="en-US"/>
              </w:rPr>
              <w:t xml:space="preserve">vina sau din </w:t>
            </w:r>
            <w:r w:rsidRPr="006369F2">
              <w:rPr>
                <w:lang w:val="en-US"/>
              </w:rPr>
              <w:t>iniţiativa Antreprenorului, acesta suportă pe timpul suspendării toate cheltuielile, pri</w:t>
            </w:r>
            <w:r w:rsidR="000472B2">
              <w:rPr>
                <w:lang w:val="en-US"/>
              </w:rPr>
              <w:t>vind protejarea şi conservarea L</w:t>
            </w:r>
            <w:r w:rsidRPr="006369F2">
              <w:rPr>
                <w:lang w:val="en-US"/>
              </w:rPr>
              <w:t>ucrărilor cu bună diligenţă.</w:t>
            </w:r>
          </w:p>
          <w:p w14:paraId="5FD405C8" w14:textId="5BDF9B4D" w:rsidR="00861622" w:rsidRPr="006369F2" w:rsidRDefault="00861622" w:rsidP="003B00B0">
            <w:pPr>
              <w:pStyle w:val="a8"/>
              <w:tabs>
                <w:tab w:val="left" w:pos="567"/>
              </w:tabs>
              <w:spacing w:before="0" w:beforeAutospacing="0" w:after="0" w:afterAutospacing="0"/>
              <w:jc w:val="both"/>
              <w:rPr>
                <w:lang w:val="en-US"/>
              </w:rPr>
            </w:pPr>
            <w:r w:rsidRPr="006369F2">
              <w:rPr>
                <w:lang w:val="en-US"/>
              </w:rPr>
              <w:t>4.7. Lipsa informării</w:t>
            </w:r>
            <w:r w:rsidR="000472B2">
              <w:rPr>
                <w:lang w:val="en-US"/>
              </w:rPr>
              <w:t xml:space="preserve"> Beneficiarului face inopozabilă</w:t>
            </w:r>
            <w:r w:rsidRPr="006369F2">
              <w:rPr>
                <w:lang w:val="en-US"/>
              </w:rPr>
              <w:t xml:space="preserve"> decizi</w:t>
            </w:r>
            <w:r w:rsidR="000472B2">
              <w:rPr>
                <w:lang w:val="en-US"/>
              </w:rPr>
              <w:t>a Antreprenorului de sistare a L</w:t>
            </w:r>
            <w:r w:rsidRPr="006369F2">
              <w:rPr>
                <w:lang w:val="en-US"/>
              </w:rPr>
              <w:t>ucrărilor, cu consecinţa exercitării de către Beneficiar a dreptului de a refuza pre</w:t>
            </w:r>
            <w:r w:rsidR="000472B2">
              <w:rPr>
                <w:lang w:val="en-US"/>
              </w:rPr>
              <w:t>lungirea duratei de execuţie a L</w:t>
            </w:r>
            <w:r w:rsidRPr="006369F2">
              <w:rPr>
                <w:lang w:val="en-US"/>
              </w:rPr>
              <w:t>ucrărilor contractate.</w:t>
            </w:r>
          </w:p>
          <w:p w14:paraId="5889A833" w14:textId="77777777" w:rsidR="00861622" w:rsidRPr="006369F2" w:rsidRDefault="004D58FA" w:rsidP="003B00B0">
            <w:pPr>
              <w:pStyle w:val="a8"/>
              <w:tabs>
                <w:tab w:val="left" w:pos="525"/>
              </w:tabs>
              <w:spacing w:before="0" w:beforeAutospacing="0" w:after="0" w:afterAutospacing="0"/>
              <w:jc w:val="center"/>
              <w:rPr>
                <w:b/>
                <w:lang w:val="en-US"/>
              </w:rPr>
            </w:pPr>
            <w:r w:rsidRPr="006369F2">
              <w:rPr>
                <w:b/>
                <w:lang w:val="en-US"/>
              </w:rPr>
              <w:t xml:space="preserve">5. </w:t>
            </w:r>
            <w:r w:rsidR="00861622" w:rsidRPr="006369F2">
              <w:rPr>
                <w:b/>
                <w:lang w:val="en-US"/>
              </w:rPr>
              <w:t>RECEPŢIA LUCRĂRILOR DE EXECUŢIE</w:t>
            </w:r>
          </w:p>
          <w:p w14:paraId="34069042" w14:textId="063A850A" w:rsidR="00861622" w:rsidRPr="006369F2" w:rsidRDefault="000472B2" w:rsidP="003B00B0">
            <w:pPr>
              <w:pStyle w:val="a8"/>
              <w:tabs>
                <w:tab w:val="left" w:pos="567"/>
              </w:tabs>
              <w:spacing w:before="0" w:beforeAutospacing="0" w:after="0" w:afterAutospacing="0"/>
              <w:jc w:val="both"/>
              <w:rPr>
                <w:lang w:val="en-US"/>
              </w:rPr>
            </w:pPr>
            <w:r>
              <w:rPr>
                <w:lang w:val="en-US"/>
              </w:rPr>
              <w:t>5.1. Terminarea L</w:t>
            </w:r>
            <w:r w:rsidR="00861622" w:rsidRPr="006369F2">
              <w:rPr>
                <w:lang w:val="en-US"/>
              </w:rPr>
              <w:t>ucrărilor</w:t>
            </w:r>
            <w:r>
              <w:rPr>
                <w:lang w:val="en-US"/>
              </w:rPr>
              <w:t>:</w:t>
            </w:r>
          </w:p>
          <w:p w14:paraId="7AD904BF" w14:textId="569730BC" w:rsidR="00861622" w:rsidRPr="006369F2" w:rsidRDefault="00462DDB" w:rsidP="003B00B0">
            <w:pPr>
              <w:pStyle w:val="a8"/>
              <w:tabs>
                <w:tab w:val="left" w:pos="567"/>
              </w:tabs>
              <w:spacing w:before="0" w:beforeAutospacing="0" w:after="0" w:afterAutospacing="0"/>
              <w:jc w:val="both"/>
              <w:rPr>
                <w:lang w:val="en-US"/>
              </w:rPr>
            </w:pPr>
            <w:r>
              <w:rPr>
                <w:lang w:val="en-US"/>
              </w:rPr>
              <w:t xml:space="preserve">5.1.1. </w:t>
            </w:r>
            <w:r w:rsidR="000472B2">
              <w:rPr>
                <w:lang w:val="en-US"/>
              </w:rPr>
              <w:t>Totalitatea L</w:t>
            </w:r>
            <w:r w:rsidR="00861622" w:rsidRPr="006369F2">
              <w:rPr>
                <w:lang w:val="en-US"/>
              </w:rPr>
              <w:t>ucrărilor sau, dacă este cazul, oricare parte din acestea, prevăzute a fi finalizate într-un termen stabil</w:t>
            </w:r>
            <w:r w:rsidR="000472B2">
              <w:rPr>
                <w:lang w:val="en-US"/>
              </w:rPr>
              <w:t>it prin graficul de execuție a C</w:t>
            </w:r>
            <w:r w:rsidR="00861622" w:rsidRPr="006369F2">
              <w:rPr>
                <w:lang w:val="en-US"/>
              </w:rPr>
              <w:t xml:space="preserve">ontractului, trebuie finalizate </w:t>
            </w:r>
            <w:r w:rsidRPr="00462DDB">
              <w:rPr>
                <w:color w:val="FF0000"/>
                <w:lang w:val="en-US"/>
              </w:rPr>
              <w:t>cu respectarea</w:t>
            </w:r>
            <w:r w:rsidR="00861622" w:rsidRPr="00462DDB">
              <w:rPr>
                <w:color w:val="FF0000"/>
                <w:lang w:val="en-US"/>
              </w:rPr>
              <w:t xml:space="preserve"> termenul</w:t>
            </w:r>
            <w:r w:rsidRPr="00462DDB">
              <w:rPr>
                <w:color w:val="FF0000"/>
                <w:lang w:val="en-US"/>
              </w:rPr>
              <w:t xml:space="preserve">ui stabilit la punctul 4.1. la prezentul Contract. </w:t>
            </w:r>
          </w:p>
          <w:p w14:paraId="72980C3E" w14:textId="095EFCA2" w:rsidR="00861622" w:rsidRPr="006369F2" w:rsidRDefault="00861622" w:rsidP="003B00B0">
            <w:pPr>
              <w:pStyle w:val="a8"/>
              <w:tabs>
                <w:tab w:val="left" w:pos="567"/>
              </w:tabs>
              <w:spacing w:before="0" w:beforeAutospacing="0" w:after="0" w:afterAutospacing="0"/>
              <w:jc w:val="both"/>
              <w:rPr>
                <w:lang w:val="en-US"/>
              </w:rPr>
            </w:pPr>
            <w:r w:rsidRPr="006369F2">
              <w:rPr>
                <w:lang w:val="en-US"/>
              </w:rPr>
              <w:t>5.2. Înştiinţarea de Recepţie</w:t>
            </w:r>
            <w:r w:rsidR="000472B2">
              <w:rPr>
                <w:lang w:val="en-US"/>
              </w:rPr>
              <w:t>:</w:t>
            </w:r>
          </w:p>
          <w:p w14:paraId="4E1AA647" w14:textId="0B48BADB" w:rsidR="00861622" w:rsidRPr="00B70E83" w:rsidRDefault="00861622" w:rsidP="003B00B0">
            <w:pPr>
              <w:pStyle w:val="a8"/>
              <w:tabs>
                <w:tab w:val="left" w:pos="567"/>
              </w:tabs>
              <w:spacing w:before="0" w:beforeAutospacing="0" w:after="0" w:afterAutospacing="0"/>
              <w:jc w:val="both"/>
              <w:rPr>
                <w:lang w:val="ro-RO"/>
              </w:rPr>
            </w:pPr>
            <w:r w:rsidRPr="006369F2">
              <w:rPr>
                <w:lang w:val="en-US"/>
              </w:rPr>
              <w:t>5.2.1. Antreprenorul are obligaţia de a notifica în scris Beneficiarul cu privire la îndeplinirea condiţiilor de recepţie, solicitând acestuia convocarea comisiei de recepţie conform prevederilor</w:t>
            </w:r>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 xml:space="preserve">de șantier. În baza acestei notificări, </w:t>
            </w:r>
            <w:r w:rsidRPr="00462DDB">
              <w:rPr>
                <w:color w:val="FF0000"/>
                <w:lang w:val="ro-RO"/>
              </w:rPr>
              <w:t>Beneficiarul va convoca  co</w:t>
            </w:r>
            <w:r w:rsidR="00BC26F2" w:rsidRPr="00462DDB">
              <w:rPr>
                <w:color w:val="FF0000"/>
                <w:lang w:val="ro-RO"/>
              </w:rPr>
              <w:t>misia de recepție la terminrea L</w:t>
            </w:r>
            <w:r w:rsidRPr="00462DDB">
              <w:rPr>
                <w:color w:val="FF0000"/>
                <w:lang w:val="ro-RO"/>
              </w:rPr>
              <w:t>ucrărilor, în termen</w:t>
            </w:r>
            <w:r w:rsidR="00F17B9C">
              <w:rPr>
                <w:color w:val="FF0000"/>
                <w:lang w:val="ro-RO"/>
              </w:rPr>
              <w:t>ele</w:t>
            </w:r>
            <w:r w:rsidRPr="00462DDB">
              <w:rPr>
                <w:color w:val="FF0000"/>
                <w:lang w:val="ro-RO"/>
              </w:rPr>
              <w:t xml:space="preserve"> stabili</w:t>
            </w:r>
            <w:r w:rsidR="00F17B9C">
              <w:rPr>
                <w:color w:val="FF0000"/>
                <w:lang w:val="ro-RO"/>
              </w:rPr>
              <w:t>te</w:t>
            </w:r>
            <w:r w:rsidRPr="00462DDB">
              <w:rPr>
                <w:color w:val="FF0000"/>
                <w:lang w:val="ro-RO"/>
              </w:rPr>
              <w:t xml:space="preserve"> de legislație.</w:t>
            </w:r>
          </w:p>
          <w:p w14:paraId="6F69C017" w14:textId="2546E29B" w:rsidR="00861622" w:rsidRPr="00BA5FCE" w:rsidRDefault="00861622" w:rsidP="003B00B0">
            <w:pPr>
              <w:pStyle w:val="a8"/>
              <w:tabs>
                <w:tab w:val="left" w:pos="567"/>
              </w:tabs>
              <w:spacing w:before="0" w:beforeAutospacing="0" w:after="0" w:afterAutospacing="0"/>
              <w:jc w:val="both"/>
              <w:rPr>
                <w:lang w:val="ro-RO"/>
              </w:rPr>
            </w:pPr>
            <w:r w:rsidRPr="00BA5FCE">
              <w:rPr>
                <w:lang w:val="ro-RO"/>
              </w:rPr>
              <w:lastRenderedPageBreak/>
              <w:t>5.2.2.</w:t>
            </w:r>
            <w:r w:rsidR="00BB018B" w:rsidRPr="00BA5FCE">
              <w:rPr>
                <w:lang w:val="ro-RO"/>
              </w:rPr>
              <w:t xml:space="preserve"> În cazul în care Comisia de recep</w:t>
            </w:r>
            <w:r w:rsidR="00BB018B">
              <w:rPr>
                <w:lang w:val="ro-RO"/>
              </w:rPr>
              <w:t>ție</w:t>
            </w:r>
            <w:r w:rsidRPr="00BA5FCE">
              <w:rPr>
                <w:lang w:val="ro-RO"/>
              </w:rPr>
              <w:t xml:space="preserve"> constată că sunt lipsuri sau deficienţe, acestea vor fi consemnate </w:t>
            </w:r>
            <w:r w:rsidRPr="00B70E83">
              <w:rPr>
                <w:lang w:val="ro-RO"/>
              </w:rPr>
              <w:t>î</w:t>
            </w:r>
            <w:r w:rsidRPr="00BA5FCE">
              <w:rPr>
                <w:lang w:val="ro-RO"/>
              </w:rPr>
              <w:t>ntr-un proces</w:t>
            </w:r>
            <w:r w:rsidR="00D270BF" w:rsidRPr="00BA5FCE">
              <w:rPr>
                <w:lang w:val="ro-RO"/>
              </w:rPr>
              <w:t>-</w:t>
            </w:r>
            <w:r w:rsidRPr="00BA5FCE">
              <w:rPr>
                <w:lang w:val="ro-RO"/>
              </w:rPr>
              <w:t xml:space="preserve">verbal şi notificate Antreprenorului, stabilindu-se şi termenele pentru remediere şi finalizare din contul Antreprenorului, sub sancțiunea perceperii de penalități în condițiile </w:t>
            </w:r>
            <w:r w:rsidR="004D5FB6">
              <w:rPr>
                <w:lang w:val="ro-RO"/>
              </w:rPr>
              <w:t>capitolului</w:t>
            </w:r>
            <w:r w:rsidR="004D5FB6" w:rsidRPr="00BA5FCE">
              <w:rPr>
                <w:lang w:val="ro-RO"/>
              </w:rPr>
              <w:t xml:space="preserve"> </w:t>
            </w:r>
            <w:r w:rsidRPr="00BA5FCE">
              <w:rPr>
                <w:lang w:val="ro-RO"/>
              </w:rPr>
              <w:t>15 din prezent</w:t>
            </w:r>
            <w:r w:rsidR="00BC26F2" w:rsidRPr="00BA5FCE">
              <w:rPr>
                <w:lang w:val="ro-RO"/>
              </w:rPr>
              <w:t>ul Contract</w:t>
            </w:r>
            <w:r w:rsidRPr="00BA5FCE">
              <w:rPr>
                <w:lang w:val="ro-RO"/>
              </w:rPr>
              <w:t>.</w:t>
            </w:r>
          </w:p>
          <w:p w14:paraId="46FB2B71" w14:textId="26020C53" w:rsidR="00861622" w:rsidRPr="00B70E83" w:rsidRDefault="00861622" w:rsidP="003B00B0">
            <w:pPr>
              <w:pStyle w:val="a8"/>
              <w:tabs>
                <w:tab w:val="left" w:pos="567"/>
              </w:tabs>
              <w:spacing w:before="0" w:beforeAutospacing="0" w:after="0" w:afterAutospacing="0"/>
              <w:jc w:val="both"/>
              <w:rPr>
                <w:lang w:val="en-US"/>
              </w:rPr>
            </w:pPr>
            <w:r w:rsidRPr="00BA5FCE">
              <w:rPr>
                <w:lang w:val="ro-RO"/>
              </w:rPr>
              <w:t>5.2.3. Comisia de recepţie are obligaţia de a constata</w:t>
            </w:r>
            <w:r w:rsidR="00BC26F2" w:rsidRPr="00BA5FCE">
              <w:rPr>
                <w:lang w:val="ro-RO"/>
              </w:rPr>
              <w:t xml:space="preserve"> executarea completă a tuturor L</w:t>
            </w:r>
            <w:r w:rsidRPr="00BA5FCE">
              <w:rPr>
                <w:lang w:val="ro-RO"/>
              </w:rPr>
              <w:t>uc</w:t>
            </w:r>
            <w:r w:rsidR="00BC26F2" w:rsidRPr="00BA5FCE">
              <w:rPr>
                <w:lang w:val="ro-RO"/>
              </w:rPr>
              <w:t>rărilor prevăzute în prezentul C</w:t>
            </w:r>
            <w:r w:rsidRPr="00BA5FCE">
              <w:rPr>
                <w:lang w:val="ro-RO"/>
              </w:rPr>
              <w:t xml:space="preserve">ontract, prin corelarea prevederilor acestuia cu documentaţia de execuţie şi cu reglementările specifice, cu respectarea exigenţelor prevăzute de lege. </w:t>
            </w:r>
            <w:r w:rsidRPr="006369F2">
              <w:rPr>
                <w:lang w:val="en-US"/>
              </w:rPr>
              <w:t>În funcţie de constatările făcute,</w:t>
            </w:r>
            <w:r w:rsidR="001D3121" w:rsidRPr="006369F2">
              <w:rPr>
                <w:lang w:val="en-US"/>
              </w:rPr>
              <w:t xml:space="preserve"> </w:t>
            </w:r>
            <w:r w:rsidRPr="006369F2">
              <w:rPr>
                <w:lang w:val="en-US"/>
              </w:rPr>
              <w:t>Beneficiarul are dreptul de a admite, cu sau fără obiecții, a amâna sau de a respinge recepţia.</w:t>
            </w:r>
            <w:r w:rsidRPr="00B70E83">
              <w:rPr>
                <w:color w:val="333333"/>
                <w:shd w:val="clear" w:color="auto" w:fill="FFFFFF"/>
                <w:lang w:val="en-US"/>
              </w:rPr>
              <w:t xml:space="preserve"> </w:t>
            </w:r>
          </w:p>
          <w:p w14:paraId="2CBE55E9" w14:textId="5B08D9A7" w:rsidR="00861622" w:rsidRPr="008F119D" w:rsidRDefault="00861622" w:rsidP="003B00B0">
            <w:pPr>
              <w:pStyle w:val="a8"/>
              <w:tabs>
                <w:tab w:val="left" w:pos="567"/>
              </w:tabs>
              <w:spacing w:before="0" w:beforeAutospacing="0" w:after="0" w:afterAutospacing="0"/>
              <w:jc w:val="both"/>
              <w:rPr>
                <w:lang w:val="en-US"/>
              </w:rPr>
            </w:pPr>
            <w:r w:rsidRPr="006369F2">
              <w:rPr>
                <w:lang w:val="en-US"/>
              </w:rPr>
              <w:t xml:space="preserve">5.2.4. </w:t>
            </w:r>
            <w:r w:rsidRPr="008F119D">
              <w:rPr>
                <w:lang w:val="en-US"/>
              </w:rPr>
              <w:t>Benef</w:t>
            </w:r>
            <w:r w:rsidR="009028A9" w:rsidRPr="008F119D">
              <w:rPr>
                <w:lang w:val="en-US"/>
              </w:rPr>
              <w:t>iciarul va proceda la recepţia L</w:t>
            </w:r>
            <w:r w:rsidRPr="008F119D">
              <w:rPr>
                <w:lang w:val="en-US"/>
              </w:rPr>
              <w:t xml:space="preserve">ucrărilor potrivit </w:t>
            </w:r>
            <w:r w:rsidR="004B7A39" w:rsidRPr="008F119D">
              <w:rPr>
                <w:lang w:val="en-US"/>
              </w:rPr>
              <w:t>actelor normative</w:t>
            </w:r>
            <w:r w:rsidRPr="008F119D">
              <w:rPr>
                <w:lang w:val="en-US"/>
              </w:rPr>
              <w:t xml:space="preserve"> şi va înştiinţa Antreprenorul referitor la decizia sa, transmiţând acestuia o copie a </w:t>
            </w:r>
            <w:r w:rsidR="001D3121" w:rsidRPr="008F119D">
              <w:rPr>
                <w:lang w:val="en-US"/>
              </w:rPr>
              <w:t xml:space="preserve">procesului </w:t>
            </w:r>
            <w:r w:rsidRPr="008F119D">
              <w:rPr>
                <w:lang w:val="en-US"/>
              </w:rPr>
              <w:t xml:space="preserve">verbal de recepţie la terminarea </w:t>
            </w:r>
            <w:r w:rsidR="009028A9" w:rsidRPr="008F119D">
              <w:rPr>
                <w:lang w:val="en-US"/>
              </w:rPr>
              <w:t>L</w:t>
            </w:r>
            <w:r w:rsidR="00D270BF" w:rsidRPr="008F119D">
              <w:rPr>
                <w:lang w:val="en-US"/>
              </w:rPr>
              <w:t>ucrărilor</w:t>
            </w:r>
            <w:r w:rsidRPr="008F119D">
              <w:rPr>
                <w:lang w:val="en-US"/>
              </w:rPr>
              <w:t>.</w:t>
            </w:r>
          </w:p>
          <w:p w14:paraId="1CF2868A" w14:textId="56DBA4B4" w:rsidR="00861622" w:rsidRPr="006369F2" w:rsidRDefault="00861622" w:rsidP="003B00B0">
            <w:pPr>
              <w:pStyle w:val="a8"/>
              <w:tabs>
                <w:tab w:val="left" w:pos="567"/>
              </w:tabs>
              <w:spacing w:before="0" w:beforeAutospacing="0" w:after="0" w:afterAutospacing="0"/>
              <w:jc w:val="both"/>
              <w:rPr>
                <w:lang w:val="en-US"/>
              </w:rPr>
            </w:pPr>
            <w:r w:rsidRPr="006369F2">
              <w:rPr>
                <w:lang w:val="en-US"/>
              </w:rPr>
              <w:t xml:space="preserve">5.2.5. Antreprenorul va finaliza cu promptitudine lucrările neterminate sau necorespunzătoare din punct de vedere calitativ indicate de </w:t>
            </w:r>
            <w:r w:rsidR="00D270BF" w:rsidRPr="006369F2">
              <w:rPr>
                <w:lang w:val="en-US"/>
              </w:rPr>
              <w:t xml:space="preserve">comisia </w:t>
            </w:r>
            <w:r w:rsidRPr="006369F2">
              <w:rPr>
                <w:lang w:val="en-US"/>
              </w:rPr>
              <w:t>de recepţie şi</w:t>
            </w:r>
            <w:r w:rsidR="009836C8" w:rsidRPr="006369F2">
              <w:rPr>
                <w:lang w:val="en-US"/>
              </w:rPr>
              <w:t xml:space="preserve"> va elibera șantierul, conform termenului stabilit în procesul ve</w:t>
            </w:r>
            <w:r w:rsidR="009028A9">
              <w:rPr>
                <w:lang w:val="en-US"/>
              </w:rPr>
              <w:t>rbal de recepție la terminarea L</w:t>
            </w:r>
            <w:r w:rsidR="009836C8" w:rsidRPr="006369F2">
              <w:rPr>
                <w:lang w:val="en-US"/>
              </w:rPr>
              <w:t>ucrărilor.</w:t>
            </w:r>
          </w:p>
          <w:p w14:paraId="1F202D22" w14:textId="0A54275D" w:rsidR="00861622" w:rsidRPr="006369F2" w:rsidRDefault="00861622" w:rsidP="003B00B0">
            <w:pPr>
              <w:pStyle w:val="a8"/>
              <w:tabs>
                <w:tab w:val="left" w:pos="567"/>
              </w:tabs>
              <w:spacing w:before="0" w:beforeAutospacing="0" w:after="0" w:afterAutospacing="0"/>
              <w:jc w:val="both"/>
              <w:rPr>
                <w:lang w:val="en-US"/>
              </w:rPr>
            </w:pPr>
            <w:r w:rsidRPr="006369F2">
              <w:rPr>
                <w:lang w:val="en-US"/>
              </w:rPr>
              <w:t>5.2.6. Recepţia finală</w:t>
            </w:r>
            <w:r w:rsidR="00515950">
              <w:rPr>
                <w:lang w:val="en-US"/>
              </w:rPr>
              <w:t xml:space="preserve"> (după caz)</w:t>
            </w:r>
            <w:r w:rsidRPr="006369F2">
              <w:rPr>
                <w:lang w:val="en-US"/>
              </w:rPr>
              <w:t xml:space="preserve"> va fi efectuată conform prevederilor actelor normative. </w:t>
            </w:r>
          </w:p>
          <w:p w14:paraId="30703264" w14:textId="77777777" w:rsidR="00F00011" w:rsidRPr="009028A9" w:rsidRDefault="00F00011" w:rsidP="003B00B0">
            <w:pPr>
              <w:pStyle w:val="a8"/>
              <w:tabs>
                <w:tab w:val="left" w:pos="567"/>
              </w:tabs>
              <w:spacing w:before="0" w:beforeAutospacing="0" w:after="0" w:afterAutospacing="0"/>
              <w:jc w:val="both"/>
              <w:rPr>
                <w:sz w:val="10"/>
                <w:lang w:val="en-US"/>
              </w:rPr>
            </w:pPr>
          </w:p>
          <w:p w14:paraId="5B49F347" w14:textId="77777777" w:rsidR="00F00011" w:rsidRPr="006369F2" w:rsidRDefault="004D58FA" w:rsidP="003B00B0">
            <w:pPr>
              <w:tabs>
                <w:tab w:val="left" w:pos="525"/>
              </w:tabs>
              <w:jc w:val="center"/>
              <w:rPr>
                <w:b/>
                <w:lang w:val="en-US"/>
              </w:rPr>
            </w:pPr>
            <w:r w:rsidRPr="006369F2">
              <w:rPr>
                <w:b/>
                <w:lang w:val="en-US"/>
              </w:rPr>
              <w:t xml:space="preserve">6. </w:t>
            </w:r>
            <w:r w:rsidR="00F00011" w:rsidRPr="006369F2">
              <w:rPr>
                <w:b/>
                <w:lang w:val="en-US"/>
              </w:rPr>
              <w:t>REMEDIEREA DEFECTELOR</w:t>
            </w:r>
          </w:p>
          <w:p w14:paraId="3F06D98A" w14:textId="79C9F045" w:rsidR="00F00011" w:rsidRPr="006369F2" w:rsidRDefault="00F00011" w:rsidP="003B00B0">
            <w:pPr>
              <w:jc w:val="both"/>
              <w:rPr>
                <w:lang w:val="en-US"/>
              </w:rPr>
            </w:pPr>
            <w:r w:rsidRPr="006369F2">
              <w:rPr>
                <w:lang w:val="en-US"/>
              </w:rPr>
              <w:t xml:space="preserve">6.1. În orice moment înainte de expirarea perioadei stabilite la </w:t>
            </w:r>
            <w:r w:rsidR="008F119D">
              <w:rPr>
                <w:lang w:val="en-US"/>
              </w:rPr>
              <w:t xml:space="preserve">punctul </w:t>
            </w:r>
            <w:r w:rsidRPr="006369F2">
              <w:rPr>
                <w:lang w:val="en-US"/>
              </w:rPr>
              <w:t>13</w:t>
            </w:r>
            <w:r w:rsidR="00515950">
              <w:rPr>
                <w:lang w:val="en-US"/>
              </w:rPr>
              <w:t>.</w:t>
            </w:r>
            <w:r w:rsidR="008F119D">
              <w:rPr>
                <w:lang w:val="en-US"/>
              </w:rPr>
              <w:t>1</w:t>
            </w:r>
            <w:r w:rsidRPr="006369F2">
              <w:rPr>
                <w:lang w:val="en-US"/>
              </w:rPr>
              <w:t xml:space="preserve"> din prezent</w:t>
            </w:r>
            <w:r w:rsidR="009028A9">
              <w:rPr>
                <w:lang w:val="en-US"/>
              </w:rPr>
              <w:t>ul Contract</w:t>
            </w:r>
            <w:r w:rsidRPr="006369F2">
              <w:rPr>
                <w:lang w:val="en-US"/>
              </w:rPr>
              <w:t>, Beneficiarul poate să înştiinţeze Antreprenorul cu privire la orice defecte, fie</w:t>
            </w:r>
            <w:r w:rsidR="009028A9">
              <w:rPr>
                <w:lang w:val="en-US"/>
              </w:rPr>
              <w:t xml:space="preserve"> ele aparente sau ascunse, sau L</w:t>
            </w:r>
            <w:r w:rsidRPr="006369F2">
              <w:rPr>
                <w:lang w:val="en-US"/>
              </w:rPr>
              <w:t>ucrări nefinalizate.</w:t>
            </w:r>
          </w:p>
          <w:p w14:paraId="04D44872" w14:textId="77777777" w:rsidR="00D270BF" w:rsidRPr="006369F2" w:rsidRDefault="00F00011" w:rsidP="003B00B0">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EEBF190" w14:textId="6767F30C" w:rsidR="00F00011" w:rsidRPr="006369F2" w:rsidRDefault="00D270BF" w:rsidP="003B00B0">
            <w:pPr>
              <w:jc w:val="both"/>
              <w:rPr>
                <w:lang w:val="en-US"/>
              </w:rPr>
            </w:pPr>
            <w:r w:rsidRPr="006369F2">
              <w:rPr>
                <w:lang w:val="en-US"/>
              </w:rPr>
              <w:t xml:space="preserve">6.3. </w:t>
            </w:r>
            <w:r w:rsidR="00F00011" w:rsidRPr="006369F2">
              <w:rPr>
                <w:lang w:val="en-US"/>
              </w:rPr>
              <w:t>Remedierea defectelor calitative apărute din vina Antreprenorului, atât în perioada de execuţie, cât şi în perioada de garanţie stabilită, se face pe cheltuiala acestuia potrivit actelor normative.</w:t>
            </w:r>
          </w:p>
          <w:p w14:paraId="1C9F0B57" w14:textId="77777777" w:rsidR="00F00011" w:rsidRPr="009028A9" w:rsidRDefault="00F00011" w:rsidP="003B00B0">
            <w:pPr>
              <w:pStyle w:val="a8"/>
              <w:tabs>
                <w:tab w:val="left" w:pos="567"/>
              </w:tabs>
              <w:spacing w:before="0" w:beforeAutospacing="0" w:after="0" w:afterAutospacing="0"/>
              <w:jc w:val="both"/>
              <w:rPr>
                <w:sz w:val="10"/>
                <w:lang w:val="en-US"/>
              </w:rPr>
            </w:pPr>
          </w:p>
          <w:p w14:paraId="1C82BCE8" w14:textId="77777777" w:rsidR="00F00011" w:rsidRPr="006369F2" w:rsidRDefault="004D58FA" w:rsidP="003B00B0">
            <w:pPr>
              <w:pStyle w:val="a8"/>
              <w:tabs>
                <w:tab w:val="left" w:pos="525"/>
              </w:tabs>
              <w:spacing w:before="0" w:beforeAutospacing="0" w:after="0" w:afterAutospacing="0"/>
              <w:jc w:val="center"/>
              <w:rPr>
                <w:lang w:val="en-US"/>
              </w:rPr>
            </w:pPr>
            <w:r w:rsidRPr="006369F2">
              <w:rPr>
                <w:b/>
                <w:lang w:val="en-US"/>
              </w:rPr>
              <w:t xml:space="preserve">7. </w:t>
            </w:r>
            <w:r w:rsidR="00F00011" w:rsidRPr="006369F2">
              <w:rPr>
                <w:b/>
                <w:lang w:val="en-US"/>
              </w:rPr>
              <w:t>DREPTURILE ŞI OBLIGAŢIUNILE ANTREPRENORULUI ŞI ALE BENEFICIARULUI</w:t>
            </w:r>
          </w:p>
          <w:p w14:paraId="5E95E1E0" w14:textId="7A7B183C" w:rsidR="00F00011" w:rsidRPr="006369F2" w:rsidRDefault="00F00011" w:rsidP="003B00B0">
            <w:pPr>
              <w:tabs>
                <w:tab w:val="left" w:pos="2625"/>
              </w:tabs>
              <w:spacing w:after="200"/>
              <w:contextualSpacing/>
              <w:jc w:val="both"/>
              <w:rPr>
                <w:lang w:val="en-US"/>
              </w:rPr>
            </w:pPr>
            <w:r w:rsidRPr="006369F2">
              <w:rPr>
                <w:lang w:val="en-US"/>
              </w:rPr>
              <w:t>7.1. Întreaga documenta</w:t>
            </w:r>
            <w:r w:rsidR="009028A9">
              <w:rPr>
                <w:lang w:val="en-US"/>
              </w:rPr>
              <w:t>ţie necesară pentru executarea L</w:t>
            </w:r>
            <w:r w:rsidRPr="006369F2">
              <w:rPr>
                <w:lang w:val="en-US"/>
              </w:rPr>
              <w:t xml:space="preserve">ucrărilor contractate se pune de către Beneficiar la dispoziţia Antreprenorului în </w:t>
            </w:r>
            <w:r w:rsidR="00AA2C33">
              <w:rPr>
                <w:color w:val="FF0000"/>
                <w:lang w:val="en-US"/>
              </w:rPr>
              <w:t>2</w:t>
            </w:r>
            <w:r w:rsidR="009028A9" w:rsidRPr="007B611F">
              <w:rPr>
                <w:color w:val="FF0000"/>
                <w:lang w:val="en-US"/>
              </w:rPr>
              <w:t xml:space="preserve"> (</w:t>
            </w:r>
            <w:r w:rsidR="00AA2C33">
              <w:rPr>
                <w:color w:val="FF0000"/>
                <w:lang w:val="en-US"/>
              </w:rPr>
              <w:t>două</w:t>
            </w:r>
            <w:r w:rsidR="009028A9" w:rsidRPr="007B611F">
              <w:rPr>
                <w:color w:val="FF0000"/>
                <w:lang w:val="en-US"/>
              </w:rPr>
              <w:t>)</w:t>
            </w:r>
            <w:r w:rsidR="007B611F" w:rsidRPr="007B611F">
              <w:rPr>
                <w:color w:val="FF0000"/>
                <w:lang w:val="en-US"/>
              </w:rPr>
              <w:t xml:space="preserve"> </w:t>
            </w:r>
            <w:r w:rsidR="00AA2C33" w:rsidRPr="007B611F">
              <w:rPr>
                <w:color w:val="FF0000"/>
                <w:lang w:val="en-US"/>
              </w:rPr>
              <w:t>exemplar</w:t>
            </w:r>
            <w:r w:rsidR="00AA2C33">
              <w:rPr>
                <w:color w:val="FF0000"/>
                <w:lang w:val="en-US"/>
              </w:rPr>
              <w:t xml:space="preserve">e </w:t>
            </w:r>
            <w:r w:rsidR="007B611F" w:rsidRPr="007B611F">
              <w:rPr>
                <w:color w:val="FF0000"/>
                <w:lang w:val="en-US"/>
              </w:rPr>
              <w:t>(după caz)</w:t>
            </w:r>
            <w:r w:rsidRPr="007B611F">
              <w:rPr>
                <w:color w:val="FF0000"/>
                <w:lang w:val="en-US"/>
              </w:rPr>
              <w:t>.</w:t>
            </w:r>
          </w:p>
          <w:p w14:paraId="37074729" w14:textId="40B0CFA6" w:rsidR="00F00011" w:rsidRPr="006369F2" w:rsidRDefault="00F00011" w:rsidP="003B00B0">
            <w:pPr>
              <w:tabs>
                <w:tab w:val="left" w:pos="2625"/>
              </w:tabs>
              <w:spacing w:after="200"/>
              <w:contextualSpacing/>
              <w:jc w:val="both"/>
              <w:rPr>
                <w:lang w:val="en-US"/>
              </w:rPr>
            </w:pPr>
            <w:r w:rsidRPr="006369F2">
              <w:rPr>
                <w:lang w:val="en-US"/>
              </w:rPr>
              <w:t>7.2. Antreprenorul are obligaţia să execute și</w:t>
            </w:r>
            <w:r w:rsidR="009836C8" w:rsidRPr="006369F2">
              <w:rPr>
                <w:lang w:val="en-US"/>
              </w:rPr>
              <w:t xml:space="preserve"> </w:t>
            </w:r>
            <w:r w:rsidR="009028A9">
              <w:rPr>
                <w:lang w:val="en-US"/>
              </w:rPr>
              <w:t xml:space="preserve">să finalizeze </w:t>
            </w:r>
            <w:r w:rsidR="00515950">
              <w:rPr>
                <w:lang w:val="en-US"/>
              </w:rPr>
              <w:t>L</w:t>
            </w:r>
            <w:r w:rsidR="00515950" w:rsidRPr="006369F2">
              <w:rPr>
                <w:lang w:val="en-US"/>
              </w:rPr>
              <w:t>ucr</w:t>
            </w:r>
            <w:r w:rsidR="00515950">
              <w:rPr>
                <w:lang w:val="en-US"/>
              </w:rPr>
              <w:t>ările</w:t>
            </w:r>
            <w:r w:rsidR="00515950" w:rsidRPr="006369F2">
              <w:rPr>
                <w:lang w:val="en-US"/>
              </w:rPr>
              <w:t xml:space="preserve"> </w:t>
            </w:r>
            <w:r w:rsidRPr="006369F2">
              <w:rPr>
                <w:lang w:val="en-US"/>
              </w:rPr>
              <w:t>în te</w:t>
            </w:r>
            <w:r w:rsidR="009028A9">
              <w:rPr>
                <w:lang w:val="en-US"/>
              </w:rPr>
              <w:t>rmenele stabilite în C</w:t>
            </w:r>
            <w:r w:rsidR="001B02DA" w:rsidRPr="006369F2">
              <w:rPr>
                <w:lang w:val="en-US"/>
              </w:rPr>
              <w:t xml:space="preserve">ontract, </w:t>
            </w:r>
            <w:r w:rsidRPr="006369F2">
              <w:rPr>
                <w:lang w:val="en-US"/>
              </w:rPr>
              <w:t xml:space="preserve">cu respectarea proiectului, documentaţiei de execuţie şi prevederilor actelor normative </w:t>
            </w:r>
            <w:r w:rsidR="00396817" w:rsidRPr="006369F2">
              <w:rPr>
                <w:lang w:val="en-US"/>
              </w:rPr>
              <w:t xml:space="preserve">aplicabile în </w:t>
            </w:r>
            <w:r w:rsidRPr="006369F2">
              <w:rPr>
                <w:lang w:val="en-US"/>
              </w:rPr>
              <w:t>domeniul construcţiilor</w:t>
            </w:r>
            <w:r w:rsidR="001B02DA" w:rsidRPr="006369F2">
              <w:rPr>
                <w:lang w:val="en-US"/>
              </w:rPr>
              <w:t xml:space="preserve">, </w:t>
            </w:r>
            <w:r w:rsidR="001B02DA" w:rsidRPr="00B3074B">
              <w:rPr>
                <w:lang w:val="en-US"/>
              </w:rPr>
              <w:t>precum și a Certificatului de urbanism pentru proiectare și a Autorizației de construire</w:t>
            </w:r>
            <w:r w:rsidR="008F119D">
              <w:rPr>
                <w:lang w:val="en-US"/>
              </w:rPr>
              <w:t xml:space="preserve"> </w:t>
            </w:r>
            <w:r w:rsidR="008F119D" w:rsidRPr="008F119D">
              <w:rPr>
                <w:color w:val="FF0000"/>
                <w:lang w:val="en-US"/>
              </w:rPr>
              <w:t>(după caz)</w:t>
            </w:r>
            <w:r w:rsidR="001B02DA" w:rsidRPr="008F119D">
              <w:rPr>
                <w:color w:val="FF0000"/>
                <w:lang w:val="en-US"/>
              </w:rPr>
              <w:t>.</w:t>
            </w:r>
            <w:r w:rsidRPr="008F119D">
              <w:rPr>
                <w:color w:val="FF0000"/>
                <w:lang w:val="en-US"/>
              </w:rPr>
              <w:t xml:space="preserve"> </w:t>
            </w:r>
          </w:p>
          <w:p w14:paraId="61F0BEE0" w14:textId="28A252AB" w:rsidR="00B14DFD" w:rsidRPr="006369F2" w:rsidRDefault="009028A9" w:rsidP="003B00B0">
            <w:pPr>
              <w:tabs>
                <w:tab w:val="left" w:pos="2625"/>
              </w:tabs>
              <w:spacing w:after="200"/>
              <w:contextualSpacing/>
              <w:jc w:val="both"/>
              <w:rPr>
                <w:lang w:val="en-US"/>
              </w:rPr>
            </w:pPr>
            <w:r>
              <w:rPr>
                <w:lang w:val="en-US"/>
              </w:rPr>
              <w:t xml:space="preserve">7.3. </w:t>
            </w:r>
            <w:r w:rsidRPr="009028A9">
              <w:rPr>
                <w:lang w:val="en-US"/>
              </w:rPr>
              <w:t>Antreprenorul va</w:t>
            </w:r>
            <w:r>
              <w:rPr>
                <w:lang w:val="en-US"/>
              </w:rPr>
              <w:t xml:space="preserve"> executa și va întreține toate L</w:t>
            </w:r>
            <w:r w:rsidRPr="009028A9">
              <w:rPr>
                <w:lang w:val="en-US"/>
              </w:rPr>
              <w:t>ucrările, asigurând forța de muncă, materialele, utilajele de construcții, instalațiile, echipamentele, precum și orice alte bunuri, fie provizorii, fie definitive, necesare pentru realizarea acestora, în măsura î</w:t>
            </w:r>
            <w:r>
              <w:rPr>
                <w:lang w:val="en-US"/>
              </w:rPr>
              <w:t>n care obligația de a le asigura</w:t>
            </w:r>
            <w:r w:rsidRPr="009028A9">
              <w:rPr>
                <w:lang w:val="en-US"/>
              </w:rPr>
              <w:t xml:space="preserve"> e</w:t>
            </w:r>
            <w:r>
              <w:rPr>
                <w:lang w:val="en-US"/>
              </w:rPr>
              <w:t>ste prevăzută în prezentul Contract</w:t>
            </w:r>
            <w:r w:rsidRPr="009028A9">
              <w:rPr>
                <w:lang w:val="en-US"/>
              </w:rPr>
              <w:t xml:space="preserve"> sau poate fi dedusă în mod rezonabil din cuprinsul acestuia.</w:t>
            </w:r>
            <w:r>
              <w:rPr>
                <w:lang w:val="en-US"/>
              </w:rPr>
              <w:t xml:space="preserve"> </w:t>
            </w:r>
            <w:r w:rsidR="00B14DFD" w:rsidRPr="006369F2">
              <w:rPr>
                <w:lang w:val="en-US"/>
              </w:rPr>
              <w:t>Acesta îşi asumă întreaga responsabilitate pentru toate operaţiunile executate pe şantier şi pentru procedeele de execuţie utilizate.</w:t>
            </w:r>
          </w:p>
          <w:p w14:paraId="4EC58FE7" w14:textId="77777777" w:rsidR="00F00011" w:rsidRPr="006369F2" w:rsidRDefault="00F00011" w:rsidP="003B00B0">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0C2E606C" w14:textId="77777777" w:rsidR="00F00011" w:rsidRPr="00AA2C33" w:rsidRDefault="00F00011" w:rsidP="003B00B0">
            <w:pPr>
              <w:tabs>
                <w:tab w:val="left" w:pos="1276"/>
              </w:tabs>
              <w:jc w:val="both"/>
              <w:rPr>
                <w:lang w:val="en-US"/>
              </w:rPr>
            </w:pPr>
            <w:r w:rsidRPr="006369F2">
              <w:rPr>
                <w:lang w:val="en-US"/>
              </w:rPr>
              <w:t xml:space="preserve">a) </w:t>
            </w:r>
            <w:r w:rsidRPr="003B00B0">
              <w:rPr>
                <w:color w:val="FF0000"/>
                <w:lang w:val="en-US"/>
              </w:rPr>
              <w:t xml:space="preserve">un exemplar </w:t>
            </w:r>
            <w:r w:rsidRPr="00AA2C33">
              <w:rPr>
                <w:lang w:val="en-US"/>
              </w:rPr>
              <w:t>rămâne la dispoziţia Antreprenorului,</w:t>
            </w:r>
          </w:p>
          <w:p w14:paraId="0A507FFA" w14:textId="687032EA" w:rsidR="004D543B" w:rsidRPr="004D543B" w:rsidRDefault="00772EC8" w:rsidP="003B00B0">
            <w:pPr>
              <w:tabs>
                <w:tab w:val="left" w:pos="1276"/>
              </w:tabs>
              <w:jc w:val="both"/>
              <w:rPr>
                <w:lang w:val="en-US"/>
              </w:rPr>
            </w:pPr>
            <w:r w:rsidRPr="006369F2">
              <w:rPr>
                <w:lang w:val="en-US"/>
              </w:rPr>
              <w:t xml:space="preserve">b) </w:t>
            </w:r>
            <w:r w:rsidR="00FF2021" w:rsidRPr="003B00B0">
              <w:rPr>
                <w:color w:val="FF0000"/>
                <w:lang w:val="en-US"/>
              </w:rPr>
              <w:t>un exemplar</w:t>
            </w:r>
            <w:r w:rsidR="00F00011" w:rsidRPr="003B00B0">
              <w:rPr>
                <w:color w:val="FF0000"/>
                <w:lang w:val="ro-RO"/>
              </w:rPr>
              <w:t xml:space="preserve"> </w:t>
            </w:r>
            <w:r w:rsidR="00F00011" w:rsidRPr="006369F2">
              <w:rPr>
                <w:lang w:val="en-US"/>
              </w:rPr>
              <w:t xml:space="preserve">va fi ţinut de către acesta la dispoziţie pentru consultare de către Inspectoratul Național pentru Supraveghere Tehnică, precum şi de către alte persoane autorizate, inclusiv </w:t>
            </w:r>
            <w:r w:rsidR="00D270BF" w:rsidRPr="006369F2">
              <w:rPr>
                <w:lang w:val="en-US"/>
              </w:rPr>
              <w:t xml:space="preserve">dirigintele </w:t>
            </w:r>
            <w:r w:rsidR="008F119D">
              <w:rPr>
                <w:lang w:val="en-US"/>
              </w:rPr>
              <w:t>de șantier.</w:t>
            </w:r>
          </w:p>
          <w:p w14:paraId="253FA569" w14:textId="5BCD1B18" w:rsidR="00F00011" w:rsidRPr="006369F2" w:rsidRDefault="00113F01" w:rsidP="003B00B0">
            <w:pPr>
              <w:tabs>
                <w:tab w:val="left" w:pos="1276"/>
              </w:tabs>
              <w:jc w:val="both"/>
              <w:rPr>
                <w:lang w:val="en-US"/>
              </w:rPr>
            </w:pPr>
            <w:r>
              <w:rPr>
                <w:lang w:val="en-US"/>
              </w:rPr>
              <w:t>7.5</w:t>
            </w:r>
            <w:r w:rsidR="00F00011" w:rsidRPr="006369F2">
              <w:rPr>
                <w:lang w:val="en-US"/>
              </w:rPr>
              <w:t>. Dacă Beneficiarul nu emite în timp util dispoziţii suplimentare care să conţină instrucţiuni sau aprobări, ordine, directive, sau detalii, Antreprenorul va notifica Beneficiarul prin scrisori, de câte ori este posibil, că acestea pot să provoace întârzieri sau</w:t>
            </w:r>
            <w:r w:rsidR="004D543B">
              <w:rPr>
                <w:lang w:val="en-US"/>
              </w:rPr>
              <w:t xml:space="preserve"> întreruperi în desfăşurarea L</w:t>
            </w:r>
            <w:r w:rsidR="00F00011" w:rsidRPr="006369F2">
              <w:rPr>
                <w:lang w:val="en-US"/>
              </w:rPr>
              <w:t xml:space="preserve">ucrărilor. Notificarea va conţine detaliile sau dispoziţiile care se solicită şi va specifica data la care acestea au fost necesare, precum şi întârzierile sau întreruperile ce survin datorită lipsei acestor documente. </w:t>
            </w:r>
          </w:p>
          <w:p w14:paraId="05773185" w14:textId="7E303F8A" w:rsidR="00F00011" w:rsidRPr="006369F2" w:rsidRDefault="00F00011" w:rsidP="003B00B0">
            <w:pPr>
              <w:tabs>
                <w:tab w:val="left" w:pos="1276"/>
              </w:tabs>
              <w:jc w:val="both"/>
              <w:rPr>
                <w:lang w:val="en-US"/>
              </w:rPr>
            </w:pPr>
            <w:r w:rsidRPr="006369F2">
              <w:rPr>
                <w:lang w:val="en-US"/>
              </w:rPr>
              <w:t>7.</w:t>
            </w:r>
            <w:r w:rsidR="00113F01">
              <w:rPr>
                <w:lang w:val="en-US"/>
              </w:rPr>
              <w:t>6</w:t>
            </w:r>
            <w:r w:rsidRPr="006369F2">
              <w:rPr>
                <w:lang w:val="en-US"/>
              </w:rPr>
              <w:t>. Antreprenorul gar</w:t>
            </w:r>
            <w:r w:rsidR="004D543B">
              <w:rPr>
                <w:lang w:val="en-US"/>
              </w:rPr>
              <w:t xml:space="preserve">antează că, la data recepţiei, </w:t>
            </w:r>
            <w:r w:rsidR="00515950">
              <w:rPr>
                <w:lang w:val="en-US"/>
              </w:rPr>
              <w:t>L</w:t>
            </w:r>
            <w:r w:rsidR="00515950" w:rsidRPr="006369F2">
              <w:rPr>
                <w:lang w:val="en-US"/>
              </w:rPr>
              <w:t>ucr</w:t>
            </w:r>
            <w:r w:rsidR="00515950">
              <w:rPr>
                <w:lang w:val="en-US"/>
              </w:rPr>
              <w:t>ările</w:t>
            </w:r>
            <w:r w:rsidR="00515950" w:rsidRPr="006369F2">
              <w:rPr>
                <w:lang w:val="en-US"/>
              </w:rPr>
              <w:t xml:space="preserve"> </w:t>
            </w:r>
            <w:r w:rsidRPr="006369F2">
              <w:rPr>
                <w:lang w:val="en-US"/>
              </w:rPr>
              <w:t>executat</w:t>
            </w:r>
            <w:r w:rsidR="00515950">
              <w:rPr>
                <w:lang w:val="en-US"/>
              </w:rPr>
              <w:t>e</w:t>
            </w:r>
            <w:r w:rsidRPr="006369F2">
              <w:rPr>
                <w:lang w:val="en-US"/>
              </w:rPr>
              <w:t xml:space="preserve"> </w:t>
            </w:r>
            <w:r w:rsidRPr="007E2AA8">
              <w:rPr>
                <w:lang w:val="en-US"/>
              </w:rPr>
              <w:t>v</w:t>
            </w:r>
            <w:r w:rsidR="00515950" w:rsidRPr="007E2AA8">
              <w:rPr>
                <w:lang w:val="en-US"/>
              </w:rPr>
              <w:t>or</w:t>
            </w:r>
            <w:r w:rsidRPr="007E2AA8">
              <w:rPr>
                <w:lang w:val="en-US"/>
              </w:rPr>
              <w:t xml:space="preserve"> a</w:t>
            </w:r>
            <w:r w:rsidR="004D543B" w:rsidRPr="007E2AA8">
              <w:rPr>
                <w:lang w:val="en-US"/>
              </w:rPr>
              <w:t>vea caracteristicile</w:t>
            </w:r>
            <w:r w:rsidR="004D543B">
              <w:rPr>
                <w:lang w:val="en-US"/>
              </w:rPr>
              <w:t xml:space="preserve"> </w:t>
            </w:r>
            <w:r w:rsidRPr="006369F2">
              <w:rPr>
                <w:lang w:val="en-US"/>
              </w:rPr>
              <w:t>tehn</w:t>
            </w:r>
            <w:r w:rsidR="004D543B">
              <w:rPr>
                <w:lang w:val="en-US"/>
              </w:rPr>
              <w:t>ice și calităţile stipulate în C</w:t>
            </w:r>
            <w:r w:rsidR="008F119D">
              <w:rPr>
                <w:lang w:val="en-US"/>
              </w:rPr>
              <w:t xml:space="preserve">ontract și </w:t>
            </w:r>
            <w:r w:rsidRPr="006369F2">
              <w:rPr>
                <w:lang w:val="en-US"/>
              </w:rPr>
              <w:t xml:space="preserve">va corespunde reglementărilor tehnice şi nu </w:t>
            </w:r>
            <w:r w:rsidR="00515950">
              <w:rPr>
                <w:lang w:val="en-US"/>
              </w:rPr>
              <w:t>sunt</w:t>
            </w:r>
            <w:r w:rsidR="00515950" w:rsidRPr="006369F2">
              <w:rPr>
                <w:lang w:val="en-US"/>
              </w:rPr>
              <w:t xml:space="preserve"> </w:t>
            </w:r>
            <w:r w:rsidRPr="006369F2">
              <w:rPr>
                <w:lang w:val="en-US"/>
              </w:rPr>
              <w:t>afectat</w:t>
            </w:r>
            <w:r w:rsidR="00515950">
              <w:rPr>
                <w:lang w:val="en-US"/>
              </w:rPr>
              <w:t>e</w:t>
            </w:r>
            <w:r w:rsidRPr="006369F2">
              <w:rPr>
                <w:lang w:val="en-US"/>
              </w:rPr>
              <w:t xml:space="preserve"> de vicii care ar diminua sau chiar anula valoarea sau posibilitatea de utilizare, conform condiţiilor normale de fol</w:t>
            </w:r>
            <w:r w:rsidR="004D543B">
              <w:rPr>
                <w:lang w:val="en-US"/>
              </w:rPr>
              <w:t>osire sau a celor explicite în C</w:t>
            </w:r>
            <w:r w:rsidRPr="006369F2">
              <w:rPr>
                <w:lang w:val="en-US"/>
              </w:rPr>
              <w:t xml:space="preserve">ontract. </w:t>
            </w:r>
          </w:p>
          <w:p w14:paraId="48B37FE0" w14:textId="25122A2D" w:rsidR="00F00011" w:rsidRPr="006369F2" w:rsidRDefault="00113F01" w:rsidP="003B00B0">
            <w:pPr>
              <w:tabs>
                <w:tab w:val="left" w:pos="1276"/>
              </w:tabs>
              <w:jc w:val="both"/>
              <w:rPr>
                <w:lang w:val="en-US"/>
              </w:rPr>
            </w:pPr>
            <w:r>
              <w:rPr>
                <w:lang w:val="en-US"/>
              </w:rPr>
              <w:t>7.7</w:t>
            </w:r>
            <w:r w:rsidR="004D543B">
              <w:rPr>
                <w:lang w:val="en-US"/>
              </w:rPr>
              <w:t>. La L</w:t>
            </w:r>
            <w:r w:rsidR="00F00011" w:rsidRPr="006369F2">
              <w:rPr>
                <w:lang w:val="en-US"/>
              </w:rPr>
              <w:t xml:space="preserve">ucrările la care se fac încercări, se consideră calitatea probei îndeplinită atâta timp cât rezultatele se înscriu în limitele admise prin reglementările tehnice. </w:t>
            </w:r>
          </w:p>
          <w:p w14:paraId="293D95EF" w14:textId="278B1E0F" w:rsidR="00F00011" w:rsidRPr="006369F2" w:rsidRDefault="00F00011" w:rsidP="003B00B0">
            <w:pPr>
              <w:tabs>
                <w:tab w:val="left" w:pos="1276"/>
              </w:tabs>
              <w:jc w:val="both"/>
              <w:rPr>
                <w:lang w:val="en-US"/>
              </w:rPr>
            </w:pPr>
            <w:r w:rsidRPr="006369F2">
              <w:rPr>
                <w:lang w:val="en-US"/>
              </w:rPr>
              <w:t>7</w:t>
            </w:r>
            <w:r w:rsidR="00113F01">
              <w:rPr>
                <w:lang w:val="en-US"/>
              </w:rPr>
              <w:t>.8</w:t>
            </w:r>
            <w:r w:rsidRPr="006369F2">
              <w:rPr>
                <w:lang w:val="en-US"/>
              </w:rPr>
              <w:t>.</w:t>
            </w:r>
            <w:r w:rsidR="00772EC8" w:rsidRPr="006369F2">
              <w:rPr>
                <w:sz w:val="20"/>
                <w:szCs w:val="20"/>
                <w:lang w:val="en-US"/>
              </w:rPr>
              <w:t xml:space="preserve"> </w:t>
            </w:r>
            <w:r w:rsidR="00772EC8" w:rsidRPr="006369F2">
              <w:rPr>
                <w:lang w:val="en-US"/>
              </w:rPr>
              <w:t>Beneficiarul va as</w:t>
            </w:r>
            <w:r w:rsidR="004D543B">
              <w:rPr>
                <w:lang w:val="en-US"/>
              </w:rPr>
              <w:t>igura supraveghe</w:t>
            </w:r>
            <w:r w:rsidR="00497688">
              <w:rPr>
                <w:lang w:val="en-US"/>
              </w:rPr>
              <w:t>re</w:t>
            </w:r>
            <w:r w:rsidR="004D543B">
              <w:rPr>
                <w:lang w:val="en-US"/>
              </w:rPr>
              <w:t>a desfăşurării L</w:t>
            </w:r>
            <w:r w:rsidR="00772EC8" w:rsidRPr="006369F2">
              <w:rPr>
                <w:lang w:val="en-US"/>
              </w:rPr>
              <w:t xml:space="preserve">ucrărilor </w:t>
            </w:r>
            <w:r w:rsidR="004D543B">
              <w:rPr>
                <w:lang w:val="en-US"/>
              </w:rPr>
              <w:t>în conformitate cu prevederile C</w:t>
            </w:r>
            <w:r w:rsidR="00B66532">
              <w:rPr>
                <w:lang w:val="en-US"/>
              </w:rPr>
              <w:t xml:space="preserve">ontractului, </w:t>
            </w:r>
            <w:r w:rsidR="008F119D">
              <w:rPr>
                <w:lang w:val="en-US"/>
              </w:rPr>
              <w:t>prin</w:t>
            </w:r>
            <w:r w:rsidR="004F5223">
              <w:rPr>
                <w:lang w:val="en-US"/>
              </w:rPr>
              <w:t xml:space="preserve"> diriginți de șantier atestatți, inclusiv </w:t>
            </w:r>
            <w:r w:rsidR="00772EC8" w:rsidRPr="006369F2">
              <w:rPr>
                <w:lang w:val="en-US"/>
              </w:rPr>
              <w:t xml:space="preserve">prin intermediul </w:t>
            </w:r>
            <w:r w:rsidR="007F148A">
              <w:rPr>
                <w:lang w:val="en-US"/>
              </w:rPr>
              <w:t>unor</w:t>
            </w:r>
            <w:r w:rsidR="00772EC8" w:rsidRPr="006369F2">
              <w:rPr>
                <w:lang w:val="en-US"/>
              </w:rPr>
              <w:t xml:space="preserve"> angajați ai Befeciarului desemnați</w:t>
            </w:r>
            <w:r w:rsidRPr="006369F2">
              <w:rPr>
                <w:lang w:val="en-US"/>
              </w:rPr>
              <w:t xml:space="preserve">. Acestora li se va asigura accesul la locul de muncă, în ateliere, depozite şi oriunde se desfăşoară activităţi legate de realizarea obligaţiilor contractuale. La cerere, trebuie să </w:t>
            </w:r>
            <w:r w:rsidR="00515950">
              <w:rPr>
                <w:lang w:val="en-US"/>
              </w:rPr>
              <w:t>l</w:t>
            </w:r>
            <w:r w:rsidRPr="006369F2">
              <w:rPr>
                <w:lang w:val="en-US"/>
              </w:rPr>
              <w:t xml:space="preserve">i se pună la dispoziţie desenele şi documentaţia de execuţie pentru examinare şi să </w:t>
            </w:r>
            <w:r w:rsidR="00B56032">
              <w:rPr>
                <w:lang w:val="en-US"/>
              </w:rPr>
              <w:t>l</w:t>
            </w:r>
            <w:r w:rsidRPr="006369F2">
              <w:rPr>
                <w:lang w:val="en-US"/>
              </w:rPr>
              <w:t xml:space="preserve">i se dea toate lămuririle, </w:t>
            </w:r>
            <w:r w:rsidRPr="00BA5FCE">
              <w:rPr>
                <w:color w:val="FF0000"/>
                <w:lang w:val="en-US"/>
              </w:rPr>
              <w:t>condiţia fiind ca prin aceasta să nu se dezvăluie informația și să nu fie utilizată în sc</w:t>
            </w:r>
            <w:r w:rsidR="004D543B" w:rsidRPr="00BA5FCE">
              <w:rPr>
                <w:color w:val="FF0000"/>
                <w:lang w:val="en-US"/>
              </w:rPr>
              <w:t>opuri proprii, indiferent dacă C</w:t>
            </w:r>
            <w:r w:rsidRPr="00BA5FCE">
              <w:rPr>
                <w:color w:val="FF0000"/>
                <w:lang w:val="en-US"/>
              </w:rPr>
              <w:t xml:space="preserve">ontractul a fost sau nu încheiat. </w:t>
            </w:r>
          </w:p>
          <w:p w14:paraId="3AADB855" w14:textId="3A92CFA6" w:rsidR="00F00011" w:rsidRPr="006369F2" w:rsidRDefault="00113F01" w:rsidP="003B00B0">
            <w:pPr>
              <w:tabs>
                <w:tab w:val="left" w:pos="1276"/>
              </w:tabs>
              <w:jc w:val="both"/>
              <w:rPr>
                <w:lang w:val="en-US"/>
              </w:rPr>
            </w:pPr>
            <w:r>
              <w:rPr>
                <w:lang w:val="en-US"/>
              </w:rPr>
              <w:t>7.9</w:t>
            </w:r>
            <w:r w:rsidR="00F00011" w:rsidRPr="006369F2">
              <w:rPr>
                <w:lang w:val="en-US"/>
              </w:rPr>
              <w:t>. Beneficiarul este autorizat să emită dispoziţiile pe care le</w:t>
            </w:r>
            <w:r w:rsidR="004D543B">
              <w:rPr>
                <w:lang w:val="en-US"/>
              </w:rPr>
              <w:t xml:space="preserve"> consideră necesare executării L</w:t>
            </w:r>
            <w:r w:rsidR="00F00011" w:rsidRPr="006369F2">
              <w:rPr>
                <w:lang w:val="en-US"/>
              </w:rPr>
              <w:t xml:space="preserve">ucrărilor, cu respectarea drepturilor Antreprenorului. Dispoziţiile se adresează în principiu numai Antreprenorului şi </w:t>
            </w:r>
            <w:r w:rsidR="005C0D4F" w:rsidRPr="006369F2">
              <w:rPr>
                <w:lang w:val="en-US"/>
              </w:rPr>
              <w:t xml:space="preserve">responsabilului </w:t>
            </w:r>
            <w:r w:rsidR="00F00011" w:rsidRPr="006369F2">
              <w:rPr>
                <w:lang w:val="en-US"/>
              </w:rPr>
              <w:t xml:space="preserve">tehnic, cu excepţia cazurilor în care trebuie de intervenit împotriva unui pericol iminent sau declarat. Beneficiarului trebuie să i se comunice </w:t>
            </w:r>
            <w:r w:rsidR="00F00011" w:rsidRPr="00BA5FCE">
              <w:rPr>
                <w:color w:val="FF0000"/>
                <w:lang w:val="en-US"/>
              </w:rPr>
              <w:t>numele Responsabilului tehnic atestat tehnico-profes</w:t>
            </w:r>
            <w:r w:rsidR="004D543B" w:rsidRPr="00BA5FCE">
              <w:rPr>
                <w:color w:val="FF0000"/>
                <w:lang w:val="en-US"/>
              </w:rPr>
              <w:t>ional</w:t>
            </w:r>
            <w:r w:rsidR="004D543B" w:rsidRPr="00C52CE1">
              <w:rPr>
                <w:color w:val="FF0000"/>
                <w:lang w:val="en-US"/>
              </w:rPr>
              <w:t>,</w:t>
            </w:r>
            <w:r w:rsidR="004D543B">
              <w:rPr>
                <w:lang w:val="en-US"/>
              </w:rPr>
              <w:t xml:space="preserve"> care va dirija execuţia L</w:t>
            </w:r>
            <w:r w:rsidR="00F00011" w:rsidRPr="006369F2">
              <w:rPr>
                <w:lang w:val="en-US"/>
              </w:rPr>
              <w:t>ucrărilor şi va verifica calitatea lor din partea Antreprenorului.</w:t>
            </w:r>
          </w:p>
          <w:p w14:paraId="35856BCC" w14:textId="03A8B78C" w:rsidR="00F00011" w:rsidRPr="006369F2" w:rsidRDefault="00F00011" w:rsidP="003B00B0">
            <w:pPr>
              <w:tabs>
                <w:tab w:val="left" w:pos="1276"/>
              </w:tabs>
              <w:jc w:val="both"/>
              <w:rPr>
                <w:lang w:val="en-US"/>
              </w:rPr>
            </w:pPr>
            <w:r w:rsidRPr="006369F2">
              <w:rPr>
                <w:lang w:val="en-US"/>
              </w:rPr>
              <w:t>7.1</w:t>
            </w:r>
            <w:r w:rsidR="00113F01">
              <w:rPr>
                <w:lang w:val="en-US"/>
              </w:rPr>
              <w:t>0</w:t>
            </w:r>
            <w:r w:rsidRPr="006369F2">
              <w:rPr>
                <w:lang w:val="en-US"/>
              </w:rPr>
              <w:t xml:space="preserve">.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A853F8F" w14:textId="1360388C" w:rsidR="00F00011" w:rsidRPr="006369F2" w:rsidRDefault="00F00011" w:rsidP="003B00B0">
            <w:pPr>
              <w:tabs>
                <w:tab w:val="left" w:pos="1276"/>
              </w:tabs>
              <w:jc w:val="both"/>
              <w:rPr>
                <w:lang w:val="en-US"/>
              </w:rPr>
            </w:pPr>
            <w:r w:rsidRPr="006369F2">
              <w:rPr>
                <w:lang w:val="en-US"/>
              </w:rPr>
              <w:t>7.1</w:t>
            </w:r>
            <w:r w:rsidR="00113F01">
              <w:rPr>
                <w:lang w:val="en-US"/>
              </w:rPr>
              <w:t>1</w:t>
            </w:r>
            <w:r w:rsidRPr="006369F2">
              <w:rPr>
                <w:lang w:val="en-US"/>
              </w:rPr>
              <w:t xml:space="preserve">. Trasarea axelor principale, bornelor de referinţă, căilor de circulaţie şi limitelor terenului pus la dispoziţia Antreprenorului, precum şi materializarea cotelor de nivel în imediata apropiere a terenului, sunt obligaţiuni ale Antreprenorului. </w:t>
            </w:r>
          </w:p>
          <w:p w14:paraId="44E4319B" w14:textId="5478F69B" w:rsidR="00F00011" w:rsidRPr="006369F2" w:rsidRDefault="00F00011" w:rsidP="003B00B0">
            <w:pPr>
              <w:tabs>
                <w:tab w:val="left" w:pos="1276"/>
              </w:tabs>
              <w:jc w:val="both"/>
              <w:rPr>
                <w:lang w:val="en-US"/>
              </w:rPr>
            </w:pPr>
            <w:r w:rsidRPr="006369F2">
              <w:rPr>
                <w:lang w:val="en-US"/>
              </w:rPr>
              <w:t>7.1</w:t>
            </w:r>
            <w:r w:rsidR="00113F01">
              <w:rPr>
                <w:lang w:val="en-US"/>
              </w:rPr>
              <w:t>2</w:t>
            </w:r>
            <w:r w:rsidRPr="006369F2">
              <w:rPr>
                <w:lang w:val="en-US"/>
              </w:rPr>
              <w:t>. Pentru verificarea trasării de către Beneficiar sau proiectant, Antreprenorul este obligat să protejeze şi să păstreze toate reperele, bornele sau alt</w:t>
            </w:r>
            <w:r w:rsidR="004D543B">
              <w:rPr>
                <w:lang w:val="en-US"/>
              </w:rPr>
              <w:t>e obiecte folosite la trasarea L</w:t>
            </w:r>
            <w:r w:rsidRPr="006369F2">
              <w:rPr>
                <w:lang w:val="en-US"/>
              </w:rPr>
              <w:t xml:space="preserve">ucrărilor. </w:t>
            </w:r>
          </w:p>
          <w:p w14:paraId="014FED4A" w14:textId="2609F987" w:rsidR="00F00011" w:rsidRPr="006369F2" w:rsidRDefault="00F00011" w:rsidP="003B00B0">
            <w:pPr>
              <w:tabs>
                <w:tab w:val="left" w:pos="1276"/>
              </w:tabs>
              <w:jc w:val="both"/>
              <w:rPr>
                <w:lang w:val="en-US"/>
              </w:rPr>
            </w:pPr>
            <w:r w:rsidRPr="006369F2">
              <w:rPr>
                <w:lang w:val="en-US"/>
              </w:rPr>
              <w:t>7.</w:t>
            </w:r>
            <w:r w:rsidR="00113F01">
              <w:rPr>
                <w:lang w:val="en-US"/>
              </w:rPr>
              <w:t>13</w:t>
            </w:r>
            <w:r w:rsidRPr="006369F2">
              <w:rPr>
                <w:lang w:val="en-US"/>
              </w:rPr>
              <w:t>. Ridicările de teren, trasările şi cotele de nivel, precum şi alte documente puse la dispoziţia Antreprenorului de către Beneficiar pentru executarea</w:t>
            </w:r>
            <w:r w:rsidR="004D543B">
              <w:rPr>
                <w:lang w:val="en-US"/>
              </w:rPr>
              <w:t xml:space="preserve"> C</w:t>
            </w:r>
            <w:r w:rsidRPr="006369F2">
              <w:rPr>
                <w:lang w:val="en-US"/>
              </w:rPr>
              <w:t xml:space="preserve">ontractului sunt hotărâtoare. Antreprenorul este obligat să verifice documentele primite şi să înştiinţeze Beneficiarul cu privire la erorile şi inexactităţile constatate sau presupuse. </w:t>
            </w:r>
          </w:p>
          <w:p w14:paraId="724EEB86" w14:textId="59E6E837" w:rsidR="00F00011" w:rsidRPr="006369F2" w:rsidRDefault="00F00011" w:rsidP="003B00B0">
            <w:pPr>
              <w:tabs>
                <w:tab w:val="left" w:pos="1276"/>
              </w:tabs>
              <w:jc w:val="both"/>
              <w:rPr>
                <w:lang w:val="en-US"/>
              </w:rPr>
            </w:pPr>
            <w:r w:rsidRPr="006369F2">
              <w:rPr>
                <w:lang w:val="en-US"/>
              </w:rPr>
              <w:t>7.</w:t>
            </w:r>
            <w:r w:rsidR="00113F01">
              <w:rPr>
                <w:lang w:val="en-US"/>
              </w:rPr>
              <w:t>14</w:t>
            </w:r>
            <w:r w:rsidRPr="006369F2">
              <w:rPr>
                <w:lang w:val="en-US"/>
              </w:rPr>
              <w:t>. Antreprenorul are obligaţia să stabilească toate raporturile</w:t>
            </w:r>
            <w:r w:rsidR="00613EB0">
              <w:rPr>
                <w:lang w:val="en-US"/>
              </w:rPr>
              <w:t xml:space="preserve"> juridice necesare</w:t>
            </w:r>
            <w:r w:rsidRPr="006369F2">
              <w:rPr>
                <w:lang w:val="en-US"/>
              </w:rPr>
              <w:t xml:space="preserve"> cu subantreprenorii şi este răspunzător faţă de Beneficiar pentru respectarea de către subantreprenorii a prevederilor legale și obligațiunilor contractuale și profesionale. </w:t>
            </w:r>
          </w:p>
          <w:p w14:paraId="58AE63FF" w14:textId="75F3483E" w:rsidR="00F00011" w:rsidRPr="006369F2" w:rsidRDefault="00F00011" w:rsidP="003B00B0">
            <w:pPr>
              <w:tabs>
                <w:tab w:val="left" w:pos="1276"/>
              </w:tabs>
              <w:jc w:val="both"/>
              <w:rPr>
                <w:lang w:val="en-US"/>
              </w:rPr>
            </w:pPr>
            <w:r w:rsidRPr="006369F2">
              <w:rPr>
                <w:lang w:val="en-US"/>
              </w:rPr>
              <w:t>7.</w:t>
            </w:r>
            <w:r w:rsidR="00113F01">
              <w:rPr>
                <w:lang w:val="en-US"/>
              </w:rPr>
              <w:t>15</w:t>
            </w:r>
            <w:r w:rsidR="004D543B">
              <w:rPr>
                <w:lang w:val="en-US"/>
              </w:rPr>
              <w:t>. Pe parcursul executării L</w:t>
            </w:r>
            <w:r w:rsidRPr="006369F2">
              <w:rPr>
                <w:lang w:val="en-US"/>
              </w:rPr>
              <w:t xml:space="preserve">ucrărilor, Beneficiarul are dreptul să dispună în scris: </w:t>
            </w:r>
          </w:p>
          <w:p w14:paraId="353F1DCE" w14:textId="77777777" w:rsidR="00D270BF" w:rsidRPr="006369F2" w:rsidRDefault="00F00011" w:rsidP="003B00B0">
            <w:pPr>
              <w:pStyle w:val="a3"/>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14:paraId="51673E74" w14:textId="77777777" w:rsidR="00D270BF" w:rsidRPr="006369F2" w:rsidRDefault="00F00011" w:rsidP="003B00B0">
            <w:pPr>
              <w:numPr>
                <w:ilvl w:val="0"/>
                <w:numId w:val="32"/>
              </w:numPr>
              <w:tabs>
                <w:tab w:val="left" w:pos="345"/>
              </w:tabs>
              <w:ind w:left="0" w:firstLine="0"/>
              <w:jc w:val="both"/>
              <w:rPr>
                <w:lang w:val="en-US"/>
              </w:rPr>
            </w:pPr>
            <w:r w:rsidRPr="006369F2">
              <w:rPr>
                <w:lang w:val="en-US"/>
              </w:rPr>
              <w:t xml:space="preserve">înlocuirea materialelor necorespunzătoare calitativ cu altele corespunzătoare; </w:t>
            </w:r>
          </w:p>
          <w:p w14:paraId="00D3C116" w14:textId="2534215D" w:rsidR="00F00011" w:rsidRPr="006369F2" w:rsidRDefault="00F00011" w:rsidP="003B00B0">
            <w:pPr>
              <w:numPr>
                <w:ilvl w:val="0"/>
                <w:numId w:val="32"/>
              </w:numPr>
              <w:tabs>
                <w:tab w:val="left" w:pos="345"/>
              </w:tabs>
              <w:ind w:left="0" w:firstLine="0"/>
              <w:jc w:val="both"/>
              <w:rPr>
                <w:lang w:val="en-US"/>
              </w:rPr>
            </w:pPr>
            <w:r w:rsidRPr="006369F2">
              <w:rPr>
                <w:lang w:val="en-US"/>
              </w:rPr>
              <w:t>îndep</w:t>
            </w:r>
            <w:r w:rsidR="004D543B">
              <w:rPr>
                <w:lang w:val="en-US"/>
              </w:rPr>
              <w:t>ărtarea sau refacerea oricărei Lucrări sau părţi de L</w:t>
            </w:r>
            <w:r w:rsidRPr="006369F2">
              <w:rPr>
                <w:lang w:val="en-US"/>
              </w:rPr>
              <w:t xml:space="preserve">ucrare necorespunzătoare din punct </w:t>
            </w:r>
            <w:r w:rsidR="00EF39F4" w:rsidRPr="006369F2">
              <w:rPr>
                <w:lang w:val="en-US"/>
              </w:rPr>
              <w:t>d</w:t>
            </w:r>
            <w:r w:rsidRPr="006369F2">
              <w:rPr>
                <w:lang w:val="en-US"/>
              </w:rPr>
              <w:t xml:space="preserve">e vedere calitativ. </w:t>
            </w:r>
          </w:p>
          <w:p w14:paraId="56A30D68" w14:textId="107E392A" w:rsidR="00F00011" w:rsidRPr="006369F2" w:rsidRDefault="00F00011" w:rsidP="003B00B0">
            <w:pPr>
              <w:tabs>
                <w:tab w:val="left" w:pos="314"/>
              </w:tabs>
              <w:jc w:val="both"/>
              <w:rPr>
                <w:lang w:val="en-US"/>
              </w:rPr>
            </w:pPr>
            <w:r w:rsidRPr="006369F2">
              <w:rPr>
                <w:lang w:val="en-US"/>
              </w:rPr>
              <w:t>7</w:t>
            </w:r>
            <w:r w:rsidR="00113F01">
              <w:rPr>
                <w:lang w:val="en-US"/>
              </w:rPr>
              <w:t>.16</w:t>
            </w:r>
            <w:r w:rsidRPr="006369F2">
              <w:rPr>
                <w:lang w:val="en-US"/>
              </w:rPr>
              <w:t xml:space="preserve">. În cazul neexecutării de către Antreprenor a </w:t>
            </w:r>
            <w:r w:rsidR="008F119D">
              <w:rPr>
                <w:lang w:val="en-US"/>
              </w:rPr>
              <w:t>prevederilor prezentului Contract</w:t>
            </w:r>
            <w:r w:rsidR="004D543B">
              <w:rPr>
                <w:lang w:val="en-US"/>
              </w:rPr>
              <w:t xml:space="preserve">, Beneficiarul poate opri Lucrările, </w:t>
            </w:r>
            <w:r w:rsidR="0091221E">
              <w:rPr>
                <w:lang w:val="en-US"/>
              </w:rPr>
              <w:t xml:space="preserve">inclusiv </w:t>
            </w:r>
            <w:r w:rsidR="004D543B">
              <w:rPr>
                <w:lang w:val="en-US"/>
              </w:rPr>
              <w:t>prin rezoluțiunea C</w:t>
            </w:r>
            <w:r w:rsidRPr="006369F2">
              <w:rPr>
                <w:lang w:val="en-US"/>
              </w:rPr>
              <w:t xml:space="preserve">ontractului, totodată Antreprenorul compensează cheltuielile aferente suportate de Beneficiar în legătură cu faptul neexecutării. </w:t>
            </w:r>
          </w:p>
          <w:p w14:paraId="48463343" w14:textId="55559A56" w:rsidR="00F00011" w:rsidRPr="006369F2" w:rsidRDefault="00113F01" w:rsidP="003B00B0">
            <w:pPr>
              <w:tabs>
                <w:tab w:val="left" w:pos="314"/>
              </w:tabs>
              <w:jc w:val="both"/>
              <w:rPr>
                <w:lang w:val="en-US"/>
              </w:rPr>
            </w:pPr>
            <w:r>
              <w:rPr>
                <w:lang w:val="en-US"/>
              </w:rPr>
              <w:t>7.17</w:t>
            </w:r>
            <w:r w:rsidR="00F00011" w:rsidRPr="006369F2">
              <w:rPr>
                <w:lang w:val="en-US"/>
              </w:rPr>
              <w:t>. În cazu</w:t>
            </w:r>
            <w:r w:rsidR="004D543B">
              <w:rPr>
                <w:lang w:val="en-US"/>
              </w:rPr>
              <w:t>l în care în timpul executării L</w:t>
            </w:r>
            <w:r w:rsidR="00F00011" w:rsidRPr="006369F2">
              <w:rPr>
                <w:lang w:val="en-US"/>
              </w:rPr>
              <w:t>ucrărilor, pe amplasamente se descoperă valori istorice, artistice sau ştiinţifice, Antreprenorul est</w:t>
            </w:r>
            <w:r w:rsidR="004D543B">
              <w:rPr>
                <w:lang w:val="en-US"/>
              </w:rPr>
              <w:t>e obligat să oprească execuţia L</w:t>
            </w:r>
            <w:r w:rsidR="00F00011" w:rsidRPr="006369F2">
              <w:rPr>
                <w:lang w:val="en-US"/>
              </w:rPr>
              <w:t>ucrărilor în zona respectivă şi să co</w:t>
            </w:r>
            <w:r w:rsidR="00B44AC6" w:rsidRPr="006369F2">
              <w:rPr>
                <w:lang w:val="en-US"/>
              </w:rPr>
              <w:t>munice</w:t>
            </w:r>
            <w:r w:rsidR="00982811">
              <w:rPr>
                <w:lang w:val="en-US"/>
              </w:rPr>
              <w:t xml:space="preserve"> acest fapt</w:t>
            </w:r>
            <w:r w:rsidR="00B44AC6" w:rsidRPr="006369F2">
              <w:rPr>
                <w:lang w:val="en-US"/>
              </w:rPr>
              <w:t xml:space="preserve"> Beneficiarului și autorităților de specialitate responsabile</w:t>
            </w:r>
            <w:r w:rsidR="00F00011" w:rsidRPr="006369F2">
              <w:rPr>
                <w:lang w:val="en-US"/>
              </w:rPr>
              <w:t xml:space="preserve">. </w:t>
            </w:r>
          </w:p>
          <w:p w14:paraId="48296688" w14:textId="0295F06D" w:rsidR="00F00011" w:rsidRPr="006369F2" w:rsidRDefault="00F00011" w:rsidP="003B00B0">
            <w:pPr>
              <w:tabs>
                <w:tab w:val="left" w:pos="314"/>
              </w:tabs>
              <w:jc w:val="both"/>
              <w:rPr>
                <w:lang w:val="en-US"/>
              </w:rPr>
            </w:pPr>
            <w:r w:rsidRPr="006369F2">
              <w:rPr>
                <w:lang w:val="en-US"/>
              </w:rPr>
              <w:t>7</w:t>
            </w:r>
            <w:r w:rsidR="00113F01">
              <w:rPr>
                <w:lang w:val="en-US"/>
              </w:rPr>
              <w:t>.18</w:t>
            </w:r>
            <w:r w:rsidR="004D543B">
              <w:rPr>
                <w:lang w:val="en-US"/>
              </w:rPr>
              <w:t>. În timpul desfăşurării L</w:t>
            </w:r>
            <w:r w:rsidRPr="006369F2">
              <w:rPr>
                <w:lang w:val="en-US"/>
              </w:rPr>
              <w:t>ucrărilor, Antreprenorul are obligaţia să menţină căile de acces libere, să retragă utilajele, să îndepărteze surplusurile de materiale, deşeuri şi lucrări provizorii de orice fel, care nu su</w:t>
            </w:r>
            <w:r w:rsidR="004D543B">
              <w:rPr>
                <w:lang w:val="en-US"/>
              </w:rPr>
              <w:t>nt necesare, iar la terminarea L</w:t>
            </w:r>
            <w:r w:rsidRPr="006369F2">
              <w:rPr>
                <w:lang w:val="en-US"/>
              </w:rPr>
              <w:t>ucrărilor, Antreprenorul va evacua de pe şantier toate utilajele de construcţie, surplusur</w:t>
            </w:r>
            <w:r w:rsidR="004D543B">
              <w:rPr>
                <w:lang w:val="en-US"/>
              </w:rPr>
              <w:t>ile de materiale, deşeurile şi L</w:t>
            </w:r>
            <w:r w:rsidRPr="006369F2">
              <w:rPr>
                <w:lang w:val="en-US"/>
              </w:rPr>
              <w:t>ucrările provizorii și va readuce în stare inițială toate sectoarele pe care le-a util</w:t>
            </w:r>
            <w:r w:rsidR="004D543B">
              <w:rPr>
                <w:lang w:val="en-US"/>
              </w:rPr>
              <w:t>izat în legătură cu executarea C</w:t>
            </w:r>
            <w:r w:rsidRPr="006369F2">
              <w:rPr>
                <w:lang w:val="en-US"/>
              </w:rPr>
              <w:t xml:space="preserve">ontractului. </w:t>
            </w:r>
          </w:p>
          <w:p w14:paraId="774F5D66" w14:textId="636617B7" w:rsidR="00F00011" w:rsidRPr="006369F2" w:rsidRDefault="00113F01" w:rsidP="003B00B0">
            <w:pPr>
              <w:tabs>
                <w:tab w:val="left" w:pos="314"/>
              </w:tabs>
              <w:jc w:val="both"/>
              <w:rPr>
                <w:lang w:val="en-US"/>
              </w:rPr>
            </w:pPr>
            <w:r>
              <w:rPr>
                <w:lang w:val="en-US"/>
              </w:rPr>
              <w:t>7.19</w:t>
            </w:r>
            <w:r w:rsidR="00F00011" w:rsidRPr="006369F2">
              <w:rPr>
                <w:lang w:val="en-US"/>
              </w:rPr>
              <w:t>. Lucrările suplimentare față de cele contractate, considerate necesare de Antreprenor, nu pot fi demarate sau exe</w:t>
            </w:r>
            <w:r w:rsidR="00772EC8" w:rsidRPr="006369F2">
              <w:rPr>
                <w:lang w:val="en-US"/>
              </w:rPr>
              <w:t>cutate fără modificarea prin Acord</w:t>
            </w:r>
            <w:r w:rsidR="004D543B">
              <w:rPr>
                <w:lang w:val="en-US"/>
              </w:rPr>
              <w:t xml:space="preserve"> adițional a prezentului C</w:t>
            </w:r>
            <w:r w:rsidR="00F00011" w:rsidRPr="006369F2">
              <w:rPr>
                <w:lang w:val="en-US"/>
              </w:rPr>
              <w:t xml:space="preserve">ontract. </w:t>
            </w:r>
          </w:p>
          <w:p w14:paraId="3ABF04C5" w14:textId="2356898F" w:rsidR="00F00011" w:rsidRPr="006369F2" w:rsidRDefault="00113F01" w:rsidP="003B00B0">
            <w:pPr>
              <w:tabs>
                <w:tab w:val="left" w:pos="314"/>
              </w:tabs>
              <w:jc w:val="both"/>
              <w:rPr>
                <w:lang w:val="en-US"/>
              </w:rPr>
            </w:pPr>
            <w:r>
              <w:rPr>
                <w:lang w:val="en-US"/>
              </w:rPr>
              <w:t>7.20</w:t>
            </w:r>
            <w:r w:rsidR="00F00011" w:rsidRPr="006369F2">
              <w:rPr>
                <w:lang w:val="en-US"/>
              </w:rPr>
              <w:t>. Antre</w:t>
            </w:r>
            <w:r w:rsidR="00772EC8" w:rsidRPr="006369F2">
              <w:rPr>
                <w:lang w:val="en-US"/>
              </w:rPr>
              <w:t>prenorul răspunde pentru defectele</w:t>
            </w:r>
            <w:r w:rsidR="00F00011" w:rsidRPr="006369F2">
              <w:rPr>
                <w:lang w:val="en-US"/>
              </w:rPr>
              <w:t xml:space="preserve"> ascunse ale construcției, în conformitate cu prevederile </w:t>
            </w:r>
            <w:r w:rsidR="004B7A39" w:rsidRPr="006369F2">
              <w:rPr>
                <w:lang w:val="en-US"/>
              </w:rPr>
              <w:t>actelor normative</w:t>
            </w:r>
            <w:r w:rsidR="00F00011" w:rsidRPr="006369F2">
              <w:rPr>
                <w:lang w:val="en-US"/>
              </w:rPr>
              <w:t>.</w:t>
            </w:r>
          </w:p>
          <w:p w14:paraId="4D26D700" w14:textId="76DAC2E5" w:rsidR="00F00011" w:rsidRPr="006369F2" w:rsidRDefault="00F00011" w:rsidP="003B00B0">
            <w:pPr>
              <w:pStyle w:val="a8"/>
              <w:tabs>
                <w:tab w:val="left" w:pos="525"/>
              </w:tabs>
              <w:spacing w:before="0" w:beforeAutospacing="0" w:after="0" w:afterAutospacing="0"/>
              <w:jc w:val="both"/>
              <w:rPr>
                <w:lang w:val="en-US"/>
              </w:rPr>
            </w:pPr>
            <w:r w:rsidRPr="006369F2">
              <w:rPr>
                <w:lang w:val="en-US"/>
              </w:rPr>
              <w:t>7.2</w:t>
            </w:r>
            <w:r w:rsidR="00113F01">
              <w:rPr>
                <w:lang w:val="en-US"/>
              </w:rPr>
              <w:t>1</w:t>
            </w:r>
            <w:r w:rsidRPr="006369F2">
              <w:rPr>
                <w:lang w:val="en-US"/>
              </w:rPr>
              <w:t xml:space="preserve">. Beneficiarul trebuie să obţină, pe propria cheltuială, toate avizele, autorizaţiile şi aprobările, </w:t>
            </w:r>
            <w:r w:rsidR="00982811">
              <w:rPr>
                <w:lang w:val="en-US"/>
              </w:rPr>
              <w:t xml:space="preserve">care constituie responsabilitatea Beneficiarului, </w:t>
            </w:r>
            <w:r w:rsidRPr="006369F2">
              <w:rPr>
                <w:lang w:val="en-US"/>
              </w:rPr>
              <w:t>să plătească toate taxe</w:t>
            </w:r>
            <w:r w:rsidR="004D543B">
              <w:rPr>
                <w:lang w:val="en-US"/>
              </w:rPr>
              <w:t>le necesare legate de execuţia L</w:t>
            </w:r>
            <w:r w:rsidRPr="006369F2">
              <w:rPr>
                <w:lang w:val="en-US"/>
              </w:rPr>
              <w:t>ucrărilor, precum şi pentru bunuri sau drepturi afectate sau ca</w:t>
            </w:r>
            <w:r w:rsidR="004D543B">
              <w:rPr>
                <w:lang w:val="en-US"/>
              </w:rPr>
              <w:t>re pot fi afectate de execuţia L</w:t>
            </w:r>
            <w:r w:rsidRPr="006369F2">
              <w:rPr>
                <w:lang w:val="en-US"/>
              </w:rPr>
              <w:t>ucrărilor.</w:t>
            </w:r>
          </w:p>
          <w:p w14:paraId="6613083E" w14:textId="77777777" w:rsidR="00263886" w:rsidRPr="004D543B" w:rsidRDefault="00263886" w:rsidP="003B00B0">
            <w:pPr>
              <w:pStyle w:val="a8"/>
              <w:tabs>
                <w:tab w:val="left" w:pos="525"/>
              </w:tabs>
              <w:spacing w:before="0" w:beforeAutospacing="0" w:after="0" w:afterAutospacing="0"/>
              <w:jc w:val="both"/>
              <w:rPr>
                <w:sz w:val="10"/>
                <w:lang w:val="en-US"/>
              </w:rPr>
            </w:pPr>
          </w:p>
          <w:p w14:paraId="03302C49" w14:textId="77777777" w:rsidR="00263886" w:rsidRPr="006369F2" w:rsidRDefault="004D58FA" w:rsidP="003B00B0">
            <w:pPr>
              <w:pStyle w:val="a8"/>
              <w:tabs>
                <w:tab w:val="left" w:pos="525"/>
              </w:tabs>
              <w:spacing w:before="0" w:beforeAutospacing="0" w:after="0" w:afterAutospacing="0"/>
              <w:jc w:val="center"/>
              <w:rPr>
                <w:b/>
                <w:lang w:val="en-US"/>
              </w:rPr>
            </w:pPr>
            <w:r w:rsidRPr="006369F2">
              <w:rPr>
                <w:b/>
                <w:lang w:val="en-US"/>
              </w:rPr>
              <w:t xml:space="preserve">8. </w:t>
            </w:r>
            <w:r w:rsidR="00263886" w:rsidRPr="006369F2">
              <w:rPr>
                <w:b/>
                <w:lang w:val="en-US"/>
              </w:rPr>
              <w:t>MODIFICĂRI</w:t>
            </w:r>
          </w:p>
          <w:p w14:paraId="6A1FA65D" w14:textId="0D7F555D" w:rsidR="00861622" w:rsidRPr="006369F2" w:rsidRDefault="00B04660" w:rsidP="003B00B0">
            <w:pPr>
              <w:tabs>
                <w:tab w:val="left" w:pos="360"/>
              </w:tabs>
              <w:jc w:val="both"/>
              <w:rPr>
                <w:lang w:val="en-US"/>
              </w:rPr>
            </w:pPr>
            <w:r>
              <w:rPr>
                <w:lang w:val="en-US"/>
              </w:rPr>
              <w:t>8.1. Modificarea C</w:t>
            </w:r>
            <w:r w:rsidR="00263886" w:rsidRPr="006369F2">
              <w:rPr>
                <w:lang w:val="en-US"/>
              </w:rPr>
              <w:t xml:space="preserve">ontractului de achiziţie publică, în cursul perioadei sale de valabilitate, se va efectua conform prevederilor actelor normative </w:t>
            </w:r>
            <w:r w:rsidR="00396817" w:rsidRPr="006369F2">
              <w:rPr>
                <w:lang w:val="en-US"/>
              </w:rPr>
              <w:t>aplicabile</w:t>
            </w:r>
            <w:r w:rsidR="00263886" w:rsidRPr="006369F2">
              <w:rPr>
                <w:lang w:val="en-US"/>
              </w:rPr>
              <w:t xml:space="preserve"> în domeniul achiziţiilor publice</w:t>
            </w:r>
            <w:r>
              <w:rPr>
                <w:lang w:val="en-US"/>
              </w:rPr>
              <w:t>, prin A</w:t>
            </w:r>
            <w:r w:rsidR="00772EC8" w:rsidRPr="006369F2">
              <w:rPr>
                <w:lang w:val="en-US"/>
              </w:rPr>
              <w:t>cord</w:t>
            </w:r>
            <w:r>
              <w:rPr>
                <w:lang w:val="en-US"/>
              </w:rPr>
              <w:t xml:space="preserve"> adiţional la prezentul C</w:t>
            </w:r>
            <w:r w:rsidR="00263886" w:rsidRPr="006369F2">
              <w:rPr>
                <w:lang w:val="en-US"/>
              </w:rPr>
              <w:t>ontract.</w:t>
            </w:r>
          </w:p>
          <w:p w14:paraId="5B3E2051" w14:textId="77777777" w:rsidR="00263886" w:rsidRPr="00B04660" w:rsidRDefault="00263886" w:rsidP="003B00B0">
            <w:pPr>
              <w:tabs>
                <w:tab w:val="left" w:pos="360"/>
              </w:tabs>
              <w:jc w:val="both"/>
              <w:rPr>
                <w:sz w:val="10"/>
                <w:lang w:val="en-US"/>
              </w:rPr>
            </w:pPr>
          </w:p>
          <w:p w14:paraId="796AAECB" w14:textId="77777777" w:rsidR="00263886" w:rsidRPr="006369F2" w:rsidRDefault="004D58FA" w:rsidP="003B00B0">
            <w:pPr>
              <w:tabs>
                <w:tab w:val="left" w:pos="360"/>
              </w:tabs>
              <w:jc w:val="center"/>
              <w:rPr>
                <w:lang w:val="en-US"/>
              </w:rPr>
            </w:pPr>
            <w:r w:rsidRPr="004D58FA">
              <w:rPr>
                <w:b/>
                <w:lang w:val="en-US"/>
              </w:rPr>
              <w:t xml:space="preserve">9. </w:t>
            </w:r>
            <w:r w:rsidR="00263886" w:rsidRPr="004D58FA">
              <w:rPr>
                <w:b/>
                <w:lang w:val="en-US"/>
              </w:rPr>
              <w:t>AJUSTAREA PREŢULUI CONTRACTULUI</w:t>
            </w:r>
          </w:p>
          <w:p w14:paraId="0CC0AD1E" w14:textId="31178B9C" w:rsidR="00263886" w:rsidRPr="007926DA" w:rsidRDefault="00263886" w:rsidP="003B00B0">
            <w:pPr>
              <w:jc w:val="both"/>
              <w:rPr>
                <w:lang w:val="ro-RO"/>
              </w:rPr>
            </w:pPr>
            <w:r>
              <w:rPr>
                <w:lang w:val="en-US"/>
              </w:rPr>
              <w:t>9</w:t>
            </w:r>
            <w:r w:rsidRPr="007926DA">
              <w:rPr>
                <w:lang w:val="en-US"/>
              </w:rPr>
              <w:t xml:space="preserve">.1. </w:t>
            </w:r>
            <w:r w:rsidR="00B04660">
              <w:rPr>
                <w:lang w:val="ro-RO"/>
              </w:rPr>
              <w:t>Ajustarea prețului C</w:t>
            </w:r>
            <w:r w:rsidRPr="007926DA">
              <w:rPr>
                <w:lang w:val="ro-RO"/>
              </w:rPr>
              <w:t>ontr</w:t>
            </w:r>
            <w:r w:rsidR="00B04660">
              <w:rPr>
                <w:lang w:val="ro-RO"/>
              </w:rPr>
              <w:t>actului pe parcursul derulării C</w:t>
            </w:r>
            <w:r w:rsidRPr="007926DA">
              <w:rPr>
                <w:lang w:val="ro-RO"/>
              </w:rPr>
              <w:t xml:space="preserve">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36581F94" w:rsidR="00263886" w:rsidRPr="00507FD2" w:rsidRDefault="00263886" w:rsidP="003B00B0">
            <w:pPr>
              <w:tabs>
                <w:tab w:val="left" w:pos="360"/>
              </w:tabs>
              <w:jc w:val="both"/>
              <w:rPr>
                <w:lang w:val="ro-RO"/>
              </w:rPr>
            </w:pPr>
            <w:r w:rsidRPr="00263886">
              <w:rPr>
                <w:lang w:val="ro-RO"/>
              </w:rPr>
              <w:t>9.2.</w:t>
            </w:r>
            <w:r w:rsidRPr="00263886">
              <w:rPr>
                <w:color w:val="333333"/>
                <w:shd w:val="clear" w:color="auto" w:fill="FFFFFF"/>
                <w:lang w:val="ro-RO"/>
              </w:rPr>
              <w:t xml:space="preserve"> </w:t>
            </w:r>
            <w:r w:rsidRPr="00263886">
              <w:rPr>
                <w:lang w:val="ro-RO"/>
              </w:rPr>
              <w:t>Ajustarea valorii prezentului</w:t>
            </w:r>
            <w:r w:rsidR="00B04660">
              <w:rPr>
                <w:lang w:val="ro-RO"/>
              </w:rPr>
              <w:t xml:space="preserve"> C</w:t>
            </w:r>
            <w:r w:rsidRPr="00263886">
              <w:rPr>
                <w:lang w:val="ro-RO"/>
              </w:rPr>
              <w:t>ontract de achiziție se va efectua ținând cont de rata inflației sau deflației/în baza actualizării prețurilor de cost (</w:t>
            </w:r>
            <w:r w:rsidRPr="008F119D">
              <w:rPr>
                <w:lang w:val="ro-RO"/>
              </w:rPr>
              <w:t xml:space="preserve">modalitate stabilită de comun acord </w:t>
            </w:r>
            <w:r w:rsidR="00B04660" w:rsidRPr="008F119D">
              <w:rPr>
                <w:color w:val="333333"/>
                <w:shd w:val="clear" w:color="auto" w:fill="FFFFFF"/>
                <w:lang w:val="ro-RO"/>
              </w:rPr>
              <w:t>între P</w:t>
            </w:r>
            <w:r w:rsidRPr="008F119D">
              <w:rPr>
                <w:color w:val="333333"/>
                <w:shd w:val="clear" w:color="auto" w:fill="FFFFFF"/>
                <w:lang w:val="ro-RO"/>
              </w:rPr>
              <w:t>ărți la semnarea acestuia și nu poate fi modificată pe durata executării</w:t>
            </w:r>
            <w:r w:rsidRPr="008F119D">
              <w:rPr>
                <w:lang w:val="ro-RO"/>
              </w:rPr>
              <w:t>,</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507FD2" w:rsidRDefault="00861622" w:rsidP="003B00B0">
            <w:pPr>
              <w:tabs>
                <w:tab w:val="left" w:pos="360"/>
              </w:tabs>
              <w:jc w:val="both"/>
              <w:rPr>
                <w:sz w:val="10"/>
                <w:lang w:val="ro-RO"/>
              </w:rPr>
            </w:pPr>
          </w:p>
          <w:p w14:paraId="5F29EB8F" w14:textId="6DC03CE5" w:rsidR="00A07959" w:rsidRPr="00BA5FCE" w:rsidRDefault="004D58FA" w:rsidP="003B00B0">
            <w:pPr>
              <w:tabs>
                <w:tab w:val="left" w:pos="555"/>
                <w:tab w:val="left" w:pos="4365"/>
              </w:tabs>
              <w:jc w:val="center"/>
              <w:rPr>
                <w:b/>
                <w:lang w:val="ro-RO"/>
              </w:rPr>
            </w:pPr>
            <w:r w:rsidRPr="00BA5FCE">
              <w:rPr>
                <w:b/>
                <w:lang w:val="ro-RO"/>
              </w:rPr>
              <w:t xml:space="preserve">10. </w:t>
            </w:r>
            <w:r w:rsidR="00A07959" w:rsidRPr="00BA5FCE">
              <w:rPr>
                <w:b/>
                <w:lang w:val="ro-RO"/>
              </w:rPr>
              <w:t>ANTREPRENORUL ŞI SUBANTREPRENORII</w:t>
            </w:r>
          </w:p>
          <w:p w14:paraId="663EA510" w14:textId="093ECC92" w:rsidR="00A07959" w:rsidRPr="00AA2C33" w:rsidRDefault="00A07959" w:rsidP="003B00B0">
            <w:pPr>
              <w:tabs>
                <w:tab w:val="left" w:pos="4365"/>
              </w:tabs>
              <w:jc w:val="both"/>
              <w:rPr>
                <w:lang w:val="ro-RO"/>
              </w:rPr>
            </w:pPr>
            <w:r w:rsidRPr="00BA5FCE">
              <w:rPr>
                <w:lang w:val="ro-RO"/>
              </w:rPr>
              <w:t xml:space="preserve">10.1. La încheierea </w:t>
            </w:r>
            <w:r w:rsidR="00B04660" w:rsidRPr="00BA5FCE">
              <w:rPr>
                <w:lang w:val="ro-RO"/>
              </w:rPr>
              <w:t>C</w:t>
            </w:r>
            <w:r w:rsidR="00EF3027" w:rsidRPr="00BA5FCE">
              <w:rPr>
                <w:lang w:val="ro-RO"/>
              </w:rPr>
              <w:t xml:space="preserve">ontractului </w:t>
            </w:r>
            <w:r w:rsidRPr="00BA5FCE">
              <w:rPr>
                <w:lang w:val="ro-RO"/>
              </w:rPr>
              <w:t xml:space="preserve">sau atunci </w:t>
            </w:r>
            <w:r w:rsidRPr="00113F01">
              <w:rPr>
                <w:lang w:val="ro-RO"/>
              </w:rPr>
              <w:t xml:space="preserve">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w:t>
            </w:r>
            <w:r w:rsidR="00B04660" w:rsidRPr="00113F01">
              <w:rPr>
                <w:lang w:val="ro-RO"/>
              </w:rPr>
              <w:t>C</w:t>
            </w:r>
            <w:r w:rsidR="00EF3027" w:rsidRPr="00113F01">
              <w:rPr>
                <w:lang w:val="ro-RO"/>
              </w:rPr>
              <w:t xml:space="preserve">ontract </w:t>
            </w:r>
            <w:r w:rsidRPr="00113F01">
              <w:rPr>
                <w:lang w:val="ro-RO"/>
              </w:rPr>
              <w:t xml:space="preserve">devenind anexe ale acestuia. </w:t>
            </w:r>
            <w:r w:rsidRPr="00AA2C33">
              <w:rPr>
                <w:lang w:val="ro-RO"/>
              </w:rPr>
              <w:t>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C4F4808" w14:textId="77CE9D32" w:rsidR="00A07959" w:rsidRPr="006369F2" w:rsidRDefault="00A07959" w:rsidP="003B00B0">
            <w:pPr>
              <w:tabs>
                <w:tab w:val="left" w:pos="4365"/>
              </w:tabs>
              <w:spacing w:before="240" w:after="240"/>
              <w:contextualSpacing/>
              <w:jc w:val="both"/>
              <w:rPr>
                <w:lang w:val="en-US"/>
              </w:rPr>
            </w:pPr>
            <w:r w:rsidRPr="003B00B0">
              <w:rPr>
                <w:lang w:val="ro-RO"/>
              </w:rPr>
              <w:t xml:space="preserve">10.2. Antreprenorul nu va avea dreptul de a înlocui/implica niciun subcontractant, în perioada de execuție a </w:t>
            </w:r>
            <w:r w:rsidR="00B04660" w:rsidRPr="003B00B0">
              <w:rPr>
                <w:lang w:val="ro-RO"/>
              </w:rPr>
              <w:t>C</w:t>
            </w:r>
            <w:r w:rsidR="00EF3027" w:rsidRPr="003B00B0">
              <w:rPr>
                <w:lang w:val="ro-RO"/>
              </w:rPr>
              <w:t xml:space="preserve">ontractului </w:t>
            </w:r>
            <w:r w:rsidRPr="003B00B0">
              <w:rPr>
                <w:lang w:val="ro-RO"/>
              </w:rPr>
              <w:t xml:space="preserve">fără acordul prealabil al Beneficiarului. </w:t>
            </w:r>
            <w:r w:rsidRPr="006369F2">
              <w:rPr>
                <w:lang w:val="en-US"/>
              </w:rPr>
              <w:t xml:space="preserve">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88B1FFD" w14:textId="77777777" w:rsidR="00A07959" w:rsidRDefault="00A07959" w:rsidP="003B00B0">
            <w:pPr>
              <w:tabs>
                <w:tab w:val="left" w:pos="4365"/>
              </w:tabs>
              <w:spacing w:before="240" w:after="240"/>
              <w:contextualSpacing/>
              <w:jc w:val="both"/>
              <w:rPr>
                <w:lang w:val="ro-RO"/>
              </w:rPr>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14:paraId="6C5718E1" w14:textId="50B1E6C3" w:rsidR="00A07959" w:rsidRPr="00BA5FCE" w:rsidRDefault="00A07959" w:rsidP="003B00B0">
            <w:pPr>
              <w:tabs>
                <w:tab w:val="left" w:pos="4365"/>
              </w:tabs>
              <w:spacing w:before="240" w:after="240"/>
              <w:contextualSpacing/>
              <w:jc w:val="both"/>
              <w:rPr>
                <w:lang w:val="ro-RO"/>
              </w:rPr>
            </w:pPr>
            <w:r w:rsidRPr="00BA5FCE">
              <w:rPr>
                <w:lang w:val="ro-RO"/>
              </w:rPr>
              <w:t>10.4. Înlocuirea/implicarea de n</w:t>
            </w:r>
            <w:r w:rsidR="00B04660" w:rsidRPr="00BA5FCE">
              <w:rPr>
                <w:lang w:val="ro-RO"/>
              </w:rPr>
              <w:t>oi subcontractanţi nu diminuează</w:t>
            </w:r>
            <w:r w:rsidRPr="00BA5FCE">
              <w:rPr>
                <w:lang w:val="ro-RO"/>
              </w:rPr>
              <w:t xml:space="preserve"> în nici o situaţie răspunderea Antreprenorului în ceea ce priveşte modul de îndeplinire a </w:t>
            </w:r>
            <w:r w:rsidR="00B04660" w:rsidRPr="00BA5FCE">
              <w:rPr>
                <w:lang w:val="ro-RO"/>
              </w:rPr>
              <w:t>C</w:t>
            </w:r>
            <w:r w:rsidR="00EF3027" w:rsidRPr="00BA5FCE">
              <w:rPr>
                <w:lang w:val="ro-RO"/>
              </w:rPr>
              <w:t>ontractului</w:t>
            </w:r>
            <w:r w:rsidRPr="00BA5FCE">
              <w:rPr>
                <w:lang w:val="ro-RO"/>
              </w:rPr>
              <w:t>.</w:t>
            </w:r>
          </w:p>
          <w:p w14:paraId="64626620" w14:textId="50452578" w:rsidR="00A07959" w:rsidRPr="00AA2C33" w:rsidRDefault="00DA346B" w:rsidP="003B00B0">
            <w:pPr>
              <w:tabs>
                <w:tab w:val="left" w:pos="4365"/>
              </w:tabs>
              <w:spacing w:before="240" w:after="240"/>
              <w:contextualSpacing/>
              <w:jc w:val="both"/>
              <w:rPr>
                <w:lang w:val="ro-RO"/>
              </w:rPr>
            </w:pPr>
            <w:r w:rsidRPr="00AA2C33">
              <w:rPr>
                <w:lang w:val="ro-RO"/>
              </w:rPr>
              <w:t>10.5. Angajarea forţei de muncă pe bază de acord nu este considerată obiectul unei subcontractări.</w:t>
            </w:r>
          </w:p>
          <w:p w14:paraId="2DF4B32A" w14:textId="77777777" w:rsidR="000525AC" w:rsidRPr="00AA2C33" w:rsidRDefault="000525AC" w:rsidP="003B00B0">
            <w:pPr>
              <w:tabs>
                <w:tab w:val="left" w:pos="4365"/>
              </w:tabs>
              <w:jc w:val="both"/>
              <w:rPr>
                <w:b/>
                <w:sz w:val="10"/>
                <w:lang w:val="ro-RO"/>
              </w:rPr>
            </w:pPr>
          </w:p>
          <w:p w14:paraId="1F8A2E6C" w14:textId="77777777" w:rsidR="00A07959" w:rsidRPr="00AA2C33" w:rsidRDefault="000525AC" w:rsidP="003B00B0">
            <w:pPr>
              <w:tabs>
                <w:tab w:val="left" w:pos="4365"/>
              </w:tabs>
              <w:jc w:val="center"/>
              <w:rPr>
                <w:lang w:val="ro-RO"/>
              </w:rPr>
            </w:pPr>
            <w:r w:rsidRPr="00AA2C33">
              <w:rPr>
                <w:b/>
                <w:lang w:val="ro-RO"/>
              </w:rPr>
              <w:t xml:space="preserve">11. </w:t>
            </w:r>
            <w:r w:rsidR="00A07959" w:rsidRPr="00AA2C33">
              <w:rPr>
                <w:b/>
                <w:lang w:val="ro-RO"/>
              </w:rPr>
              <w:t>FORȚA DE MUNCĂ</w:t>
            </w:r>
          </w:p>
          <w:p w14:paraId="1323A8BF" w14:textId="2B1E3337" w:rsidR="00861622" w:rsidRPr="00AA2C33" w:rsidRDefault="00B04660" w:rsidP="003B00B0">
            <w:pPr>
              <w:pStyle w:val="a3"/>
              <w:tabs>
                <w:tab w:val="left" w:pos="795"/>
              </w:tabs>
              <w:ind w:left="-14"/>
              <w:jc w:val="both"/>
              <w:rPr>
                <w:lang w:val="ro-RO"/>
              </w:rPr>
            </w:pPr>
            <w:r w:rsidRPr="00AA2C33">
              <w:rPr>
                <w:lang w:val="ro-RO"/>
              </w:rPr>
              <w:t xml:space="preserve">11.1. </w:t>
            </w:r>
            <w:r w:rsidR="00A07959" w:rsidRPr="00AA2C33">
              <w:rPr>
                <w:lang w:val="ro-RO"/>
              </w:rPr>
              <w:t>Antreprenorul şi subantreprenorii vor îndeplini toate formalităţile necesare angajării întregii fo</w:t>
            </w:r>
            <w:r w:rsidRPr="00AA2C33">
              <w:rPr>
                <w:lang w:val="ro-RO"/>
              </w:rPr>
              <w:t>rţe de muncă pentru executarea L</w:t>
            </w:r>
            <w:r w:rsidR="00A07959" w:rsidRPr="00AA2C33">
              <w:rPr>
                <w:lang w:val="ro-RO"/>
              </w:rPr>
              <w:t xml:space="preserve">ucrărilor contractate în conformitate cu prevederile </w:t>
            </w:r>
            <w:r w:rsidR="00396817" w:rsidRPr="00AA2C33">
              <w:rPr>
                <w:lang w:val="ro-RO"/>
              </w:rPr>
              <w:t xml:space="preserve">actelor normative </w:t>
            </w:r>
            <w:r w:rsidR="006221C8" w:rsidRPr="00AA2C33">
              <w:rPr>
                <w:lang w:val="ro-RO"/>
              </w:rPr>
              <w:t xml:space="preserve">în domeniul </w:t>
            </w:r>
            <w:r w:rsidR="006221C8" w:rsidRPr="006221C8">
              <w:rPr>
                <w:lang w:val="ro-RO"/>
              </w:rPr>
              <w:t>securității şi sănătății în muncă</w:t>
            </w:r>
            <w:r w:rsidR="00A07959" w:rsidRPr="00AA2C33">
              <w:rPr>
                <w:lang w:val="ro-RO"/>
              </w:rPr>
              <w:t>.</w:t>
            </w:r>
          </w:p>
          <w:p w14:paraId="5A0D741D" w14:textId="77777777" w:rsidR="00A07959" w:rsidRPr="00AA2C33" w:rsidRDefault="00A07959" w:rsidP="003B00B0">
            <w:pPr>
              <w:pStyle w:val="a3"/>
              <w:tabs>
                <w:tab w:val="left" w:pos="795"/>
              </w:tabs>
              <w:ind w:left="-15"/>
              <w:jc w:val="both"/>
              <w:rPr>
                <w:sz w:val="10"/>
                <w:lang w:val="ro-RO"/>
              </w:rPr>
            </w:pPr>
          </w:p>
          <w:p w14:paraId="512C5660" w14:textId="77777777" w:rsidR="00A07959" w:rsidRPr="00AA2C33" w:rsidRDefault="000525AC" w:rsidP="003B00B0">
            <w:pPr>
              <w:tabs>
                <w:tab w:val="left" w:pos="795"/>
              </w:tabs>
              <w:jc w:val="center"/>
              <w:rPr>
                <w:lang w:val="ro-RO"/>
              </w:rPr>
            </w:pPr>
            <w:r w:rsidRPr="00AA2C33">
              <w:rPr>
                <w:b/>
                <w:lang w:val="ro-RO"/>
              </w:rPr>
              <w:t xml:space="preserve">12. </w:t>
            </w:r>
            <w:r w:rsidR="00A07959" w:rsidRPr="00AA2C33">
              <w:rPr>
                <w:b/>
                <w:lang w:val="ro-RO"/>
              </w:rPr>
              <w:t>MATERIALELE ŞI EXECUŢIA LUCRĂRILOR</w:t>
            </w:r>
          </w:p>
          <w:p w14:paraId="2CFA728C" w14:textId="59FF338B" w:rsidR="00A07959" w:rsidRPr="00AA2C33" w:rsidRDefault="00A07959" w:rsidP="003B00B0">
            <w:pPr>
              <w:pStyle w:val="a8"/>
              <w:tabs>
                <w:tab w:val="left" w:pos="0"/>
              </w:tabs>
              <w:spacing w:before="0" w:beforeAutospacing="0" w:after="0" w:afterAutospacing="0"/>
              <w:jc w:val="both"/>
              <w:rPr>
                <w:lang w:val="ro-RO"/>
              </w:rPr>
            </w:pPr>
            <w:r w:rsidRPr="00AA2C33">
              <w:rPr>
                <w:lang w:val="ro-RO"/>
              </w:rPr>
              <w:t xml:space="preserve">12.1. Materialele vor fi de calitatea prevăzută în documentaţia de </w:t>
            </w:r>
            <w:r w:rsidR="001E66BD" w:rsidRPr="00AA2C33">
              <w:rPr>
                <w:lang w:val="ro-RO"/>
              </w:rPr>
              <w:t>execuție</w:t>
            </w:r>
            <w:r w:rsidRPr="00AA2C33">
              <w:rPr>
                <w:lang w:val="ro-RO"/>
              </w:rPr>
              <w:t xml:space="preserve">, </w:t>
            </w:r>
            <w:r w:rsidR="001E66BD" w:rsidRPr="00AA2C33">
              <w:rPr>
                <w:lang w:val="ro-RO"/>
              </w:rPr>
              <w:t xml:space="preserve">putând </w:t>
            </w:r>
            <w:r w:rsidRPr="00AA2C33">
              <w:rPr>
                <w:lang w:val="ro-RO"/>
              </w:rPr>
              <w:t>fi supuse periodic la diverse testări de către proiectantul sau Beneficiarul ce le va solicita. Antreprenorul va asigura, la cerere, forţa de muncă, instrumentele, utilajul şi materialele necesare pentru exa</w:t>
            </w:r>
            <w:r w:rsidR="00B04660" w:rsidRPr="00AA2C33">
              <w:rPr>
                <w:lang w:val="ro-RO"/>
              </w:rPr>
              <w:t>minarea, măsurarea şi testarea L</w:t>
            </w:r>
            <w:r w:rsidRPr="00AA2C33">
              <w:rPr>
                <w:lang w:val="ro-RO"/>
              </w:rPr>
              <w:t xml:space="preserve">ucrărilor. </w:t>
            </w:r>
          </w:p>
          <w:p w14:paraId="1F093E40" w14:textId="77777777" w:rsidR="00A07959" w:rsidRPr="003B00B0" w:rsidRDefault="00A07959" w:rsidP="003B00B0">
            <w:pPr>
              <w:pStyle w:val="a8"/>
              <w:tabs>
                <w:tab w:val="left" w:pos="0"/>
              </w:tabs>
              <w:spacing w:before="0" w:beforeAutospacing="0" w:after="0" w:afterAutospacing="0"/>
              <w:jc w:val="both"/>
              <w:rPr>
                <w:lang w:val="ro-RO"/>
              </w:rPr>
            </w:pPr>
            <w:r w:rsidRPr="003B00B0">
              <w:rPr>
                <w:lang w:val="ro-RO"/>
              </w:rPr>
              <w:t>12.2. Costul probelor şi încercărilor va fi suportat de Antreprenor, dacă acesta este prevăzut în</w:t>
            </w:r>
            <w:r w:rsidR="00EF3027" w:rsidRPr="003B00B0">
              <w:rPr>
                <w:lang w:val="ro-RO"/>
              </w:rPr>
              <w:t xml:space="preserve"> </w:t>
            </w:r>
            <w:r w:rsidRPr="003B00B0">
              <w:rPr>
                <w:lang w:val="ro-RO"/>
              </w:rPr>
              <w:t xml:space="preserve">documentaţie, în caz contrar cheltuielile vor fi suportate de Beneficiar. </w:t>
            </w:r>
          </w:p>
          <w:p w14:paraId="40A5EB7A" w14:textId="2E294184" w:rsidR="00A07959" w:rsidRPr="003B00B0" w:rsidRDefault="00A07959" w:rsidP="003B00B0">
            <w:pPr>
              <w:pStyle w:val="a8"/>
              <w:tabs>
                <w:tab w:val="left" w:pos="284"/>
              </w:tabs>
              <w:spacing w:before="0" w:beforeAutospacing="0" w:after="0" w:afterAutospacing="0"/>
              <w:jc w:val="both"/>
              <w:rPr>
                <w:lang w:val="ro-RO"/>
              </w:rPr>
            </w:pPr>
            <w:r w:rsidRPr="003B00B0">
              <w:rPr>
                <w:lang w:val="ro-RO"/>
              </w:rPr>
              <w:t xml:space="preserve">12.3. </w:t>
            </w:r>
            <w:r w:rsidR="00EF39F4" w:rsidRPr="003B00B0">
              <w:rPr>
                <w:lang w:val="ro-RO"/>
              </w:rPr>
              <w:t>Costul probelor</w:t>
            </w:r>
            <w:r w:rsidRPr="003B00B0">
              <w:rPr>
                <w:lang w:val="ro-RO"/>
              </w:rPr>
              <w:t xml:space="preserve"> neprevăzute şi comandate de Bene</w:t>
            </w:r>
            <w:r w:rsidR="00B04660" w:rsidRPr="003B00B0">
              <w:rPr>
                <w:lang w:val="ro-RO"/>
              </w:rPr>
              <w:t>ficiar pentru verificarea unor L</w:t>
            </w:r>
            <w:r w:rsidRPr="003B00B0">
              <w:rPr>
                <w:lang w:val="ro-RO"/>
              </w:rPr>
              <w:t xml:space="preserve">ucrări sau materiale puse în operă vor fi suportate de Antreprenor, dacă se dovedeşte că materialele nu sunt corespunzător calitative sau manopera nu este </w:t>
            </w:r>
            <w:r w:rsidR="00B04660" w:rsidRPr="003B00B0">
              <w:rPr>
                <w:lang w:val="ro-RO"/>
              </w:rPr>
              <w:t>în conformitate cu prevederile C</w:t>
            </w:r>
            <w:r w:rsidRPr="003B00B0">
              <w:rPr>
                <w:lang w:val="ro-RO"/>
              </w:rPr>
              <w:t xml:space="preserve">ontractului. În caz contrar, Beneficiarul va suporta aceste cheltuieli. </w:t>
            </w:r>
          </w:p>
          <w:p w14:paraId="38477313" w14:textId="13A687B3" w:rsidR="00A07959" w:rsidRPr="003B00B0" w:rsidRDefault="00A07959" w:rsidP="003B00B0">
            <w:pPr>
              <w:pStyle w:val="a8"/>
              <w:tabs>
                <w:tab w:val="left" w:pos="284"/>
              </w:tabs>
              <w:spacing w:before="0" w:beforeAutospacing="0" w:after="0" w:afterAutospacing="0"/>
              <w:jc w:val="both"/>
              <w:rPr>
                <w:lang w:val="ro-RO"/>
              </w:rPr>
            </w:pPr>
            <w:r w:rsidRPr="003B00B0">
              <w:rPr>
                <w:lang w:val="ro-RO"/>
              </w:rPr>
              <w:t xml:space="preserve">12.4. Beneficiarul, proiectantul sau orice altă persoană autorizată de </w:t>
            </w:r>
            <w:r w:rsidR="00B04660" w:rsidRPr="003B00B0">
              <w:rPr>
                <w:lang w:val="ro-RO"/>
              </w:rPr>
              <w:t>aceştia au acces tot timpul la L</w:t>
            </w:r>
            <w:r w:rsidRPr="003B00B0">
              <w:rPr>
                <w:lang w:val="ro-RO"/>
              </w:rPr>
              <w:t xml:space="preserve">ucrări pe şantier şi </w:t>
            </w:r>
            <w:r w:rsidR="00B04660" w:rsidRPr="003B00B0">
              <w:rPr>
                <w:lang w:val="ro-RO"/>
              </w:rPr>
              <w:t>în locurile unde se pregăteşte L</w:t>
            </w:r>
            <w:r w:rsidRPr="003B00B0">
              <w:rPr>
                <w:lang w:val="ro-RO"/>
              </w:rPr>
              <w:t>ucrarea, în depozi</w:t>
            </w:r>
            <w:r w:rsidR="00772EC8" w:rsidRPr="003B00B0">
              <w:rPr>
                <w:lang w:val="ro-RO"/>
              </w:rPr>
              <w:t>te de materiale prefabricate</w:t>
            </w:r>
            <w:r w:rsidRPr="003B00B0">
              <w:rPr>
                <w:lang w:val="ro-RO"/>
              </w:rPr>
              <w:t xml:space="preserve">. </w:t>
            </w:r>
          </w:p>
          <w:p w14:paraId="28166BE2" w14:textId="74E12A66" w:rsidR="00A07959" w:rsidRPr="006369F2" w:rsidRDefault="00A07959" w:rsidP="003B00B0">
            <w:pPr>
              <w:pStyle w:val="a8"/>
              <w:tabs>
                <w:tab w:val="left" w:pos="284"/>
              </w:tabs>
              <w:spacing w:before="0" w:beforeAutospacing="0" w:after="0" w:afterAutospacing="0"/>
              <w:jc w:val="both"/>
              <w:rPr>
                <w:lang w:val="en-US"/>
              </w:rPr>
            </w:pPr>
            <w:r w:rsidRPr="003B00B0">
              <w:rPr>
                <w:lang w:val="ro-RO"/>
              </w:rPr>
              <w:t xml:space="preserve">12.5. Lucrările care devin ascunse nu vor fi acoperite fără aprobarea Dirigintelui de șantier atestat şi, după caz, a </w:t>
            </w:r>
            <w:r w:rsidR="00EF3027" w:rsidRPr="003B00B0">
              <w:rPr>
                <w:lang w:val="ro-RO"/>
              </w:rPr>
              <w:t>proiectantului</w:t>
            </w:r>
            <w:r w:rsidRPr="003B00B0">
              <w:rPr>
                <w:lang w:val="ro-RO"/>
              </w:rPr>
              <w:t>, Antreprenorul asigurând posibilitatea acestora să ex</w:t>
            </w:r>
            <w:r w:rsidR="00B04660" w:rsidRPr="003B00B0">
              <w:rPr>
                <w:lang w:val="ro-RO"/>
              </w:rPr>
              <w:t>amineze şi să urmărească orice L</w:t>
            </w:r>
            <w:r w:rsidRPr="003B00B0">
              <w:rPr>
                <w:lang w:val="ro-RO"/>
              </w:rPr>
              <w:t xml:space="preserve">ucrare care urmează să fie ascunsă. </w:t>
            </w:r>
            <w:r w:rsidRPr="006369F2">
              <w:rPr>
                <w:lang w:val="en-US"/>
              </w:rPr>
              <w:t xml:space="preserve">Antreprenorul va anunţa </w:t>
            </w:r>
            <w:r w:rsidR="00EF3027" w:rsidRPr="006369F2">
              <w:rPr>
                <w:lang w:val="en-US"/>
              </w:rPr>
              <w:t xml:space="preserve">dirigintele </w:t>
            </w:r>
            <w:r w:rsidRPr="006369F2">
              <w:rPr>
                <w:lang w:val="en-US"/>
              </w:rPr>
              <w:t>de șantier</w:t>
            </w:r>
            <w:r w:rsidRPr="006369F2" w:rsidDel="001A2B64">
              <w:rPr>
                <w:lang w:val="en-US"/>
              </w:rPr>
              <w:t xml:space="preserve"> </w:t>
            </w:r>
            <w:r w:rsidRPr="006369F2">
              <w:rPr>
                <w:lang w:val="en-US"/>
              </w:rPr>
              <w:t xml:space="preserve">atestat, </w:t>
            </w:r>
            <w:r w:rsidR="00EF3027" w:rsidRPr="006369F2">
              <w:rPr>
                <w:lang w:val="en-US"/>
              </w:rPr>
              <w:t xml:space="preserve">proiectantul </w:t>
            </w:r>
            <w:r w:rsidR="00B04660">
              <w:rPr>
                <w:lang w:val="en-US"/>
              </w:rPr>
              <w:t>ori de câte ori astfel de L</w:t>
            </w:r>
            <w:r w:rsidRPr="006369F2">
              <w:rPr>
                <w:lang w:val="en-US"/>
              </w:rPr>
              <w:t>ucrări, inclusiv fundaţiile clădirii, sunt gata pentru a fi examinate. Dirigintele de șantier</w:t>
            </w:r>
            <w:r w:rsidRPr="006369F2" w:rsidDel="001A2B64">
              <w:rPr>
                <w:lang w:val="en-US"/>
              </w:rPr>
              <w:t xml:space="preserve"> </w:t>
            </w:r>
            <w:r w:rsidRPr="006369F2">
              <w:rPr>
                <w:lang w:val="en-US"/>
              </w:rPr>
              <w:t xml:space="preserve">atestat şi </w:t>
            </w:r>
            <w:r w:rsidR="00EF3027" w:rsidRPr="006369F2">
              <w:rPr>
                <w:lang w:val="en-US"/>
              </w:rPr>
              <w:t xml:space="preserve">proiectantul </w:t>
            </w:r>
            <w:r w:rsidRPr="006369F2">
              <w:rPr>
                <w:lang w:val="en-US"/>
              </w:rPr>
              <w:t>vor partic</w:t>
            </w:r>
            <w:r w:rsidR="00B04660">
              <w:rPr>
                <w:lang w:val="en-US"/>
              </w:rPr>
              <w:t>ipa la examinarea şi măsurarea L</w:t>
            </w:r>
            <w:r w:rsidRPr="006369F2">
              <w:rPr>
                <w:lang w:val="en-US"/>
              </w:rPr>
              <w:t xml:space="preserve">ucrărilor. </w:t>
            </w:r>
          </w:p>
          <w:p w14:paraId="7F35779E" w14:textId="31F8321B" w:rsidR="00A07959" w:rsidRPr="006369F2" w:rsidRDefault="00A07959" w:rsidP="003B00B0">
            <w:pPr>
              <w:pStyle w:val="a8"/>
              <w:tabs>
                <w:tab w:val="left" w:pos="284"/>
              </w:tabs>
              <w:spacing w:before="0" w:beforeAutospacing="0" w:after="0" w:afterAutospacing="0"/>
              <w:jc w:val="both"/>
              <w:rPr>
                <w:lang w:val="en-US"/>
              </w:rPr>
            </w:pPr>
            <w:r w:rsidRPr="006369F2">
              <w:rPr>
                <w:lang w:val="en-US"/>
              </w:rPr>
              <w:t>12.6. Antreprenorul va de</w:t>
            </w:r>
            <w:r w:rsidR="00B04660">
              <w:rPr>
                <w:lang w:val="en-US"/>
              </w:rPr>
              <w:t>zveli orice parte sau părţi de L</w:t>
            </w:r>
            <w:r w:rsidRPr="006369F2">
              <w:rPr>
                <w:lang w:val="en-US"/>
              </w:rPr>
              <w:t>ucrare la dispoziţia Beneficiarului şi va reface această parte sa</w:t>
            </w:r>
            <w:r w:rsidR="00B04660">
              <w:rPr>
                <w:lang w:val="en-US"/>
              </w:rPr>
              <w:t>u părţi de L</w:t>
            </w:r>
            <w:r w:rsidRPr="006369F2">
              <w:rPr>
                <w:lang w:val="en-US"/>
              </w:rPr>
              <w:t>ucrare, dacă e</w:t>
            </w:r>
            <w:r w:rsidR="00B04660">
              <w:rPr>
                <w:lang w:val="en-US"/>
              </w:rPr>
              <w:t>ste cazul. Dacă se constată că L</w:t>
            </w:r>
            <w:r w:rsidRPr="006369F2">
              <w:rPr>
                <w:lang w:val="en-US"/>
              </w:rPr>
              <w:t xml:space="preserve">ucrările au fost de calitate corespunzătoare şi realizate conform documentaţiei de execuţie, dezvelirea, refacerea şi/sau repararea vor fi suportate de Beneficiar, în caz contrar, de Antreprenor. </w:t>
            </w:r>
          </w:p>
          <w:p w14:paraId="413AE348" w14:textId="77777777" w:rsidR="00A07959" w:rsidRPr="006369F2" w:rsidRDefault="00A07959" w:rsidP="003B00B0">
            <w:pPr>
              <w:pStyle w:val="a8"/>
              <w:tabs>
                <w:tab w:val="left" w:pos="284"/>
              </w:tabs>
              <w:spacing w:before="0" w:beforeAutospacing="0" w:after="0" w:afterAutospacing="0"/>
              <w:jc w:val="both"/>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0B2E16CE" w14:textId="08F6BD3E" w:rsidR="00861622" w:rsidRPr="006369F2" w:rsidRDefault="00A07959" w:rsidP="003B00B0">
            <w:pPr>
              <w:tabs>
                <w:tab w:val="left" w:pos="360"/>
              </w:tabs>
              <w:jc w:val="both"/>
              <w:rPr>
                <w:lang w:val="en-US"/>
              </w:rPr>
            </w:pPr>
            <w:r w:rsidRPr="006369F2">
              <w:rPr>
                <w:lang w:val="en-US"/>
              </w:rPr>
              <w:t>12.8. Lucrările executate de Antrepren</w:t>
            </w:r>
            <w:r w:rsidR="00B04660">
              <w:rPr>
                <w:lang w:val="en-US"/>
              </w:rPr>
              <w:t>or în afara celor prevăzute în C</w:t>
            </w:r>
            <w:r w:rsidRPr="006369F2">
              <w:rPr>
                <w:lang w:val="en-US"/>
              </w:rPr>
              <w:t>ontract sau fără dispoziţia Beneficiarului, precum și cel</w:t>
            </w:r>
            <w:r w:rsidR="00B04660">
              <w:rPr>
                <w:lang w:val="en-US"/>
              </w:rPr>
              <w:t>e care nu respectă prevederile C</w:t>
            </w:r>
            <w:r w:rsidRPr="006369F2">
              <w:rPr>
                <w:lang w:val="en-US"/>
              </w:rPr>
              <w:t>ontractului, fără a exista în acest sens o dispoziţie expresă a Beneficiarului, nu vor fi plătite Antreprenorului. Antreprenoru</w:t>
            </w:r>
            <w:r w:rsidR="00B04660">
              <w:rPr>
                <w:lang w:val="en-US"/>
              </w:rPr>
              <w:t>l trebuie să înlăture aceste L</w:t>
            </w:r>
            <w:r w:rsidRPr="006369F2">
              <w:rPr>
                <w:lang w:val="en-US"/>
              </w:rPr>
              <w:t>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2D818E" w14:textId="77777777" w:rsidR="00A07959" w:rsidRPr="00B04660" w:rsidRDefault="00A07959" w:rsidP="003B00B0">
            <w:pPr>
              <w:tabs>
                <w:tab w:val="left" w:pos="360"/>
              </w:tabs>
              <w:jc w:val="both"/>
              <w:rPr>
                <w:sz w:val="10"/>
                <w:lang w:val="en-US"/>
              </w:rPr>
            </w:pPr>
          </w:p>
          <w:p w14:paraId="26CFD837" w14:textId="77777777" w:rsidR="00A07959" w:rsidRPr="00507FD2" w:rsidRDefault="000525AC" w:rsidP="003B00B0">
            <w:pPr>
              <w:tabs>
                <w:tab w:val="left" w:pos="525"/>
              </w:tabs>
              <w:jc w:val="center"/>
              <w:rPr>
                <w:lang w:val="nl-NL"/>
              </w:rPr>
            </w:pPr>
            <w:r w:rsidRPr="00507FD2">
              <w:rPr>
                <w:b/>
                <w:lang w:val="nl-NL"/>
              </w:rPr>
              <w:t xml:space="preserve">13. </w:t>
            </w:r>
            <w:r w:rsidR="00A07959" w:rsidRPr="00507FD2">
              <w:rPr>
                <w:b/>
                <w:lang w:val="nl-NL"/>
              </w:rPr>
              <w:t>PERIOADA DE GARANŢIE ŞI REMEDIERI ÎN PERIOADA DE GARANŢIE</w:t>
            </w:r>
          </w:p>
          <w:p w14:paraId="0EA66F3B" w14:textId="3D18CC8B" w:rsidR="00A07959" w:rsidRPr="00BA5FCE" w:rsidRDefault="00A07959" w:rsidP="003B00B0">
            <w:pPr>
              <w:pStyle w:val="a8"/>
              <w:tabs>
                <w:tab w:val="left" w:pos="567"/>
              </w:tabs>
              <w:spacing w:before="0" w:beforeAutospacing="0" w:after="0" w:afterAutospacing="0"/>
              <w:jc w:val="both"/>
              <w:rPr>
                <w:lang w:val="nl-NL"/>
              </w:rPr>
            </w:pPr>
            <w:r w:rsidRPr="00BA5FCE">
              <w:rPr>
                <w:lang w:val="nl-NL"/>
              </w:rPr>
              <w:t>13.1. Perioada de garanție curge de l</w:t>
            </w:r>
            <w:r w:rsidR="00B04660" w:rsidRPr="00BA5FCE">
              <w:rPr>
                <w:lang w:val="nl-NL"/>
              </w:rPr>
              <w:t xml:space="preserve">a data </w:t>
            </w:r>
            <w:r w:rsidR="00B04660" w:rsidRPr="008F119D">
              <w:rPr>
                <w:lang w:val="nl-NL"/>
              </w:rPr>
              <w:t xml:space="preserve">recepției </w:t>
            </w:r>
            <w:r w:rsidR="00B04660" w:rsidRPr="008F119D">
              <w:rPr>
                <w:color w:val="FF0000"/>
                <w:lang w:val="nl-NL"/>
              </w:rPr>
              <w:t>la terminarea Lucrărilor</w:t>
            </w:r>
            <w:r w:rsidR="008F119D" w:rsidRPr="008F119D">
              <w:rPr>
                <w:color w:val="FF0000"/>
                <w:lang w:val="nl-NL"/>
              </w:rPr>
              <w:t xml:space="preserve"> / recepți</w:t>
            </w:r>
            <w:r w:rsidR="00873DAF">
              <w:rPr>
                <w:color w:val="FF0000"/>
                <w:lang w:val="nl-NL"/>
              </w:rPr>
              <w:t>ei</w:t>
            </w:r>
            <w:r w:rsidR="008F119D" w:rsidRPr="008F119D">
              <w:rPr>
                <w:color w:val="FF0000"/>
                <w:lang w:val="nl-NL"/>
              </w:rPr>
              <w:t xml:space="preserve"> final</w:t>
            </w:r>
            <w:r w:rsidR="00873DAF">
              <w:rPr>
                <w:color w:val="FF0000"/>
                <w:lang w:val="nl-NL"/>
              </w:rPr>
              <w:t>e</w:t>
            </w:r>
            <w:r w:rsidR="008F119D" w:rsidRPr="008F119D">
              <w:rPr>
                <w:color w:val="FF0000"/>
                <w:lang w:val="nl-NL"/>
              </w:rPr>
              <w:t xml:space="preserve"> (după caz)</w:t>
            </w:r>
            <w:r w:rsidR="00B04660" w:rsidRPr="008F119D">
              <w:rPr>
                <w:color w:val="FF0000"/>
                <w:lang w:val="nl-NL"/>
              </w:rPr>
              <w:t xml:space="preserve"> este </w:t>
            </w:r>
            <w:r w:rsidRPr="008F119D">
              <w:rPr>
                <w:color w:val="FF0000"/>
                <w:lang w:val="nl-NL"/>
              </w:rPr>
              <w:t>de</w:t>
            </w:r>
            <w:r w:rsidR="00B04660" w:rsidRPr="008F119D">
              <w:rPr>
                <w:color w:val="FF0000"/>
                <w:lang w:val="nl-NL"/>
              </w:rPr>
              <w:t xml:space="preserve"> 5 ani</w:t>
            </w:r>
            <w:r w:rsidRPr="008F119D">
              <w:rPr>
                <w:color w:val="FF0000"/>
                <w:lang w:val="nl-NL"/>
              </w:rPr>
              <w:t xml:space="preserve">. </w:t>
            </w:r>
          </w:p>
          <w:p w14:paraId="2205EC39" w14:textId="0D870150" w:rsidR="00A07959" w:rsidRPr="00BA5FCE" w:rsidRDefault="00A07959" w:rsidP="003B00B0">
            <w:pPr>
              <w:pStyle w:val="a8"/>
              <w:tabs>
                <w:tab w:val="left" w:pos="567"/>
              </w:tabs>
              <w:spacing w:before="0" w:beforeAutospacing="0" w:after="0" w:afterAutospacing="0"/>
              <w:jc w:val="both"/>
              <w:rPr>
                <w:lang w:val="nl-NL"/>
              </w:rPr>
            </w:pPr>
            <w:r w:rsidRPr="00BA5FCE">
              <w:rPr>
                <w:lang w:val="nl-NL"/>
              </w:rPr>
              <w:t xml:space="preserve">13.2. </w:t>
            </w:r>
            <w:r w:rsidRPr="007926DA">
              <w:rPr>
                <w:lang w:val="ro-RO"/>
              </w:rPr>
              <w:t xml:space="preserve">În perioada de garanţie Antreprenorul are obligaţia, în urma dispoziţiei date de </w:t>
            </w:r>
            <w:r w:rsidR="00B04660">
              <w:rPr>
                <w:lang w:val="ro-RO"/>
              </w:rPr>
              <w:t>Beneficiar, de a executa toate L</w:t>
            </w:r>
            <w:r w:rsidRPr="007926DA">
              <w:rPr>
                <w:lang w:val="ro-RO"/>
              </w:rPr>
              <w:t xml:space="preserve">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3B00B0">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AC5AC30" w:rsidR="00A07959" w:rsidRPr="007926DA" w:rsidRDefault="00A07959" w:rsidP="003B00B0">
            <w:pPr>
              <w:pStyle w:val="a8"/>
              <w:tabs>
                <w:tab w:val="left" w:pos="567"/>
              </w:tabs>
              <w:spacing w:before="0" w:beforeAutospacing="0" w:after="0" w:afterAutospacing="0"/>
              <w:jc w:val="both"/>
              <w:rPr>
                <w:lang w:val="ro-RO"/>
              </w:rPr>
            </w:pPr>
            <w:r w:rsidRPr="007926DA">
              <w:rPr>
                <w:lang w:val="ro-RO"/>
              </w:rPr>
              <w:t>a) utilizării de materiale, instalaţii sau a unei mano</w:t>
            </w:r>
            <w:r w:rsidR="00B04660">
              <w:rPr>
                <w:lang w:val="ro-RO"/>
              </w:rPr>
              <w:t>pere neconforme cu prevederile C</w:t>
            </w:r>
            <w:r w:rsidRPr="007926DA">
              <w:rPr>
                <w:lang w:val="ro-RO"/>
              </w:rPr>
              <w:t>ontractului și/sau cu prevederile documentației tehnico-economice;</w:t>
            </w:r>
          </w:p>
          <w:p w14:paraId="5EA36FE1" w14:textId="5A5B6D2A" w:rsidR="00A07959" w:rsidRDefault="00A07959" w:rsidP="003B00B0">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w:t>
            </w:r>
            <w:r w:rsidR="00B04660">
              <w:rPr>
                <w:lang w:val="ro-RO"/>
              </w:rPr>
              <w:t>igaţiile care îi revin în baza C</w:t>
            </w:r>
            <w:r w:rsidRPr="007926DA">
              <w:rPr>
                <w:lang w:val="ro-RO"/>
              </w:rPr>
              <w:t>ontractului.</w:t>
            </w:r>
          </w:p>
          <w:p w14:paraId="3F07E866" w14:textId="119B37DC" w:rsidR="00861622" w:rsidRDefault="00A07959" w:rsidP="003B00B0">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w:t>
            </w:r>
            <w:r w:rsidR="001562FF">
              <w:rPr>
                <w:lang w:val="ro-RO"/>
              </w:rPr>
              <w:t>ie cantitativă și calitativă a L</w:t>
            </w:r>
            <w:r w:rsidRPr="007926DA">
              <w:rPr>
                <w:lang w:val="ro-RO"/>
              </w:rPr>
              <w:t>ucrărilor, va fi consemnată într-un proces</w:t>
            </w:r>
            <w:r w:rsidR="00EF3027">
              <w:rPr>
                <w:lang w:val="ro-RO"/>
              </w:rPr>
              <w:t>-</w:t>
            </w:r>
            <w:r w:rsidRPr="007926DA">
              <w:rPr>
                <w:lang w:val="ro-RO"/>
              </w:rPr>
              <w:t>verbal/notă de constatare încheiat între Părți.</w:t>
            </w:r>
          </w:p>
          <w:p w14:paraId="2D6B6CD8" w14:textId="77777777" w:rsidR="00152E51" w:rsidRPr="001562FF" w:rsidRDefault="00152E51" w:rsidP="003B00B0">
            <w:pPr>
              <w:tabs>
                <w:tab w:val="left" w:pos="360"/>
              </w:tabs>
              <w:jc w:val="both"/>
              <w:rPr>
                <w:sz w:val="10"/>
                <w:lang w:val="ro-RO"/>
              </w:rPr>
            </w:pPr>
          </w:p>
          <w:p w14:paraId="0D3B6181" w14:textId="77777777" w:rsidR="00152E51" w:rsidRPr="00BA5FCE" w:rsidRDefault="00DB0E74" w:rsidP="003B00B0">
            <w:pPr>
              <w:tabs>
                <w:tab w:val="left" w:pos="525"/>
              </w:tabs>
              <w:jc w:val="center"/>
              <w:rPr>
                <w:lang w:val="ro-RO"/>
              </w:rPr>
            </w:pPr>
            <w:r w:rsidRPr="00BA5FCE">
              <w:rPr>
                <w:b/>
                <w:lang w:val="ro-RO"/>
              </w:rPr>
              <w:t xml:space="preserve">14. </w:t>
            </w:r>
            <w:r w:rsidR="00152E51" w:rsidRPr="00BA5FCE">
              <w:rPr>
                <w:b/>
                <w:lang w:val="ro-RO"/>
              </w:rPr>
              <w:t>RĂSPUNDEREA PĂRŢILOR</w:t>
            </w:r>
          </w:p>
          <w:p w14:paraId="3A184CD5" w14:textId="5ED406F9" w:rsidR="00152E51" w:rsidRPr="00BA5FCE" w:rsidRDefault="00152E51" w:rsidP="003B00B0">
            <w:pPr>
              <w:pStyle w:val="a8"/>
              <w:tabs>
                <w:tab w:val="left" w:pos="567"/>
              </w:tabs>
              <w:spacing w:before="0" w:beforeAutospacing="0" w:after="0" w:afterAutospacing="0"/>
              <w:jc w:val="both"/>
              <w:rPr>
                <w:lang w:val="ro-RO"/>
              </w:rPr>
            </w:pPr>
            <w:r w:rsidRPr="00BA5FCE">
              <w:rPr>
                <w:lang w:val="ro-RO"/>
              </w:rPr>
              <w:t>14.1. Părţile poartă răspundere pentru neexecutarea sau executarea ne</w:t>
            </w:r>
            <w:r w:rsidR="001562FF" w:rsidRPr="00BA5FCE">
              <w:rPr>
                <w:lang w:val="ro-RO"/>
              </w:rPr>
              <w:t>corespunzătoare a obligaţiilor prevăzute de prezentul C</w:t>
            </w:r>
            <w:r w:rsidRPr="00BA5FCE">
              <w:rPr>
                <w:lang w:val="ro-RO"/>
              </w:rPr>
              <w:t>ontract în conformitate cu actele normative a</w:t>
            </w:r>
            <w:r w:rsidR="00873DAF">
              <w:rPr>
                <w:lang w:val="ro-RO"/>
              </w:rPr>
              <w:t>le</w:t>
            </w:r>
            <w:r w:rsidRPr="00BA5FCE">
              <w:rPr>
                <w:lang w:val="ro-RO"/>
              </w:rPr>
              <w:t xml:space="preserve"> Republicii Moldova.</w:t>
            </w:r>
          </w:p>
          <w:p w14:paraId="51485F58" w14:textId="3C383331" w:rsidR="00152E51" w:rsidRPr="00AA2C33" w:rsidRDefault="00152E51" w:rsidP="003B00B0">
            <w:pPr>
              <w:pStyle w:val="a8"/>
              <w:tabs>
                <w:tab w:val="left" w:pos="567"/>
              </w:tabs>
              <w:spacing w:before="0" w:beforeAutospacing="0" w:after="0" w:afterAutospacing="0"/>
              <w:jc w:val="both"/>
              <w:rPr>
                <w:lang w:val="ro-RO"/>
              </w:rPr>
            </w:pPr>
            <w:r w:rsidRPr="00BA5FCE">
              <w:rPr>
                <w:lang w:val="ro-RO"/>
              </w:rPr>
              <w:t xml:space="preserve">14.2. </w:t>
            </w:r>
            <w:r w:rsidR="001562FF" w:rsidRPr="00490082">
              <w:rPr>
                <w:color w:val="FF0000"/>
                <w:lang w:val="ro-RO"/>
              </w:rPr>
              <w:t>Dacă în legătură cu executarea L</w:t>
            </w:r>
            <w:r w:rsidRPr="00490082">
              <w:rPr>
                <w:color w:val="FF0000"/>
                <w:lang w:val="ro-RO"/>
              </w:rPr>
              <w:t>ucrărilor de construcţii</w:t>
            </w:r>
            <w:r w:rsidR="001562FF" w:rsidRPr="00490082">
              <w:rPr>
                <w:color w:val="FF0000"/>
                <w:lang w:val="ro-RO"/>
              </w:rPr>
              <w:t xml:space="preserve"> se produce o daună unui terţ, P</w:t>
            </w:r>
            <w:r w:rsidRPr="00490082">
              <w:rPr>
                <w:color w:val="FF0000"/>
                <w:lang w:val="ro-RO"/>
              </w:rPr>
              <w:t xml:space="preserve">ărţile contractante răspund conform </w:t>
            </w:r>
            <w:r w:rsidRPr="00AA2C33">
              <w:rPr>
                <w:color w:val="FF0000"/>
                <w:lang w:val="ro-RO"/>
              </w:rPr>
              <w:t>gradul</w:t>
            </w:r>
            <w:r w:rsidR="002D01F5" w:rsidRPr="00AA2C33">
              <w:rPr>
                <w:color w:val="FF0000"/>
                <w:lang w:val="ro-RO"/>
              </w:rPr>
              <w:t>ui</w:t>
            </w:r>
            <w:r w:rsidRPr="00AA2C33">
              <w:rPr>
                <w:color w:val="FF0000"/>
                <w:lang w:val="ro-RO"/>
              </w:rPr>
              <w:t xml:space="preserve"> de vinovăţie a </w:t>
            </w:r>
            <w:r w:rsidR="002D01F5" w:rsidRPr="00AA2C33">
              <w:rPr>
                <w:color w:val="FF0000"/>
                <w:lang w:val="ro-RO"/>
              </w:rPr>
              <w:t xml:space="preserve">fiecărei Părți </w:t>
            </w:r>
            <w:r w:rsidRPr="00AA2C33">
              <w:rPr>
                <w:color w:val="FF0000"/>
                <w:lang w:val="ro-RO"/>
              </w:rPr>
              <w:t xml:space="preserve">în producerea acesteia, dacă în clauzele contractuale nu s-a prevăzut altfel. </w:t>
            </w:r>
          </w:p>
          <w:p w14:paraId="607E963F" w14:textId="77777777" w:rsidR="00152E51" w:rsidRPr="003B00B0" w:rsidRDefault="00152E51" w:rsidP="003B00B0">
            <w:pPr>
              <w:pStyle w:val="a8"/>
              <w:tabs>
                <w:tab w:val="left" w:pos="567"/>
              </w:tabs>
              <w:spacing w:before="0" w:beforeAutospacing="0" w:after="0" w:afterAutospacing="0"/>
              <w:jc w:val="both"/>
              <w:rPr>
                <w:lang w:val="ro-RO"/>
              </w:rPr>
            </w:pPr>
            <w:r w:rsidRPr="003B00B0">
              <w:rPr>
                <w:lang w:val="ro-RO"/>
              </w:rPr>
              <w:t>14.3. Membrii asocierii își păstrează individualitatea ca subiecți de drept, însă sunt obligați să răspundă solidar față de Beneficiar pentru modul de îndeplinire a obligațiilor contractuale.</w:t>
            </w:r>
          </w:p>
          <w:p w14:paraId="7356E293" w14:textId="1129A35A" w:rsidR="00152E51" w:rsidRPr="003B00B0" w:rsidRDefault="00152E51" w:rsidP="003B00B0">
            <w:pPr>
              <w:pStyle w:val="a8"/>
              <w:tabs>
                <w:tab w:val="left" w:pos="567"/>
              </w:tabs>
              <w:spacing w:before="0" w:beforeAutospacing="0" w:after="0" w:afterAutospacing="0"/>
              <w:jc w:val="both"/>
              <w:rPr>
                <w:lang w:val="ro-RO"/>
              </w:rPr>
            </w:pPr>
            <w:r w:rsidRPr="003B00B0">
              <w:rPr>
                <w:lang w:val="ro-RO"/>
              </w:rPr>
              <w:t xml:space="preserve">14.4. </w:t>
            </w:r>
            <w:r w:rsidRPr="003B00B0">
              <w:rPr>
                <w:color w:val="FF0000"/>
                <w:lang w:val="ro-RO"/>
              </w:rPr>
              <w:t>Dacă prejudiciul cauzat terţei persoane este urmare a unei măsuri</w:t>
            </w:r>
            <w:r w:rsidR="001562FF" w:rsidRPr="003B00B0">
              <w:rPr>
                <w:color w:val="FF0000"/>
                <w:lang w:val="ro-RO"/>
              </w:rPr>
              <w:t xml:space="preserve"> dispuse de B</w:t>
            </w:r>
            <w:r w:rsidRPr="003B00B0">
              <w:rPr>
                <w:color w:val="FF0000"/>
                <w:lang w:val="ro-RO"/>
              </w:rPr>
              <w:t xml:space="preserve">eneficiar în forma în care a fost aplicată, atunci acesta poartă singur răspunderea, numai dacă Antreprenorul l-a înştiinţat în prealabil de pericolul legat de executarea dispoziţiei. </w:t>
            </w:r>
          </w:p>
          <w:p w14:paraId="673F0C9F" w14:textId="77777777" w:rsidR="00152E51" w:rsidRPr="003B00B0" w:rsidRDefault="00152E51" w:rsidP="003B00B0">
            <w:pPr>
              <w:pStyle w:val="a8"/>
              <w:tabs>
                <w:tab w:val="left" w:pos="567"/>
              </w:tabs>
              <w:spacing w:before="0" w:beforeAutospacing="0" w:after="0" w:afterAutospacing="0"/>
              <w:jc w:val="both"/>
              <w:rPr>
                <w:lang w:val="ro-RO"/>
              </w:rPr>
            </w:pPr>
            <w:r w:rsidRPr="003B00B0">
              <w:rPr>
                <w:lang w:val="ro-RO"/>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42D43" w14:textId="0D7EB3FE" w:rsidR="00152E51" w:rsidRPr="003B00B0" w:rsidRDefault="00152E51" w:rsidP="003B00B0">
            <w:pPr>
              <w:pStyle w:val="a8"/>
              <w:tabs>
                <w:tab w:val="left" w:pos="567"/>
              </w:tabs>
              <w:spacing w:before="0" w:beforeAutospacing="0" w:after="0" w:afterAutospacing="0"/>
              <w:jc w:val="both"/>
              <w:rPr>
                <w:lang w:val="ro-RO"/>
              </w:rPr>
            </w:pPr>
            <w:r w:rsidRPr="003B00B0">
              <w:rPr>
                <w:lang w:val="ro-RO"/>
              </w:rPr>
              <w:t>14.6. An</w:t>
            </w:r>
            <w:r w:rsidR="001562FF" w:rsidRPr="003B00B0">
              <w:rPr>
                <w:lang w:val="ro-RO"/>
              </w:rPr>
              <w:t>treprenorul trebuie să asigure L</w:t>
            </w:r>
            <w:r w:rsidRPr="003B00B0">
              <w:rPr>
                <w:lang w:val="ro-RO"/>
              </w:rPr>
              <w:t>ucrările executate şi dotările pe care le are la dispoziţie împotriva degradării şi furtur</w:t>
            </w:r>
            <w:r w:rsidR="001562FF" w:rsidRPr="003B00B0">
              <w:rPr>
                <w:lang w:val="ro-RO"/>
              </w:rPr>
              <w:t>ilor până la predarea acestora</w:t>
            </w:r>
            <w:r w:rsidRPr="003B00B0">
              <w:rPr>
                <w:lang w:val="ro-RO"/>
              </w:rPr>
              <w:t xml:space="preserve"> către Beneficiar. El trebuie să ia măsuri </w:t>
            </w:r>
            <w:r w:rsidR="001562FF" w:rsidRPr="003B00B0">
              <w:rPr>
                <w:lang w:val="ro-RO"/>
              </w:rPr>
              <w:t>de protecţie contra degradării L</w:t>
            </w:r>
            <w:r w:rsidRPr="003B00B0">
              <w:rPr>
                <w:lang w:val="ro-RO"/>
              </w:rPr>
              <w:t xml:space="preserve">ucrării datorită acţiunilor atmosferice şi a apei şi să îndepărteze zăpada şi gheaţa. </w:t>
            </w:r>
          </w:p>
          <w:p w14:paraId="7ED96D0E" w14:textId="68CF38ED" w:rsidR="00152E51" w:rsidRPr="006369F2" w:rsidRDefault="00152E51" w:rsidP="003B00B0">
            <w:pPr>
              <w:pStyle w:val="a8"/>
              <w:tabs>
                <w:tab w:val="left" w:pos="567"/>
              </w:tabs>
              <w:spacing w:before="0" w:beforeAutospacing="0" w:after="0" w:afterAutospacing="0"/>
              <w:jc w:val="both"/>
              <w:rPr>
                <w:lang w:val="en-US"/>
              </w:rPr>
            </w:pPr>
            <w:r w:rsidRPr="006369F2">
              <w:rPr>
                <w:lang w:val="en-US"/>
              </w:rPr>
              <w:t>14.7. Dacă nerespectarea de către Antrepr</w:t>
            </w:r>
            <w:r w:rsidR="00896BF7" w:rsidRPr="006369F2">
              <w:rPr>
                <w:lang w:val="en-US"/>
              </w:rPr>
              <w:t>enor</w:t>
            </w:r>
            <w:r w:rsidRPr="006369F2">
              <w:rPr>
                <w:lang w:val="en-US"/>
              </w:rPr>
              <w:t xml:space="preserve"> a prevederilor oricărui regulament sau hotărâri ale autorităţilor administraţiei publice locale sau ale altor organe locale, legal constituite, şi care au cara</w:t>
            </w:r>
            <w:r w:rsidR="001562FF">
              <w:rPr>
                <w:lang w:val="en-US"/>
              </w:rPr>
              <w:t>cter obligatoriu la executarea L</w:t>
            </w:r>
            <w:r w:rsidRPr="006369F2">
              <w:rPr>
                <w:lang w:val="en-US"/>
              </w:rPr>
              <w:t xml:space="preserve">ucrărilor, provoacă pagube pentru Beneficiar, acesta va fi despăgubit de Antreprenor în mărimea sumei prejudiciului. </w:t>
            </w:r>
          </w:p>
          <w:p w14:paraId="7639ACE4" w14:textId="3AAD6702" w:rsidR="00152E51" w:rsidRPr="006369F2" w:rsidRDefault="00152E51" w:rsidP="003B00B0">
            <w:pPr>
              <w:jc w:val="both"/>
              <w:rPr>
                <w:lang w:val="en-US"/>
              </w:rPr>
            </w:pPr>
            <w:r w:rsidRPr="006369F2">
              <w:rPr>
                <w:lang w:val="en-US"/>
              </w:rPr>
              <w:t>14.8. Dacă motivele constrângerii sau ale întreruperi</w:t>
            </w:r>
            <w:r w:rsidR="001562FF">
              <w:rPr>
                <w:lang w:val="en-US"/>
              </w:rPr>
              <w:t>i sunt imputabile uneia dintre P</w:t>
            </w:r>
            <w:r w:rsidRPr="006369F2">
              <w:rPr>
                <w:lang w:val="en-US"/>
              </w:rPr>
              <w:t>ărţile</w:t>
            </w:r>
            <w:r w:rsidR="001562FF">
              <w:rPr>
                <w:lang w:val="en-US"/>
              </w:rPr>
              <w:t xml:space="preserve"> contractante, atunci cealaltă p</w:t>
            </w:r>
            <w:r w:rsidRPr="006369F2">
              <w:rPr>
                <w:lang w:val="en-US"/>
              </w:rPr>
              <w:t xml:space="preserve">arte poate emite pretenţii privind despăgubirea pentru daunele intervenite şi care pot fi dovedite. </w:t>
            </w:r>
          </w:p>
          <w:p w14:paraId="1DAA9BF2" w14:textId="104811D2" w:rsidR="00152E51" w:rsidRDefault="00152E51" w:rsidP="003B00B0">
            <w:pPr>
              <w:pStyle w:val="a3"/>
              <w:tabs>
                <w:tab w:val="left" w:pos="0"/>
              </w:tabs>
              <w:ind w:left="0"/>
              <w:jc w:val="both"/>
              <w:rPr>
                <w:lang w:val="en-US"/>
              </w:rPr>
            </w:pPr>
            <w:r w:rsidRPr="006369F2">
              <w:rPr>
                <w:lang w:val="en-US"/>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D6AD57C" w14:textId="5C15D65B" w:rsidR="00717EB7" w:rsidRPr="00186D37" w:rsidRDefault="00717EB7" w:rsidP="003B00B0">
            <w:pPr>
              <w:jc w:val="both"/>
              <w:rPr>
                <w:rFonts w:eastAsia="Calibri"/>
                <w:color w:val="000000" w:themeColor="text1"/>
                <w:lang w:val="en-US"/>
              </w:rPr>
            </w:pPr>
            <w:r>
              <w:rPr>
                <w:lang w:val="en-US"/>
              </w:rPr>
              <w:t xml:space="preserve">14.10. </w:t>
            </w:r>
            <w:r w:rsidRPr="00186D37">
              <w:rPr>
                <w:rFonts w:eastAsia="Calibri"/>
                <w:color w:val="000000" w:themeColor="text1"/>
                <w:lang w:val="en-US"/>
              </w:rPr>
              <w:t>Antreprenorul poartă răspundere pentru calitatea Lucărilor în limitele stabilite, inclusiv pentru viciile ascunse.</w:t>
            </w:r>
          </w:p>
          <w:p w14:paraId="37E06701" w14:textId="5D3E3BFA" w:rsidR="00717EB7" w:rsidRPr="00186D37" w:rsidRDefault="00717EB7" w:rsidP="003B00B0">
            <w:pPr>
              <w:jc w:val="both"/>
              <w:rPr>
                <w:rFonts w:eastAsia="Calibri"/>
                <w:color w:val="000000" w:themeColor="text1"/>
                <w:lang w:val="en-US"/>
              </w:rPr>
            </w:pPr>
            <w:r w:rsidRPr="00186D37">
              <w:rPr>
                <w:rFonts w:eastAsia="Calibri"/>
                <w:color w:val="000000" w:themeColor="text1"/>
                <w:lang w:val="en-US"/>
              </w:rPr>
              <w:t>14.11. În cazul devierii de la calitatea Lucrărilor, cheltuielile pentru staționare sau întârziere sunt suportate de Partea vinovată.</w:t>
            </w:r>
          </w:p>
          <w:p w14:paraId="352D42CB" w14:textId="77777777" w:rsidR="00861622" w:rsidRPr="00186D37" w:rsidRDefault="00861622" w:rsidP="003B00B0">
            <w:pPr>
              <w:tabs>
                <w:tab w:val="left" w:pos="360"/>
              </w:tabs>
              <w:jc w:val="both"/>
              <w:rPr>
                <w:sz w:val="10"/>
                <w:lang w:val="en-US"/>
              </w:rPr>
            </w:pPr>
          </w:p>
          <w:p w14:paraId="24684236" w14:textId="77777777" w:rsidR="00E73483" w:rsidRPr="00A561DC" w:rsidRDefault="00DB0E74" w:rsidP="003B00B0">
            <w:pPr>
              <w:tabs>
                <w:tab w:val="left" w:pos="525"/>
              </w:tabs>
              <w:jc w:val="center"/>
              <w:rPr>
                <w:lang w:val="en-US"/>
              </w:rPr>
            </w:pPr>
            <w:r w:rsidRPr="00A561DC">
              <w:rPr>
                <w:b/>
                <w:lang w:val="en-US"/>
              </w:rPr>
              <w:t xml:space="preserve">15. </w:t>
            </w:r>
            <w:r w:rsidR="00E73483" w:rsidRPr="00A561DC">
              <w:rPr>
                <w:b/>
                <w:lang w:val="en-US"/>
              </w:rPr>
              <w:t>RECLAMAŢII ŞI SANCŢIUNI</w:t>
            </w:r>
          </w:p>
          <w:p w14:paraId="4EC0CAA3" w14:textId="1B455AF8" w:rsidR="00E73483" w:rsidRPr="008F52FE" w:rsidRDefault="00FF2175" w:rsidP="003B00B0">
            <w:pPr>
              <w:jc w:val="both"/>
              <w:rPr>
                <w:lang w:val="en-US"/>
              </w:rPr>
            </w:pPr>
            <w:r w:rsidRPr="00A561DC">
              <w:rPr>
                <w:lang w:val="en-US"/>
              </w:rPr>
              <w:t>15.1. Toate L</w:t>
            </w:r>
            <w:r w:rsidR="00E73483" w:rsidRPr="00A561DC">
              <w:rPr>
                <w:lang w:val="en-US"/>
              </w:rPr>
              <w:t>ucrările contractate vor fi finalizate de Antreprenor și recepţionate de Beneficiar în cadrul ter</w:t>
            </w:r>
            <w:r w:rsidR="00EC6AEB" w:rsidRPr="00A561DC">
              <w:rPr>
                <w:lang w:val="en-US"/>
              </w:rPr>
              <w:t xml:space="preserve">menului convenit de Părți potrivit </w:t>
            </w:r>
            <w:r w:rsidR="00E73483" w:rsidRPr="00A561DC">
              <w:rPr>
                <w:lang w:val="en-US"/>
              </w:rPr>
              <w:t xml:space="preserve">punctului </w:t>
            </w:r>
            <w:r w:rsidR="00423D94" w:rsidRPr="00A561DC">
              <w:rPr>
                <w:lang w:val="en-US"/>
              </w:rPr>
              <w:t>4</w:t>
            </w:r>
            <w:r w:rsidR="00E73483" w:rsidRPr="00A561DC">
              <w:rPr>
                <w:lang w:val="en-US"/>
              </w:rPr>
              <w:t>.1.</w:t>
            </w:r>
            <w:r w:rsidR="00B46D00" w:rsidRPr="00A561DC">
              <w:rPr>
                <w:lang w:val="en-US"/>
              </w:rPr>
              <w:t xml:space="preserve"> </w:t>
            </w:r>
            <w:r w:rsidR="00B46D00">
              <w:rPr>
                <w:lang w:val="en-US"/>
              </w:rPr>
              <w:t>Pentru încălcarea termenului stabilit la p</w:t>
            </w:r>
            <w:r w:rsidR="00260733">
              <w:rPr>
                <w:lang w:val="en-US"/>
              </w:rPr>
              <w:t xml:space="preserve">unctul </w:t>
            </w:r>
            <w:r w:rsidR="00B46D00">
              <w:rPr>
                <w:lang w:val="en-US"/>
              </w:rPr>
              <w:t>4.1</w:t>
            </w:r>
            <w:r w:rsidR="00490082">
              <w:rPr>
                <w:lang w:val="en-US"/>
              </w:rPr>
              <w:t>.</w:t>
            </w:r>
            <w:r w:rsidR="00B46D00">
              <w:rPr>
                <w:lang w:val="en-US"/>
              </w:rPr>
              <w:t xml:space="preserve"> Beneficiarul va</w:t>
            </w:r>
            <w:r w:rsidR="00E73483" w:rsidRPr="006369F2">
              <w:rPr>
                <w:lang w:val="en-US"/>
              </w:rPr>
              <w:t xml:space="preserve"> </w:t>
            </w:r>
            <w:r w:rsidR="00B46D00" w:rsidRPr="006369F2">
              <w:rPr>
                <w:lang w:val="en-US"/>
              </w:rPr>
              <w:t>aplic</w:t>
            </w:r>
            <w:r w:rsidR="00B46D00">
              <w:rPr>
                <w:lang w:val="en-US"/>
              </w:rPr>
              <w:t>a Antreprenorului</w:t>
            </w:r>
            <w:r w:rsidR="00B46D00" w:rsidRPr="006369F2">
              <w:rPr>
                <w:lang w:val="en-US"/>
              </w:rPr>
              <w:t xml:space="preserve"> penalita</w:t>
            </w:r>
            <w:r w:rsidR="00B46D00">
              <w:rPr>
                <w:lang w:val="en-US"/>
              </w:rPr>
              <w:t>tea</w:t>
            </w:r>
            <w:r w:rsidR="00B46D00" w:rsidRPr="006369F2">
              <w:rPr>
                <w:lang w:val="en-US"/>
              </w:rPr>
              <w:t xml:space="preserve"> </w:t>
            </w:r>
            <w:r w:rsidR="00E73483" w:rsidRPr="006369F2">
              <w:rPr>
                <w:lang w:val="en-US"/>
              </w:rPr>
              <w:t>de în</w:t>
            </w:r>
            <w:r w:rsidR="00EC6AEB">
              <w:rPr>
                <w:lang w:val="en-US"/>
              </w:rPr>
              <w:t>târziere</w:t>
            </w:r>
            <w:r w:rsidR="008F52FE">
              <w:rPr>
                <w:lang w:val="en-US"/>
              </w:rPr>
              <w:t xml:space="preserve"> </w:t>
            </w:r>
            <w:r w:rsidR="00EC6AEB">
              <w:rPr>
                <w:lang w:val="en-US"/>
              </w:rPr>
              <w:t xml:space="preserve">în cuantum de </w:t>
            </w:r>
            <w:r w:rsidR="00EC6AEB" w:rsidRPr="009C7C07">
              <w:rPr>
                <w:color w:val="FF0000"/>
                <w:lang w:val="en-US"/>
              </w:rPr>
              <w:t>0,5</w:t>
            </w:r>
            <w:r w:rsidR="00E73483" w:rsidRPr="009C7C07">
              <w:rPr>
                <w:color w:val="FF0000"/>
                <w:lang w:val="en-US"/>
              </w:rPr>
              <w:t xml:space="preserve"> %</w:t>
            </w:r>
            <w:r w:rsidR="00B46D00" w:rsidRPr="009C7C07">
              <w:rPr>
                <w:color w:val="FF0000"/>
                <w:lang w:val="en-US"/>
              </w:rPr>
              <w:t xml:space="preserve"> </w:t>
            </w:r>
            <w:r w:rsidR="00E73483" w:rsidRPr="006369F2">
              <w:rPr>
                <w:lang w:val="en-US"/>
              </w:rPr>
              <w:t xml:space="preserve">din </w:t>
            </w:r>
            <w:r w:rsidR="008F52FE">
              <w:rPr>
                <w:lang w:val="en-US"/>
              </w:rPr>
              <w:t>suma</w:t>
            </w:r>
            <w:r w:rsidR="008F52FE" w:rsidRPr="006369F2">
              <w:rPr>
                <w:lang w:val="en-US"/>
              </w:rPr>
              <w:t xml:space="preserve"> </w:t>
            </w:r>
            <w:r w:rsidR="004013B9">
              <w:rPr>
                <w:lang w:val="en-US"/>
              </w:rPr>
              <w:t>Lucrărilor neexecutate</w:t>
            </w:r>
            <w:r w:rsidR="00E73483" w:rsidRPr="006369F2">
              <w:rPr>
                <w:color w:val="000000"/>
                <w:lang w:val="en-US"/>
              </w:rPr>
              <w:t>,</w:t>
            </w:r>
            <w:r w:rsidR="00E73483" w:rsidRPr="006369F2">
              <w:rPr>
                <w:lang w:val="en-US"/>
              </w:rPr>
              <w:t xml:space="preserve"> în situația epuizării </w:t>
            </w:r>
            <w:r w:rsidR="00EF3027" w:rsidRPr="006369F2">
              <w:rPr>
                <w:lang w:val="en-US"/>
              </w:rPr>
              <w:t xml:space="preserve">duratei </w:t>
            </w:r>
            <w:r w:rsidR="00E73483" w:rsidRPr="006369F2">
              <w:rPr>
                <w:lang w:val="en-US"/>
              </w:rPr>
              <w:t>de execuţie, pentru fiecare zi de întârziere, de la data scadenței obligaţiei Antreprenorului și până la data îndeplinirii efectiv</w:t>
            </w:r>
            <w:r w:rsidR="00EC6AEB">
              <w:rPr>
                <w:lang w:val="en-US"/>
              </w:rPr>
              <w:t>e a obligaţiei de finalizare a L</w:t>
            </w:r>
            <w:r w:rsidR="00E73483" w:rsidRPr="006369F2">
              <w:rPr>
                <w:lang w:val="en-US"/>
              </w:rPr>
              <w:t xml:space="preserve">ucrărilor contractate, </w:t>
            </w:r>
            <w:r w:rsidR="00E73483" w:rsidRPr="003B00B0">
              <w:rPr>
                <w:lang w:val="en-US"/>
              </w:rPr>
              <w:t xml:space="preserve">potrivit </w:t>
            </w:r>
            <w:r w:rsidR="00EF3027" w:rsidRPr="003B00B0">
              <w:rPr>
                <w:lang w:val="en-US"/>
              </w:rPr>
              <w:t xml:space="preserve">graficului </w:t>
            </w:r>
            <w:r w:rsidR="00E73483" w:rsidRPr="003B00B0">
              <w:rPr>
                <w:lang w:val="en-US"/>
              </w:rPr>
              <w:t>de execuție</w:t>
            </w:r>
            <w:r w:rsidR="003B00B0">
              <w:rPr>
                <w:lang w:val="en-US"/>
              </w:rPr>
              <w:t xml:space="preserve"> </w:t>
            </w:r>
            <w:r w:rsidR="008F52FE">
              <w:rPr>
                <w:lang w:val="en-US"/>
              </w:rPr>
              <w:t xml:space="preserve">și prevederilor </w:t>
            </w:r>
            <w:r w:rsidR="00260733">
              <w:rPr>
                <w:lang w:val="en-US"/>
              </w:rPr>
              <w:t>punctul</w:t>
            </w:r>
            <w:r w:rsidR="008F52FE">
              <w:rPr>
                <w:lang w:val="en-US"/>
              </w:rPr>
              <w:t xml:space="preserve"> 4.1. din Contract,</w:t>
            </w:r>
            <w:r w:rsidR="00B46D00">
              <w:rPr>
                <w:lang w:val="en-US"/>
              </w:rPr>
              <w:t xml:space="preserve"> </w:t>
            </w:r>
            <w:r w:rsidR="00B46D00" w:rsidRPr="008F52FE">
              <w:rPr>
                <w:lang w:val="en-US"/>
              </w:rPr>
              <w:t xml:space="preserve">dar nu mai mult de </w:t>
            </w:r>
            <w:r w:rsidR="00B46D00" w:rsidRPr="008F52FE">
              <w:rPr>
                <w:color w:val="FF0000"/>
                <w:lang w:val="en-US"/>
              </w:rPr>
              <w:t xml:space="preserve">15,0 % </w:t>
            </w:r>
            <w:r w:rsidR="00B46D00" w:rsidRPr="008F52FE">
              <w:rPr>
                <w:lang w:val="en-US"/>
              </w:rPr>
              <w:t>din suma totală a prezentului Contract</w:t>
            </w:r>
            <w:r w:rsidR="00E73483" w:rsidRPr="008F52FE">
              <w:rPr>
                <w:lang w:val="en-US"/>
              </w:rPr>
              <w:t>.</w:t>
            </w:r>
          </w:p>
          <w:p w14:paraId="552AB1D2" w14:textId="77777777" w:rsidR="00E73483" w:rsidRPr="006369F2" w:rsidRDefault="00E73483" w:rsidP="003B00B0">
            <w:pPr>
              <w:jc w:val="both"/>
              <w:rPr>
                <w:color w:val="000000"/>
                <w:lang w:val="en-US"/>
              </w:rPr>
            </w:pPr>
            <w:r w:rsidRPr="006369F2">
              <w:rPr>
                <w:color w:val="000000"/>
                <w:lang w:val="en-US"/>
              </w:rPr>
              <w:t>15.2. Beneficiarul va notifica Antreprenorul în scris cu privire la deducerea acestor penalități și modul de calcul.</w:t>
            </w:r>
          </w:p>
          <w:p w14:paraId="61F4A0A0" w14:textId="19172319" w:rsidR="00E73483" w:rsidRPr="00BA5FCE" w:rsidRDefault="00E73483" w:rsidP="003B00B0">
            <w:pPr>
              <w:jc w:val="both"/>
              <w:rPr>
                <w:color w:val="FF0000"/>
                <w:lang w:val="en-US"/>
              </w:rPr>
            </w:pPr>
            <w:r w:rsidRPr="006369F2">
              <w:rPr>
                <w:lang w:val="en-US"/>
              </w:rPr>
              <w:t xml:space="preserve">15.3. </w:t>
            </w:r>
            <w:r w:rsidRPr="009C7C07">
              <w:rPr>
                <w:color w:val="FF0000"/>
                <w:lang w:val="en-US"/>
              </w:rPr>
              <w:t>Plata sumelor datorate de către Beneficiar se efectuează după achitarea de către Antreprenor a sumelor datorate.</w:t>
            </w:r>
            <w:r w:rsidRPr="006369F2">
              <w:rPr>
                <w:color w:val="000000"/>
                <w:lang w:val="en-US"/>
              </w:rPr>
              <w:t xml:space="preserve"> </w:t>
            </w:r>
            <w:r w:rsidRPr="00BA5FCE">
              <w:rPr>
                <w:color w:val="FF0000"/>
                <w:lang w:val="en-US"/>
              </w:rPr>
              <w:t>Beneficiarul are dreptul să deducă penalitățile calculate din plăți, în conformitate cu actele normative, notificând Antreprenorul în scris cu privire la deducerea acestor penalități și modul de calcul.</w:t>
            </w:r>
          </w:p>
          <w:p w14:paraId="00C30414" w14:textId="68748E2B" w:rsidR="00E73483" w:rsidRPr="006369F2" w:rsidRDefault="00E73483" w:rsidP="003B00B0">
            <w:pPr>
              <w:jc w:val="both"/>
              <w:rPr>
                <w:lang w:val="en-US"/>
              </w:rPr>
            </w:pPr>
            <w:r w:rsidRPr="006369F2">
              <w:rPr>
                <w:lang w:val="en-US"/>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w:t>
            </w:r>
            <w:r w:rsidR="00EC6AEB">
              <w:rPr>
                <w:lang w:val="en-US"/>
              </w:rPr>
              <w:t>P</w:t>
            </w:r>
            <w:r w:rsidR="00E92DDD" w:rsidRPr="006369F2">
              <w:rPr>
                <w:lang w:val="en-US"/>
              </w:rPr>
              <w:t xml:space="preserve">ărți </w:t>
            </w:r>
            <w:r w:rsidRPr="006369F2">
              <w:rPr>
                <w:lang w:val="en-US"/>
              </w:rPr>
              <w:t xml:space="preserve">și încheierea unui </w:t>
            </w:r>
            <w:r w:rsidR="00EC6AEB">
              <w:rPr>
                <w:lang w:val="en-US"/>
              </w:rPr>
              <w:t>A</w:t>
            </w:r>
            <w:r w:rsidR="00396817" w:rsidRPr="006369F2">
              <w:rPr>
                <w:lang w:val="en-US"/>
              </w:rPr>
              <w:t xml:space="preserve">cord </w:t>
            </w:r>
            <w:r w:rsidR="00EC6AEB">
              <w:rPr>
                <w:lang w:val="en-US"/>
              </w:rPr>
              <w:t>adiţional la C</w:t>
            </w:r>
            <w:r w:rsidR="00EF3027" w:rsidRPr="006369F2">
              <w:rPr>
                <w:lang w:val="en-US"/>
              </w:rPr>
              <w:t>ontract</w:t>
            </w:r>
            <w:r w:rsidRPr="006369F2">
              <w:rPr>
                <w:lang w:val="en-US"/>
              </w:rPr>
              <w:t>.</w:t>
            </w:r>
          </w:p>
          <w:p w14:paraId="54802099" w14:textId="7CF43526" w:rsidR="00E73483" w:rsidRPr="00F538D1" w:rsidRDefault="00E73483" w:rsidP="003B00B0">
            <w:pPr>
              <w:jc w:val="both"/>
              <w:rPr>
                <w:lang w:val="ro-RO"/>
              </w:rPr>
            </w:pPr>
            <w:r w:rsidRPr="006369F2">
              <w:rPr>
                <w:lang w:val="en-US"/>
              </w:rPr>
              <w:t xml:space="preserve">15.5. </w:t>
            </w:r>
            <w:r w:rsidRPr="009A2887">
              <w:rPr>
                <w:color w:val="FF0000"/>
                <w:lang w:val="en-US"/>
              </w:rPr>
              <w:t xml:space="preserve">Pentru refuzul de a executa </w:t>
            </w:r>
            <w:r w:rsidR="00EC6AEB" w:rsidRPr="009A2887">
              <w:rPr>
                <w:color w:val="FF0000"/>
                <w:lang w:val="en-US"/>
              </w:rPr>
              <w:t>L</w:t>
            </w:r>
            <w:r w:rsidR="00EF3027" w:rsidRPr="009A2887">
              <w:rPr>
                <w:color w:val="FF0000"/>
                <w:lang w:val="en-US"/>
              </w:rPr>
              <w:t>ucrările</w:t>
            </w:r>
            <w:r w:rsidR="00536E7F">
              <w:rPr>
                <w:color w:val="FF0000"/>
                <w:lang w:val="en-US"/>
              </w:rPr>
              <w:t xml:space="preserve"> sau refuzul de a înlătura neajunsurile aferente Lucrărilor</w:t>
            </w:r>
            <w:r w:rsidR="00EF3027" w:rsidRPr="009A2887">
              <w:rPr>
                <w:color w:val="FF0000"/>
                <w:lang w:val="en-US"/>
              </w:rPr>
              <w:t xml:space="preserve"> </w:t>
            </w:r>
            <w:r w:rsidRPr="009A2887">
              <w:rPr>
                <w:color w:val="FF0000"/>
                <w:lang w:val="en-US"/>
              </w:rPr>
              <w:t xml:space="preserve">prevăzute în prezentul </w:t>
            </w:r>
            <w:r w:rsidR="00EC6AEB" w:rsidRPr="009A2887">
              <w:rPr>
                <w:color w:val="FF0000"/>
                <w:lang w:val="en-US"/>
              </w:rPr>
              <w:t>C</w:t>
            </w:r>
            <w:r w:rsidR="000A18B9" w:rsidRPr="009A2887">
              <w:rPr>
                <w:color w:val="FF0000"/>
                <w:lang w:val="en-US"/>
              </w:rPr>
              <w:t>ontract</w:t>
            </w:r>
            <w:r w:rsidRPr="009A2887">
              <w:rPr>
                <w:color w:val="FF0000"/>
                <w:lang w:val="en-US"/>
              </w:rPr>
              <w:t>, Antreprenorul</w:t>
            </w:r>
            <w:r w:rsidR="008E4450" w:rsidRPr="009A2887">
              <w:rPr>
                <w:color w:val="FF0000"/>
                <w:lang w:val="en-US"/>
              </w:rPr>
              <w:t xml:space="preserve"> </w:t>
            </w:r>
            <w:r w:rsidR="009C7C07">
              <w:rPr>
                <w:color w:val="FF0000"/>
                <w:lang w:val="en-US"/>
              </w:rPr>
              <w:t xml:space="preserve">suportă o penalitate în </w:t>
            </w:r>
            <w:r w:rsidR="00536E7F">
              <w:rPr>
                <w:color w:val="FF0000"/>
                <w:lang w:val="en-US"/>
              </w:rPr>
              <w:t xml:space="preserve">mărime </w:t>
            </w:r>
            <w:r w:rsidR="009C7C07">
              <w:rPr>
                <w:color w:val="FF0000"/>
                <w:lang w:val="en-US"/>
              </w:rPr>
              <w:t>de 15,0</w:t>
            </w:r>
            <w:r w:rsidR="00113F01">
              <w:rPr>
                <w:color w:val="FF0000"/>
                <w:lang w:val="en-US"/>
              </w:rPr>
              <w:t xml:space="preserve"> </w:t>
            </w:r>
            <w:r w:rsidR="009C7C07">
              <w:rPr>
                <w:color w:val="FF0000"/>
                <w:lang w:val="en-US"/>
              </w:rPr>
              <w:t>%</w:t>
            </w:r>
            <w:r w:rsidR="00536E7F">
              <w:rPr>
                <w:color w:val="FF0000"/>
                <w:lang w:val="en-US"/>
              </w:rPr>
              <w:t xml:space="preserve"> din suma Contractului</w:t>
            </w:r>
            <w:r w:rsidR="009C7C07">
              <w:rPr>
                <w:color w:val="FF0000"/>
                <w:lang w:val="en-US"/>
              </w:rPr>
              <w:t xml:space="preserve"> sau</w:t>
            </w:r>
            <w:r w:rsidR="00536E7F">
              <w:rPr>
                <w:color w:val="FF0000"/>
                <w:lang w:val="en-US"/>
              </w:rPr>
              <w:t xml:space="preserve"> i</w:t>
            </w:r>
            <w:r w:rsidR="008E4450" w:rsidRPr="009A2887">
              <w:rPr>
                <w:color w:val="FF0000"/>
                <w:lang w:val="en-US"/>
              </w:rPr>
              <w:t xml:space="preserve"> se reține garanția de bună execuție, constituită conform prevederilor punctului 16.1. din prezentul </w:t>
            </w:r>
            <w:r w:rsidR="00EC6AEB" w:rsidRPr="009A2887">
              <w:rPr>
                <w:color w:val="FF0000"/>
                <w:lang w:val="en-US"/>
              </w:rPr>
              <w:t>C</w:t>
            </w:r>
            <w:r w:rsidR="008E4450" w:rsidRPr="009A2887">
              <w:rPr>
                <w:color w:val="FF0000"/>
                <w:lang w:val="en-US"/>
              </w:rPr>
              <w:t>ontract</w:t>
            </w:r>
            <w:r w:rsidRPr="009A2887">
              <w:rPr>
                <w:color w:val="FF0000"/>
                <w:lang w:val="ro-RO"/>
              </w:rPr>
              <w:t>.</w:t>
            </w:r>
          </w:p>
          <w:p w14:paraId="526F634D" w14:textId="25B5ACFF" w:rsidR="00E73483" w:rsidRPr="00F538D1" w:rsidRDefault="00E73483" w:rsidP="003B00B0">
            <w:pPr>
              <w:jc w:val="both"/>
              <w:rPr>
                <w:lang w:val="ro-RO"/>
              </w:rPr>
            </w:pPr>
            <w:r>
              <w:rPr>
                <w:lang w:val="ro-RO"/>
              </w:rPr>
              <w:t>15.6</w:t>
            </w:r>
            <w:r w:rsidRPr="00F538D1">
              <w:rPr>
                <w:lang w:val="ro-RO"/>
              </w:rPr>
              <w:t xml:space="preserve">.  </w:t>
            </w:r>
            <w:r w:rsidR="00113F01" w:rsidRPr="00113F01">
              <w:rPr>
                <w:lang w:val="ro-RO"/>
              </w:rPr>
              <w:t xml:space="preserve">În cazul în care Beneficiarul, din vina sa exclusivă, nu își onorează obligația de plată a facturii în termenul prevăzut la </w:t>
            </w:r>
            <w:r w:rsidR="00113F01" w:rsidRPr="003B00B0">
              <w:rPr>
                <w:lang w:val="ro-RO"/>
              </w:rPr>
              <w:t>punctul 3.</w:t>
            </w:r>
            <w:r w:rsidR="00536E7F" w:rsidRPr="003B00B0">
              <w:rPr>
                <w:lang w:val="ro-RO"/>
              </w:rPr>
              <w:t>5</w:t>
            </w:r>
            <w:r w:rsidR="00113F01" w:rsidRPr="003B00B0">
              <w:rPr>
                <w:lang w:val="ro-RO"/>
              </w:rPr>
              <w:t>.,</w:t>
            </w:r>
            <w:r w:rsidR="00113F01" w:rsidRPr="00113F01">
              <w:rPr>
                <w:lang w:val="ro-RO"/>
              </w:rPr>
              <w:t xml:space="preserve"> Antreprenorul are dreptul de a solicita plata penalității în mărime de </w:t>
            </w:r>
            <w:r w:rsidR="00113F01" w:rsidRPr="00113F01">
              <w:rPr>
                <w:color w:val="FF0000"/>
                <w:lang w:val="ro-RO"/>
              </w:rPr>
              <w:t xml:space="preserve">0,1% </w:t>
            </w:r>
            <w:r w:rsidR="00113F01" w:rsidRPr="00113F01">
              <w:rPr>
                <w:lang w:val="ro-RO"/>
              </w:rPr>
              <w:t xml:space="preserve">pentru fiecare zi de întârziere aplicată la </w:t>
            </w:r>
            <w:r w:rsidR="00536E7F">
              <w:rPr>
                <w:lang w:val="ro-RO"/>
              </w:rPr>
              <w:t>suma</w:t>
            </w:r>
            <w:r w:rsidR="00536E7F" w:rsidRPr="00113F01">
              <w:rPr>
                <w:lang w:val="ro-RO"/>
              </w:rPr>
              <w:t xml:space="preserve"> </w:t>
            </w:r>
            <w:r w:rsidR="00113F01" w:rsidRPr="00113F01">
              <w:rPr>
                <w:lang w:val="ro-RO"/>
              </w:rPr>
              <w:t>plății neefectuate,</w:t>
            </w:r>
            <w:r w:rsidR="00536E7F">
              <w:rPr>
                <w:lang w:val="ro-RO"/>
              </w:rPr>
              <w:t xml:space="preserve"> </w:t>
            </w:r>
            <w:r w:rsidR="00113F01" w:rsidRPr="00113F01">
              <w:rPr>
                <w:lang w:val="ro-RO"/>
              </w:rPr>
              <w:t xml:space="preserve">dar nu mai mult de </w:t>
            </w:r>
            <w:r w:rsidR="00113F01" w:rsidRPr="00113F01">
              <w:rPr>
                <w:color w:val="FF0000"/>
                <w:lang w:val="ro-RO"/>
              </w:rPr>
              <w:t xml:space="preserve">2,0 % </w:t>
            </w:r>
            <w:r w:rsidR="00113F01" w:rsidRPr="00113F01">
              <w:rPr>
                <w:lang w:val="ro-RO"/>
              </w:rPr>
              <w:t>din suma totală a Contractului</w:t>
            </w:r>
            <w:r w:rsidR="009A2887" w:rsidRPr="00A561DC">
              <w:rPr>
                <w:color w:val="FF0000"/>
                <w:lang w:val="en-US"/>
              </w:rPr>
              <w:t>.</w:t>
            </w:r>
          </w:p>
          <w:p w14:paraId="16415E7C" w14:textId="79616177" w:rsidR="00861622" w:rsidRPr="00BA5FCE" w:rsidRDefault="00E73483" w:rsidP="003B00B0">
            <w:pPr>
              <w:tabs>
                <w:tab w:val="left" w:pos="360"/>
              </w:tabs>
              <w:jc w:val="both"/>
              <w:rPr>
                <w:lang w:val="ro-RO"/>
              </w:rPr>
            </w:pPr>
            <w:r w:rsidRPr="00BA5FCE">
              <w:rPr>
                <w:lang w:val="ro-RO"/>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w:t>
            </w:r>
            <w:r w:rsidR="009A2887">
              <w:rPr>
                <w:lang w:val="ro-RO"/>
              </w:rPr>
              <w:t>ultând din vina Beneficiarului</w:t>
            </w:r>
            <w:r w:rsidR="009C7C07">
              <w:rPr>
                <w:lang w:val="ro-RO"/>
              </w:rPr>
              <w:t>, a agenților</w:t>
            </w:r>
            <w:r w:rsidR="009A2887">
              <w:rPr>
                <w:lang w:val="ro-RO"/>
              </w:rPr>
              <w:t xml:space="preserve"> </w:t>
            </w:r>
            <w:r w:rsidRPr="009A2887">
              <w:rPr>
                <w:lang w:val="ro-RO"/>
              </w:rPr>
              <w:t>sau a angajaţilor acestora.</w:t>
            </w:r>
          </w:p>
          <w:p w14:paraId="64D288E5" w14:textId="77777777" w:rsidR="00861622" w:rsidRPr="00BA5FCE" w:rsidRDefault="00861622" w:rsidP="003B00B0">
            <w:pPr>
              <w:tabs>
                <w:tab w:val="left" w:pos="360"/>
              </w:tabs>
              <w:jc w:val="both"/>
              <w:rPr>
                <w:sz w:val="10"/>
                <w:lang w:val="ro-RO"/>
              </w:rPr>
            </w:pPr>
          </w:p>
          <w:p w14:paraId="7BDAAED3" w14:textId="7861B298" w:rsidR="00E73483" w:rsidRPr="00DB0E74" w:rsidRDefault="00DB0E74" w:rsidP="003B00B0">
            <w:pPr>
              <w:tabs>
                <w:tab w:val="left" w:pos="540"/>
              </w:tabs>
              <w:jc w:val="center"/>
              <w:rPr>
                <w:b/>
                <w:lang w:val="en-US"/>
              </w:rPr>
            </w:pPr>
            <w:r w:rsidRPr="00DB0E74">
              <w:rPr>
                <w:b/>
                <w:lang w:val="en-US"/>
              </w:rPr>
              <w:t xml:space="preserve">16. </w:t>
            </w:r>
            <w:r w:rsidR="00E73483" w:rsidRPr="00DB0E74">
              <w:rPr>
                <w:b/>
                <w:lang w:val="en-US"/>
              </w:rPr>
              <w:t>GARANŢIA DE BUNĂ EXECUŢIE A CONTRACTULUI</w:t>
            </w:r>
          </w:p>
          <w:p w14:paraId="57D826DD" w14:textId="4165202F" w:rsidR="00EC6AEB" w:rsidRPr="00EC6AEB" w:rsidRDefault="00E73483" w:rsidP="003B00B0">
            <w:pPr>
              <w:jc w:val="both"/>
              <w:rPr>
                <w:lang w:val="ro-RO"/>
              </w:rPr>
            </w:pPr>
            <w:r>
              <w:rPr>
                <w:lang w:val="en-US"/>
              </w:rPr>
              <w:t>16</w:t>
            </w:r>
            <w:r w:rsidR="00EC6AEB">
              <w:rPr>
                <w:lang w:val="en-US"/>
              </w:rPr>
              <w:t xml:space="preserve">.1. </w:t>
            </w:r>
            <w:r w:rsidR="00EC6AEB">
              <w:rPr>
                <w:lang w:val="ro-RO"/>
              </w:rPr>
              <w:t>Antreprenorul</w:t>
            </w:r>
            <w:r w:rsidR="00EC6AEB" w:rsidRPr="00186D37">
              <w:rPr>
                <w:lang w:val="en-US"/>
              </w:rPr>
              <w:t xml:space="preserve">, la data semnării Contractului, va transfera la contul de decontare al Beneficiarului, garanția de bună execuție constituită conform actelor normative, pentru realizarea corespunzătoare a Contractului, </w:t>
            </w:r>
            <w:r w:rsidR="00EC6AEB" w:rsidRPr="00186D37">
              <w:rPr>
                <w:color w:val="FF0000"/>
                <w:lang w:val="en-US"/>
              </w:rPr>
              <w:t>în cuantum de 15,0 % din suma totală a Contractului.</w:t>
            </w:r>
          </w:p>
          <w:p w14:paraId="6BFB3392" w14:textId="142322CE" w:rsidR="00EC6AEB" w:rsidRPr="00304B34" w:rsidRDefault="00E73483" w:rsidP="003B00B0">
            <w:pPr>
              <w:jc w:val="both"/>
              <w:rPr>
                <w:lang w:val="ro-RO"/>
              </w:rPr>
            </w:pPr>
            <w:r>
              <w:rPr>
                <w:lang w:val="ro-RO"/>
              </w:rPr>
              <w:t>16</w:t>
            </w:r>
            <w:r w:rsidR="000F3B77">
              <w:rPr>
                <w:lang w:val="ro-RO"/>
              </w:rPr>
              <w:t xml:space="preserve">.2. </w:t>
            </w:r>
            <w:r w:rsidR="00EC6AEB" w:rsidRPr="00A561DC">
              <w:rPr>
                <w:lang w:val="en-US"/>
              </w:rPr>
              <w:t>În cazul în care, pe durata executării Contractului, valoarea aces</w:t>
            </w:r>
            <w:r w:rsidR="000F3B77" w:rsidRPr="00A561DC">
              <w:rPr>
                <w:lang w:val="en-US"/>
              </w:rPr>
              <w:t>tuia se majorează, Antreprenorul</w:t>
            </w:r>
            <w:r w:rsidR="00EC6AEB" w:rsidRPr="00A561DC">
              <w:rPr>
                <w:lang w:val="en-US"/>
              </w:rPr>
              <w:t xml:space="preserve"> este obligat să actualizeze garanția de bună execuție în conformitate cu noua valoare a Contractului de achiziție publică</w:t>
            </w:r>
            <w:r w:rsidR="00EC6AEB" w:rsidRPr="00507FD2">
              <w:rPr>
                <w:lang w:val="ro-RO"/>
              </w:rPr>
              <w:t>.</w:t>
            </w:r>
          </w:p>
          <w:p w14:paraId="1E10A37A" w14:textId="63B72272" w:rsidR="00E73483" w:rsidRPr="00304B34" w:rsidRDefault="00E73483" w:rsidP="003B00B0">
            <w:pPr>
              <w:jc w:val="both"/>
              <w:rPr>
                <w:lang w:val="ro-RO"/>
              </w:rPr>
            </w:pPr>
            <w:r>
              <w:rPr>
                <w:lang w:val="ro-RO"/>
              </w:rPr>
              <w:t>16</w:t>
            </w:r>
            <w:r w:rsidR="000F3B77">
              <w:rPr>
                <w:lang w:val="ro-RO"/>
              </w:rPr>
              <w:t>.3</w:t>
            </w:r>
            <w:r w:rsidRPr="00304B34">
              <w:rPr>
                <w:lang w:val="ro-RO"/>
              </w:rPr>
              <w:t xml:space="preserve">. </w:t>
            </w:r>
            <w:r w:rsidR="000F3B77" w:rsidRPr="00A561DC">
              <w:rPr>
                <w:lang w:val="en-US"/>
              </w:rPr>
              <w:t>Beneficiarul va reține garanția de bună execuție, în condițiile prevăzute de capitolul 15</w:t>
            </w:r>
            <w:r w:rsidR="00536E7F" w:rsidRPr="00A561DC">
              <w:rPr>
                <w:lang w:val="en-US"/>
              </w:rPr>
              <w:t>.</w:t>
            </w:r>
            <w:r w:rsidR="000F3B77" w:rsidRPr="00A561DC">
              <w:rPr>
                <w:lang w:val="en-US"/>
              </w:rPr>
              <w:t xml:space="preserve"> „RECLAMAŢII ŞI SANCŢIUNI” al prezentului Contract.</w:t>
            </w:r>
          </w:p>
          <w:p w14:paraId="12AD6466" w14:textId="41D72BAA" w:rsidR="00E73483" w:rsidRPr="00304B34" w:rsidRDefault="00E73483" w:rsidP="003B00B0">
            <w:pPr>
              <w:jc w:val="both"/>
              <w:rPr>
                <w:lang w:val="ro-RO"/>
              </w:rPr>
            </w:pPr>
            <w:r>
              <w:rPr>
                <w:lang w:val="ro-RO"/>
              </w:rPr>
              <w:t>16</w:t>
            </w:r>
            <w:r w:rsidR="000F3B77">
              <w:rPr>
                <w:lang w:val="ro-RO"/>
              </w:rPr>
              <w:t>.4</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de bună execuţie, Beneficia</w:t>
            </w:r>
            <w:r w:rsidR="00DF247E">
              <w:rPr>
                <w:lang w:val="ro-RO"/>
              </w:rPr>
              <w:t xml:space="preserve">rul are obligaţia de a notifica </w:t>
            </w:r>
            <w:r w:rsidRPr="00304B34">
              <w:rPr>
                <w:lang w:val="ro-RO"/>
              </w:rPr>
              <w:t>Antreprenorul, precizând obligaţiile care nu au fost respectate şi modul de calcul al prejudiciului în cazul nesoluționării pretențiilor.</w:t>
            </w:r>
          </w:p>
          <w:p w14:paraId="20F16836" w14:textId="733E02F8" w:rsidR="00861622" w:rsidRPr="00507FD2" w:rsidRDefault="00E73483" w:rsidP="003B00B0">
            <w:pPr>
              <w:pStyle w:val="a3"/>
              <w:tabs>
                <w:tab w:val="left" w:pos="360"/>
              </w:tabs>
              <w:ind w:left="-15" w:firstLine="15"/>
              <w:jc w:val="both"/>
              <w:rPr>
                <w:lang w:val="ro-RO"/>
              </w:rPr>
            </w:pPr>
            <w:r>
              <w:rPr>
                <w:lang w:val="ro-RO"/>
              </w:rPr>
              <w:t>16</w:t>
            </w:r>
            <w:r w:rsidR="000F3B77">
              <w:rPr>
                <w:lang w:val="ro-RO"/>
              </w:rPr>
              <w:t>.5</w:t>
            </w:r>
            <w:r w:rsidRPr="00304B34">
              <w:rPr>
                <w:lang w:val="ro-RO"/>
              </w:rPr>
              <w:t xml:space="preserve">. Restituirea </w:t>
            </w:r>
            <w:r w:rsidR="000A18B9" w:rsidRPr="00304B34">
              <w:rPr>
                <w:lang w:val="ro-RO"/>
              </w:rPr>
              <w:t xml:space="preserve">garanţiei </w:t>
            </w:r>
            <w:r w:rsidRPr="00304B34">
              <w:rPr>
                <w:lang w:val="ro-RO"/>
              </w:rPr>
              <w:t xml:space="preserve">de bună execuţie a </w:t>
            </w:r>
            <w:r w:rsidR="00DF247E">
              <w:rPr>
                <w:lang w:val="ro-RO"/>
              </w:rPr>
              <w:t>C</w:t>
            </w:r>
            <w:r w:rsidR="000A18B9" w:rsidRPr="00304B34">
              <w:rPr>
                <w:lang w:val="ro-RO"/>
              </w:rPr>
              <w:t xml:space="preserve">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sidRPr="00507FD2">
              <w:rPr>
                <w:lang w:val="ro-RO"/>
              </w:rPr>
              <w:t xml:space="preserve"> 434/2023.</w:t>
            </w:r>
          </w:p>
          <w:p w14:paraId="68379A36" w14:textId="77777777" w:rsidR="00861622" w:rsidRPr="00507FD2" w:rsidRDefault="00861622" w:rsidP="003B00B0">
            <w:pPr>
              <w:tabs>
                <w:tab w:val="left" w:pos="360"/>
              </w:tabs>
              <w:jc w:val="both"/>
              <w:rPr>
                <w:sz w:val="10"/>
                <w:lang w:val="ro-RO"/>
              </w:rPr>
            </w:pPr>
          </w:p>
          <w:p w14:paraId="3823E51B" w14:textId="77777777" w:rsidR="00861622" w:rsidRPr="00DB0E74" w:rsidRDefault="000A18B9" w:rsidP="003B00B0">
            <w:pPr>
              <w:pStyle w:val="a3"/>
              <w:numPr>
                <w:ilvl w:val="0"/>
                <w:numId w:val="36"/>
              </w:numPr>
              <w:tabs>
                <w:tab w:val="left" w:pos="525"/>
              </w:tabs>
              <w:ind w:left="284" w:hanging="299"/>
              <w:jc w:val="center"/>
            </w:pPr>
            <w:r w:rsidRPr="00DB0E74">
              <w:rPr>
                <w:b/>
              </w:rPr>
              <w:t>SOLUŢIONAREA LITIGIILOR</w:t>
            </w:r>
          </w:p>
          <w:p w14:paraId="54190E54" w14:textId="1DB06E88" w:rsidR="000A18B9" w:rsidRPr="003B00B0" w:rsidRDefault="000A18B9" w:rsidP="003B00B0">
            <w:pPr>
              <w:pStyle w:val="a3"/>
              <w:tabs>
                <w:tab w:val="left" w:pos="3465"/>
              </w:tabs>
              <w:ind w:left="0"/>
              <w:jc w:val="both"/>
              <w:rPr>
                <w:lang w:val="en-US"/>
              </w:rPr>
            </w:pPr>
            <w:r w:rsidRPr="003B00B0">
              <w:rPr>
                <w:lang w:val="en-US"/>
              </w:rPr>
              <w:t xml:space="preserve">17.1. </w:t>
            </w:r>
            <w:r w:rsidRPr="006369F2">
              <w:rPr>
                <w:lang w:val="en-US"/>
              </w:rPr>
              <w:t>Beneficiarul</w:t>
            </w:r>
            <w:r w:rsidRPr="003B00B0">
              <w:rPr>
                <w:lang w:val="en-US"/>
              </w:rPr>
              <w:t xml:space="preserve"> ș</w:t>
            </w:r>
            <w:r w:rsidRPr="006369F2">
              <w:rPr>
                <w:lang w:val="en-US"/>
              </w:rPr>
              <w:t>i</w:t>
            </w:r>
            <w:r w:rsidRPr="003B00B0">
              <w:rPr>
                <w:lang w:val="en-US"/>
              </w:rPr>
              <w:t xml:space="preserve"> </w:t>
            </w:r>
            <w:r w:rsidRPr="006369F2">
              <w:rPr>
                <w:lang w:val="en-US"/>
              </w:rPr>
              <w:t>Antreprenorul</w:t>
            </w:r>
            <w:r w:rsidRPr="003B00B0">
              <w:rPr>
                <w:lang w:val="en-US"/>
              </w:rPr>
              <w:t xml:space="preserve"> </w:t>
            </w:r>
            <w:r w:rsidRPr="006369F2">
              <w:rPr>
                <w:lang w:val="en-US"/>
              </w:rPr>
              <w:t>vor</w:t>
            </w:r>
            <w:r w:rsidRPr="003B00B0">
              <w:rPr>
                <w:lang w:val="en-US"/>
              </w:rPr>
              <w:t xml:space="preserve"> </w:t>
            </w:r>
            <w:r w:rsidRPr="006369F2">
              <w:rPr>
                <w:lang w:val="en-US"/>
              </w:rPr>
              <w:t>face</w:t>
            </w:r>
            <w:r w:rsidRPr="003B00B0">
              <w:rPr>
                <w:lang w:val="en-US"/>
              </w:rPr>
              <w:t xml:space="preserve"> </w:t>
            </w:r>
            <w:r w:rsidRPr="006369F2">
              <w:rPr>
                <w:lang w:val="en-US"/>
              </w:rPr>
              <w:t>eforturi</w:t>
            </w:r>
            <w:r w:rsidRPr="003B00B0">
              <w:rPr>
                <w:lang w:val="en-US"/>
              </w:rPr>
              <w:t xml:space="preserve"> </w:t>
            </w:r>
            <w:r w:rsidRPr="006369F2">
              <w:rPr>
                <w:lang w:val="en-US"/>
              </w:rPr>
              <w:t>pentru</w:t>
            </w:r>
            <w:r w:rsidRPr="003B00B0">
              <w:rPr>
                <w:lang w:val="en-US"/>
              </w:rPr>
              <w:t xml:space="preserve"> </w:t>
            </w:r>
            <w:r w:rsidRPr="006369F2">
              <w:rPr>
                <w:lang w:val="en-US"/>
              </w:rPr>
              <w:t>a</w:t>
            </w:r>
            <w:r w:rsidRPr="003B00B0">
              <w:rPr>
                <w:lang w:val="en-US"/>
              </w:rPr>
              <w:t xml:space="preserve"> </w:t>
            </w:r>
            <w:r w:rsidRPr="006369F2">
              <w:rPr>
                <w:lang w:val="en-US"/>
              </w:rPr>
              <w:t>rezolva</w:t>
            </w:r>
            <w:r w:rsidRPr="003B00B0">
              <w:rPr>
                <w:lang w:val="en-US"/>
              </w:rPr>
              <w:t xml:space="preserve"> </w:t>
            </w:r>
            <w:r w:rsidRPr="006369F2">
              <w:rPr>
                <w:lang w:val="en-US"/>
              </w:rPr>
              <w:t>pe</w:t>
            </w:r>
            <w:r w:rsidRPr="003B00B0">
              <w:rPr>
                <w:lang w:val="en-US"/>
              </w:rPr>
              <w:t xml:space="preserve"> </w:t>
            </w:r>
            <w:r w:rsidRPr="006369F2">
              <w:rPr>
                <w:lang w:val="en-US"/>
              </w:rPr>
              <w:t>cale</w:t>
            </w:r>
            <w:r w:rsidRPr="003B00B0">
              <w:rPr>
                <w:lang w:val="en-US"/>
              </w:rPr>
              <w:t xml:space="preserve"> </w:t>
            </w:r>
            <w:r w:rsidRPr="006369F2">
              <w:rPr>
                <w:lang w:val="en-US"/>
              </w:rPr>
              <w:t>amiabil</w:t>
            </w:r>
            <w:r w:rsidRPr="003B00B0">
              <w:rPr>
                <w:lang w:val="en-US"/>
              </w:rPr>
              <w:t xml:space="preserve">ă </w:t>
            </w:r>
            <w:r w:rsidRPr="006369F2">
              <w:rPr>
                <w:lang w:val="en-US"/>
              </w:rPr>
              <w:t>orice</w:t>
            </w:r>
            <w:r w:rsidRPr="003B00B0">
              <w:rPr>
                <w:lang w:val="en-US"/>
              </w:rPr>
              <w:t xml:space="preserve"> </w:t>
            </w:r>
            <w:r w:rsidR="000F3B77">
              <w:rPr>
                <w:lang w:val="en-US"/>
              </w:rPr>
              <w:t>ne</w:t>
            </w:r>
            <w:r w:rsidR="000F3B77" w:rsidRPr="003B00B0">
              <w:rPr>
                <w:lang w:val="en-US"/>
              </w:rPr>
              <w:t>î</w:t>
            </w:r>
            <w:r w:rsidR="000F3B77">
              <w:rPr>
                <w:lang w:val="en-US"/>
              </w:rPr>
              <w:t>n</w:t>
            </w:r>
            <w:r w:rsidR="000F3B77" w:rsidRPr="003B00B0">
              <w:rPr>
                <w:lang w:val="en-US"/>
              </w:rPr>
              <w:t>ţ</w:t>
            </w:r>
            <w:r w:rsidR="000F3B77">
              <w:rPr>
                <w:lang w:val="en-US"/>
              </w:rPr>
              <w:t>elegere</w:t>
            </w:r>
            <w:r w:rsidR="000F3B77" w:rsidRPr="003B00B0">
              <w:rPr>
                <w:lang w:val="en-US"/>
              </w:rPr>
              <w:t xml:space="preserve"> </w:t>
            </w:r>
            <w:r w:rsidR="000F3B77">
              <w:rPr>
                <w:lang w:val="en-US"/>
              </w:rPr>
              <w:t>sau</w:t>
            </w:r>
            <w:r w:rsidR="000F3B77" w:rsidRPr="003B00B0">
              <w:rPr>
                <w:lang w:val="en-US"/>
              </w:rPr>
              <w:t xml:space="preserve"> </w:t>
            </w:r>
            <w:r w:rsidR="000F3B77">
              <w:rPr>
                <w:lang w:val="en-US"/>
              </w:rPr>
              <w:t>litigiu</w:t>
            </w:r>
            <w:r w:rsidR="000F3B77" w:rsidRPr="003B00B0">
              <w:rPr>
                <w:lang w:val="en-US"/>
              </w:rPr>
              <w:t xml:space="preserve"> </w:t>
            </w:r>
            <w:r w:rsidR="000F3B77">
              <w:rPr>
                <w:lang w:val="en-US"/>
              </w:rPr>
              <w:t>care</w:t>
            </w:r>
            <w:r w:rsidR="000F3B77" w:rsidRPr="003B00B0">
              <w:rPr>
                <w:lang w:val="en-US"/>
              </w:rPr>
              <w:t xml:space="preserve"> </w:t>
            </w:r>
            <w:r w:rsidR="000F3B77">
              <w:rPr>
                <w:lang w:val="en-US"/>
              </w:rPr>
              <w:t>ar</w:t>
            </w:r>
            <w:r w:rsidR="000F3B77" w:rsidRPr="003B00B0">
              <w:rPr>
                <w:lang w:val="en-US"/>
              </w:rPr>
              <w:t xml:space="preserve"> </w:t>
            </w:r>
            <w:r w:rsidR="000F3B77">
              <w:rPr>
                <w:lang w:val="en-US"/>
              </w:rPr>
              <w:t>putea</w:t>
            </w:r>
            <w:r w:rsidR="000F3B77" w:rsidRPr="003B00B0">
              <w:rPr>
                <w:lang w:val="en-US"/>
              </w:rPr>
              <w:t xml:space="preserve"> î</w:t>
            </w:r>
            <w:r w:rsidR="000F3B77">
              <w:rPr>
                <w:lang w:val="en-US"/>
              </w:rPr>
              <w:t>nterveni</w:t>
            </w:r>
            <w:r w:rsidR="000F3B77" w:rsidRPr="003B00B0">
              <w:rPr>
                <w:lang w:val="en-US"/>
              </w:rPr>
              <w:t xml:space="preserve"> î</w:t>
            </w:r>
            <w:r w:rsidRPr="006369F2">
              <w:rPr>
                <w:lang w:val="en-US"/>
              </w:rPr>
              <w:t>ntre</w:t>
            </w:r>
            <w:r w:rsidRPr="003B00B0">
              <w:rPr>
                <w:lang w:val="en-US"/>
              </w:rPr>
              <w:t xml:space="preserve"> </w:t>
            </w:r>
            <w:r w:rsidRPr="006369F2">
              <w:rPr>
                <w:lang w:val="en-US"/>
              </w:rPr>
              <w:t>ei</w:t>
            </w:r>
            <w:r w:rsidRPr="003B00B0">
              <w:rPr>
                <w:lang w:val="en-US"/>
              </w:rPr>
              <w:t>, î</w:t>
            </w:r>
            <w:r w:rsidRPr="006369F2">
              <w:rPr>
                <w:lang w:val="en-US"/>
              </w:rPr>
              <w:t>n</w:t>
            </w:r>
            <w:r w:rsidRPr="003B00B0">
              <w:rPr>
                <w:lang w:val="en-US"/>
              </w:rPr>
              <w:t xml:space="preserve"> </w:t>
            </w:r>
            <w:r w:rsidRPr="006369F2">
              <w:rPr>
                <w:lang w:val="en-US"/>
              </w:rPr>
              <w:t>cadrul</w:t>
            </w:r>
            <w:r w:rsidRPr="003B00B0">
              <w:rPr>
                <w:lang w:val="en-US"/>
              </w:rPr>
              <w:t xml:space="preserve"> </w:t>
            </w:r>
            <w:r w:rsidRPr="006369F2">
              <w:rPr>
                <w:lang w:val="en-US"/>
              </w:rPr>
              <w:t>sau</w:t>
            </w:r>
            <w:r w:rsidRPr="003B00B0">
              <w:rPr>
                <w:lang w:val="en-US"/>
              </w:rPr>
              <w:t xml:space="preserve"> î</w:t>
            </w:r>
            <w:r w:rsidRPr="006369F2">
              <w:rPr>
                <w:lang w:val="en-US"/>
              </w:rPr>
              <w:t>n</w:t>
            </w:r>
            <w:r w:rsidRPr="003B00B0">
              <w:rPr>
                <w:lang w:val="en-US"/>
              </w:rPr>
              <w:t xml:space="preserve"> </w:t>
            </w:r>
            <w:r w:rsidRPr="006369F2">
              <w:rPr>
                <w:lang w:val="en-US"/>
              </w:rPr>
              <w:t>leg</w:t>
            </w:r>
            <w:r w:rsidRPr="003B00B0">
              <w:rPr>
                <w:lang w:val="en-US"/>
              </w:rPr>
              <w:t>ă</w:t>
            </w:r>
            <w:r w:rsidRPr="006369F2">
              <w:rPr>
                <w:lang w:val="en-US"/>
              </w:rPr>
              <w:t>tur</w:t>
            </w:r>
            <w:r w:rsidRPr="003B00B0">
              <w:rPr>
                <w:lang w:val="en-US"/>
              </w:rPr>
              <w:t xml:space="preserve">ă </w:t>
            </w:r>
            <w:r w:rsidRPr="006369F2">
              <w:rPr>
                <w:lang w:val="en-US"/>
              </w:rPr>
              <w:t>cu</w:t>
            </w:r>
            <w:r w:rsidRPr="003B00B0">
              <w:rPr>
                <w:lang w:val="en-US"/>
              </w:rPr>
              <w:t xml:space="preserve"> î</w:t>
            </w:r>
            <w:r w:rsidRPr="006369F2">
              <w:rPr>
                <w:lang w:val="en-US"/>
              </w:rPr>
              <w:t>ndeplinirea</w:t>
            </w:r>
            <w:r w:rsidRPr="003B00B0">
              <w:rPr>
                <w:lang w:val="en-US"/>
              </w:rPr>
              <w:t xml:space="preserve"> </w:t>
            </w:r>
            <w:r w:rsidRPr="006369F2">
              <w:rPr>
                <w:lang w:val="en-US"/>
              </w:rPr>
              <w:t>Contractului</w:t>
            </w:r>
            <w:r w:rsidRPr="003B00B0">
              <w:rPr>
                <w:lang w:val="en-US"/>
              </w:rPr>
              <w:t>.</w:t>
            </w:r>
          </w:p>
          <w:p w14:paraId="60479E54" w14:textId="4A312166" w:rsidR="000A18B9" w:rsidRPr="003B00B0" w:rsidRDefault="000F3B77" w:rsidP="003B00B0">
            <w:pPr>
              <w:pStyle w:val="a3"/>
              <w:tabs>
                <w:tab w:val="left" w:pos="3465"/>
              </w:tabs>
              <w:ind w:left="0"/>
              <w:jc w:val="both"/>
              <w:rPr>
                <w:lang w:val="en-US"/>
              </w:rPr>
            </w:pPr>
            <w:r w:rsidRPr="003B00B0">
              <w:rPr>
                <w:lang w:val="en-US"/>
              </w:rPr>
              <w:t>17.2. Î</w:t>
            </w:r>
            <w:r>
              <w:rPr>
                <w:lang w:val="en-US"/>
              </w:rPr>
              <w:t>n</w:t>
            </w:r>
            <w:r w:rsidRPr="003B00B0">
              <w:rPr>
                <w:lang w:val="en-US"/>
              </w:rPr>
              <w:t xml:space="preserve"> </w:t>
            </w:r>
            <w:r>
              <w:rPr>
                <w:lang w:val="en-US"/>
              </w:rPr>
              <w:t>situa</w:t>
            </w:r>
            <w:r w:rsidRPr="003B00B0">
              <w:rPr>
                <w:lang w:val="en-US"/>
              </w:rPr>
              <w:t>ț</w:t>
            </w:r>
            <w:r>
              <w:rPr>
                <w:lang w:val="en-US"/>
              </w:rPr>
              <w:t>ia</w:t>
            </w:r>
            <w:r w:rsidRPr="003B00B0">
              <w:rPr>
                <w:lang w:val="en-US"/>
              </w:rPr>
              <w:t xml:space="preserve"> î</w:t>
            </w:r>
            <w:r>
              <w:rPr>
                <w:lang w:val="en-US"/>
              </w:rPr>
              <w:t>n</w:t>
            </w:r>
            <w:r w:rsidRPr="003B00B0">
              <w:rPr>
                <w:lang w:val="en-US"/>
              </w:rPr>
              <w:t xml:space="preserve"> </w:t>
            </w:r>
            <w:r>
              <w:rPr>
                <w:lang w:val="en-US"/>
              </w:rPr>
              <w:t>care</w:t>
            </w:r>
            <w:r w:rsidRPr="003B00B0">
              <w:rPr>
                <w:lang w:val="en-US"/>
              </w:rPr>
              <w:t xml:space="preserve"> </w:t>
            </w:r>
            <w:r>
              <w:rPr>
                <w:lang w:val="en-US"/>
              </w:rPr>
              <w:t>P</w:t>
            </w:r>
            <w:r w:rsidR="000A18B9" w:rsidRPr="003B00B0">
              <w:rPr>
                <w:lang w:val="en-US"/>
              </w:rPr>
              <w:t>ă</w:t>
            </w:r>
            <w:r w:rsidR="000A18B9" w:rsidRPr="006369F2">
              <w:rPr>
                <w:lang w:val="en-US"/>
              </w:rPr>
              <w:t>r</w:t>
            </w:r>
            <w:r w:rsidR="000A18B9" w:rsidRPr="003B00B0">
              <w:rPr>
                <w:lang w:val="en-US"/>
              </w:rPr>
              <w:t>ţ</w:t>
            </w:r>
            <w:r w:rsidR="000A18B9" w:rsidRPr="006369F2">
              <w:rPr>
                <w:lang w:val="en-US"/>
              </w:rPr>
              <w:t>ile</w:t>
            </w:r>
            <w:r w:rsidR="000A18B9" w:rsidRPr="003B00B0">
              <w:rPr>
                <w:lang w:val="en-US"/>
              </w:rPr>
              <w:t xml:space="preserve"> </w:t>
            </w:r>
            <w:r w:rsidR="000A18B9" w:rsidRPr="006369F2">
              <w:rPr>
                <w:lang w:val="en-US"/>
              </w:rPr>
              <w:t>nu</w:t>
            </w:r>
            <w:r w:rsidR="000A18B9" w:rsidRPr="003B00B0">
              <w:rPr>
                <w:lang w:val="en-US"/>
              </w:rPr>
              <w:t xml:space="preserve"> </w:t>
            </w:r>
            <w:r w:rsidR="000A18B9" w:rsidRPr="006369F2">
              <w:rPr>
                <w:lang w:val="en-US"/>
              </w:rPr>
              <w:t>reusesc</w:t>
            </w:r>
            <w:r w:rsidR="000A18B9" w:rsidRPr="003B00B0">
              <w:rPr>
                <w:lang w:val="en-US"/>
              </w:rPr>
              <w:t xml:space="preserve"> </w:t>
            </w:r>
            <w:r w:rsidR="000A18B9" w:rsidRPr="006369F2">
              <w:rPr>
                <w:lang w:val="en-US"/>
              </w:rPr>
              <w:t>o</w:t>
            </w:r>
            <w:r w:rsidR="000A18B9" w:rsidRPr="003B00B0">
              <w:rPr>
                <w:lang w:val="en-US"/>
              </w:rPr>
              <w:t xml:space="preserve"> </w:t>
            </w:r>
            <w:r w:rsidR="000A18B9" w:rsidRPr="006369F2">
              <w:rPr>
                <w:lang w:val="en-US"/>
              </w:rPr>
              <w:t>solu</w:t>
            </w:r>
            <w:r w:rsidR="000A18B9" w:rsidRPr="003B00B0">
              <w:rPr>
                <w:lang w:val="en-US"/>
              </w:rPr>
              <w:t>ţ</w:t>
            </w:r>
            <w:r w:rsidR="000A18B9" w:rsidRPr="006369F2">
              <w:rPr>
                <w:lang w:val="en-US"/>
              </w:rPr>
              <w:t>ionare</w:t>
            </w:r>
            <w:r w:rsidR="000A18B9" w:rsidRPr="003B00B0">
              <w:rPr>
                <w:lang w:val="en-US"/>
              </w:rPr>
              <w:t xml:space="preserve"> </w:t>
            </w:r>
            <w:r w:rsidR="000A18B9" w:rsidRPr="006369F2">
              <w:rPr>
                <w:lang w:val="en-US"/>
              </w:rPr>
              <w:t>amiabila</w:t>
            </w:r>
            <w:r w:rsidR="000A18B9" w:rsidRPr="003B00B0">
              <w:rPr>
                <w:lang w:val="en-US"/>
              </w:rPr>
              <w:t xml:space="preserve"> î</w:t>
            </w:r>
            <w:r w:rsidR="000A18B9" w:rsidRPr="006369F2">
              <w:rPr>
                <w:lang w:val="en-US"/>
              </w:rPr>
              <w:t>n</w:t>
            </w:r>
            <w:r w:rsidR="000A18B9" w:rsidRPr="003B00B0">
              <w:rPr>
                <w:lang w:val="en-US"/>
              </w:rPr>
              <w:t xml:space="preserve"> </w:t>
            </w:r>
            <w:r w:rsidR="000A18B9" w:rsidRPr="006369F2">
              <w:rPr>
                <w:lang w:val="en-US"/>
              </w:rPr>
              <w:t>termen</w:t>
            </w:r>
            <w:r w:rsidR="000A18B9" w:rsidRPr="003B00B0">
              <w:rPr>
                <w:lang w:val="en-US"/>
              </w:rPr>
              <w:t xml:space="preserve"> </w:t>
            </w:r>
            <w:r w:rsidR="000A18B9" w:rsidRPr="006369F2">
              <w:rPr>
                <w:lang w:val="en-US"/>
              </w:rPr>
              <w:t>de</w:t>
            </w:r>
            <w:r w:rsidR="000A18B9" w:rsidRPr="003B00B0">
              <w:rPr>
                <w:lang w:val="en-US"/>
              </w:rPr>
              <w:t xml:space="preserve"> </w:t>
            </w:r>
            <w:r w:rsidRPr="003B00B0">
              <w:rPr>
                <w:color w:val="FF0000"/>
                <w:lang w:val="en-US"/>
              </w:rPr>
              <w:t>30</w:t>
            </w:r>
            <w:r w:rsidR="00DF247E" w:rsidRPr="003B00B0">
              <w:rPr>
                <w:color w:val="FF0000"/>
                <w:lang w:val="en-US"/>
              </w:rPr>
              <w:t xml:space="preserve"> (</w:t>
            </w:r>
            <w:r w:rsidR="00DF247E">
              <w:rPr>
                <w:color w:val="FF0000"/>
                <w:lang w:val="en-US"/>
              </w:rPr>
              <w:t>treizeci</w:t>
            </w:r>
            <w:r w:rsidR="00DF247E" w:rsidRPr="003B00B0">
              <w:rPr>
                <w:color w:val="FF0000"/>
                <w:lang w:val="en-US"/>
              </w:rPr>
              <w:t>)</w:t>
            </w:r>
            <w:r w:rsidR="000A18B9" w:rsidRPr="003B00B0">
              <w:rPr>
                <w:color w:val="FF0000"/>
                <w:lang w:val="en-US"/>
              </w:rPr>
              <w:t xml:space="preserve"> </w:t>
            </w:r>
            <w:r w:rsidR="004013B9">
              <w:rPr>
                <w:color w:val="FF0000"/>
                <w:lang w:val="ro-RO"/>
              </w:rPr>
              <w:t xml:space="preserve">de </w:t>
            </w:r>
            <w:r w:rsidR="000A18B9" w:rsidRPr="000F3B77">
              <w:rPr>
                <w:color w:val="FF0000"/>
                <w:lang w:val="en-US"/>
              </w:rPr>
              <w:t>zile</w:t>
            </w:r>
            <w:r w:rsidR="00DF247E" w:rsidRPr="003B00B0">
              <w:rPr>
                <w:color w:val="FF0000"/>
                <w:lang w:val="en-US"/>
              </w:rPr>
              <w:t xml:space="preserve"> </w:t>
            </w:r>
            <w:r w:rsidR="00DF247E">
              <w:rPr>
                <w:color w:val="FF0000"/>
                <w:lang w:val="en-US"/>
              </w:rPr>
              <w:t>calendaristice</w:t>
            </w:r>
            <w:r w:rsidR="000A18B9" w:rsidRPr="003B00B0">
              <w:rPr>
                <w:color w:val="FF0000"/>
                <w:lang w:val="en-US"/>
              </w:rPr>
              <w:t xml:space="preserve">, </w:t>
            </w:r>
            <w:r w:rsidR="000A18B9" w:rsidRPr="006369F2">
              <w:rPr>
                <w:lang w:val="en-US"/>
              </w:rPr>
              <w:t>fiecare</w:t>
            </w:r>
            <w:r w:rsidR="000A18B9" w:rsidRPr="003B00B0">
              <w:rPr>
                <w:lang w:val="en-US"/>
              </w:rPr>
              <w:t xml:space="preserve"> </w:t>
            </w:r>
            <w:r w:rsidR="000A18B9" w:rsidRPr="006369F2">
              <w:rPr>
                <w:lang w:val="en-US"/>
              </w:rPr>
              <w:t>dintre</w:t>
            </w:r>
            <w:r w:rsidR="000A18B9" w:rsidRPr="003B00B0">
              <w:rPr>
                <w:lang w:val="en-US"/>
              </w:rPr>
              <w:t xml:space="preserve"> </w:t>
            </w:r>
            <w:r w:rsidR="000A18B9" w:rsidRPr="006369F2">
              <w:rPr>
                <w:lang w:val="en-US"/>
              </w:rPr>
              <w:t>acestea</w:t>
            </w:r>
            <w:r w:rsidR="000A18B9" w:rsidRPr="003B00B0">
              <w:rPr>
                <w:lang w:val="en-US"/>
              </w:rPr>
              <w:t xml:space="preserve"> </w:t>
            </w:r>
            <w:r w:rsidR="000A18B9" w:rsidRPr="006369F2">
              <w:rPr>
                <w:lang w:val="en-US"/>
              </w:rPr>
              <w:t>poate</w:t>
            </w:r>
            <w:r w:rsidR="000A18B9" w:rsidRPr="003B00B0">
              <w:rPr>
                <w:lang w:val="en-US"/>
              </w:rPr>
              <w:t xml:space="preserve"> </w:t>
            </w:r>
            <w:r w:rsidR="000A18B9" w:rsidRPr="006369F2">
              <w:rPr>
                <w:lang w:val="en-US"/>
              </w:rPr>
              <w:t>solicita</w:t>
            </w:r>
            <w:r w:rsidR="000A18B9" w:rsidRPr="003B00B0">
              <w:rPr>
                <w:lang w:val="en-US"/>
              </w:rPr>
              <w:t xml:space="preserve"> </w:t>
            </w:r>
            <w:r w:rsidR="000A18B9" w:rsidRPr="006369F2">
              <w:rPr>
                <w:lang w:val="en-US"/>
              </w:rPr>
              <w:t>ca</w:t>
            </w:r>
            <w:r w:rsidR="000A18B9" w:rsidRPr="003B00B0">
              <w:rPr>
                <w:lang w:val="en-US"/>
              </w:rPr>
              <w:t xml:space="preserve"> </w:t>
            </w:r>
            <w:r w:rsidR="000A18B9" w:rsidRPr="006369F2">
              <w:rPr>
                <w:lang w:val="en-US"/>
              </w:rPr>
              <w:t>litigiul</w:t>
            </w:r>
            <w:r w:rsidR="000A18B9" w:rsidRPr="003B00B0">
              <w:rPr>
                <w:lang w:val="en-US"/>
              </w:rPr>
              <w:t xml:space="preserve"> </w:t>
            </w:r>
            <w:r w:rsidR="000A18B9" w:rsidRPr="006369F2">
              <w:rPr>
                <w:lang w:val="en-US"/>
              </w:rPr>
              <w:t>s</w:t>
            </w:r>
            <w:r w:rsidR="000A18B9" w:rsidRPr="003B00B0">
              <w:rPr>
                <w:lang w:val="en-US"/>
              </w:rPr>
              <w:t xml:space="preserve">ă </w:t>
            </w:r>
            <w:r w:rsidR="000A18B9" w:rsidRPr="006369F2">
              <w:rPr>
                <w:lang w:val="en-US"/>
              </w:rPr>
              <w:t>se</w:t>
            </w:r>
            <w:r w:rsidR="000A18B9" w:rsidRPr="003B00B0">
              <w:rPr>
                <w:lang w:val="en-US"/>
              </w:rPr>
              <w:t xml:space="preserve"> </w:t>
            </w:r>
            <w:r w:rsidR="000A18B9" w:rsidRPr="006369F2">
              <w:rPr>
                <w:lang w:val="en-US"/>
              </w:rPr>
              <w:t>solu</w:t>
            </w:r>
            <w:r w:rsidR="000A18B9" w:rsidRPr="003B00B0">
              <w:rPr>
                <w:lang w:val="en-US"/>
              </w:rPr>
              <w:t>ţ</w:t>
            </w:r>
            <w:r w:rsidR="000A18B9" w:rsidRPr="006369F2">
              <w:rPr>
                <w:lang w:val="en-US"/>
              </w:rPr>
              <w:t>ioneze</w:t>
            </w:r>
            <w:r w:rsidR="000A18B9" w:rsidRPr="003B00B0">
              <w:rPr>
                <w:lang w:val="en-US"/>
              </w:rPr>
              <w:t xml:space="preserve"> </w:t>
            </w:r>
            <w:r w:rsidR="000A18B9" w:rsidRPr="006369F2">
              <w:rPr>
                <w:lang w:val="en-US"/>
              </w:rPr>
              <w:t>de</w:t>
            </w:r>
            <w:r w:rsidR="000A18B9" w:rsidRPr="003B00B0">
              <w:rPr>
                <w:lang w:val="en-US"/>
              </w:rPr>
              <w:t xml:space="preserve"> </w:t>
            </w:r>
            <w:r w:rsidR="000A18B9" w:rsidRPr="006369F2">
              <w:rPr>
                <w:lang w:val="en-US"/>
              </w:rPr>
              <w:t>c</w:t>
            </w:r>
            <w:r w:rsidR="000A18B9" w:rsidRPr="003B00B0">
              <w:rPr>
                <w:lang w:val="en-US"/>
              </w:rPr>
              <w:t>ă</w:t>
            </w:r>
            <w:r w:rsidR="000A18B9" w:rsidRPr="006369F2">
              <w:rPr>
                <w:lang w:val="en-US"/>
              </w:rPr>
              <w:t>tre</w:t>
            </w:r>
            <w:r w:rsidR="000A18B9" w:rsidRPr="003B00B0">
              <w:rPr>
                <w:lang w:val="en-US"/>
              </w:rPr>
              <w:t xml:space="preserve"> </w:t>
            </w:r>
            <w:r w:rsidR="000A18B9" w:rsidRPr="006369F2">
              <w:rPr>
                <w:lang w:val="en-US"/>
              </w:rPr>
              <w:t>instantele</w:t>
            </w:r>
            <w:r w:rsidR="000A18B9" w:rsidRPr="003B00B0">
              <w:rPr>
                <w:lang w:val="en-US"/>
              </w:rPr>
              <w:t xml:space="preserve"> </w:t>
            </w:r>
            <w:r w:rsidR="000A18B9" w:rsidRPr="006369F2">
              <w:rPr>
                <w:lang w:val="en-US"/>
              </w:rPr>
              <w:t>judec</w:t>
            </w:r>
            <w:r w:rsidR="000A18B9" w:rsidRPr="003B00B0">
              <w:rPr>
                <w:lang w:val="en-US"/>
              </w:rPr>
              <w:t>ă</w:t>
            </w:r>
            <w:r w:rsidR="000A18B9" w:rsidRPr="006369F2">
              <w:rPr>
                <w:lang w:val="en-US"/>
              </w:rPr>
              <w:t>tore</w:t>
            </w:r>
            <w:r w:rsidR="000A18B9" w:rsidRPr="003B00B0">
              <w:rPr>
                <w:lang w:val="en-US"/>
              </w:rPr>
              <w:t>ş</w:t>
            </w:r>
            <w:r w:rsidR="000A18B9" w:rsidRPr="006369F2">
              <w:rPr>
                <w:lang w:val="en-US"/>
              </w:rPr>
              <w:t>ti</w:t>
            </w:r>
            <w:r w:rsidR="000A18B9" w:rsidRPr="003B00B0">
              <w:rPr>
                <w:lang w:val="en-US"/>
              </w:rPr>
              <w:t xml:space="preserve"> </w:t>
            </w:r>
            <w:r w:rsidR="000A18B9" w:rsidRPr="006369F2">
              <w:rPr>
                <w:lang w:val="en-US"/>
              </w:rPr>
              <w:t>competente</w:t>
            </w:r>
            <w:r w:rsidR="000A18B9" w:rsidRPr="003B00B0">
              <w:rPr>
                <w:lang w:val="en-US"/>
              </w:rPr>
              <w:t>.</w:t>
            </w:r>
          </w:p>
          <w:p w14:paraId="3691F959" w14:textId="1958D4C3" w:rsidR="007809E6" w:rsidRPr="006369F2" w:rsidRDefault="000A18B9" w:rsidP="003B00B0">
            <w:pPr>
              <w:pStyle w:val="a3"/>
              <w:tabs>
                <w:tab w:val="left" w:pos="567"/>
              </w:tabs>
              <w:ind w:left="0"/>
              <w:jc w:val="both"/>
              <w:rPr>
                <w:lang w:val="en-US"/>
              </w:rPr>
            </w:pPr>
            <w:r w:rsidRPr="003B00B0">
              <w:rPr>
                <w:lang w:val="en-US"/>
              </w:rPr>
              <w:t>17.3. Î</w:t>
            </w:r>
            <w:r w:rsidRPr="006369F2">
              <w:rPr>
                <w:lang w:val="en-US"/>
              </w:rPr>
              <w:t>n</w:t>
            </w:r>
            <w:r w:rsidRPr="003B00B0">
              <w:rPr>
                <w:lang w:val="en-US"/>
              </w:rPr>
              <w:t xml:space="preserve"> </w:t>
            </w:r>
            <w:r w:rsidRPr="006369F2">
              <w:rPr>
                <w:lang w:val="en-US"/>
              </w:rPr>
              <w:t>cazul</w:t>
            </w:r>
            <w:r w:rsidRPr="003B00B0">
              <w:rPr>
                <w:lang w:val="en-US"/>
              </w:rPr>
              <w:t xml:space="preserve"> </w:t>
            </w:r>
            <w:r w:rsidRPr="006369F2">
              <w:rPr>
                <w:lang w:val="en-US"/>
              </w:rPr>
              <w:t>litigiilor</w:t>
            </w:r>
            <w:r w:rsidRPr="003B00B0">
              <w:rPr>
                <w:lang w:val="en-US"/>
              </w:rPr>
              <w:t xml:space="preserve"> </w:t>
            </w:r>
            <w:r w:rsidRPr="006369F2">
              <w:rPr>
                <w:lang w:val="en-US"/>
              </w:rPr>
              <w:t>privind</w:t>
            </w:r>
            <w:r w:rsidRPr="003B00B0">
              <w:rPr>
                <w:lang w:val="en-US"/>
              </w:rPr>
              <w:t xml:space="preserve"> </w:t>
            </w:r>
            <w:r w:rsidRPr="006369F2">
              <w:rPr>
                <w:lang w:val="en-US"/>
              </w:rPr>
              <w:t>calitatea</w:t>
            </w:r>
            <w:r w:rsidRPr="003B00B0">
              <w:rPr>
                <w:lang w:val="en-US"/>
              </w:rPr>
              <w:t xml:space="preserve"> ş</w:t>
            </w:r>
            <w:r w:rsidRPr="006369F2">
              <w:rPr>
                <w:lang w:val="en-US"/>
              </w:rPr>
              <w:t>i</w:t>
            </w:r>
            <w:r w:rsidRPr="003B00B0">
              <w:rPr>
                <w:lang w:val="en-US"/>
              </w:rPr>
              <w:t xml:space="preserve"> </w:t>
            </w:r>
            <w:r w:rsidRPr="006369F2">
              <w:rPr>
                <w:lang w:val="en-US"/>
              </w:rPr>
              <w:t>propriet</w:t>
            </w:r>
            <w:r w:rsidRPr="003B00B0">
              <w:rPr>
                <w:lang w:val="en-US"/>
              </w:rPr>
              <w:t>ăţ</w:t>
            </w:r>
            <w:r w:rsidRPr="006369F2">
              <w:rPr>
                <w:lang w:val="en-US"/>
              </w:rPr>
              <w:t>ile</w:t>
            </w:r>
            <w:r w:rsidRPr="003B00B0">
              <w:rPr>
                <w:lang w:val="en-US"/>
              </w:rPr>
              <w:t xml:space="preserve"> </w:t>
            </w:r>
            <w:r w:rsidRPr="006369F2">
              <w:rPr>
                <w:lang w:val="en-US"/>
              </w:rPr>
              <w:t>materialelor</w:t>
            </w:r>
            <w:r w:rsidRPr="003B00B0">
              <w:rPr>
                <w:lang w:val="en-US"/>
              </w:rPr>
              <w:t xml:space="preserve"> </w:t>
            </w:r>
            <w:r w:rsidRPr="006369F2">
              <w:rPr>
                <w:lang w:val="en-US"/>
              </w:rPr>
              <w:t>de</w:t>
            </w:r>
            <w:r w:rsidRPr="003B00B0">
              <w:rPr>
                <w:lang w:val="en-US"/>
              </w:rPr>
              <w:t xml:space="preserve"> </w:t>
            </w:r>
            <w:r w:rsidRPr="006369F2">
              <w:rPr>
                <w:lang w:val="en-US"/>
              </w:rPr>
              <w:t>construc</w:t>
            </w:r>
            <w:r w:rsidRPr="003B00B0">
              <w:rPr>
                <w:lang w:val="en-US"/>
              </w:rPr>
              <w:t>ţ</w:t>
            </w:r>
            <w:r w:rsidRPr="006369F2">
              <w:rPr>
                <w:lang w:val="en-US"/>
              </w:rPr>
              <w:t>ie</w:t>
            </w:r>
            <w:r w:rsidRPr="003B00B0">
              <w:rPr>
                <w:lang w:val="en-US"/>
              </w:rPr>
              <w:t xml:space="preserve">, </w:t>
            </w:r>
            <w:r w:rsidRPr="006369F2">
              <w:rPr>
                <w:lang w:val="en-US"/>
              </w:rPr>
              <w:t>procedurile</w:t>
            </w:r>
            <w:r w:rsidRPr="003B00B0">
              <w:rPr>
                <w:lang w:val="en-US"/>
              </w:rPr>
              <w:t xml:space="preserve"> </w:t>
            </w:r>
            <w:r w:rsidRPr="006369F2">
              <w:rPr>
                <w:lang w:val="en-US"/>
              </w:rPr>
              <w:t>de</w:t>
            </w:r>
            <w:r w:rsidRPr="003B00B0">
              <w:rPr>
                <w:lang w:val="en-US"/>
              </w:rPr>
              <w:t xml:space="preserve"> </w:t>
            </w:r>
            <w:r w:rsidRPr="006369F2">
              <w:rPr>
                <w:lang w:val="en-US"/>
              </w:rPr>
              <w:t>verificare</w:t>
            </w:r>
            <w:r w:rsidRPr="003B00B0">
              <w:rPr>
                <w:lang w:val="en-US"/>
              </w:rPr>
              <w:t xml:space="preserve">, </w:t>
            </w:r>
            <w:r w:rsidRPr="006369F2">
              <w:rPr>
                <w:lang w:val="en-US"/>
              </w:rPr>
              <w:t>corectitudinea</w:t>
            </w:r>
            <w:r w:rsidRPr="003B00B0">
              <w:rPr>
                <w:lang w:val="en-US"/>
              </w:rPr>
              <w:t xml:space="preserve"> </w:t>
            </w:r>
            <w:r w:rsidRPr="006369F2">
              <w:rPr>
                <w:lang w:val="en-US"/>
              </w:rPr>
              <w:t>efectu</w:t>
            </w:r>
            <w:r w:rsidRPr="003B00B0">
              <w:rPr>
                <w:lang w:val="en-US"/>
              </w:rPr>
              <w:t>ă</w:t>
            </w:r>
            <w:r w:rsidRPr="006369F2">
              <w:rPr>
                <w:lang w:val="en-US"/>
              </w:rPr>
              <w:t>rii</w:t>
            </w:r>
            <w:r w:rsidRPr="003B00B0">
              <w:rPr>
                <w:lang w:val="en-US"/>
              </w:rPr>
              <w:t xml:space="preserve"> </w:t>
            </w:r>
            <w:r w:rsidRPr="006369F2">
              <w:rPr>
                <w:lang w:val="en-US"/>
              </w:rPr>
              <w:t>probelor</w:t>
            </w:r>
            <w:r w:rsidRPr="003B00B0">
              <w:rPr>
                <w:lang w:val="en-US"/>
              </w:rPr>
              <w:t xml:space="preserve">, </w:t>
            </w:r>
            <w:r w:rsidRPr="006369F2">
              <w:rPr>
                <w:lang w:val="en-US"/>
              </w:rPr>
              <w:t>a</w:t>
            </w:r>
            <w:r w:rsidRPr="003B00B0">
              <w:rPr>
                <w:lang w:val="en-US"/>
              </w:rPr>
              <w:t xml:space="preserve"> </w:t>
            </w:r>
            <w:r w:rsidRPr="006369F2">
              <w:rPr>
                <w:lang w:val="en-US"/>
              </w:rPr>
              <w:t>utilajelor</w:t>
            </w:r>
            <w:r w:rsidRPr="003B00B0">
              <w:rPr>
                <w:lang w:val="en-US"/>
              </w:rPr>
              <w:t xml:space="preserve"> </w:t>
            </w:r>
            <w:r w:rsidRPr="006369F2">
              <w:rPr>
                <w:lang w:val="en-US"/>
              </w:rPr>
              <w:t>de</w:t>
            </w:r>
            <w:r w:rsidR="000F3B77" w:rsidRPr="003B00B0">
              <w:rPr>
                <w:lang w:val="en-US"/>
              </w:rPr>
              <w:t xml:space="preserve"> </w:t>
            </w:r>
            <w:r w:rsidR="000F3B77">
              <w:rPr>
                <w:lang w:val="en-US"/>
              </w:rPr>
              <w:t>construc</w:t>
            </w:r>
            <w:r w:rsidR="000F3B77" w:rsidRPr="003B00B0">
              <w:rPr>
                <w:lang w:val="en-US"/>
              </w:rPr>
              <w:t>ţ</w:t>
            </w:r>
            <w:r w:rsidR="000F3B77">
              <w:rPr>
                <w:lang w:val="en-US"/>
              </w:rPr>
              <w:t>ie</w:t>
            </w:r>
            <w:r w:rsidR="000F3B77" w:rsidRPr="003B00B0">
              <w:rPr>
                <w:lang w:val="en-US"/>
              </w:rPr>
              <w:t xml:space="preserve"> </w:t>
            </w:r>
            <w:r w:rsidR="000F3B77">
              <w:rPr>
                <w:lang w:val="en-US"/>
              </w:rPr>
              <w:t>folosite</w:t>
            </w:r>
            <w:r w:rsidR="000F3B77" w:rsidRPr="003B00B0">
              <w:rPr>
                <w:lang w:val="en-US"/>
              </w:rPr>
              <w:t xml:space="preserve">, </w:t>
            </w:r>
            <w:r w:rsidR="000F3B77">
              <w:rPr>
                <w:lang w:val="en-US"/>
              </w:rPr>
              <w:t>fiecare</w:t>
            </w:r>
            <w:r w:rsidR="000F3B77" w:rsidRPr="003B00B0">
              <w:rPr>
                <w:lang w:val="en-US"/>
              </w:rPr>
              <w:t xml:space="preserve"> </w:t>
            </w:r>
            <w:r w:rsidR="000F3B77">
              <w:rPr>
                <w:lang w:val="en-US"/>
              </w:rPr>
              <w:t>P</w:t>
            </w:r>
            <w:r w:rsidRPr="006369F2">
              <w:rPr>
                <w:lang w:val="en-US"/>
              </w:rPr>
              <w:t>arte</w:t>
            </w:r>
            <w:r w:rsidRPr="003B00B0">
              <w:rPr>
                <w:lang w:val="en-US"/>
              </w:rPr>
              <w:t xml:space="preserve"> </w:t>
            </w:r>
            <w:r w:rsidRPr="006369F2">
              <w:rPr>
                <w:lang w:val="en-US"/>
              </w:rPr>
              <w:t>poate</w:t>
            </w:r>
            <w:r w:rsidRPr="003B00B0">
              <w:rPr>
                <w:lang w:val="en-US"/>
              </w:rPr>
              <w:t xml:space="preserve">, </w:t>
            </w:r>
            <w:r w:rsidRPr="006369F2">
              <w:rPr>
                <w:lang w:val="en-US"/>
              </w:rPr>
              <w:t>dup</w:t>
            </w:r>
            <w:r w:rsidRPr="003B00B0">
              <w:rPr>
                <w:lang w:val="en-US"/>
              </w:rPr>
              <w:t xml:space="preserve">ă </w:t>
            </w:r>
            <w:r w:rsidRPr="006369F2">
              <w:rPr>
                <w:lang w:val="en-US"/>
              </w:rPr>
              <w:t>o</w:t>
            </w:r>
            <w:r w:rsidRPr="003B00B0">
              <w:rPr>
                <w:lang w:val="en-US"/>
              </w:rPr>
              <w:t xml:space="preserve"> î</w:t>
            </w:r>
            <w:r w:rsidRPr="006369F2">
              <w:rPr>
                <w:lang w:val="en-US"/>
              </w:rPr>
              <w:t>n</w:t>
            </w:r>
            <w:r w:rsidRPr="003B00B0">
              <w:rPr>
                <w:lang w:val="en-US"/>
              </w:rPr>
              <w:t>ş</w:t>
            </w:r>
            <w:r w:rsidRPr="006369F2">
              <w:rPr>
                <w:lang w:val="en-US"/>
              </w:rPr>
              <w:t>ti</w:t>
            </w:r>
            <w:r w:rsidR="000F3B77">
              <w:rPr>
                <w:lang w:val="en-US"/>
              </w:rPr>
              <w:t>in</w:t>
            </w:r>
            <w:r w:rsidR="000F3B77" w:rsidRPr="003B00B0">
              <w:rPr>
                <w:lang w:val="en-US"/>
              </w:rPr>
              <w:t>ţ</w:t>
            </w:r>
            <w:r w:rsidR="000F3B77">
              <w:rPr>
                <w:lang w:val="en-US"/>
              </w:rPr>
              <w:t>are</w:t>
            </w:r>
            <w:r w:rsidR="000F3B77" w:rsidRPr="003B00B0">
              <w:rPr>
                <w:lang w:val="en-US"/>
              </w:rPr>
              <w:t xml:space="preserve"> </w:t>
            </w:r>
            <w:r w:rsidR="000F3B77">
              <w:rPr>
                <w:lang w:val="en-US"/>
              </w:rPr>
              <w:t>prealabil</w:t>
            </w:r>
            <w:r w:rsidR="000F3B77" w:rsidRPr="003B00B0">
              <w:rPr>
                <w:lang w:val="en-US"/>
              </w:rPr>
              <w:t xml:space="preserve">ă </w:t>
            </w:r>
            <w:r w:rsidR="000F3B77">
              <w:rPr>
                <w:lang w:val="en-US"/>
              </w:rPr>
              <w:t>a</w:t>
            </w:r>
            <w:r w:rsidR="000F3B77" w:rsidRPr="003B00B0">
              <w:rPr>
                <w:lang w:val="en-US"/>
              </w:rPr>
              <w:t xml:space="preserve"> </w:t>
            </w:r>
            <w:r w:rsidR="000F3B77">
              <w:rPr>
                <w:lang w:val="en-US"/>
              </w:rPr>
              <w:t>celeilalte</w:t>
            </w:r>
            <w:r w:rsidR="000F3B77" w:rsidRPr="003B00B0">
              <w:rPr>
                <w:lang w:val="en-US"/>
              </w:rPr>
              <w:t xml:space="preserve"> </w:t>
            </w:r>
            <w:r w:rsidR="000F3B77">
              <w:rPr>
                <w:lang w:val="en-US"/>
              </w:rPr>
              <w:t>P</w:t>
            </w:r>
            <w:r w:rsidRPr="003B00B0">
              <w:rPr>
                <w:lang w:val="en-US"/>
              </w:rPr>
              <w:t>ă</w:t>
            </w:r>
            <w:r w:rsidRPr="006369F2">
              <w:rPr>
                <w:lang w:val="en-US"/>
              </w:rPr>
              <w:t>r</w:t>
            </w:r>
            <w:r w:rsidRPr="003B00B0">
              <w:rPr>
                <w:lang w:val="en-US"/>
              </w:rPr>
              <w:t>ţ</w:t>
            </w:r>
            <w:r w:rsidRPr="006369F2">
              <w:rPr>
                <w:lang w:val="en-US"/>
              </w:rPr>
              <w:t>i</w:t>
            </w:r>
            <w:r w:rsidRPr="003B00B0">
              <w:rPr>
                <w:lang w:val="en-US"/>
              </w:rPr>
              <w:t xml:space="preserve">, </w:t>
            </w:r>
            <w:r w:rsidRPr="006369F2">
              <w:rPr>
                <w:lang w:val="en-US"/>
              </w:rPr>
              <w:t>s</w:t>
            </w:r>
            <w:r w:rsidRPr="003B00B0">
              <w:rPr>
                <w:lang w:val="en-US"/>
              </w:rPr>
              <w:t xml:space="preserve">ă </w:t>
            </w:r>
            <w:r w:rsidRPr="006369F2">
              <w:rPr>
                <w:lang w:val="en-US"/>
              </w:rPr>
              <w:t>solicite</w:t>
            </w:r>
            <w:r w:rsidRPr="003B00B0">
              <w:rPr>
                <w:lang w:val="en-US"/>
              </w:rPr>
              <w:t xml:space="preserve"> </w:t>
            </w:r>
            <w:r w:rsidRPr="006369F2">
              <w:rPr>
                <w:lang w:val="en-US"/>
              </w:rPr>
              <w:t>verificarea</w:t>
            </w:r>
            <w:r w:rsidRPr="003B00B0">
              <w:rPr>
                <w:lang w:val="en-US"/>
              </w:rPr>
              <w:t xml:space="preserve">, </w:t>
            </w:r>
            <w:r w:rsidRPr="006369F2">
              <w:rPr>
                <w:lang w:val="en-US"/>
              </w:rPr>
              <w:t>m</w:t>
            </w:r>
            <w:r w:rsidRPr="00B70E83">
              <w:rPr>
                <w:lang w:val="ro-RO"/>
              </w:rPr>
              <w:t>ăsurarea și testarea, conform normativelor.</w:t>
            </w:r>
            <w:r w:rsidR="008E493B">
              <w:rPr>
                <w:lang w:val="ro-RO"/>
              </w:rPr>
              <w:t xml:space="preserve"> </w:t>
            </w:r>
            <w:r w:rsidRPr="006369F2">
              <w:rPr>
                <w:lang w:val="en-US"/>
              </w:rPr>
              <w:t>Costurile cer</w:t>
            </w:r>
            <w:r w:rsidR="000F3B77">
              <w:rPr>
                <w:lang w:val="en-US"/>
              </w:rPr>
              <w:t>cetărilor efectuate le suportă P</w:t>
            </w:r>
            <w:r w:rsidRPr="006369F2">
              <w:rPr>
                <w:lang w:val="en-US"/>
              </w:rPr>
              <w:t>artea a cărei culpă a fost dovedită.</w:t>
            </w:r>
          </w:p>
          <w:p w14:paraId="19179657" w14:textId="77777777" w:rsidR="00DB0E74" w:rsidRPr="00CB03C8" w:rsidRDefault="00DB0E74" w:rsidP="003B00B0">
            <w:pPr>
              <w:tabs>
                <w:tab w:val="left" w:pos="567"/>
              </w:tabs>
              <w:jc w:val="both"/>
              <w:rPr>
                <w:b/>
                <w:sz w:val="10"/>
                <w:lang w:val="en-US"/>
              </w:rPr>
            </w:pPr>
          </w:p>
          <w:p w14:paraId="38EF3443" w14:textId="2096A4BC" w:rsidR="000A18B9" w:rsidRPr="006369F2" w:rsidRDefault="007809E6" w:rsidP="003B00B0">
            <w:pPr>
              <w:tabs>
                <w:tab w:val="left" w:pos="567"/>
              </w:tabs>
              <w:jc w:val="center"/>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6C722E1E" w:rsidR="004D58FA" w:rsidRPr="006369F2" w:rsidRDefault="004D58FA" w:rsidP="003B00B0">
            <w:pPr>
              <w:pStyle w:val="a8"/>
              <w:tabs>
                <w:tab w:val="left" w:pos="567"/>
              </w:tabs>
              <w:spacing w:before="0" w:beforeAutospacing="0" w:after="0" w:afterAutospacing="0"/>
              <w:jc w:val="both"/>
              <w:rPr>
                <w:lang w:val="en-US"/>
              </w:rPr>
            </w:pPr>
            <w:r w:rsidRPr="006369F2">
              <w:rPr>
                <w:lang w:val="en-US"/>
              </w:rPr>
              <w:t>18.1. Antrepr</w:t>
            </w:r>
            <w:r w:rsidR="00CB03C8">
              <w:rPr>
                <w:lang w:val="en-US"/>
              </w:rPr>
              <w:t>enorul poate cere rezoluțiunea C</w:t>
            </w:r>
            <w:r w:rsidRPr="006369F2">
              <w:rPr>
                <w:lang w:val="en-US"/>
              </w:rPr>
              <w:t xml:space="preserve">ontractului, dacă: </w:t>
            </w:r>
          </w:p>
          <w:p w14:paraId="72EBCD4F" w14:textId="1C8FC959" w:rsidR="004D58FA" w:rsidRPr="006369F2" w:rsidRDefault="004D58FA" w:rsidP="003B00B0">
            <w:pPr>
              <w:tabs>
                <w:tab w:val="left" w:pos="1276"/>
              </w:tabs>
              <w:jc w:val="both"/>
              <w:rPr>
                <w:lang w:val="en-US"/>
              </w:rPr>
            </w:pPr>
            <w:r w:rsidRPr="006369F2">
              <w:rPr>
                <w:lang w:val="en-US"/>
              </w:rPr>
              <w:t xml:space="preserve">a) Beneficiarul nu-şi îndeplineşte o obligaţie care este în sarcina sa şi prin aceasta pune Antreprenorul în </w:t>
            </w:r>
            <w:r w:rsidR="00CB03C8">
              <w:rPr>
                <w:lang w:val="en-US"/>
              </w:rPr>
              <w:t>situaţia de a nu putea executa L</w:t>
            </w:r>
            <w:r w:rsidRPr="006369F2">
              <w:rPr>
                <w:lang w:val="en-US"/>
              </w:rPr>
              <w:t xml:space="preserve">ucrarea; </w:t>
            </w:r>
          </w:p>
          <w:p w14:paraId="5B30488F" w14:textId="77777777" w:rsidR="004D58FA" w:rsidRPr="00507FD2" w:rsidRDefault="004D58FA" w:rsidP="003B00B0">
            <w:pPr>
              <w:numPr>
                <w:ilvl w:val="0"/>
                <w:numId w:val="5"/>
              </w:numPr>
              <w:tabs>
                <w:tab w:val="left" w:pos="1276"/>
              </w:tabs>
              <w:ind w:left="0" w:hanging="425"/>
              <w:jc w:val="both"/>
              <w:rPr>
                <w:lang w:val="nl-NL"/>
              </w:rPr>
            </w:pPr>
            <w:r w:rsidRPr="00507FD2">
              <w:rPr>
                <w:lang w:val="nl-NL"/>
              </w:rPr>
              <w:t xml:space="preserve">b) Beneficiarul nu onorează o plată scadentă mai mult de 3 luni; </w:t>
            </w:r>
          </w:p>
          <w:p w14:paraId="665C6F56" w14:textId="1E83EEAE" w:rsidR="004D58FA" w:rsidRPr="006369F2" w:rsidRDefault="004D58FA" w:rsidP="003B00B0">
            <w:pPr>
              <w:pStyle w:val="a3"/>
              <w:numPr>
                <w:ilvl w:val="0"/>
                <w:numId w:val="6"/>
              </w:numPr>
              <w:tabs>
                <w:tab w:val="left" w:pos="1276"/>
              </w:tabs>
              <w:ind w:left="0"/>
              <w:jc w:val="both"/>
              <w:rPr>
                <w:lang w:val="en-US"/>
              </w:rPr>
            </w:pPr>
            <w:r w:rsidRPr="006369F2">
              <w:rPr>
                <w:lang w:val="en-US"/>
              </w:rPr>
              <w:t xml:space="preserve">c) Beneficiarul notifică Antreprenorul că datorită unor conjuncturi economice din motive neimputabile Beneficiarului, este în imposibilitate de a continua îndeplinirea obligaţiunilor contractuale. </w:t>
            </w:r>
          </w:p>
          <w:p w14:paraId="03282AD6" w14:textId="39D318D3" w:rsidR="004D58FA" w:rsidRPr="006369F2" w:rsidRDefault="004D58FA" w:rsidP="003B00B0">
            <w:pPr>
              <w:pStyle w:val="a8"/>
              <w:numPr>
                <w:ilvl w:val="1"/>
                <w:numId w:val="12"/>
              </w:numPr>
              <w:tabs>
                <w:tab w:val="left" w:pos="567"/>
              </w:tabs>
              <w:spacing w:before="0" w:beforeAutospacing="0" w:after="0" w:afterAutospacing="0"/>
              <w:ind w:left="0" w:hanging="567"/>
              <w:jc w:val="both"/>
              <w:rPr>
                <w:lang w:val="en-US"/>
              </w:rPr>
            </w:pPr>
            <w:r w:rsidRPr="006369F2">
              <w:rPr>
                <w:lang w:val="en-US"/>
              </w:rPr>
              <w:t>18.2. Benefi</w:t>
            </w:r>
            <w:r w:rsidR="00CB03C8">
              <w:rPr>
                <w:lang w:val="en-US"/>
              </w:rPr>
              <w:t>ciarul poate cere rezoluțiunea C</w:t>
            </w:r>
            <w:r w:rsidRPr="006369F2">
              <w:rPr>
                <w:lang w:val="en-US"/>
              </w:rPr>
              <w:t xml:space="preserve">ontractului, dacă: </w:t>
            </w:r>
          </w:p>
          <w:p w14:paraId="36FFF922" w14:textId="77777777" w:rsidR="004D58FA" w:rsidRPr="006369F2" w:rsidRDefault="004D58FA" w:rsidP="003B00B0">
            <w:pPr>
              <w:pStyle w:val="a3"/>
              <w:numPr>
                <w:ilvl w:val="0"/>
                <w:numId w:val="6"/>
              </w:numPr>
              <w:tabs>
                <w:tab w:val="left" w:pos="1276"/>
              </w:tabs>
              <w:ind w:left="0"/>
              <w:jc w:val="both"/>
              <w:rPr>
                <w:lang w:val="en-US"/>
              </w:rPr>
            </w:pPr>
            <w:r w:rsidRPr="006369F2">
              <w:rPr>
                <w:lang w:val="en-US"/>
              </w:rPr>
              <w:t>a) Antreprenorul se află în incapacitate de plată, lichidare sau bunurile acestuia sunt subsechestru;</w:t>
            </w:r>
          </w:p>
          <w:p w14:paraId="15055956" w14:textId="4EBFA659" w:rsidR="004D58FA" w:rsidRPr="0091221E" w:rsidRDefault="00CB03C8" w:rsidP="003B00B0">
            <w:pPr>
              <w:pStyle w:val="a3"/>
              <w:numPr>
                <w:ilvl w:val="0"/>
                <w:numId w:val="6"/>
              </w:numPr>
              <w:tabs>
                <w:tab w:val="left" w:pos="1276"/>
              </w:tabs>
              <w:ind w:left="0"/>
              <w:jc w:val="both"/>
              <w:rPr>
                <w:lang w:val="en-US"/>
              </w:rPr>
            </w:pPr>
            <w:r>
              <w:rPr>
                <w:lang w:val="en-US"/>
              </w:rPr>
              <w:t>b) Antreprenorul nu începe L</w:t>
            </w:r>
            <w:r w:rsidR="004D58FA" w:rsidRPr="006369F2">
              <w:rPr>
                <w:lang w:val="en-US"/>
              </w:rPr>
              <w:t>ucrările fără să aibă u</w:t>
            </w:r>
            <w:r>
              <w:rPr>
                <w:lang w:val="en-US"/>
              </w:rPr>
              <w:t>n motiv justificat sau nu reia L</w:t>
            </w:r>
            <w:r w:rsidR="004D58FA" w:rsidRPr="006369F2">
              <w:rPr>
                <w:lang w:val="en-US"/>
              </w:rPr>
              <w:t>ucrările suspendate, în termenul stabilit de la primirea dispoziţiei s</w:t>
            </w:r>
            <w:r>
              <w:rPr>
                <w:lang w:val="en-US"/>
              </w:rPr>
              <w:t>crise de începere/reîncepere a L</w:t>
            </w:r>
            <w:r w:rsidR="004D58FA" w:rsidRPr="006369F2">
              <w:rPr>
                <w:lang w:val="en-US"/>
              </w:rPr>
              <w:t>ucrărilor</w:t>
            </w:r>
            <w:r w:rsidR="0091221E">
              <w:rPr>
                <w:lang w:val="en-US"/>
              </w:rPr>
              <w:t xml:space="preserve"> sau încălcă </w:t>
            </w:r>
            <w:r w:rsidR="004B427E">
              <w:rPr>
                <w:lang w:val="en-US"/>
              </w:rPr>
              <w:t xml:space="preserve">neîntemeiat </w:t>
            </w:r>
            <w:r w:rsidR="0091221E">
              <w:rPr>
                <w:lang w:val="en-US"/>
              </w:rPr>
              <w:t>termenul stabilit la p</w:t>
            </w:r>
            <w:r w:rsidR="00260733">
              <w:rPr>
                <w:lang w:val="en-US"/>
              </w:rPr>
              <w:t>unctul</w:t>
            </w:r>
            <w:r w:rsidR="0091221E">
              <w:rPr>
                <w:lang w:val="en-US"/>
              </w:rPr>
              <w:t xml:space="preserve"> 4.1</w:t>
            </w:r>
            <w:r w:rsidR="004D58FA" w:rsidRPr="0091221E">
              <w:rPr>
                <w:lang w:val="en-US"/>
              </w:rPr>
              <w:t xml:space="preserve">; </w:t>
            </w:r>
          </w:p>
          <w:p w14:paraId="0940E368" w14:textId="1370F76E" w:rsidR="004D58FA" w:rsidRPr="006369F2" w:rsidRDefault="004D58FA" w:rsidP="003B00B0">
            <w:pPr>
              <w:pStyle w:val="a3"/>
              <w:numPr>
                <w:ilvl w:val="0"/>
                <w:numId w:val="6"/>
              </w:numPr>
              <w:tabs>
                <w:tab w:val="left" w:pos="1276"/>
              </w:tabs>
              <w:ind w:left="0"/>
              <w:jc w:val="both"/>
              <w:rPr>
                <w:lang w:val="en-US"/>
              </w:rPr>
            </w:pPr>
            <w:r w:rsidRPr="006369F2">
              <w:rPr>
                <w:lang w:val="en-US"/>
              </w:rPr>
              <w:t>c) Antreprenorul nu a îndepărtat materialele necorespunzătoare de</w:t>
            </w:r>
            <w:r w:rsidR="00CB03C8">
              <w:rPr>
                <w:lang w:val="en-US"/>
              </w:rPr>
              <w:t xml:space="preserve"> pe şantier sau nu a refăcut o L</w:t>
            </w:r>
            <w:r w:rsidRPr="006369F2">
              <w:rPr>
                <w:lang w:val="en-US"/>
              </w:rPr>
              <w:t>ucrare</w:t>
            </w:r>
            <w:r w:rsidR="00CB03C8">
              <w:rPr>
                <w:lang w:val="en-US"/>
              </w:rPr>
              <w:t xml:space="preserve"> în termenul stabilit de către B</w:t>
            </w:r>
            <w:r w:rsidRPr="006369F2">
              <w:rPr>
                <w:lang w:val="en-US"/>
              </w:rPr>
              <w:t>eneficiar;</w:t>
            </w:r>
          </w:p>
          <w:p w14:paraId="1960B1E0" w14:textId="71FEEDBD" w:rsidR="004D58FA" w:rsidRPr="006369F2" w:rsidRDefault="00CB03C8" w:rsidP="003B00B0">
            <w:pPr>
              <w:pStyle w:val="a3"/>
              <w:numPr>
                <w:ilvl w:val="0"/>
                <w:numId w:val="6"/>
              </w:numPr>
              <w:tabs>
                <w:tab w:val="left" w:pos="1276"/>
              </w:tabs>
              <w:ind w:left="0"/>
              <w:jc w:val="both"/>
              <w:rPr>
                <w:lang w:val="en-US"/>
              </w:rPr>
            </w:pPr>
            <w:r>
              <w:rPr>
                <w:lang w:val="en-US"/>
              </w:rPr>
              <w:t>d) Antreprenorul nu prezintă</w:t>
            </w:r>
            <w:r w:rsidR="004D58FA" w:rsidRPr="006369F2">
              <w:rPr>
                <w:lang w:val="en-US"/>
              </w:rPr>
              <w:t xml:space="preserve">/menține </w:t>
            </w:r>
            <w:r w:rsidR="008E493B" w:rsidRPr="006369F2">
              <w:rPr>
                <w:lang w:val="en-US"/>
              </w:rPr>
              <w:t xml:space="preserve">garanția </w:t>
            </w:r>
            <w:r w:rsidR="004D58FA" w:rsidRPr="006369F2">
              <w:rPr>
                <w:lang w:val="en-US"/>
              </w:rPr>
              <w:t xml:space="preserve">de bună execuție în condițiile solicitate prin </w:t>
            </w:r>
            <w:r>
              <w:rPr>
                <w:lang w:val="en-US"/>
              </w:rPr>
              <w:t>prezentul C</w:t>
            </w:r>
            <w:r w:rsidR="004D58FA" w:rsidRPr="006369F2">
              <w:rPr>
                <w:lang w:val="en-US"/>
              </w:rPr>
              <w:t>ontract;</w:t>
            </w:r>
          </w:p>
          <w:p w14:paraId="2D948E7B" w14:textId="77777777" w:rsidR="004D58FA" w:rsidRPr="006369F2" w:rsidRDefault="004D58FA" w:rsidP="003B00B0">
            <w:pPr>
              <w:pStyle w:val="a3"/>
              <w:numPr>
                <w:ilvl w:val="0"/>
                <w:numId w:val="6"/>
              </w:numPr>
              <w:tabs>
                <w:tab w:val="left" w:pos="1276"/>
              </w:tabs>
              <w:ind w:left="0"/>
              <w:jc w:val="both"/>
              <w:rPr>
                <w:lang w:val="en-US"/>
              </w:rPr>
            </w:pPr>
            <w:r w:rsidRPr="006369F2">
              <w:rPr>
                <w:lang w:val="en-US"/>
              </w:rPr>
              <w:t xml:space="preserve">e) Antreprenorul notifică Beneficiarul că datorită unor conjuncturi economice din motive neimputabile Antreprenorului, este în imposibilitate de a continua îndeplinirea obligaţiunilor contractuale. </w:t>
            </w:r>
          </w:p>
          <w:p w14:paraId="296187A7" w14:textId="50DB579F" w:rsidR="006A4AF0" w:rsidRPr="00A561DC" w:rsidRDefault="004D58FA" w:rsidP="003B00B0">
            <w:pPr>
              <w:jc w:val="both"/>
              <w:rPr>
                <w:rFonts w:eastAsia="Calibri"/>
                <w:color w:val="000000" w:themeColor="text1"/>
                <w:lang w:val="en-US"/>
              </w:rPr>
            </w:pPr>
            <w:r w:rsidRPr="006369F2">
              <w:rPr>
                <w:lang w:val="en-US"/>
              </w:rPr>
              <w:t xml:space="preserve">18.3. </w:t>
            </w:r>
            <w:r w:rsidR="006A4AF0" w:rsidRPr="00186D37">
              <w:rPr>
                <w:rFonts w:eastAsia="Calibri"/>
                <w:color w:val="000000" w:themeColor="text1"/>
                <w:lang w:val="en-US"/>
              </w:rPr>
              <w:t xml:space="preserve">Partea inițiatoare a rezoluțiunii Contractului este obligată să comunice în termen de </w:t>
            </w:r>
            <w:r w:rsidR="006A4AF0" w:rsidRPr="00186D37">
              <w:rPr>
                <w:rFonts w:eastAsia="Calibri"/>
                <w:color w:val="FF0000"/>
                <w:lang w:val="en-US"/>
              </w:rPr>
              <w:t xml:space="preserve">5 (cinci) zile lucrătoare </w:t>
            </w:r>
            <w:r w:rsidR="006A4AF0" w:rsidRPr="00186D37">
              <w:rPr>
                <w:rFonts w:eastAsia="Calibri"/>
                <w:color w:val="000000" w:themeColor="text1"/>
                <w:lang w:val="en-US"/>
              </w:rPr>
              <w:t xml:space="preserve">celeilalte Părți despre intențiile ei printr-o scrisoare motivată. </w:t>
            </w:r>
            <w:r w:rsidR="006A4AF0" w:rsidRPr="00A561DC">
              <w:rPr>
                <w:rFonts w:eastAsia="Calibri"/>
                <w:color w:val="000000" w:themeColor="text1"/>
                <w:lang w:val="en-US"/>
              </w:rPr>
              <w:t xml:space="preserve">Partea înștiințată este obligată să răspundă în decurs de </w:t>
            </w:r>
            <w:r w:rsidR="006A4AF0" w:rsidRPr="00A561DC">
              <w:rPr>
                <w:rFonts w:eastAsia="Calibri"/>
                <w:color w:val="FF0000"/>
                <w:lang w:val="en-US"/>
              </w:rPr>
              <w:t xml:space="preserve">5 (cinci) zile lucrătoare </w:t>
            </w:r>
            <w:r w:rsidR="006A4AF0" w:rsidRPr="00A561DC">
              <w:rPr>
                <w:rFonts w:eastAsia="Calibri"/>
                <w:color w:val="000000" w:themeColor="text1"/>
                <w:lang w:val="en-US"/>
              </w:rPr>
              <w:t>de la primirea notificării. În cazul în care răspunsul nu este dat în termenele stabilite, Partea inițiatoare va iniția rezoluțiunea.</w:t>
            </w:r>
          </w:p>
          <w:p w14:paraId="372ACFB0" w14:textId="295D7E66" w:rsidR="004D58FA" w:rsidRPr="00A561DC" w:rsidRDefault="006A4AF0" w:rsidP="003B00B0">
            <w:pPr>
              <w:pStyle w:val="a3"/>
              <w:numPr>
                <w:ilvl w:val="0"/>
                <w:numId w:val="6"/>
              </w:numPr>
              <w:tabs>
                <w:tab w:val="left" w:pos="1276"/>
              </w:tabs>
              <w:ind w:left="0"/>
              <w:jc w:val="both"/>
              <w:rPr>
                <w:lang w:val="en-US"/>
              </w:rPr>
            </w:pPr>
            <w:r w:rsidRPr="00A561DC">
              <w:rPr>
                <w:lang w:val="en-US"/>
              </w:rPr>
              <w:t>18.4</w:t>
            </w:r>
            <w:r w:rsidR="00113F01" w:rsidRPr="00A561DC">
              <w:rPr>
                <w:lang w:val="en-US"/>
              </w:rPr>
              <w:t>.</w:t>
            </w:r>
            <w:r w:rsidRPr="00A561DC">
              <w:rPr>
                <w:lang w:val="en-US"/>
              </w:rPr>
              <w:t xml:space="preserve"> </w:t>
            </w:r>
            <w:r w:rsidR="004D58FA" w:rsidRPr="00A561DC">
              <w:rPr>
                <w:lang w:val="en-US"/>
              </w:rPr>
              <w:t xml:space="preserve">Contractul </w:t>
            </w:r>
            <w:r w:rsidR="004D58FA" w:rsidRPr="00A561DC">
              <w:rPr>
                <w:color w:val="FF0000"/>
                <w:lang w:val="en-US"/>
              </w:rPr>
              <w:t xml:space="preserve">poate fi </w:t>
            </w:r>
            <w:r w:rsidR="00663CF6" w:rsidRPr="00A561DC">
              <w:rPr>
                <w:color w:val="FF0000"/>
                <w:lang w:val="en-US"/>
              </w:rPr>
              <w:t xml:space="preserve">rezolvit </w:t>
            </w:r>
            <w:r w:rsidR="004D58FA" w:rsidRPr="00A561DC">
              <w:rPr>
                <w:lang w:val="en-US"/>
              </w:rPr>
              <w:t>cu efecte depline,</w:t>
            </w:r>
            <w:r w:rsidR="00DD502F" w:rsidRPr="00A561DC">
              <w:rPr>
                <w:lang w:val="en-US"/>
              </w:rPr>
              <w:t xml:space="preserve"> în temeiul celor prevăzute la</w:t>
            </w:r>
            <w:r w:rsidR="00260733" w:rsidRPr="00A561DC">
              <w:rPr>
                <w:lang w:val="en-US"/>
              </w:rPr>
              <w:t xml:space="preserve"> punctele</w:t>
            </w:r>
            <w:r w:rsidR="00DD502F" w:rsidRPr="00A561DC">
              <w:rPr>
                <w:lang w:val="en-US"/>
              </w:rPr>
              <w:t xml:space="preserve"> 18.1 sau 18.2,</w:t>
            </w:r>
            <w:r w:rsidR="004D58FA" w:rsidRPr="00A561DC">
              <w:rPr>
                <w:lang w:val="en-US"/>
              </w:rPr>
              <w:t xml:space="preserve"> după acordarea unui preaviz de </w:t>
            </w:r>
            <w:r w:rsidR="004D58FA" w:rsidRPr="00A561DC">
              <w:rPr>
                <w:color w:val="FF0000"/>
                <w:lang w:val="en-US"/>
              </w:rPr>
              <w:t>15 zile</w:t>
            </w:r>
            <w:r w:rsidR="00371BF8" w:rsidRPr="00A561DC">
              <w:rPr>
                <w:color w:val="FF0000"/>
                <w:lang w:val="en-US"/>
              </w:rPr>
              <w:t xml:space="preserve"> </w:t>
            </w:r>
            <w:r w:rsidR="00DF247E" w:rsidRPr="00A561DC">
              <w:rPr>
                <w:color w:val="FF0000"/>
                <w:lang w:val="en-US"/>
              </w:rPr>
              <w:t xml:space="preserve">calendaristice </w:t>
            </w:r>
            <w:r w:rsidR="00371BF8" w:rsidRPr="00A561DC">
              <w:rPr>
                <w:lang w:val="en-US"/>
              </w:rPr>
              <w:t>prezentat în scris</w:t>
            </w:r>
            <w:r w:rsidR="004D58FA" w:rsidRPr="00A561DC">
              <w:rPr>
                <w:lang w:val="en-US"/>
              </w:rPr>
              <w:t xml:space="preserve">. Dacă înainte de expirarea termenului de preaviz, situațiile invocate ca motiv al </w:t>
            </w:r>
            <w:r w:rsidR="00663CF6" w:rsidRPr="00A561DC">
              <w:rPr>
                <w:lang w:val="en-US"/>
              </w:rPr>
              <w:t xml:space="preserve">rezoluțiunii </w:t>
            </w:r>
            <w:r w:rsidR="004D58FA" w:rsidRPr="00A561DC">
              <w:rPr>
                <w:lang w:val="en-US"/>
              </w:rPr>
              <w:t xml:space="preserve">sunt remediate, înștiințarea încetează să aibă efect, iar partea solicitantă nu va mai fi îndreptățită să </w:t>
            </w:r>
            <w:r w:rsidR="00663CF6" w:rsidRPr="00A561DC">
              <w:rPr>
                <w:lang w:val="en-US"/>
              </w:rPr>
              <w:t xml:space="preserve">declare rezoluțiunea </w:t>
            </w:r>
            <w:r w:rsidR="00CB03C8" w:rsidRPr="00A561DC">
              <w:rPr>
                <w:lang w:val="en-US"/>
              </w:rPr>
              <w:t>C</w:t>
            </w:r>
            <w:r w:rsidR="00924F17" w:rsidRPr="00A561DC">
              <w:rPr>
                <w:lang w:val="en-US"/>
              </w:rPr>
              <w:t>ontractul</w:t>
            </w:r>
            <w:r w:rsidR="00663CF6" w:rsidRPr="00A561DC">
              <w:rPr>
                <w:lang w:val="en-US"/>
              </w:rPr>
              <w:t>ui</w:t>
            </w:r>
            <w:r w:rsidR="004D58FA" w:rsidRPr="00A561DC">
              <w:rPr>
                <w:lang w:val="en-US"/>
              </w:rPr>
              <w:t>.</w:t>
            </w:r>
          </w:p>
          <w:p w14:paraId="006E65F6" w14:textId="2910C6A5" w:rsidR="004D58FA" w:rsidRPr="00BA5FCE" w:rsidRDefault="004D58FA" w:rsidP="003B00B0">
            <w:pPr>
              <w:pStyle w:val="a8"/>
              <w:numPr>
                <w:ilvl w:val="1"/>
                <w:numId w:val="12"/>
              </w:numPr>
              <w:tabs>
                <w:tab w:val="left" w:pos="567"/>
              </w:tabs>
              <w:spacing w:before="0" w:beforeAutospacing="0" w:after="0" w:afterAutospacing="0"/>
              <w:ind w:left="0" w:hanging="567"/>
              <w:jc w:val="both"/>
              <w:rPr>
                <w:color w:val="FF0000"/>
                <w:lang w:val="en-US"/>
              </w:rPr>
            </w:pPr>
            <w:r w:rsidRPr="006369F2">
              <w:rPr>
                <w:lang w:val="en-US"/>
              </w:rPr>
              <w:t>18.</w:t>
            </w:r>
            <w:r w:rsidR="006A4AF0">
              <w:rPr>
                <w:lang w:val="en-US"/>
              </w:rPr>
              <w:t>5</w:t>
            </w:r>
            <w:r w:rsidRPr="006369F2">
              <w:rPr>
                <w:lang w:val="en-US"/>
              </w:rPr>
              <w:t>. Contract</w:t>
            </w:r>
            <w:r w:rsidR="00CB03C8">
              <w:rPr>
                <w:lang w:val="en-US"/>
              </w:rPr>
              <w:t>ul se consideră rezolvit, dacă P</w:t>
            </w:r>
            <w:r w:rsidRPr="006369F2">
              <w:rPr>
                <w:lang w:val="en-US"/>
              </w:rPr>
              <w:t>artea contractantă v</w:t>
            </w:r>
            <w:r w:rsidR="00CB03C8">
              <w:rPr>
                <w:lang w:val="en-US"/>
              </w:rPr>
              <w:t>a comunica în scris celeilalte P</w:t>
            </w:r>
            <w:r w:rsidRPr="006369F2">
              <w:rPr>
                <w:lang w:val="en-US"/>
              </w:rPr>
              <w:t xml:space="preserve">ărţi </w:t>
            </w:r>
            <w:r w:rsidRPr="00BA5FCE">
              <w:rPr>
                <w:color w:val="FF0000"/>
                <w:lang w:val="en-US"/>
              </w:rPr>
              <w:t xml:space="preserve">contractante în termen de 15 </w:t>
            </w:r>
            <w:r w:rsidR="00DF247E">
              <w:rPr>
                <w:color w:val="FF0000"/>
                <w:lang w:val="en-US"/>
              </w:rPr>
              <w:t xml:space="preserve">(cincisprezece) </w:t>
            </w:r>
            <w:r w:rsidRPr="00BA5FCE">
              <w:rPr>
                <w:color w:val="FF0000"/>
                <w:lang w:val="en-US"/>
              </w:rPr>
              <w:t xml:space="preserve">zile </w:t>
            </w:r>
            <w:r w:rsidR="00DF247E">
              <w:rPr>
                <w:color w:val="FF0000"/>
                <w:lang w:val="en-US"/>
              </w:rPr>
              <w:t xml:space="preserve">calendaristice </w:t>
            </w:r>
            <w:r w:rsidR="006A4AF0">
              <w:rPr>
                <w:color w:val="FF0000"/>
                <w:lang w:val="en-US"/>
              </w:rPr>
              <w:t xml:space="preserve">despre rezoluțiune în </w:t>
            </w:r>
            <w:r w:rsidR="00954DF6">
              <w:rPr>
                <w:color w:val="FF0000"/>
                <w:lang w:val="en-US"/>
              </w:rPr>
              <w:t>t</w:t>
            </w:r>
            <w:r w:rsidR="006A4AF0">
              <w:rPr>
                <w:color w:val="FF0000"/>
                <w:lang w:val="en-US"/>
              </w:rPr>
              <w:t>emeiul celor</w:t>
            </w:r>
            <w:r w:rsidR="006A4AF0" w:rsidRPr="00BA5FCE">
              <w:rPr>
                <w:color w:val="FF0000"/>
                <w:lang w:val="en-US"/>
              </w:rPr>
              <w:t xml:space="preserve"> </w:t>
            </w:r>
            <w:r w:rsidRPr="00BA5FCE">
              <w:rPr>
                <w:color w:val="FF0000"/>
                <w:lang w:val="en-US"/>
              </w:rPr>
              <w:t>indicate la punctel</w:t>
            </w:r>
            <w:r w:rsidR="00CB03C8" w:rsidRPr="00BA5FCE">
              <w:rPr>
                <w:color w:val="FF0000"/>
                <w:lang w:val="en-US"/>
              </w:rPr>
              <w:t xml:space="preserve">e 18.1. </w:t>
            </w:r>
            <w:r w:rsidR="00F213CC">
              <w:rPr>
                <w:color w:val="FF0000"/>
                <w:lang w:val="en-US"/>
              </w:rPr>
              <w:t>sau</w:t>
            </w:r>
            <w:r w:rsidR="00F213CC" w:rsidRPr="00BA5FCE">
              <w:rPr>
                <w:color w:val="FF0000"/>
                <w:lang w:val="en-US"/>
              </w:rPr>
              <w:t xml:space="preserve"> </w:t>
            </w:r>
            <w:r w:rsidR="00CB03C8" w:rsidRPr="00BA5FCE">
              <w:rPr>
                <w:color w:val="FF0000"/>
                <w:lang w:val="en-US"/>
              </w:rPr>
              <w:t>18.2. din prezentul C</w:t>
            </w:r>
            <w:r w:rsidRPr="00BA5FCE">
              <w:rPr>
                <w:color w:val="FF0000"/>
                <w:lang w:val="en-US"/>
              </w:rPr>
              <w:t xml:space="preserve">ontract.  </w:t>
            </w:r>
          </w:p>
          <w:p w14:paraId="264A4BBC" w14:textId="45BA6A89" w:rsidR="004D58FA" w:rsidRPr="006369F2" w:rsidRDefault="00113F01" w:rsidP="003B00B0">
            <w:pPr>
              <w:pStyle w:val="a8"/>
              <w:numPr>
                <w:ilvl w:val="1"/>
                <w:numId w:val="12"/>
              </w:numPr>
              <w:tabs>
                <w:tab w:val="left" w:pos="567"/>
              </w:tabs>
              <w:spacing w:before="0" w:beforeAutospacing="0" w:after="0" w:afterAutospacing="0"/>
              <w:ind w:left="0" w:hanging="567"/>
              <w:jc w:val="both"/>
              <w:rPr>
                <w:lang w:val="en-US"/>
              </w:rPr>
            </w:pPr>
            <w:r>
              <w:rPr>
                <w:lang w:val="en-US"/>
              </w:rPr>
              <w:t>18.6</w:t>
            </w:r>
            <w:r w:rsidR="004D58FA" w:rsidRPr="006369F2">
              <w:rPr>
                <w:lang w:val="en-US"/>
              </w:rPr>
              <w:t xml:space="preserve">. Beneficiarul, în caz </w:t>
            </w:r>
            <w:r w:rsidR="00CB03C8">
              <w:rPr>
                <w:lang w:val="en-US"/>
              </w:rPr>
              <w:t>de rezoluțiune</w:t>
            </w:r>
            <w:r w:rsidR="00D1634B">
              <w:rPr>
                <w:lang w:val="en-US"/>
              </w:rPr>
              <w:t xml:space="preserve"> </w:t>
            </w:r>
            <w:r w:rsidR="00CB03C8">
              <w:rPr>
                <w:lang w:val="en-US"/>
              </w:rPr>
              <w:t>a C</w:t>
            </w:r>
            <w:r w:rsidR="004D58FA" w:rsidRPr="006369F2">
              <w:rPr>
                <w:lang w:val="en-US"/>
              </w:rPr>
              <w:t xml:space="preserve">ontractului, va convoca comisia de recepţie care va efectua recepţia cantitativă şi calitativă a </w:t>
            </w:r>
            <w:r w:rsidR="00536E7F">
              <w:rPr>
                <w:lang w:val="en-US"/>
              </w:rPr>
              <w:t>L</w:t>
            </w:r>
            <w:r w:rsidR="004D58FA" w:rsidRPr="006369F2">
              <w:rPr>
                <w:lang w:val="en-US"/>
              </w:rPr>
              <w:t xml:space="preserve">ucrărilor executate, în maximum </w:t>
            </w:r>
            <w:r w:rsidR="004D58FA" w:rsidRPr="003B00B0">
              <w:rPr>
                <w:color w:val="FF0000"/>
                <w:lang w:val="en-US"/>
              </w:rPr>
              <w:t>1</w:t>
            </w:r>
            <w:r w:rsidR="00CB03C8" w:rsidRPr="003B00B0">
              <w:rPr>
                <w:color w:val="FF0000"/>
                <w:lang w:val="en-US"/>
              </w:rPr>
              <w:t>5</w:t>
            </w:r>
            <w:r w:rsidR="00CB03C8">
              <w:rPr>
                <w:lang w:val="en-US"/>
              </w:rPr>
              <w:t xml:space="preserve"> </w:t>
            </w:r>
            <w:r w:rsidR="00DF247E">
              <w:rPr>
                <w:color w:val="FF0000"/>
                <w:lang w:val="en-US"/>
              </w:rPr>
              <w:t xml:space="preserve">(cincisprezece) </w:t>
            </w:r>
            <w:r w:rsidR="00DF247E" w:rsidRPr="00BA5FCE">
              <w:rPr>
                <w:color w:val="FF0000"/>
                <w:lang w:val="en-US"/>
              </w:rPr>
              <w:t xml:space="preserve">zile </w:t>
            </w:r>
            <w:r w:rsidR="00DF247E">
              <w:rPr>
                <w:color w:val="FF0000"/>
                <w:lang w:val="en-US"/>
              </w:rPr>
              <w:t xml:space="preserve">calendaristice </w:t>
            </w:r>
            <w:r w:rsidR="00CB03C8">
              <w:rPr>
                <w:lang w:val="en-US"/>
              </w:rPr>
              <w:t>de la data rezoluțiunii C</w:t>
            </w:r>
            <w:r w:rsidR="004D58FA" w:rsidRPr="006369F2">
              <w:rPr>
                <w:lang w:val="en-US"/>
              </w:rPr>
              <w:t>ontractului.</w:t>
            </w:r>
          </w:p>
          <w:p w14:paraId="0B483C13" w14:textId="5A1D7C6C" w:rsidR="004D58FA" w:rsidRPr="006369F2" w:rsidRDefault="00113F01" w:rsidP="003B00B0">
            <w:pPr>
              <w:pStyle w:val="a8"/>
              <w:numPr>
                <w:ilvl w:val="1"/>
                <w:numId w:val="12"/>
              </w:numPr>
              <w:tabs>
                <w:tab w:val="left" w:pos="567"/>
              </w:tabs>
              <w:spacing w:before="0" w:beforeAutospacing="0" w:after="0" w:afterAutospacing="0"/>
              <w:ind w:left="0" w:hanging="567"/>
              <w:jc w:val="both"/>
              <w:rPr>
                <w:lang w:val="en-US"/>
              </w:rPr>
            </w:pPr>
            <w:r>
              <w:rPr>
                <w:lang w:val="en-US"/>
              </w:rPr>
              <w:t>18.7</w:t>
            </w:r>
            <w:r w:rsidR="00CB03C8">
              <w:rPr>
                <w:lang w:val="en-US"/>
              </w:rPr>
              <w:t>. În cazul rezoluțiunii C</w:t>
            </w:r>
            <w:r w:rsidR="004D58FA" w:rsidRPr="006369F2">
              <w:rPr>
                <w:lang w:val="en-US"/>
              </w:rPr>
              <w:t>ontractului, Beneficiarul va întoc</w:t>
            </w:r>
            <w:r w:rsidR="00CB03C8">
              <w:rPr>
                <w:lang w:val="en-US"/>
              </w:rPr>
              <w:t>mi situaţia L</w:t>
            </w:r>
            <w:r w:rsidR="004D58FA" w:rsidRPr="006369F2">
              <w:rPr>
                <w:lang w:val="en-US"/>
              </w:rPr>
              <w:t>ucrărilor efectiv executate, inventar</w:t>
            </w:r>
            <w:r w:rsidR="00CB03C8">
              <w:rPr>
                <w:lang w:val="en-US"/>
              </w:rPr>
              <w:t>ul materialelor, utilajelor şi L</w:t>
            </w:r>
            <w:r w:rsidR="004D58FA" w:rsidRPr="006369F2">
              <w:rPr>
                <w:lang w:val="en-US"/>
              </w:rPr>
              <w:t xml:space="preserve">ucrărilor provizorii, după care se vor stabili sumele care urmează să le plătească </w:t>
            </w:r>
            <w:r w:rsidR="00CB03C8">
              <w:rPr>
                <w:lang w:val="en-US"/>
              </w:rPr>
              <w:t>în conformitate cu prevederile C</w:t>
            </w:r>
            <w:r w:rsidR="004D58FA" w:rsidRPr="006369F2">
              <w:rPr>
                <w:lang w:val="en-US"/>
              </w:rPr>
              <w:t>ontractului, precum şi daunele pe care trebuie să le suporte Antreprenoru</w:t>
            </w:r>
            <w:r w:rsidR="00CB03C8">
              <w:rPr>
                <w:lang w:val="en-US"/>
              </w:rPr>
              <w:t>l din vina căruia s-a rezolvit C</w:t>
            </w:r>
            <w:r w:rsidR="004D58FA" w:rsidRPr="006369F2">
              <w:rPr>
                <w:lang w:val="en-US"/>
              </w:rPr>
              <w:t xml:space="preserve">ontractul. </w:t>
            </w:r>
          </w:p>
          <w:p w14:paraId="6D355C89" w14:textId="42697A84" w:rsidR="004D58FA" w:rsidRPr="006369F2" w:rsidRDefault="00113F01" w:rsidP="003B00B0">
            <w:pPr>
              <w:pStyle w:val="a8"/>
              <w:numPr>
                <w:ilvl w:val="1"/>
                <w:numId w:val="12"/>
              </w:numPr>
              <w:tabs>
                <w:tab w:val="left" w:pos="567"/>
              </w:tabs>
              <w:spacing w:before="0" w:beforeAutospacing="0" w:after="0" w:afterAutospacing="0"/>
              <w:ind w:left="0" w:hanging="567"/>
              <w:jc w:val="both"/>
              <w:rPr>
                <w:lang w:val="en-US"/>
              </w:rPr>
            </w:pPr>
            <w:r>
              <w:rPr>
                <w:lang w:val="en-US"/>
              </w:rPr>
              <w:t>18.8</w:t>
            </w:r>
            <w:r w:rsidR="00CB03C8">
              <w:rPr>
                <w:lang w:val="en-US"/>
              </w:rPr>
              <w:t>. După rezoluțiunea C</w:t>
            </w:r>
            <w:r w:rsidR="004D58FA" w:rsidRPr="006369F2">
              <w:rPr>
                <w:lang w:val="en-US"/>
              </w:rPr>
              <w:t>ontractului, Benefi</w:t>
            </w:r>
            <w:r w:rsidR="00CB03C8">
              <w:rPr>
                <w:lang w:val="en-US"/>
              </w:rPr>
              <w:t>ciarul poate continua execuţia L</w:t>
            </w:r>
            <w:r w:rsidR="004D58FA" w:rsidRPr="006369F2">
              <w:rPr>
                <w:lang w:val="en-US"/>
              </w:rPr>
              <w:t xml:space="preserve">ucrărilor cu respectarea prevederilor legale. </w:t>
            </w:r>
          </w:p>
          <w:p w14:paraId="332BDBBC" w14:textId="248FB6D0" w:rsidR="004033E0" w:rsidRPr="006369F2" w:rsidRDefault="00113F01" w:rsidP="003B00B0">
            <w:pPr>
              <w:pStyle w:val="a8"/>
              <w:numPr>
                <w:ilvl w:val="1"/>
                <w:numId w:val="12"/>
              </w:numPr>
              <w:tabs>
                <w:tab w:val="left" w:pos="567"/>
              </w:tabs>
              <w:spacing w:before="0" w:beforeAutospacing="0" w:after="0" w:afterAutospacing="0"/>
              <w:ind w:left="0" w:hanging="567"/>
              <w:jc w:val="both"/>
              <w:rPr>
                <w:lang w:val="en-US"/>
              </w:rPr>
            </w:pPr>
            <w:r>
              <w:rPr>
                <w:lang w:val="en-US"/>
              </w:rPr>
              <w:t>18.9</w:t>
            </w:r>
            <w:r w:rsidR="004D58FA" w:rsidRPr="006369F2">
              <w:rPr>
                <w:lang w:val="en-US"/>
              </w:rPr>
              <w:t xml:space="preserve">. </w:t>
            </w:r>
            <w:r w:rsidR="00CB03C8">
              <w:rPr>
                <w:lang w:val="en-US"/>
              </w:rPr>
              <w:t>Cazuri specifice de încetare a C</w:t>
            </w:r>
            <w:r w:rsidR="004D58FA" w:rsidRPr="006369F2">
              <w:rPr>
                <w:lang w:val="en-US"/>
              </w:rPr>
              <w:t>ontractului de achiziţii publice:</w:t>
            </w:r>
          </w:p>
          <w:p w14:paraId="34998301" w14:textId="7AFB1EF3" w:rsidR="004D58FA" w:rsidRPr="006369F2" w:rsidRDefault="004D58FA" w:rsidP="003B00B0">
            <w:pPr>
              <w:pStyle w:val="a8"/>
              <w:numPr>
                <w:ilvl w:val="1"/>
                <w:numId w:val="12"/>
              </w:numPr>
              <w:tabs>
                <w:tab w:val="left" w:pos="567"/>
              </w:tabs>
              <w:spacing w:before="0" w:beforeAutospacing="0" w:after="0" w:afterAutospacing="0"/>
              <w:ind w:left="0" w:hanging="567"/>
              <w:jc w:val="both"/>
              <w:rPr>
                <w:lang w:val="en-US"/>
              </w:rPr>
            </w:pPr>
            <w:r w:rsidRPr="006369F2">
              <w:rPr>
                <w:lang w:val="en-US"/>
              </w:rPr>
              <w:t>Beneficiarul are drep</w:t>
            </w:r>
            <w:r w:rsidR="00CB03C8">
              <w:rPr>
                <w:lang w:val="en-US"/>
              </w:rPr>
              <w:t>tul de a rezolvi unilateral un C</w:t>
            </w:r>
            <w:r w:rsidRPr="006369F2">
              <w:rPr>
                <w:lang w:val="en-US"/>
              </w:rPr>
              <w:t>ontract de achiziţii publice în perioada de valabilitate a acestuia în una dintre următoarele situaţii:</w:t>
            </w:r>
          </w:p>
          <w:p w14:paraId="004390B0" w14:textId="3D14E7ED" w:rsidR="004D58FA" w:rsidRPr="006369F2" w:rsidRDefault="00CB03C8" w:rsidP="003B00B0">
            <w:pPr>
              <w:pStyle w:val="a8"/>
              <w:numPr>
                <w:ilvl w:val="1"/>
                <w:numId w:val="12"/>
              </w:numPr>
              <w:tabs>
                <w:tab w:val="left" w:pos="567"/>
              </w:tabs>
              <w:spacing w:before="0" w:beforeAutospacing="0" w:after="0" w:afterAutospacing="0"/>
              <w:ind w:left="0" w:hanging="567"/>
              <w:jc w:val="both"/>
              <w:rPr>
                <w:lang w:val="en-US"/>
              </w:rPr>
            </w:pPr>
            <w:r>
              <w:rPr>
                <w:lang w:val="en-US"/>
              </w:rPr>
              <w:t xml:space="preserve">a) </w:t>
            </w:r>
            <w:r w:rsidR="00663CF6">
              <w:rPr>
                <w:lang w:val="en-US"/>
              </w:rPr>
              <w:t>Antreprenorul</w:t>
            </w:r>
            <w:r w:rsidR="00663CF6" w:rsidRPr="006369F2">
              <w:rPr>
                <w:lang w:val="en-US"/>
              </w:rPr>
              <w:t xml:space="preserve"> </w:t>
            </w:r>
            <w:r w:rsidR="004D58FA" w:rsidRPr="006369F2">
              <w:rPr>
                <w:lang w:val="en-US"/>
              </w:rPr>
              <w:t>se afla, la momentul atribuirii lui, în una dintre situaţiile care ar fi determinat excluderea sa din procedura de atribuire potrivit art. 19 al Legii nr. 131/2015 privind achizițiile publice;</w:t>
            </w:r>
          </w:p>
          <w:p w14:paraId="3B1262D0" w14:textId="667459BF" w:rsidR="004D58FA" w:rsidRPr="006369F2" w:rsidRDefault="00CB03C8" w:rsidP="003B00B0">
            <w:pPr>
              <w:pStyle w:val="a8"/>
              <w:numPr>
                <w:ilvl w:val="1"/>
                <w:numId w:val="12"/>
              </w:numPr>
              <w:tabs>
                <w:tab w:val="left" w:pos="567"/>
              </w:tabs>
              <w:spacing w:before="0" w:beforeAutospacing="0" w:after="0" w:afterAutospacing="0"/>
              <w:ind w:left="0" w:hanging="567"/>
              <w:jc w:val="both"/>
              <w:rPr>
                <w:lang w:val="en-US"/>
              </w:rPr>
            </w:pPr>
            <w:r>
              <w:rPr>
                <w:lang w:val="en-US"/>
              </w:rPr>
              <w:t>b) C</w:t>
            </w:r>
            <w:r w:rsidR="004D58FA" w:rsidRPr="006369F2">
              <w:rPr>
                <w:lang w:val="en-US"/>
              </w:rPr>
              <w:t>ontractul a făcut obiectul unei modificări substanțiale care necesita o nouă procedură de achiziție publică în conformitate cu art. 76 al Legii nr. 131/2015 privind achizițiile publice;</w:t>
            </w:r>
          </w:p>
          <w:p w14:paraId="2CF5A844" w14:textId="6612329B" w:rsidR="003E4C11" w:rsidRDefault="00CB03C8" w:rsidP="003B00B0">
            <w:pPr>
              <w:tabs>
                <w:tab w:val="left" w:pos="567"/>
              </w:tabs>
              <w:jc w:val="both"/>
              <w:rPr>
                <w:lang w:val="en-US"/>
              </w:rPr>
            </w:pPr>
            <w:r>
              <w:rPr>
                <w:lang w:val="en-US"/>
              </w:rPr>
              <w:t>c) C</w:t>
            </w:r>
            <w:r w:rsidR="004D58FA" w:rsidRPr="006369F2">
              <w:rPr>
                <w:lang w:val="en-US"/>
              </w:rPr>
              <w:t xml:space="preserve">ontractul nu ar fi trebuit să fie atribuit </w:t>
            </w:r>
            <w:r w:rsidR="00663CF6">
              <w:rPr>
                <w:lang w:val="en-US"/>
              </w:rPr>
              <w:t>Antreprenorului</w:t>
            </w:r>
            <w:r w:rsidR="00663CF6" w:rsidRPr="006369F2">
              <w:rPr>
                <w:lang w:val="en-US"/>
              </w:rPr>
              <w:t xml:space="preserve"> </w:t>
            </w:r>
            <w:r w:rsidR="004D58FA" w:rsidRPr="006369F2">
              <w:rPr>
                <w:lang w:val="en-US"/>
              </w:rPr>
              <w:t>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B2302EC" w14:textId="3065925D" w:rsidR="00A67B03" w:rsidRPr="00186D37" w:rsidRDefault="00113F01" w:rsidP="003B00B0">
            <w:pPr>
              <w:tabs>
                <w:tab w:val="left" w:pos="567"/>
              </w:tabs>
              <w:jc w:val="both"/>
              <w:rPr>
                <w:rFonts w:eastAsia="Calibri"/>
                <w:color w:val="000000" w:themeColor="text1"/>
                <w:lang w:val="en-US"/>
              </w:rPr>
            </w:pPr>
            <w:r>
              <w:rPr>
                <w:lang w:val="en-US"/>
              </w:rPr>
              <w:t>18.10</w:t>
            </w:r>
            <w:r w:rsidR="00A67B03">
              <w:rPr>
                <w:lang w:val="en-US"/>
              </w:rPr>
              <w:t xml:space="preserve">. </w:t>
            </w:r>
            <w:r w:rsidR="00A67B03" w:rsidRPr="00186D37">
              <w:rPr>
                <w:rFonts w:eastAsia="Calibri"/>
                <w:color w:val="000000" w:themeColor="text1"/>
                <w:lang w:val="en-US"/>
              </w:rPr>
              <w:t>Rezoluțiunea Contractului se poate realiza cu acordul comun al Părților.</w:t>
            </w:r>
          </w:p>
          <w:p w14:paraId="43ACC23E" w14:textId="77777777" w:rsidR="003B00B0" w:rsidRPr="006369F2" w:rsidRDefault="003B00B0" w:rsidP="003B00B0">
            <w:pPr>
              <w:tabs>
                <w:tab w:val="left" w:pos="567"/>
              </w:tabs>
              <w:jc w:val="both"/>
              <w:rPr>
                <w:lang w:val="en-US"/>
              </w:rPr>
            </w:pPr>
          </w:p>
          <w:p w14:paraId="168C9C5D" w14:textId="77777777" w:rsidR="00804172" w:rsidRPr="00A561DC" w:rsidRDefault="00804172" w:rsidP="003B00B0">
            <w:pPr>
              <w:tabs>
                <w:tab w:val="left" w:pos="567"/>
              </w:tabs>
              <w:jc w:val="center"/>
              <w:rPr>
                <w:b/>
                <w:lang w:val="en-US"/>
              </w:rPr>
            </w:pPr>
            <w:r w:rsidRPr="00A561DC">
              <w:rPr>
                <w:b/>
                <w:lang w:val="en-US"/>
              </w:rPr>
              <w:t>19. DISPOZIȚII FINALE</w:t>
            </w:r>
          </w:p>
          <w:p w14:paraId="2B576238" w14:textId="60E33FF8" w:rsidR="00804172" w:rsidRPr="00A561DC" w:rsidRDefault="00804172" w:rsidP="003B00B0">
            <w:pPr>
              <w:jc w:val="both"/>
              <w:rPr>
                <w:lang w:val="en-US"/>
              </w:rPr>
            </w:pPr>
            <w:r w:rsidRPr="00A561DC">
              <w:rPr>
                <w:lang w:val="en-US"/>
              </w:rPr>
              <w:t>19.1. Părţile contractante au dreptul, pe durata</w:t>
            </w:r>
            <w:r w:rsidR="00CB03C8" w:rsidRPr="00A561DC">
              <w:rPr>
                <w:lang w:val="en-US"/>
              </w:rPr>
              <w:t xml:space="preserve"> îndeplinirii și valabilității C</w:t>
            </w:r>
            <w:r w:rsidRPr="00A561DC">
              <w:rPr>
                <w:lang w:val="en-US"/>
              </w:rPr>
              <w:t>ontractului să convin</w:t>
            </w:r>
            <w:r w:rsidR="00CB03C8" w:rsidRPr="00A561DC">
              <w:rPr>
                <w:lang w:val="en-US"/>
              </w:rPr>
              <w:t>ă asupra modificării clauzelor Contractului, prin A</w:t>
            </w:r>
            <w:r w:rsidRPr="00A561DC">
              <w:rPr>
                <w:lang w:val="en-US"/>
              </w:rPr>
              <w:t>cord adiţional, în cazul apariţiei unor circumstanţe care lezează interesele legitime ale acestora şi care nu au putut f</w:t>
            </w:r>
            <w:r w:rsidR="00CB03C8" w:rsidRPr="00A561DC">
              <w:rPr>
                <w:lang w:val="en-US"/>
              </w:rPr>
              <w:t>i prevăzute la data încheierii C</w:t>
            </w:r>
            <w:r w:rsidRPr="00A561DC">
              <w:rPr>
                <w:lang w:val="en-US"/>
              </w:rPr>
              <w:t>ontractului. Modificăril</w:t>
            </w:r>
            <w:r w:rsidR="00CB03C8" w:rsidRPr="00A561DC">
              <w:rPr>
                <w:lang w:val="en-US"/>
              </w:rPr>
              <w:t>e şi completările la prezentul C</w:t>
            </w:r>
            <w:r w:rsidRPr="00A561DC">
              <w:rPr>
                <w:lang w:val="en-US"/>
              </w:rPr>
              <w:t xml:space="preserve">ontract sunt valabile doar în cazul în care au fost perfectate în scris şi au fost semnate de ambele Părţi, conform actelor normative.  </w:t>
            </w:r>
          </w:p>
          <w:p w14:paraId="525FCE4B" w14:textId="50F312AE" w:rsidR="00804172" w:rsidRPr="00A561DC" w:rsidRDefault="00804172" w:rsidP="003B00B0">
            <w:pPr>
              <w:jc w:val="both"/>
              <w:rPr>
                <w:lang w:val="en-US"/>
              </w:rPr>
            </w:pPr>
            <w:r w:rsidRPr="00A561DC">
              <w:rPr>
                <w:lang w:val="en-US"/>
              </w:rPr>
              <w:t>19.2. Nici una dintre Părţi nu are dreptul să transmită obligaţiile şi drepturile sal</w:t>
            </w:r>
            <w:r w:rsidR="00CB03C8" w:rsidRPr="00A561DC">
              <w:rPr>
                <w:lang w:val="en-US"/>
              </w:rPr>
              <w:t>e stipulate în prezentul C</w:t>
            </w:r>
            <w:r w:rsidRPr="00A561DC">
              <w:rPr>
                <w:lang w:val="en-US"/>
              </w:rPr>
              <w:t xml:space="preserve">ontract unor terţe persoane, fără </w:t>
            </w:r>
            <w:r w:rsidR="00CB03C8" w:rsidRPr="00A561DC">
              <w:rPr>
                <w:lang w:val="en-US"/>
              </w:rPr>
              <w:t>acordul în scris al celeilalte P</w:t>
            </w:r>
            <w:r w:rsidRPr="00A561DC">
              <w:rPr>
                <w:lang w:val="en-US"/>
              </w:rPr>
              <w:t>ărţi.</w:t>
            </w:r>
          </w:p>
          <w:p w14:paraId="4079E5D1" w14:textId="20DA2FB5" w:rsidR="00804172" w:rsidRPr="006369F2" w:rsidRDefault="00CB03C8" w:rsidP="003B00B0">
            <w:pPr>
              <w:jc w:val="both"/>
              <w:rPr>
                <w:lang w:val="en-US"/>
              </w:rPr>
            </w:pPr>
            <w:r>
              <w:rPr>
                <w:lang w:val="en-US"/>
              </w:rPr>
              <w:t xml:space="preserve">19.3. </w:t>
            </w:r>
            <w:r w:rsidRPr="00186D37">
              <w:rPr>
                <w:color w:val="FF0000"/>
                <w:lang w:val="en-US"/>
              </w:rPr>
              <w:t>Prezentul Contract este semnat electronic de către ambele Părți și este remis în mod automat prin mijloacele electronice.</w:t>
            </w:r>
          </w:p>
          <w:p w14:paraId="0254D1C2" w14:textId="6EA035AA" w:rsidR="00804172" w:rsidRPr="00CB03C8" w:rsidRDefault="00804172" w:rsidP="003B00B0">
            <w:pPr>
              <w:pStyle w:val="a8"/>
              <w:tabs>
                <w:tab w:val="left" w:pos="567"/>
              </w:tabs>
              <w:spacing w:before="0" w:beforeAutospacing="0" w:after="0" w:afterAutospacing="0"/>
              <w:jc w:val="both"/>
              <w:rPr>
                <w:lang w:val="en-US"/>
              </w:rPr>
            </w:pPr>
            <w:r w:rsidRPr="006369F2">
              <w:rPr>
                <w:lang w:val="en-US"/>
              </w:rPr>
              <w:t>19.</w:t>
            </w:r>
            <w:r w:rsidR="00CB03C8">
              <w:rPr>
                <w:lang w:val="en-US"/>
              </w:rPr>
              <w:t xml:space="preserve">4. </w:t>
            </w:r>
            <w:r w:rsidR="00BD37F3" w:rsidRPr="00BD37F3">
              <w:rPr>
                <w:lang w:val="en-US"/>
              </w:rPr>
              <w:t>Prezentul Contract este valabil până la 31.12.2026. Drepturile și obligațiile aferente garanției la Lucrările executate conform prezentului Contract rămân valabile până la expirarea termenului stabilit la punctul 13.1.</w:t>
            </w:r>
          </w:p>
          <w:p w14:paraId="250C2A7F" w14:textId="77777777" w:rsidR="007926DA" w:rsidRPr="00081B3D" w:rsidRDefault="007926DA" w:rsidP="003B00B0">
            <w:pPr>
              <w:tabs>
                <w:tab w:val="left" w:pos="360"/>
                <w:tab w:val="left" w:pos="2295"/>
              </w:tabs>
              <w:ind w:right="-770"/>
              <w:jc w:val="both"/>
              <w:rPr>
                <w:lang w:val="en-US"/>
              </w:rPr>
            </w:pPr>
          </w:p>
        </w:tc>
      </w:tr>
    </w:tbl>
    <w:p w14:paraId="2F6C6360" w14:textId="5B489C92" w:rsidR="00F64547" w:rsidRPr="00A561DC" w:rsidRDefault="00F64547" w:rsidP="003B00B0">
      <w:pPr>
        <w:rPr>
          <w:lang w:val="en-US"/>
        </w:rPr>
      </w:pPr>
    </w:p>
    <w:p w14:paraId="4BCCDDEF" w14:textId="77777777" w:rsidR="00081B3D" w:rsidRPr="00A561DC" w:rsidRDefault="00081B3D" w:rsidP="003B00B0">
      <w:pPr>
        <w:tabs>
          <w:tab w:val="left" w:pos="142"/>
          <w:tab w:val="left" w:pos="1843"/>
          <w:tab w:val="left" w:pos="2410"/>
        </w:tabs>
        <w:jc w:val="center"/>
        <w:rPr>
          <w:b/>
          <w:lang w:val="en-US"/>
        </w:rPr>
      </w:pPr>
      <w:r w:rsidRPr="00A561DC">
        <w:rPr>
          <w:b/>
          <w:lang w:val="en-US"/>
        </w:rPr>
        <w:t>Datele juridice, poștale și de plăți ale Părților:</w:t>
      </w:r>
    </w:p>
    <w:p w14:paraId="0D6AECFF" w14:textId="77777777" w:rsidR="00081B3D" w:rsidRPr="00A561DC" w:rsidRDefault="00081B3D" w:rsidP="003B00B0">
      <w:pPr>
        <w:tabs>
          <w:tab w:val="left" w:pos="142"/>
          <w:tab w:val="left" w:pos="1843"/>
          <w:tab w:val="left" w:pos="2410"/>
        </w:tabs>
        <w:jc w:val="center"/>
        <w:rPr>
          <w:b/>
          <w:sz w:val="8"/>
          <w:lang w:val="en-US"/>
        </w:rPr>
      </w:pPr>
    </w:p>
    <w:tbl>
      <w:tblPr>
        <w:tblW w:w="10206" w:type="dxa"/>
        <w:tblInd w:w="-459" w:type="dxa"/>
        <w:tblLayout w:type="fixed"/>
        <w:tblLook w:val="04A0" w:firstRow="1" w:lastRow="0" w:firstColumn="1" w:lastColumn="0" w:noHBand="0" w:noVBand="1"/>
      </w:tblPr>
      <w:tblGrid>
        <w:gridCol w:w="5332"/>
        <w:gridCol w:w="4874"/>
      </w:tblGrid>
      <w:tr w:rsidR="00081B3D" w:rsidRPr="00492024" w14:paraId="704F1EB6" w14:textId="77777777" w:rsidTr="003B00B0">
        <w:tc>
          <w:tcPr>
            <w:tcW w:w="5332" w:type="dxa"/>
            <w:tcBorders>
              <w:top w:val="single" w:sz="4" w:space="0" w:color="auto"/>
              <w:left w:val="single" w:sz="4" w:space="0" w:color="auto"/>
              <w:bottom w:val="single" w:sz="4" w:space="0" w:color="auto"/>
              <w:right w:val="single" w:sz="4" w:space="0" w:color="auto"/>
            </w:tcBorders>
            <w:hideMark/>
          </w:tcPr>
          <w:p w14:paraId="5A12BDF0" w14:textId="77777777" w:rsidR="00081B3D" w:rsidRDefault="00081B3D" w:rsidP="003B00B0">
            <w:pPr>
              <w:tabs>
                <w:tab w:val="left" w:pos="142"/>
                <w:tab w:val="left" w:pos="1843"/>
                <w:tab w:val="left" w:pos="2410"/>
                <w:tab w:val="left" w:pos="3295"/>
              </w:tabs>
              <w:jc w:val="center"/>
              <w:rPr>
                <w:b/>
              </w:rPr>
            </w:pPr>
            <w:r>
              <w:rPr>
                <w:b/>
              </w:rPr>
              <w:t>Antreprenor</w:t>
            </w:r>
          </w:p>
          <w:p w14:paraId="1C0D8F15" w14:textId="77777777" w:rsidR="00081B3D" w:rsidRPr="00AD0980" w:rsidRDefault="00081B3D" w:rsidP="003B00B0">
            <w:pPr>
              <w:tabs>
                <w:tab w:val="left" w:pos="142"/>
                <w:tab w:val="left" w:pos="1843"/>
                <w:tab w:val="left" w:pos="2410"/>
                <w:tab w:val="left" w:pos="3295"/>
              </w:tabs>
              <w:jc w:val="center"/>
              <w:rPr>
                <w:b/>
              </w:rPr>
            </w:pPr>
            <w:r w:rsidRPr="00AD0980">
              <w:rPr>
                <w:b/>
                <w:color w:val="FF0000"/>
              </w:rPr>
              <w:t>................................</w:t>
            </w:r>
          </w:p>
        </w:tc>
        <w:tc>
          <w:tcPr>
            <w:tcW w:w="4874" w:type="dxa"/>
            <w:tcBorders>
              <w:top w:val="single" w:sz="4" w:space="0" w:color="auto"/>
              <w:left w:val="single" w:sz="4" w:space="0" w:color="auto"/>
              <w:bottom w:val="single" w:sz="4" w:space="0" w:color="auto"/>
              <w:right w:val="single" w:sz="4" w:space="0" w:color="auto"/>
            </w:tcBorders>
            <w:hideMark/>
          </w:tcPr>
          <w:p w14:paraId="4F36EBE0" w14:textId="77777777" w:rsidR="00081B3D" w:rsidRPr="00A561DC" w:rsidRDefault="00081B3D" w:rsidP="003B00B0">
            <w:pPr>
              <w:tabs>
                <w:tab w:val="left" w:pos="142"/>
                <w:tab w:val="left" w:pos="1843"/>
                <w:tab w:val="left" w:pos="2410"/>
                <w:tab w:val="left" w:pos="3295"/>
              </w:tabs>
              <w:jc w:val="center"/>
              <w:rPr>
                <w:b/>
                <w:iCs/>
                <w:lang w:val="en-US"/>
              </w:rPr>
            </w:pPr>
            <w:r w:rsidRPr="00A561DC">
              <w:rPr>
                <w:b/>
                <w:iCs/>
                <w:lang w:val="en-US"/>
              </w:rPr>
              <w:t>Beneficiar</w:t>
            </w:r>
          </w:p>
          <w:p w14:paraId="0903C2A6" w14:textId="77777777" w:rsidR="00081B3D" w:rsidRPr="00A561DC" w:rsidRDefault="00081B3D" w:rsidP="003B00B0">
            <w:pPr>
              <w:tabs>
                <w:tab w:val="left" w:pos="142"/>
                <w:tab w:val="left" w:pos="1843"/>
                <w:tab w:val="left" w:pos="2410"/>
              </w:tabs>
              <w:jc w:val="center"/>
              <w:rPr>
                <w:lang w:val="en-US"/>
              </w:rPr>
            </w:pPr>
            <w:r w:rsidRPr="00A561DC">
              <w:rPr>
                <w:b/>
                <w:lang w:val="en-US"/>
              </w:rPr>
              <w:t>Instituția Publică ,,Agenția Servicii Publice”</w:t>
            </w:r>
          </w:p>
        </w:tc>
      </w:tr>
      <w:tr w:rsidR="00081B3D" w:rsidRPr="00492024" w14:paraId="483DC023" w14:textId="77777777" w:rsidTr="003B00B0">
        <w:tc>
          <w:tcPr>
            <w:tcW w:w="5332" w:type="dxa"/>
            <w:tcBorders>
              <w:top w:val="single" w:sz="4" w:space="0" w:color="auto"/>
              <w:left w:val="single" w:sz="4" w:space="0" w:color="auto"/>
              <w:bottom w:val="single" w:sz="4" w:space="0" w:color="auto"/>
              <w:right w:val="single" w:sz="4" w:space="0" w:color="auto"/>
            </w:tcBorders>
            <w:hideMark/>
          </w:tcPr>
          <w:p w14:paraId="265A261A" w14:textId="77777777" w:rsidR="00081B3D" w:rsidRPr="00507FD2" w:rsidRDefault="00081B3D" w:rsidP="003B00B0">
            <w:pPr>
              <w:widowControl w:val="0"/>
              <w:tabs>
                <w:tab w:val="left" w:pos="1134"/>
                <w:tab w:val="left" w:pos="4680"/>
                <w:tab w:val="left" w:pos="7020"/>
              </w:tabs>
              <w:suppressAutoHyphens/>
              <w:rPr>
                <w:highlight w:val="yellow"/>
                <w:lang w:val="de-DE"/>
              </w:rPr>
            </w:pPr>
            <w:r w:rsidRPr="00507FD2">
              <w:rPr>
                <w:lang w:val="de-DE"/>
              </w:rPr>
              <w:t>Adresa</w:t>
            </w:r>
            <w:r w:rsidRPr="00AD0980">
              <w:rPr>
                <w:lang w:val="de-DE"/>
              </w:rPr>
              <w:t xml:space="preserve">: </w:t>
            </w:r>
          </w:p>
          <w:p w14:paraId="6B748231" w14:textId="77777777" w:rsidR="00081B3D" w:rsidRPr="00507FD2" w:rsidRDefault="00081B3D" w:rsidP="003B00B0">
            <w:pPr>
              <w:widowControl w:val="0"/>
              <w:tabs>
                <w:tab w:val="left" w:pos="1134"/>
                <w:tab w:val="left" w:pos="4680"/>
                <w:tab w:val="left" w:pos="7020"/>
              </w:tabs>
              <w:suppressAutoHyphens/>
              <w:rPr>
                <w:lang w:val="de-DE"/>
              </w:rPr>
            </w:pPr>
            <w:r w:rsidRPr="00507FD2">
              <w:rPr>
                <w:lang w:val="de-DE"/>
              </w:rPr>
              <w:t xml:space="preserve">Telefon: </w:t>
            </w:r>
          </w:p>
          <w:p w14:paraId="6FB38E54" w14:textId="77777777" w:rsidR="00081B3D" w:rsidRPr="00507FD2" w:rsidRDefault="00081B3D" w:rsidP="003B00B0">
            <w:pPr>
              <w:widowControl w:val="0"/>
              <w:tabs>
                <w:tab w:val="left" w:pos="1134"/>
                <w:tab w:val="left" w:pos="4680"/>
                <w:tab w:val="left" w:pos="7020"/>
              </w:tabs>
              <w:suppressAutoHyphens/>
              <w:rPr>
                <w:lang w:val="de-DE"/>
              </w:rPr>
            </w:pPr>
            <w:r w:rsidRPr="00507FD2">
              <w:rPr>
                <w:lang w:val="de-DE"/>
              </w:rPr>
              <w:t xml:space="preserve">IBAN: </w:t>
            </w:r>
          </w:p>
          <w:p w14:paraId="56682885" w14:textId="77777777" w:rsidR="00081B3D" w:rsidRPr="00507FD2" w:rsidRDefault="00081B3D" w:rsidP="003B00B0">
            <w:pPr>
              <w:widowControl w:val="0"/>
              <w:tabs>
                <w:tab w:val="left" w:pos="1134"/>
                <w:tab w:val="left" w:pos="4680"/>
                <w:tab w:val="left" w:pos="7020"/>
              </w:tabs>
              <w:suppressAutoHyphens/>
              <w:rPr>
                <w:lang w:val="de-DE"/>
              </w:rPr>
            </w:pPr>
            <w:r w:rsidRPr="00507FD2">
              <w:rPr>
                <w:lang w:val="de-DE"/>
              </w:rPr>
              <w:t xml:space="preserve">Banca: </w:t>
            </w:r>
          </w:p>
          <w:p w14:paraId="74E767D4" w14:textId="77777777" w:rsidR="00081B3D" w:rsidRPr="00507FD2" w:rsidRDefault="00081B3D" w:rsidP="003B00B0">
            <w:pPr>
              <w:widowControl w:val="0"/>
              <w:tabs>
                <w:tab w:val="left" w:pos="1134"/>
                <w:tab w:val="left" w:pos="4680"/>
                <w:tab w:val="left" w:pos="7020"/>
              </w:tabs>
              <w:suppressAutoHyphens/>
              <w:rPr>
                <w:lang w:val="de-DE"/>
              </w:rPr>
            </w:pPr>
            <w:r w:rsidRPr="00507FD2">
              <w:rPr>
                <w:lang w:val="de-DE"/>
              </w:rPr>
              <w:t xml:space="preserve">Codul bancii: </w:t>
            </w:r>
          </w:p>
          <w:p w14:paraId="6C873755" w14:textId="77777777" w:rsidR="00081B3D" w:rsidRPr="00081B3D" w:rsidRDefault="00081B3D" w:rsidP="003B00B0">
            <w:pPr>
              <w:widowControl w:val="0"/>
              <w:tabs>
                <w:tab w:val="left" w:pos="1134"/>
                <w:tab w:val="left" w:pos="4680"/>
                <w:tab w:val="left" w:pos="7020"/>
              </w:tabs>
              <w:suppressAutoHyphens/>
              <w:rPr>
                <w:lang w:val="en-US"/>
              </w:rPr>
            </w:pPr>
            <w:r w:rsidRPr="00081B3D">
              <w:rPr>
                <w:lang w:val="en-US"/>
              </w:rPr>
              <w:t xml:space="preserve">Cod TVA: </w:t>
            </w:r>
          </w:p>
          <w:p w14:paraId="1A62B9E2" w14:textId="77777777" w:rsidR="00081B3D" w:rsidRPr="00081B3D" w:rsidRDefault="00081B3D" w:rsidP="003B00B0">
            <w:pPr>
              <w:widowControl w:val="0"/>
              <w:tabs>
                <w:tab w:val="left" w:pos="1134"/>
                <w:tab w:val="left" w:pos="4680"/>
                <w:tab w:val="left" w:pos="7020"/>
              </w:tabs>
              <w:suppressAutoHyphens/>
              <w:rPr>
                <w:lang w:val="en-US"/>
              </w:rPr>
            </w:pPr>
            <w:r w:rsidRPr="00081B3D">
              <w:rPr>
                <w:lang w:val="en-US"/>
              </w:rPr>
              <w:t xml:space="preserve">Cod fiscal: </w:t>
            </w:r>
          </w:p>
          <w:p w14:paraId="5881CC45" w14:textId="77777777" w:rsidR="00081B3D" w:rsidRPr="00081B3D" w:rsidRDefault="006C54EB" w:rsidP="003B00B0">
            <w:pPr>
              <w:tabs>
                <w:tab w:val="left" w:pos="142"/>
                <w:tab w:val="left" w:pos="663"/>
                <w:tab w:val="left" w:pos="1134"/>
                <w:tab w:val="left" w:pos="1615"/>
                <w:tab w:val="left" w:pos="1843"/>
                <w:tab w:val="left" w:pos="2410"/>
                <w:tab w:val="left" w:pos="4680"/>
                <w:tab w:val="left" w:pos="7020"/>
              </w:tabs>
              <w:suppressAutoHyphens/>
              <w:rPr>
                <w:lang w:val="en-US"/>
              </w:rPr>
            </w:pPr>
            <w:hyperlink r:id="rId8" w:history="1">
              <w:r w:rsidR="00081B3D" w:rsidRPr="00081B3D">
                <w:rPr>
                  <w:lang w:val="en-US"/>
                </w:rPr>
                <w:t>E-mail:</w:t>
              </w:r>
            </w:hyperlink>
            <w:r w:rsidR="00081B3D" w:rsidRPr="00081B3D">
              <w:rPr>
                <w:lang w:val="en-US"/>
              </w:rPr>
              <w:t xml:space="preserve">   </w:t>
            </w:r>
          </w:p>
        </w:tc>
        <w:tc>
          <w:tcPr>
            <w:tcW w:w="4874" w:type="dxa"/>
            <w:tcBorders>
              <w:top w:val="single" w:sz="4" w:space="0" w:color="auto"/>
              <w:left w:val="single" w:sz="4" w:space="0" w:color="auto"/>
              <w:bottom w:val="single" w:sz="4" w:space="0" w:color="auto"/>
              <w:right w:val="single" w:sz="4" w:space="0" w:color="auto"/>
            </w:tcBorders>
            <w:hideMark/>
          </w:tcPr>
          <w:p w14:paraId="0686639D" w14:textId="77777777" w:rsidR="00081B3D" w:rsidRPr="00A561DC" w:rsidRDefault="00081B3D" w:rsidP="003B00B0">
            <w:pPr>
              <w:tabs>
                <w:tab w:val="left" w:pos="142"/>
                <w:tab w:val="left" w:pos="1134"/>
                <w:tab w:val="left" w:pos="1843"/>
                <w:tab w:val="left" w:pos="2410"/>
                <w:tab w:val="left" w:pos="4680"/>
                <w:tab w:val="left" w:pos="7020"/>
              </w:tabs>
              <w:suppressAutoHyphens/>
              <w:rPr>
                <w:lang w:val="en-US"/>
              </w:rPr>
            </w:pPr>
            <w:r w:rsidRPr="00A561DC">
              <w:rPr>
                <w:lang w:val="en-US"/>
              </w:rPr>
              <w:t xml:space="preserve">Adresa:  MD-2012, mun. Chișinău </w:t>
            </w:r>
          </w:p>
          <w:p w14:paraId="6CA82AC4" w14:textId="77777777" w:rsidR="00081B3D" w:rsidRPr="00A561DC" w:rsidRDefault="00081B3D" w:rsidP="003B00B0">
            <w:pPr>
              <w:tabs>
                <w:tab w:val="left" w:pos="142"/>
                <w:tab w:val="left" w:pos="1134"/>
                <w:tab w:val="left" w:pos="1843"/>
                <w:tab w:val="left" w:pos="2410"/>
                <w:tab w:val="left" w:pos="4680"/>
                <w:tab w:val="left" w:pos="7020"/>
              </w:tabs>
              <w:suppressAutoHyphens/>
              <w:rPr>
                <w:lang w:val="en-US"/>
              </w:rPr>
            </w:pPr>
            <w:r w:rsidRPr="00A561DC">
              <w:rPr>
                <w:lang w:val="en-US"/>
              </w:rPr>
              <w:t>str. Aleksandr Pușkin, nr. 42</w:t>
            </w:r>
          </w:p>
          <w:p w14:paraId="0A7D8BE8" w14:textId="77777777" w:rsidR="00081B3D" w:rsidRPr="00A561DC" w:rsidRDefault="00081B3D" w:rsidP="003B00B0">
            <w:pPr>
              <w:tabs>
                <w:tab w:val="left" w:pos="142"/>
                <w:tab w:val="left" w:pos="1134"/>
                <w:tab w:val="left" w:pos="1843"/>
                <w:tab w:val="left" w:pos="2410"/>
                <w:tab w:val="left" w:pos="4680"/>
                <w:tab w:val="left" w:pos="7020"/>
              </w:tabs>
              <w:suppressAutoHyphens/>
              <w:rPr>
                <w:lang w:val="en-US"/>
              </w:rPr>
            </w:pPr>
            <w:r w:rsidRPr="00A561DC">
              <w:rPr>
                <w:lang w:val="en-US"/>
              </w:rPr>
              <w:t>Telefon: (022) 50-44-20</w:t>
            </w:r>
          </w:p>
          <w:p w14:paraId="0D6CE993" w14:textId="77777777" w:rsidR="00081B3D" w:rsidRPr="00A561DC" w:rsidRDefault="00081B3D" w:rsidP="003B00B0">
            <w:pPr>
              <w:tabs>
                <w:tab w:val="left" w:pos="142"/>
                <w:tab w:val="left" w:pos="1134"/>
                <w:tab w:val="left" w:pos="1843"/>
                <w:tab w:val="left" w:pos="2410"/>
                <w:tab w:val="left" w:pos="4680"/>
                <w:tab w:val="left" w:pos="7020"/>
              </w:tabs>
              <w:suppressAutoHyphens/>
              <w:rPr>
                <w:lang w:val="en-US"/>
              </w:rPr>
            </w:pPr>
            <w:r w:rsidRPr="00A561DC">
              <w:rPr>
                <w:lang w:val="en-US"/>
              </w:rPr>
              <w:t>Banca: „Victoriabank” S.A.</w:t>
            </w:r>
          </w:p>
          <w:p w14:paraId="264958E9" w14:textId="77777777" w:rsidR="00081B3D" w:rsidRPr="00A561DC" w:rsidRDefault="00081B3D" w:rsidP="003B00B0">
            <w:pPr>
              <w:tabs>
                <w:tab w:val="left" w:pos="142"/>
                <w:tab w:val="left" w:pos="1134"/>
                <w:tab w:val="left" w:pos="1843"/>
                <w:tab w:val="left" w:pos="2410"/>
                <w:tab w:val="left" w:pos="4680"/>
                <w:tab w:val="left" w:pos="7020"/>
              </w:tabs>
              <w:suppressAutoHyphens/>
              <w:rPr>
                <w:lang w:val="en-US"/>
              </w:rPr>
            </w:pPr>
            <w:r w:rsidRPr="00A561DC">
              <w:rPr>
                <w:lang w:val="en-US"/>
              </w:rPr>
              <w:t>IBAN: MD97VI000002224212555MDL</w:t>
            </w:r>
          </w:p>
          <w:p w14:paraId="66E4B86F" w14:textId="77777777" w:rsidR="00081B3D" w:rsidRPr="00A561DC" w:rsidRDefault="00081B3D" w:rsidP="003B00B0">
            <w:pPr>
              <w:tabs>
                <w:tab w:val="left" w:pos="142"/>
                <w:tab w:val="left" w:pos="1134"/>
                <w:tab w:val="left" w:pos="1843"/>
                <w:tab w:val="left" w:pos="2410"/>
                <w:tab w:val="left" w:pos="4680"/>
                <w:tab w:val="left" w:pos="7020"/>
              </w:tabs>
              <w:suppressAutoHyphens/>
              <w:rPr>
                <w:lang w:val="en-US"/>
              </w:rPr>
            </w:pPr>
            <w:r w:rsidRPr="00A561DC">
              <w:rPr>
                <w:lang w:val="en-US"/>
              </w:rPr>
              <w:t>Codul băncii: VICBMD2X</w:t>
            </w:r>
          </w:p>
          <w:p w14:paraId="6F8479B3" w14:textId="77777777" w:rsidR="00081B3D" w:rsidRPr="00A561DC" w:rsidRDefault="00081B3D" w:rsidP="003B00B0">
            <w:pPr>
              <w:tabs>
                <w:tab w:val="left" w:pos="142"/>
                <w:tab w:val="left" w:pos="1843"/>
                <w:tab w:val="left" w:pos="2410"/>
              </w:tabs>
              <w:jc w:val="both"/>
              <w:rPr>
                <w:lang w:val="en-US"/>
              </w:rPr>
            </w:pPr>
            <w:r w:rsidRPr="00A561DC">
              <w:rPr>
                <w:lang w:val="en-US"/>
              </w:rPr>
              <w:t>Cod fiscal: 1002600024700</w:t>
            </w:r>
          </w:p>
        </w:tc>
      </w:tr>
    </w:tbl>
    <w:p w14:paraId="0400DF27" w14:textId="77777777" w:rsidR="00081B3D" w:rsidRPr="00A561DC" w:rsidRDefault="00081B3D" w:rsidP="003B00B0">
      <w:pPr>
        <w:tabs>
          <w:tab w:val="left" w:pos="142"/>
          <w:tab w:val="left" w:pos="1843"/>
          <w:tab w:val="left" w:pos="2410"/>
          <w:tab w:val="left" w:pos="2685"/>
        </w:tabs>
        <w:contextualSpacing/>
        <w:jc w:val="both"/>
        <w:rPr>
          <w:b/>
          <w:sz w:val="2"/>
          <w:lang w:val="en-US"/>
        </w:rPr>
      </w:pPr>
    </w:p>
    <w:p w14:paraId="307D85E1" w14:textId="77777777" w:rsidR="00081B3D" w:rsidRPr="00A561DC" w:rsidRDefault="00081B3D" w:rsidP="003B00B0">
      <w:pPr>
        <w:tabs>
          <w:tab w:val="left" w:pos="142"/>
          <w:tab w:val="left" w:pos="1843"/>
          <w:tab w:val="left" w:pos="2410"/>
          <w:tab w:val="left" w:pos="2685"/>
        </w:tabs>
        <w:contextualSpacing/>
        <w:jc w:val="center"/>
        <w:rPr>
          <w:b/>
          <w:sz w:val="2"/>
          <w:lang w:val="en-US"/>
        </w:rPr>
      </w:pPr>
    </w:p>
    <w:p w14:paraId="5A85D0BE" w14:textId="77777777" w:rsidR="00081B3D" w:rsidRPr="00A561DC" w:rsidRDefault="00081B3D" w:rsidP="003B00B0">
      <w:pPr>
        <w:tabs>
          <w:tab w:val="left" w:pos="142"/>
          <w:tab w:val="left" w:pos="1843"/>
          <w:tab w:val="left" w:pos="2410"/>
          <w:tab w:val="left" w:pos="2685"/>
        </w:tabs>
        <w:contextualSpacing/>
        <w:rPr>
          <w:b/>
          <w:sz w:val="10"/>
          <w:lang w:val="en-US"/>
        </w:rPr>
      </w:pPr>
      <w:r w:rsidRPr="00A561DC">
        <w:rPr>
          <w:b/>
          <w:lang w:val="en-US"/>
        </w:rPr>
        <w:t xml:space="preserve">                                                                   </w:t>
      </w:r>
    </w:p>
    <w:p w14:paraId="5AA5F837" w14:textId="77777777" w:rsidR="00081B3D" w:rsidRDefault="00081B3D" w:rsidP="003B00B0">
      <w:pPr>
        <w:tabs>
          <w:tab w:val="left" w:pos="142"/>
          <w:tab w:val="left" w:pos="1843"/>
          <w:tab w:val="left" w:pos="2410"/>
          <w:tab w:val="left" w:pos="2685"/>
        </w:tabs>
        <w:contextualSpacing/>
        <w:jc w:val="center"/>
        <w:rPr>
          <w:b/>
        </w:rPr>
      </w:pPr>
      <w:r w:rsidRPr="00DE11E3">
        <w:rPr>
          <w:b/>
        </w:rPr>
        <w:t>Semnăturile Părților:</w:t>
      </w:r>
    </w:p>
    <w:p w14:paraId="2C30451A" w14:textId="77777777" w:rsidR="00081B3D" w:rsidRPr="005E6148" w:rsidRDefault="00081B3D" w:rsidP="003B00B0">
      <w:pPr>
        <w:tabs>
          <w:tab w:val="left" w:pos="142"/>
          <w:tab w:val="left" w:pos="1843"/>
          <w:tab w:val="left" w:pos="2410"/>
          <w:tab w:val="left" w:pos="2685"/>
        </w:tabs>
        <w:contextualSpacing/>
        <w:jc w:val="center"/>
        <w:rPr>
          <w:b/>
          <w:sz w:val="10"/>
        </w:rPr>
      </w:pPr>
    </w:p>
    <w:p w14:paraId="52D7B83B" w14:textId="77777777" w:rsidR="00081B3D" w:rsidRPr="00DE11E3" w:rsidRDefault="00081B3D" w:rsidP="003B00B0">
      <w:pPr>
        <w:tabs>
          <w:tab w:val="left" w:pos="142"/>
          <w:tab w:val="left" w:pos="1843"/>
          <w:tab w:val="left" w:pos="2410"/>
          <w:tab w:val="left" w:pos="2685"/>
        </w:tabs>
        <w:contextualSpacing/>
        <w:jc w:val="center"/>
        <w:rPr>
          <w:b/>
          <w:sz w:val="2"/>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2"/>
        <w:gridCol w:w="4874"/>
      </w:tblGrid>
      <w:tr w:rsidR="00081B3D" w:rsidRPr="00492024" w14:paraId="5E817F9E" w14:textId="77777777" w:rsidTr="003B00B0">
        <w:tc>
          <w:tcPr>
            <w:tcW w:w="5332" w:type="dxa"/>
            <w:tcBorders>
              <w:top w:val="single" w:sz="4" w:space="0" w:color="auto"/>
              <w:left w:val="single" w:sz="4" w:space="0" w:color="auto"/>
              <w:bottom w:val="single" w:sz="4" w:space="0" w:color="auto"/>
              <w:right w:val="single" w:sz="4" w:space="0" w:color="auto"/>
            </w:tcBorders>
            <w:hideMark/>
          </w:tcPr>
          <w:p w14:paraId="38C39BB5" w14:textId="77777777" w:rsidR="00081B3D" w:rsidRPr="00DE11E3" w:rsidRDefault="00081B3D" w:rsidP="003B00B0">
            <w:pPr>
              <w:tabs>
                <w:tab w:val="left" w:pos="142"/>
                <w:tab w:val="left" w:pos="1843"/>
                <w:tab w:val="left" w:pos="2410"/>
                <w:tab w:val="left" w:pos="3295"/>
              </w:tabs>
              <w:jc w:val="center"/>
              <w:rPr>
                <w:b/>
              </w:rPr>
            </w:pPr>
            <w:r w:rsidRPr="00DE11E3">
              <w:rPr>
                <w:b/>
              </w:rPr>
              <w:t>Antreprenor</w:t>
            </w:r>
          </w:p>
          <w:p w14:paraId="4339344A" w14:textId="77777777" w:rsidR="00081B3D" w:rsidRPr="00DE11E3" w:rsidRDefault="00081B3D" w:rsidP="003B00B0">
            <w:pPr>
              <w:tabs>
                <w:tab w:val="left" w:pos="142"/>
                <w:tab w:val="left" w:pos="1843"/>
                <w:tab w:val="left" w:pos="2410"/>
                <w:tab w:val="left" w:pos="2685"/>
              </w:tabs>
              <w:contextualSpacing/>
              <w:jc w:val="center"/>
            </w:pPr>
            <w:r w:rsidRPr="00AD0980">
              <w:rPr>
                <w:b/>
                <w:color w:val="FF0000"/>
              </w:rPr>
              <w:t>…………………………</w:t>
            </w:r>
          </w:p>
        </w:tc>
        <w:tc>
          <w:tcPr>
            <w:tcW w:w="4874" w:type="dxa"/>
            <w:tcBorders>
              <w:top w:val="single" w:sz="4" w:space="0" w:color="auto"/>
              <w:left w:val="single" w:sz="4" w:space="0" w:color="auto"/>
              <w:bottom w:val="single" w:sz="4" w:space="0" w:color="auto"/>
              <w:right w:val="single" w:sz="4" w:space="0" w:color="auto"/>
            </w:tcBorders>
            <w:hideMark/>
          </w:tcPr>
          <w:p w14:paraId="0497C3F1" w14:textId="77777777" w:rsidR="00081B3D" w:rsidRPr="00A561DC" w:rsidRDefault="00081B3D" w:rsidP="003B00B0">
            <w:pPr>
              <w:tabs>
                <w:tab w:val="left" w:pos="142"/>
                <w:tab w:val="left" w:pos="1843"/>
                <w:tab w:val="left" w:pos="2410"/>
                <w:tab w:val="left" w:pos="3295"/>
              </w:tabs>
              <w:jc w:val="center"/>
              <w:rPr>
                <w:b/>
                <w:iCs/>
                <w:lang w:val="en-US"/>
              </w:rPr>
            </w:pPr>
            <w:r w:rsidRPr="00A561DC">
              <w:rPr>
                <w:b/>
                <w:iCs/>
                <w:lang w:val="en-US"/>
              </w:rPr>
              <w:t>Beneficiar</w:t>
            </w:r>
          </w:p>
          <w:p w14:paraId="4D44ABD9" w14:textId="77777777" w:rsidR="00081B3D" w:rsidRPr="00A561DC" w:rsidRDefault="00081B3D" w:rsidP="003B00B0">
            <w:pPr>
              <w:tabs>
                <w:tab w:val="left" w:pos="142"/>
                <w:tab w:val="left" w:pos="1843"/>
                <w:tab w:val="left" w:pos="2410"/>
                <w:tab w:val="left" w:pos="2685"/>
              </w:tabs>
              <w:contextualSpacing/>
              <w:jc w:val="center"/>
              <w:rPr>
                <w:lang w:val="en-US"/>
              </w:rPr>
            </w:pPr>
            <w:r w:rsidRPr="00A561DC">
              <w:rPr>
                <w:b/>
                <w:lang w:val="en-US"/>
              </w:rPr>
              <w:t>Instituția Publică ,,Agenția Servicii Publice”</w:t>
            </w:r>
          </w:p>
        </w:tc>
      </w:tr>
      <w:tr w:rsidR="00081B3D" w:rsidRPr="00DE11E3" w14:paraId="6A3E5213" w14:textId="77777777" w:rsidTr="003B00B0">
        <w:tc>
          <w:tcPr>
            <w:tcW w:w="5332" w:type="dxa"/>
            <w:tcBorders>
              <w:top w:val="single" w:sz="4" w:space="0" w:color="auto"/>
              <w:left w:val="single" w:sz="4" w:space="0" w:color="auto"/>
              <w:bottom w:val="single" w:sz="4" w:space="0" w:color="auto"/>
              <w:right w:val="single" w:sz="4" w:space="0" w:color="auto"/>
            </w:tcBorders>
          </w:tcPr>
          <w:p w14:paraId="2909BDCC" w14:textId="77777777" w:rsidR="00081B3D" w:rsidRPr="00DE11E3" w:rsidRDefault="00081B3D" w:rsidP="003B00B0">
            <w:pPr>
              <w:jc w:val="center"/>
            </w:pPr>
            <w:r w:rsidRPr="00DE11E3">
              <w:t>Semnătura autorizată:</w:t>
            </w:r>
          </w:p>
          <w:p w14:paraId="75C2F613" w14:textId="77777777" w:rsidR="00081B3D" w:rsidRPr="00DE11E3" w:rsidRDefault="00081B3D" w:rsidP="003B00B0"/>
          <w:p w14:paraId="5367353B" w14:textId="77777777" w:rsidR="00081B3D" w:rsidRPr="00DE11E3" w:rsidRDefault="00081B3D" w:rsidP="003B00B0">
            <w:pPr>
              <w:rPr>
                <w:b/>
              </w:rPr>
            </w:pPr>
          </w:p>
          <w:p w14:paraId="3971FBDD" w14:textId="77777777" w:rsidR="00081B3D" w:rsidRPr="00DE11E3" w:rsidRDefault="00081B3D" w:rsidP="003B00B0">
            <w:pPr>
              <w:rPr>
                <w:b/>
              </w:rPr>
            </w:pPr>
          </w:p>
          <w:p w14:paraId="64D8288C" w14:textId="77777777" w:rsidR="00081B3D" w:rsidRDefault="00081B3D" w:rsidP="003B00B0">
            <w:pPr>
              <w:rPr>
                <w:b/>
              </w:rPr>
            </w:pPr>
          </w:p>
          <w:p w14:paraId="539865D7" w14:textId="259B629A" w:rsidR="00081B3D" w:rsidRPr="00DE11E3" w:rsidRDefault="00081B3D" w:rsidP="003B00B0">
            <w:pPr>
              <w:rPr>
                <w:b/>
              </w:rPr>
            </w:pPr>
            <w:r w:rsidRPr="00D9323F">
              <w:rPr>
                <w:b/>
                <w:color w:val="FF0000"/>
              </w:rPr>
              <w:t>………………..</w:t>
            </w:r>
            <w:r w:rsidRPr="00DE11E3">
              <w:rPr>
                <w:b/>
              </w:rPr>
              <w:t xml:space="preserve">   </w:t>
            </w:r>
            <w:r>
              <w:rPr>
                <w:b/>
              </w:rPr>
              <w:t xml:space="preserve">     </w:t>
            </w:r>
            <w:r w:rsidRPr="00DE11E3">
              <w:rPr>
                <w:b/>
              </w:rPr>
              <w:t>_________________</w:t>
            </w:r>
            <w:r>
              <w:rPr>
                <w:b/>
              </w:rPr>
              <w:t>____</w:t>
            </w:r>
          </w:p>
          <w:p w14:paraId="1887C0ED" w14:textId="77777777" w:rsidR="00081B3D" w:rsidRPr="007535B4" w:rsidRDefault="00081B3D" w:rsidP="003B00B0">
            <w:pPr>
              <w:rPr>
                <w:sz w:val="22"/>
                <w:szCs w:val="22"/>
              </w:rPr>
            </w:pPr>
            <w:r w:rsidRPr="00DE11E3">
              <w:rPr>
                <w:b/>
              </w:rPr>
              <w:t xml:space="preserve">                          </w:t>
            </w:r>
            <w:r>
              <w:rPr>
                <w:b/>
              </w:rPr>
              <w:t xml:space="preserve">                                    </w:t>
            </w:r>
          </w:p>
        </w:tc>
        <w:tc>
          <w:tcPr>
            <w:tcW w:w="4874" w:type="dxa"/>
            <w:tcBorders>
              <w:top w:val="single" w:sz="4" w:space="0" w:color="auto"/>
              <w:left w:val="single" w:sz="4" w:space="0" w:color="auto"/>
              <w:bottom w:val="single" w:sz="4" w:space="0" w:color="auto"/>
              <w:right w:val="single" w:sz="4" w:space="0" w:color="auto"/>
            </w:tcBorders>
          </w:tcPr>
          <w:p w14:paraId="2B00F314" w14:textId="77777777" w:rsidR="00081B3D" w:rsidRPr="00DE11E3" w:rsidRDefault="00081B3D" w:rsidP="003B00B0">
            <w:pPr>
              <w:jc w:val="center"/>
            </w:pPr>
            <w:r w:rsidRPr="00DE11E3">
              <w:t>Semnătura autorizată:</w:t>
            </w:r>
          </w:p>
          <w:p w14:paraId="5E7A1BD5" w14:textId="77777777" w:rsidR="00081B3D" w:rsidRPr="00DE11E3" w:rsidRDefault="00081B3D" w:rsidP="003B00B0"/>
          <w:p w14:paraId="0D8AA4DB" w14:textId="77777777" w:rsidR="00081B3D" w:rsidRDefault="00081B3D" w:rsidP="003B00B0"/>
          <w:p w14:paraId="1AE31D4F" w14:textId="77777777" w:rsidR="00081B3D" w:rsidRPr="00DE11E3" w:rsidRDefault="00081B3D" w:rsidP="003B00B0"/>
          <w:p w14:paraId="15E81893" w14:textId="77777777" w:rsidR="00081B3D" w:rsidRDefault="00081B3D" w:rsidP="003B00B0">
            <w:pPr>
              <w:rPr>
                <w:b/>
              </w:rPr>
            </w:pPr>
          </w:p>
          <w:p w14:paraId="04036DB6" w14:textId="55346A23" w:rsidR="00081B3D" w:rsidRPr="00DE11E3" w:rsidRDefault="00081B3D" w:rsidP="003B00B0">
            <w:pPr>
              <w:rPr>
                <w:b/>
              </w:rPr>
            </w:pPr>
            <w:r w:rsidRPr="00D9323F">
              <w:rPr>
                <w:b/>
                <w:color w:val="FF0000"/>
              </w:rPr>
              <w:t>…………….</w:t>
            </w:r>
            <w:r w:rsidRPr="00DE11E3">
              <w:rPr>
                <w:b/>
              </w:rPr>
              <w:t xml:space="preserve">  </w:t>
            </w:r>
            <w:r>
              <w:rPr>
                <w:b/>
              </w:rPr>
              <w:t xml:space="preserve">            _____________________</w:t>
            </w:r>
          </w:p>
          <w:p w14:paraId="12949C56" w14:textId="77777777" w:rsidR="00081B3D" w:rsidRPr="007535B4" w:rsidRDefault="00081B3D" w:rsidP="003B00B0">
            <w:pPr>
              <w:rPr>
                <w:sz w:val="22"/>
                <w:szCs w:val="22"/>
              </w:rPr>
            </w:pPr>
            <w:r w:rsidRPr="00DE11E3">
              <w:rPr>
                <w:b/>
              </w:rPr>
              <w:t xml:space="preserve">                                                     </w:t>
            </w:r>
            <w:r>
              <w:rPr>
                <w:b/>
              </w:rPr>
              <w:t xml:space="preserve">    </w:t>
            </w:r>
            <w:r w:rsidRPr="007535B4">
              <w:rPr>
                <w:sz w:val="22"/>
                <w:szCs w:val="22"/>
              </w:rPr>
              <w:t xml:space="preserve">                                           </w:t>
            </w:r>
          </w:p>
        </w:tc>
      </w:tr>
    </w:tbl>
    <w:p w14:paraId="0BAB75A4" w14:textId="057285AC" w:rsidR="00081B3D" w:rsidRDefault="00081B3D" w:rsidP="003B00B0"/>
    <w:p w14:paraId="157ED90D" w14:textId="3E5978BA" w:rsidR="00081B3D" w:rsidRDefault="00081B3D" w:rsidP="003B00B0"/>
    <w:p w14:paraId="09794978" w14:textId="0D044887" w:rsidR="00081B3D" w:rsidRDefault="00081B3D" w:rsidP="003B00B0"/>
    <w:p w14:paraId="785F24E7" w14:textId="7517A528" w:rsidR="00081B3D" w:rsidRDefault="00081B3D" w:rsidP="003B00B0"/>
    <w:p w14:paraId="2727D775" w14:textId="3E817AF2" w:rsidR="00081B3D" w:rsidRDefault="00081B3D" w:rsidP="003B00B0"/>
    <w:p w14:paraId="08566EC8" w14:textId="76E4B277" w:rsidR="00081B3D" w:rsidRDefault="00081B3D" w:rsidP="003B00B0"/>
    <w:p w14:paraId="3E9F67D5" w14:textId="045F1FBD" w:rsidR="00081B3D" w:rsidRDefault="00081B3D" w:rsidP="003B00B0"/>
    <w:p w14:paraId="50514277" w14:textId="586FC0E5" w:rsidR="00081B3D" w:rsidRDefault="00081B3D" w:rsidP="003B00B0"/>
    <w:p w14:paraId="52480016" w14:textId="2F381F3D" w:rsidR="00081B3D" w:rsidRDefault="00081B3D" w:rsidP="003B00B0"/>
    <w:p w14:paraId="214E0158" w14:textId="77777777" w:rsidR="00113F01" w:rsidRDefault="00113F01" w:rsidP="003B00B0">
      <w:pPr>
        <w:tabs>
          <w:tab w:val="left" w:pos="8953"/>
        </w:tabs>
        <w:jc w:val="right"/>
        <w:rPr>
          <w:b/>
          <w:lang w:val="en-US"/>
        </w:rPr>
      </w:pPr>
    </w:p>
    <w:p w14:paraId="49834C72" w14:textId="77777777" w:rsidR="00113F01" w:rsidRDefault="00113F01" w:rsidP="003B00B0">
      <w:pPr>
        <w:tabs>
          <w:tab w:val="left" w:pos="8953"/>
        </w:tabs>
        <w:jc w:val="right"/>
        <w:rPr>
          <w:b/>
          <w:lang w:val="en-US"/>
        </w:rPr>
      </w:pPr>
    </w:p>
    <w:p w14:paraId="40D41799" w14:textId="77777777" w:rsidR="00113F01" w:rsidRDefault="00113F01" w:rsidP="003B00B0">
      <w:pPr>
        <w:tabs>
          <w:tab w:val="left" w:pos="8953"/>
        </w:tabs>
        <w:jc w:val="right"/>
        <w:rPr>
          <w:b/>
          <w:lang w:val="en-US"/>
        </w:rPr>
      </w:pPr>
    </w:p>
    <w:p w14:paraId="698F2D45" w14:textId="77777777" w:rsidR="00113F01" w:rsidRDefault="00113F01" w:rsidP="003B00B0">
      <w:pPr>
        <w:tabs>
          <w:tab w:val="left" w:pos="8953"/>
        </w:tabs>
        <w:jc w:val="right"/>
        <w:rPr>
          <w:b/>
          <w:lang w:val="en-US"/>
        </w:rPr>
      </w:pPr>
    </w:p>
    <w:p w14:paraId="0DC3CAEC" w14:textId="77777777" w:rsidR="00113F01" w:rsidRDefault="00113F01" w:rsidP="003B00B0">
      <w:pPr>
        <w:tabs>
          <w:tab w:val="left" w:pos="8953"/>
        </w:tabs>
        <w:jc w:val="right"/>
        <w:rPr>
          <w:b/>
          <w:lang w:val="en-US"/>
        </w:rPr>
      </w:pPr>
    </w:p>
    <w:p w14:paraId="2D040647" w14:textId="77777777" w:rsidR="00113F01" w:rsidRDefault="00113F01" w:rsidP="003B00B0">
      <w:pPr>
        <w:tabs>
          <w:tab w:val="left" w:pos="8953"/>
        </w:tabs>
        <w:jc w:val="right"/>
        <w:rPr>
          <w:b/>
          <w:lang w:val="en-US"/>
        </w:rPr>
      </w:pPr>
    </w:p>
    <w:p w14:paraId="3BB6B9C9" w14:textId="77777777" w:rsidR="008B58F6" w:rsidRDefault="008B58F6" w:rsidP="003B00B0">
      <w:pPr>
        <w:tabs>
          <w:tab w:val="left" w:pos="8953"/>
        </w:tabs>
        <w:jc w:val="right"/>
        <w:rPr>
          <w:b/>
          <w:lang w:val="en-US"/>
        </w:rPr>
      </w:pPr>
    </w:p>
    <w:p w14:paraId="2A52C659" w14:textId="77777777" w:rsidR="008B58F6" w:rsidRDefault="008B58F6" w:rsidP="003B00B0">
      <w:pPr>
        <w:tabs>
          <w:tab w:val="left" w:pos="8953"/>
        </w:tabs>
        <w:jc w:val="right"/>
        <w:rPr>
          <w:b/>
          <w:lang w:val="en-US"/>
        </w:rPr>
      </w:pPr>
    </w:p>
    <w:p w14:paraId="62BDCAE3" w14:textId="77777777" w:rsidR="008B58F6" w:rsidRDefault="008B58F6" w:rsidP="003B00B0">
      <w:pPr>
        <w:tabs>
          <w:tab w:val="left" w:pos="8953"/>
        </w:tabs>
        <w:jc w:val="right"/>
        <w:rPr>
          <w:b/>
          <w:lang w:val="en-US"/>
        </w:rPr>
      </w:pPr>
    </w:p>
    <w:p w14:paraId="4C4CB598" w14:textId="77777777" w:rsidR="008B58F6" w:rsidRDefault="008B58F6" w:rsidP="003B00B0">
      <w:pPr>
        <w:tabs>
          <w:tab w:val="left" w:pos="8953"/>
        </w:tabs>
        <w:jc w:val="right"/>
        <w:rPr>
          <w:b/>
          <w:lang w:val="en-US"/>
        </w:rPr>
      </w:pPr>
    </w:p>
    <w:p w14:paraId="53E48097" w14:textId="77777777" w:rsidR="008B58F6" w:rsidRDefault="008B58F6" w:rsidP="003B00B0">
      <w:pPr>
        <w:tabs>
          <w:tab w:val="left" w:pos="8953"/>
        </w:tabs>
        <w:jc w:val="right"/>
        <w:rPr>
          <w:b/>
          <w:lang w:val="en-US"/>
        </w:rPr>
      </w:pPr>
    </w:p>
    <w:p w14:paraId="4B06DC3C" w14:textId="77777777" w:rsidR="008B58F6" w:rsidRDefault="008B58F6" w:rsidP="003B00B0">
      <w:pPr>
        <w:tabs>
          <w:tab w:val="left" w:pos="8953"/>
        </w:tabs>
        <w:jc w:val="right"/>
        <w:rPr>
          <w:b/>
          <w:lang w:val="en-US"/>
        </w:rPr>
      </w:pPr>
    </w:p>
    <w:p w14:paraId="36C8B250" w14:textId="0025F3CE" w:rsidR="00081B3D" w:rsidRPr="00081B3D" w:rsidRDefault="00081B3D" w:rsidP="003B00B0">
      <w:pPr>
        <w:tabs>
          <w:tab w:val="left" w:pos="8953"/>
        </w:tabs>
        <w:jc w:val="right"/>
        <w:rPr>
          <w:b/>
          <w:lang w:val="en-US"/>
        </w:rPr>
      </w:pPr>
      <w:r w:rsidRPr="00081B3D">
        <w:rPr>
          <w:b/>
          <w:lang w:val="en-US"/>
        </w:rPr>
        <w:t>Anexa nr. 1</w:t>
      </w:r>
    </w:p>
    <w:p w14:paraId="4C6D83C0" w14:textId="77777777" w:rsidR="00081B3D" w:rsidRPr="00081B3D" w:rsidRDefault="00081B3D" w:rsidP="003B00B0">
      <w:pPr>
        <w:jc w:val="right"/>
        <w:rPr>
          <w:b/>
          <w:lang w:val="en-US"/>
        </w:rPr>
      </w:pPr>
      <w:r w:rsidRPr="00081B3D">
        <w:rPr>
          <w:b/>
          <w:lang w:val="en-US"/>
        </w:rPr>
        <w:t>la Contractul de antrepriză nr. _______</w:t>
      </w:r>
    </w:p>
    <w:p w14:paraId="20642AAD" w14:textId="77777777" w:rsidR="00081B3D" w:rsidRPr="00081B3D" w:rsidRDefault="00081B3D" w:rsidP="003B00B0">
      <w:pPr>
        <w:jc w:val="right"/>
        <w:rPr>
          <w:b/>
          <w:lang w:val="en-US"/>
        </w:rPr>
      </w:pPr>
    </w:p>
    <w:p w14:paraId="3DC60517" w14:textId="77777777" w:rsidR="00081B3D" w:rsidRDefault="00081B3D" w:rsidP="003B00B0">
      <w:pPr>
        <w:jc w:val="right"/>
        <w:rPr>
          <w:b/>
          <w:i/>
          <w:sz w:val="23"/>
          <w:szCs w:val="23"/>
          <w:lang w:val="en-US"/>
        </w:rPr>
      </w:pPr>
    </w:p>
    <w:p w14:paraId="70BE1FD0" w14:textId="77777777" w:rsidR="00081B3D" w:rsidRDefault="00081B3D" w:rsidP="003B00B0">
      <w:pPr>
        <w:jc w:val="right"/>
        <w:rPr>
          <w:b/>
          <w:i/>
          <w:sz w:val="23"/>
          <w:szCs w:val="23"/>
          <w:lang w:val="en-US"/>
        </w:rPr>
      </w:pPr>
    </w:p>
    <w:p w14:paraId="48D7744F" w14:textId="77777777" w:rsidR="00081B3D" w:rsidRPr="00081B3D" w:rsidRDefault="00081B3D" w:rsidP="003B00B0">
      <w:pPr>
        <w:tabs>
          <w:tab w:val="left" w:pos="567"/>
        </w:tabs>
        <w:jc w:val="center"/>
        <w:rPr>
          <w:rFonts w:ascii="Baltica RR" w:hAnsi="Baltica RR"/>
          <w:b/>
          <w:bCs/>
          <w:szCs w:val="20"/>
          <w:lang w:val="en-US"/>
        </w:rPr>
      </w:pPr>
      <w:r w:rsidRPr="00081B3D">
        <w:rPr>
          <w:rFonts w:ascii="Baltica RR" w:hAnsi="Baltica RR"/>
          <w:b/>
          <w:bCs/>
          <w:szCs w:val="20"/>
          <w:lang w:val="en-US"/>
        </w:rPr>
        <w:t>CAIET DE SARCINI</w:t>
      </w:r>
    </w:p>
    <w:p w14:paraId="72A56381" w14:textId="0FD8543F" w:rsidR="00081B3D" w:rsidRDefault="00081B3D" w:rsidP="003B00B0">
      <w:pPr>
        <w:jc w:val="center"/>
        <w:rPr>
          <w:rFonts w:ascii="Baltica RR" w:hAnsi="Baltica RR"/>
          <w:b/>
          <w:bCs/>
          <w:i/>
          <w:iCs/>
          <w:color w:val="FF0000"/>
          <w:lang w:val="en-US"/>
        </w:rPr>
      </w:pPr>
      <w:r w:rsidRPr="003B00B0">
        <w:rPr>
          <w:rFonts w:ascii="Baltica RR" w:hAnsi="Baltica RR"/>
          <w:b/>
          <w:bCs/>
          <w:szCs w:val="20"/>
          <w:lang w:val="en-US"/>
        </w:rPr>
        <w:t xml:space="preserve">- </w:t>
      </w:r>
      <w:r w:rsidRPr="003B00B0">
        <w:rPr>
          <w:b/>
          <w:bCs/>
          <w:i/>
          <w:color w:val="FF0000"/>
          <w:lang w:val="en-US"/>
        </w:rPr>
        <w:t xml:space="preserve">conform </w:t>
      </w:r>
      <w:r w:rsidRPr="003B00B0">
        <w:rPr>
          <w:rFonts w:eastAsia="PMingLiU"/>
          <w:b/>
          <w:i/>
          <w:iCs/>
          <w:color w:val="FF0000"/>
          <w:lang w:val="en-US" w:eastAsia="zh-CN"/>
        </w:rPr>
        <w:t xml:space="preserve">Anexei nr. 23 </w:t>
      </w:r>
      <w:r w:rsidRPr="003B00B0">
        <w:rPr>
          <w:rFonts w:ascii="Baltica RR" w:hAnsi="Baltica RR"/>
          <w:b/>
          <w:i/>
          <w:iCs/>
          <w:color w:val="FF0000"/>
          <w:lang w:val="en-US"/>
        </w:rPr>
        <w:t>la</w:t>
      </w:r>
      <w:r w:rsidRPr="003B00B0">
        <w:rPr>
          <w:rFonts w:ascii="Baltica RR" w:hAnsi="Baltica RR"/>
          <w:b/>
          <w:bCs/>
          <w:i/>
          <w:iCs/>
          <w:color w:val="FF0000"/>
          <w:lang w:val="en-US"/>
        </w:rPr>
        <w:t xml:space="preserve"> Documentația standard</w:t>
      </w:r>
      <w:r w:rsidR="0039317E" w:rsidRPr="003B00B0">
        <w:rPr>
          <w:rFonts w:ascii="Baltica RR" w:hAnsi="Baltica RR"/>
          <w:b/>
          <w:bCs/>
          <w:i/>
          <w:iCs/>
          <w:color w:val="FF0000"/>
          <w:lang w:val="en-US"/>
        </w:rPr>
        <w:t xml:space="preserve"> aprobată</w:t>
      </w:r>
      <w:r w:rsidR="0039317E" w:rsidRPr="0039317E">
        <w:rPr>
          <w:rFonts w:ascii="Baltica RR" w:hAnsi="Baltica RR"/>
          <w:b/>
          <w:bCs/>
          <w:i/>
          <w:iCs/>
          <w:color w:val="FF0000"/>
          <w:lang w:val="en-US"/>
        </w:rPr>
        <w:t xml:space="preserve"> prin Ordimul Ministerului Finanțelor nr.69 din 7 mai 2021</w:t>
      </w:r>
    </w:p>
    <w:p w14:paraId="7924BC84" w14:textId="77777777" w:rsidR="003B00B0" w:rsidRDefault="003B00B0" w:rsidP="003B00B0">
      <w:pPr>
        <w:jc w:val="center"/>
        <w:rPr>
          <w:b/>
          <w:i/>
          <w:sz w:val="23"/>
          <w:szCs w:val="23"/>
          <w:lang w:val="en-US"/>
        </w:rPr>
      </w:pPr>
    </w:p>
    <w:p w14:paraId="5440FCA1" w14:textId="77777777" w:rsidR="008B58F6" w:rsidRPr="00492024" w:rsidRDefault="00081B3D" w:rsidP="008B58F6">
      <w:pPr>
        <w:jc w:val="both"/>
        <w:rPr>
          <w:b/>
          <w:color w:val="FF0000"/>
          <w:lang w:val="ro-RO"/>
        </w:rPr>
      </w:pPr>
      <w:r w:rsidRPr="00081B3D">
        <w:rPr>
          <w:b/>
          <w:iCs/>
          <w:noProof/>
          <w:u w:val="single"/>
          <w:lang w:val="en-US"/>
        </w:rPr>
        <w:t>Obiectul achiziției</w:t>
      </w:r>
      <w:r w:rsidRPr="00081B3D">
        <w:rPr>
          <w:b/>
          <w:iCs/>
          <w:noProof/>
          <w:lang w:val="en-US"/>
        </w:rPr>
        <w:t xml:space="preserve">: </w:t>
      </w:r>
      <w:r w:rsidR="008B58F6" w:rsidRPr="00492024">
        <w:rPr>
          <w:b/>
          <w:color w:val="FF0000"/>
          <w:lang w:val="ro-RO"/>
        </w:rPr>
        <w:t>Lucrări de reparație curentă a acoperișului edificiului CM</w:t>
      </w:r>
    </w:p>
    <w:p w14:paraId="5C28A186" w14:textId="77777777" w:rsidR="008B58F6" w:rsidRPr="00492024" w:rsidRDefault="008B58F6" w:rsidP="008B58F6">
      <w:pPr>
        <w:pStyle w:val="a8"/>
        <w:tabs>
          <w:tab w:val="left" w:pos="1590"/>
          <w:tab w:val="left" w:pos="2016"/>
          <w:tab w:val="left" w:pos="2380"/>
          <w:tab w:val="left" w:pos="2835"/>
        </w:tabs>
        <w:spacing w:before="0" w:beforeAutospacing="0" w:after="0" w:afterAutospacing="0"/>
        <w:jc w:val="both"/>
        <w:rPr>
          <w:b/>
          <w:color w:val="FF0000"/>
          <w:lang w:val="ro-RO"/>
        </w:rPr>
      </w:pPr>
      <w:r w:rsidRPr="00492024">
        <w:rPr>
          <w:b/>
          <w:color w:val="FF0000"/>
          <w:lang w:val="ro-RO"/>
        </w:rPr>
        <w:t>Drochia din str. Mitropolit Varlaam, 2/F, or. Drochia</w:t>
      </w:r>
    </w:p>
    <w:p w14:paraId="6314FA06" w14:textId="27CBE5F0" w:rsidR="00081B3D" w:rsidRPr="00A561DC" w:rsidRDefault="00081B3D" w:rsidP="008B58F6">
      <w:pPr>
        <w:pStyle w:val="a8"/>
        <w:tabs>
          <w:tab w:val="left" w:pos="1590"/>
          <w:tab w:val="left" w:pos="2016"/>
          <w:tab w:val="left" w:pos="2380"/>
          <w:tab w:val="left" w:pos="2835"/>
        </w:tabs>
        <w:spacing w:before="0" w:beforeAutospacing="0" w:after="0" w:afterAutospacing="0"/>
        <w:ind w:left="-1134"/>
        <w:rPr>
          <w:lang w:val="en-US"/>
        </w:rPr>
      </w:pPr>
    </w:p>
    <w:p w14:paraId="7F45B29C" w14:textId="2FE1FB71" w:rsidR="00081B3D" w:rsidRPr="00A561DC" w:rsidRDefault="00081B3D" w:rsidP="003B00B0">
      <w:pPr>
        <w:ind w:left="-567" w:hanging="567"/>
        <w:rPr>
          <w:lang w:val="en-US"/>
        </w:rPr>
      </w:pPr>
    </w:p>
    <w:p w14:paraId="0B77DFC4" w14:textId="10D02125" w:rsidR="00081B3D" w:rsidRPr="00A561DC" w:rsidRDefault="00081B3D" w:rsidP="003B00B0">
      <w:pPr>
        <w:ind w:left="-567" w:hanging="567"/>
        <w:rPr>
          <w:lang w:val="en-US"/>
        </w:rPr>
      </w:pPr>
    </w:p>
    <w:p w14:paraId="1B945219" w14:textId="241E51C4" w:rsidR="00081B3D" w:rsidRPr="00A561DC" w:rsidRDefault="00081B3D" w:rsidP="003B00B0">
      <w:pPr>
        <w:ind w:left="-567" w:hanging="567"/>
        <w:rPr>
          <w:lang w:val="en-US"/>
        </w:rPr>
      </w:pPr>
    </w:p>
    <w:p w14:paraId="3A338706" w14:textId="65CFBB35" w:rsidR="00081B3D" w:rsidRPr="00A561DC" w:rsidRDefault="00081B3D" w:rsidP="003B00B0">
      <w:pPr>
        <w:ind w:left="-567" w:hanging="567"/>
        <w:rPr>
          <w:lang w:val="en-US"/>
        </w:rPr>
      </w:pPr>
    </w:p>
    <w:p w14:paraId="6D4DCBC6" w14:textId="5C8F5DDE" w:rsidR="00081B3D" w:rsidRPr="00A561DC" w:rsidRDefault="00081B3D" w:rsidP="003B00B0">
      <w:pPr>
        <w:ind w:left="-567" w:hanging="567"/>
        <w:rPr>
          <w:lang w:val="en-US"/>
        </w:rPr>
      </w:pPr>
    </w:p>
    <w:p w14:paraId="03110011" w14:textId="3E3C4DAA" w:rsidR="00081B3D" w:rsidRPr="00A561DC" w:rsidRDefault="00081B3D" w:rsidP="003B00B0">
      <w:pPr>
        <w:ind w:left="-567" w:hanging="567"/>
        <w:rPr>
          <w:lang w:val="en-US"/>
        </w:rPr>
      </w:pPr>
    </w:p>
    <w:p w14:paraId="2A7C4329" w14:textId="7C29428C" w:rsidR="00081B3D" w:rsidRPr="00A561DC" w:rsidRDefault="00081B3D" w:rsidP="003B00B0">
      <w:pPr>
        <w:ind w:left="-567" w:hanging="567"/>
        <w:rPr>
          <w:lang w:val="en-US"/>
        </w:rPr>
      </w:pPr>
    </w:p>
    <w:p w14:paraId="55EB0013" w14:textId="336EC5A0" w:rsidR="00081B3D" w:rsidRPr="00A561DC" w:rsidRDefault="00081B3D" w:rsidP="003B00B0">
      <w:pPr>
        <w:ind w:left="-567" w:hanging="567"/>
        <w:rPr>
          <w:lang w:val="en-US"/>
        </w:rPr>
      </w:pPr>
    </w:p>
    <w:p w14:paraId="3BA0541B" w14:textId="10C76681" w:rsidR="00081B3D" w:rsidRPr="00A561DC" w:rsidRDefault="00081B3D" w:rsidP="003B00B0">
      <w:pPr>
        <w:ind w:left="-567" w:hanging="567"/>
        <w:rPr>
          <w:lang w:val="en-US"/>
        </w:rPr>
      </w:pPr>
    </w:p>
    <w:p w14:paraId="4CB41C68" w14:textId="34B2AECE" w:rsidR="00081B3D" w:rsidRPr="00A561DC" w:rsidRDefault="00081B3D" w:rsidP="003B00B0">
      <w:pPr>
        <w:ind w:left="-567" w:hanging="567"/>
        <w:rPr>
          <w:lang w:val="en-US"/>
        </w:rPr>
      </w:pPr>
    </w:p>
    <w:p w14:paraId="45E8D353" w14:textId="100003BA" w:rsidR="00081B3D" w:rsidRPr="00A561DC" w:rsidRDefault="00081B3D" w:rsidP="003B00B0">
      <w:pPr>
        <w:ind w:left="-567" w:hanging="567"/>
        <w:rPr>
          <w:lang w:val="en-US"/>
        </w:rPr>
      </w:pPr>
    </w:p>
    <w:p w14:paraId="6B9BB19D" w14:textId="4EF9B2F8" w:rsidR="00081B3D" w:rsidRPr="00A561DC" w:rsidRDefault="00081B3D" w:rsidP="003B00B0">
      <w:pPr>
        <w:ind w:left="-567" w:hanging="567"/>
        <w:rPr>
          <w:lang w:val="en-US"/>
        </w:rPr>
      </w:pPr>
    </w:p>
    <w:p w14:paraId="5C53B354" w14:textId="12137230" w:rsidR="00081B3D" w:rsidRPr="00A561DC" w:rsidRDefault="00081B3D" w:rsidP="003B00B0">
      <w:pPr>
        <w:ind w:left="-567" w:hanging="567"/>
        <w:rPr>
          <w:lang w:val="en-US"/>
        </w:rPr>
      </w:pPr>
    </w:p>
    <w:p w14:paraId="0F1058A8" w14:textId="0125E7DF" w:rsidR="00081B3D" w:rsidRPr="00A561DC" w:rsidRDefault="00081B3D" w:rsidP="003B00B0">
      <w:pPr>
        <w:ind w:left="-567" w:hanging="567"/>
        <w:rPr>
          <w:lang w:val="en-US"/>
        </w:rPr>
      </w:pPr>
    </w:p>
    <w:p w14:paraId="263D0A63" w14:textId="0EC45089" w:rsidR="00081B3D" w:rsidRPr="00A561DC" w:rsidRDefault="00081B3D" w:rsidP="003B00B0">
      <w:pPr>
        <w:ind w:left="-567" w:hanging="567"/>
        <w:rPr>
          <w:lang w:val="en-US"/>
        </w:rPr>
      </w:pPr>
    </w:p>
    <w:p w14:paraId="1C524B36" w14:textId="1C1C11A0" w:rsidR="00081B3D" w:rsidRPr="00A561DC" w:rsidRDefault="00081B3D" w:rsidP="003B00B0">
      <w:pPr>
        <w:ind w:left="-567" w:hanging="567"/>
        <w:rPr>
          <w:lang w:val="en-US"/>
        </w:rPr>
      </w:pPr>
    </w:p>
    <w:p w14:paraId="7BDCEF64" w14:textId="65D8C3BA" w:rsidR="00081B3D" w:rsidRPr="00A561DC" w:rsidRDefault="00081B3D" w:rsidP="003B00B0">
      <w:pPr>
        <w:ind w:left="-567" w:hanging="567"/>
        <w:rPr>
          <w:lang w:val="en-US"/>
        </w:rPr>
      </w:pPr>
    </w:p>
    <w:p w14:paraId="47D9AA7C" w14:textId="046E30D1" w:rsidR="00081B3D" w:rsidRPr="00A561DC" w:rsidRDefault="00081B3D" w:rsidP="003B00B0">
      <w:pPr>
        <w:ind w:left="-567" w:hanging="567"/>
        <w:rPr>
          <w:lang w:val="en-US"/>
        </w:rPr>
      </w:pPr>
    </w:p>
    <w:p w14:paraId="12536645" w14:textId="24871C37" w:rsidR="00081B3D" w:rsidRPr="00A561DC" w:rsidRDefault="00081B3D" w:rsidP="003B00B0">
      <w:pPr>
        <w:ind w:left="-567" w:hanging="567"/>
        <w:rPr>
          <w:lang w:val="en-US"/>
        </w:rPr>
      </w:pPr>
    </w:p>
    <w:p w14:paraId="6E5237D4" w14:textId="6334B5A7" w:rsidR="00081B3D" w:rsidRPr="00A561DC" w:rsidRDefault="00081B3D" w:rsidP="003B00B0">
      <w:pPr>
        <w:ind w:left="-567" w:hanging="567"/>
        <w:rPr>
          <w:lang w:val="en-US"/>
        </w:rPr>
      </w:pPr>
    </w:p>
    <w:p w14:paraId="7829A866" w14:textId="712E3DFF" w:rsidR="00081B3D" w:rsidRPr="00A561DC" w:rsidRDefault="00081B3D" w:rsidP="003B00B0">
      <w:pPr>
        <w:ind w:left="-567" w:hanging="567"/>
        <w:rPr>
          <w:lang w:val="en-US"/>
        </w:rPr>
      </w:pPr>
    </w:p>
    <w:p w14:paraId="160D640A" w14:textId="1AC3859D" w:rsidR="00081B3D" w:rsidRPr="00A561DC" w:rsidRDefault="00081B3D" w:rsidP="003B00B0">
      <w:pPr>
        <w:ind w:left="-567" w:hanging="567"/>
        <w:rPr>
          <w:lang w:val="en-US"/>
        </w:rPr>
      </w:pPr>
    </w:p>
    <w:p w14:paraId="16545E5A" w14:textId="77777777" w:rsidR="00081B3D" w:rsidRDefault="00081B3D" w:rsidP="003B00B0">
      <w:pPr>
        <w:tabs>
          <w:tab w:val="left" w:pos="8953"/>
        </w:tabs>
        <w:jc w:val="right"/>
        <w:rPr>
          <w:b/>
          <w:lang w:val="en-US"/>
        </w:rPr>
      </w:pPr>
    </w:p>
    <w:p w14:paraId="4B8E4552" w14:textId="77777777" w:rsidR="00081B3D" w:rsidRDefault="00081B3D" w:rsidP="003B00B0">
      <w:pPr>
        <w:tabs>
          <w:tab w:val="left" w:pos="8953"/>
        </w:tabs>
        <w:jc w:val="right"/>
        <w:rPr>
          <w:b/>
          <w:lang w:val="en-US"/>
        </w:rPr>
      </w:pPr>
    </w:p>
    <w:p w14:paraId="0468BE50" w14:textId="77777777" w:rsidR="00081B3D" w:rsidRDefault="00081B3D" w:rsidP="003B00B0">
      <w:pPr>
        <w:tabs>
          <w:tab w:val="left" w:pos="8953"/>
        </w:tabs>
        <w:jc w:val="right"/>
        <w:rPr>
          <w:b/>
          <w:lang w:val="en-US"/>
        </w:rPr>
      </w:pPr>
    </w:p>
    <w:p w14:paraId="28554DF9" w14:textId="77777777" w:rsidR="00081B3D" w:rsidRDefault="00081B3D" w:rsidP="003B00B0">
      <w:pPr>
        <w:tabs>
          <w:tab w:val="left" w:pos="8953"/>
        </w:tabs>
        <w:jc w:val="right"/>
        <w:rPr>
          <w:b/>
          <w:lang w:val="en-US"/>
        </w:rPr>
      </w:pPr>
    </w:p>
    <w:p w14:paraId="030472F4" w14:textId="77777777" w:rsidR="00081B3D" w:rsidRDefault="00081B3D" w:rsidP="003B00B0">
      <w:pPr>
        <w:tabs>
          <w:tab w:val="left" w:pos="8953"/>
        </w:tabs>
        <w:jc w:val="right"/>
        <w:rPr>
          <w:b/>
          <w:lang w:val="en-US"/>
        </w:rPr>
      </w:pPr>
    </w:p>
    <w:p w14:paraId="01577F56" w14:textId="77777777" w:rsidR="00081B3D" w:rsidRDefault="00081B3D" w:rsidP="003B00B0">
      <w:pPr>
        <w:tabs>
          <w:tab w:val="left" w:pos="8953"/>
        </w:tabs>
        <w:jc w:val="right"/>
        <w:rPr>
          <w:b/>
          <w:lang w:val="en-US"/>
        </w:rPr>
      </w:pPr>
    </w:p>
    <w:p w14:paraId="24B815D7" w14:textId="77777777" w:rsidR="00081B3D" w:rsidRDefault="00081B3D" w:rsidP="003B00B0">
      <w:pPr>
        <w:tabs>
          <w:tab w:val="left" w:pos="8953"/>
        </w:tabs>
        <w:jc w:val="right"/>
        <w:rPr>
          <w:b/>
          <w:lang w:val="en-US"/>
        </w:rPr>
      </w:pPr>
    </w:p>
    <w:p w14:paraId="110D3BF1" w14:textId="77777777" w:rsidR="00081B3D" w:rsidRDefault="00081B3D" w:rsidP="003B00B0">
      <w:pPr>
        <w:tabs>
          <w:tab w:val="left" w:pos="8953"/>
        </w:tabs>
        <w:jc w:val="right"/>
        <w:rPr>
          <w:b/>
          <w:lang w:val="en-US"/>
        </w:rPr>
      </w:pPr>
    </w:p>
    <w:p w14:paraId="664F4EE5" w14:textId="77777777" w:rsidR="00081B3D" w:rsidRDefault="00081B3D" w:rsidP="003B00B0">
      <w:pPr>
        <w:tabs>
          <w:tab w:val="left" w:pos="8953"/>
        </w:tabs>
        <w:jc w:val="right"/>
        <w:rPr>
          <w:b/>
          <w:lang w:val="en-US"/>
        </w:rPr>
      </w:pPr>
    </w:p>
    <w:p w14:paraId="13498995" w14:textId="77777777" w:rsidR="00081B3D" w:rsidRDefault="00081B3D" w:rsidP="003B00B0">
      <w:pPr>
        <w:tabs>
          <w:tab w:val="left" w:pos="8953"/>
        </w:tabs>
        <w:jc w:val="right"/>
        <w:rPr>
          <w:b/>
          <w:lang w:val="en-US"/>
        </w:rPr>
      </w:pPr>
    </w:p>
    <w:p w14:paraId="5283A88E" w14:textId="77777777" w:rsidR="00081B3D" w:rsidRDefault="00081B3D" w:rsidP="003B00B0">
      <w:pPr>
        <w:tabs>
          <w:tab w:val="left" w:pos="8953"/>
        </w:tabs>
        <w:jc w:val="right"/>
        <w:rPr>
          <w:b/>
          <w:lang w:val="en-US"/>
        </w:rPr>
      </w:pPr>
    </w:p>
    <w:p w14:paraId="5B2673E6" w14:textId="77777777" w:rsidR="00081B3D" w:rsidRDefault="00081B3D" w:rsidP="003B00B0">
      <w:pPr>
        <w:tabs>
          <w:tab w:val="left" w:pos="8953"/>
        </w:tabs>
        <w:jc w:val="right"/>
        <w:rPr>
          <w:b/>
          <w:lang w:val="en-US"/>
        </w:rPr>
      </w:pPr>
    </w:p>
    <w:p w14:paraId="4449B6C4" w14:textId="77777777" w:rsidR="00081B3D" w:rsidRDefault="00081B3D" w:rsidP="003B00B0">
      <w:pPr>
        <w:tabs>
          <w:tab w:val="left" w:pos="8953"/>
        </w:tabs>
        <w:jc w:val="right"/>
        <w:rPr>
          <w:b/>
          <w:lang w:val="en-US"/>
        </w:rPr>
      </w:pPr>
    </w:p>
    <w:p w14:paraId="1163CF4F" w14:textId="77777777" w:rsidR="00081B3D" w:rsidRDefault="00081B3D" w:rsidP="003B00B0">
      <w:pPr>
        <w:tabs>
          <w:tab w:val="left" w:pos="8953"/>
        </w:tabs>
        <w:jc w:val="right"/>
        <w:rPr>
          <w:b/>
          <w:lang w:val="en-US"/>
        </w:rPr>
      </w:pPr>
    </w:p>
    <w:p w14:paraId="60C9AC16" w14:textId="77777777" w:rsidR="00081B3D" w:rsidRDefault="00081B3D" w:rsidP="003B00B0">
      <w:pPr>
        <w:tabs>
          <w:tab w:val="left" w:pos="8953"/>
        </w:tabs>
        <w:jc w:val="right"/>
        <w:rPr>
          <w:b/>
          <w:lang w:val="en-US"/>
        </w:rPr>
      </w:pPr>
    </w:p>
    <w:p w14:paraId="0D4669C2" w14:textId="77777777" w:rsidR="00081B3D" w:rsidRDefault="00081B3D" w:rsidP="003B00B0">
      <w:pPr>
        <w:tabs>
          <w:tab w:val="left" w:pos="8953"/>
        </w:tabs>
        <w:jc w:val="right"/>
        <w:rPr>
          <w:b/>
          <w:lang w:val="en-US"/>
        </w:rPr>
      </w:pPr>
    </w:p>
    <w:p w14:paraId="6E04464E" w14:textId="77777777" w:rsidR="00081B3D" w:rsidRDefault="00081B3D" w:rsidP="003B00B0">
      <w:pPr>
        <w:tabs>
          <w:tab w:val="left" w:pos="8953"/>
        </w:tabs>
        <w:jc w:val="right"/>
        <w:rPr>
          <w:b/>
          <w:lang w:val="en-US"/>
        </w:rPr>
      </w:pPr>
    </w:p>
    <w:p w14:paraId="60A4217B" w14:textId="77777777" w:rsidR="00081B3D" w:rsidRDefault="00081B3D" w:rsidP="003B00B0">
      <w:pPr>
        <w:tabs>
          <w:tab w:val="left" w:pos="8953"/>
        </w:tabs>
        <w:jc w:val="right"/>
        <w:rPr>
          <w:b/>
          <w:lang w:val="en-US"/>
        </w:rPr>
      </w:pPr>
    </w:p>
    <w:p w14:paraId="4962B514" w14:textId="77777777" w:rsidR="00081B3D" w:rsidRDefault="00081B3D" w:rsidP="003B00B0">
      <w:pPr>
        <w:tabs>
          <w:tab w:val="left" w:pos="8953"/>
        </w:tabs>
        <w:jc w:val="right"/>
        <w:rPr>
          <w:b/>
          <w:lang w:val="en-US"/>
        </w:rPr>
      </w:pPr>
    </w:p>
    <w:p w14:paraId="4547C3FF" w14:textId="77777777" w:rsidR="00081B3D" w:rsidRDefault="00081B3D" w:rsidP="003B00B0">
      <w:pPr>
        <w:tabs>
          <w:tab w:val="left" w:pos="8953"/>
        </w:tabs>
        <w:jc w:val="right"/>
        <w:rPr>
          <w:b/>
          <w:lang w:val="en-US"/>
        </w:rPr>
      </w:pPr>
    </w:p>
    <w:p w14:paraId="5249AB8E" w14:textId="77777777" w:rsidR="003B00B0" w:rsidRDefault="003B00B0" w:rsidP="003B00B0">
      <w:pPr>
        <w:tabs>
          <w:tab w:val="left" w:pos="8953"/>
        </w:tabs>
        <w:jc w:val="right"/>
        <w:rPr>
          <w:b/>
          <w:lang w:val="en-US"/>
        </w:rPr>
      </w:pPr>
    </w:p>
    <w:p w14:paraId="707D080B" w14:textId="116106AC" w:rsidR="00081B3D" w:rsidRPr="00081B3D" w:rsidRDefault="00081B3D" w:rsidP="003B00B0">
      <w:pPr>
        <w:tabs>
          <w:tab w:val="left" w:pos="8953"/>
        </w:tabs>
        <w:jc w:val="right"/>
        <w:rPr>
          <w:b/>
          <w:lang w:val="en-US"/>
        </w:rPr>
      </w:pPr>
      <w:r w:rsidRPr="00081B3D">
        <w:rPr>
          <w:b/>
          <w:lang w:val="en-US"/>
        </w:rPr>
        <w:t>Anexa nr. 2</w:t>
      </w:r>
    </w:p>
    <w:p w14:paraId="07AA7B18" w14:textId="77777777" w:rsidR="00081B3D" w:rsidRPr="00081B3D" w:rsidRDefault="00081B3D" w:rsidP="003B00B0">
      <w:pPr>
        <w:jc w:val="right"/>
        <w:rPr>
          <w:b/>
          <w:lang w:val="en-US"/>
        </w:rPr>
      </w:pPr>
      <w:r w:rsidRPr="00081B3D">
        <w:rPr>
          <w:b/>
          <w:lang w:val="en-US"/>
        </w:rPr>
        <w:t>la Contractul de antrepriză nr. _______</w:t>
      </w:r>
    </w:p>
    <w:p w14:paraId="32410D2E" w14:textId="77777777" w:rsidR="00081B3D" w:rsidRPr="00742730" w:rsidRDefault="00081B3D" w:rsidP="003B00B0">
      <w:pPr>
        <w:jc w:val="center"/>
        <w:rPr>
          <w:b/>
          <w:sz w:val="23"/>
          <w:szCs w:val="23"/>
          <w:lang w:val="en-US"/>
        </w:rPr>
      </w:pPr>
    </w:p>
    <w:p w14:paraId="04A35FCD" w14:textId="77777777" w:rsidR="00081B3D" w:rsidRDefault="00081B3D" w:rsidP="003B00B0">
      <w:pPr>
        <w:jc w:val="center"/>
        <w:rPr>
          <w:b/>
          <w:lang w:val="en-US"/>
        </w:rPr>
      </w:pPr>
    </w:p>
    <w:p w14:paraId="0A9EF6E5" w14:textId="77777777" w:rsidR="00081B3D" w:rsidRDefault="00081B3D" w:rsidP="003B00B0">
      <w:pPr>
        <w:jc w:val="center"/>
        <w:rPr>
          <w:b/>
          <w:lang w:val="en-US"/>
        </w:rPr>
      </w:pPr>
    </w:p>
    <w:p w14:paraId="6232CF7C" w14:textId="77777777" w:rsidR="002D4040" w:rsidRPr="00AA2C33" w:rsidRDefault="002D4040" w:rsidP="003B00B0">
      <w:pPr>
        <w:widowControl w:val="0"/>
        <w:tabs>
          <w:tab w:val="left" w:pos="1820"/>
          <w:tab w:val="left" w:pos="5257"/>
        </w:tabs>
        <w:ind w:right="60"/>
        <w:jc w:val="center"/>
        <w:rPr>
          <w:b/>
          <w:lang w:val="en-US"/>
        </w:rPr>
      </w:pPr>
      <w:r w:rsidRPr="00AA2C33">
        <w:rPr>
          <w:b/>
          <w:lang w:val="en-US"/>
        </w:rPr>
        <w:t xml:space="preserve">Propunerea tehnică și propunerea finaciară </w:t>
      </w:r>
    </w:p>
    <w:p w14:paraId="0E405257" w14:textId="6FF28752" w:rsidR="00204DE4" w:rsidRPr="00AA2C33" w:rsidRDefault="002D4040" w:rsidP="003B00B0">
      <w:pPr>
        <w:widowControl w:val="0"/>
        <w:tabs>
          <w:tab w:val="left" w:pos="1820"/>
          <w:tab w:val="left" w:pos="5257"/>
        </w:tabs>
        <w:ind w:right="60"/>
        <w:jc w:val="center"/>
        <w:rPr>
          <w:rStyle w:val="70"/>
          <w:rFonts w:eastAsia="SimSun"/>
          <w:lang w:val="en-US"/>
        </w:rPr>
      </w:pPr>
      <w:r w:rsidRPr="00AA2C33">
        <w:rPr>
          <w:lang w:val="en-US"/>
        </w:rPr>
        <w:t>(</w:t>
      </w:r>
      <w:r w:rsidR="00204DE4" w:rsidRPr="00AA2C33">
        <w:rPr>
          <w:lang w:val="en-US"/>
        </w:rPr>
        <w:t>Devizele loc</w:t>
      </w:r>
      <w:r w:rsidR="00113F01" w:rsidRPr="00AA2C33">
        <w:rPr>
          <w:lang w:val="en-US"/>
        </w:rPr>
        <w:t>ale de resurse pentru obiectul (</w:t>
      </w:r>
      <w:r w:rsidR="00204DE4" w:rsidRPr="00AA2C33">
        <w:rPr>
          <w:lang w:val="en-US"/>
        </w:rPr>
        <w:t>Formularele nr. 7, nr. 3 și Catalogul de prețuri – Formular nr. 5</w:t>
      </w:r>
      <w:r w:rsidRPr="00AA2C33">
        <w:rPr>
          <w:lang w:val="en-US"/>
        </w:rPr>
        <w:t>)</w:t>
      </w:r>
    </w:p>
    <w:p w14:paraId="41C72D2D" w14:textId="77777777" w:rsidR="00204DE4" w:rsidRPr="00A561DC" w:rsidRDefault="00204DE4" w:rsidP="003B00B0">
      <w:pPr>
        <w:widowControl w:val="0"/>
        <w:tabs>
          <w:tab w:val="left" w:pos="1820"/>
          <w:tab w:val="left" w:pos="5257"/>
        </w:tabs>
        <w:ind w:right="60"/>
        <w:jc w:val="center"/>
        <w:rPr>
          <w:rStyle w:val="70"/>
          <w:rFonts w:eastAsia="SimSun"/>
          <w:lang w:val="en-US"/>
        </w:rPr>
      </w:pPr>
    </w:p>
    <w:p w14:paraId="6DBFEDE3" w14:textId="7715FC8C" w:rsidR="00081B3D" w:rsidRDefault="00081B3D" w:rsidP="003B00B0">
      <w:pPr>
        <w:ind w:left="-567" w:hanging="567"/>
        <w:rPr>
          <w:color w:val="FF0000"/>
          <w:lang w:val="ro-RO"/>
        </w:rPr>
      </w:pPr>
    </w:p>
    <w:p w14:paraId="5E6EE5FA" w14:textId="77777777" w:rsidR="008B58F6" w:rsidRPr="00492024" w:rsidRDefault="002D4040" w:rsidP="008B58F6">
      <w:pPr>
        <w:jc w:val="both"/>
        <w:rPr>
          <w:b/>
          <w:color w:val="FF0000"/>
          <w:lang w:val="ro-RO"/>
        </w:rPr>
      </w:pPr>
      <w:r w:rsidRPr="00AA2C33">
        <w:rPr>
          <w:b/>
          <w:iCs/>
          <w:noProof/>
          <w:u w:val="single"/>
          <w:lang w:val="ro-RO"/>
        </w:rPr>
        <w:t>Obiectul achiziției</w:t>
      </w:r>
      <w:r w:rsidRPr="00AA2C33">
        <w:rPr>
          <w:b/>
          <w:iCs/>
          <w:noProof/>
          <w:lang w:val="ro-RO"/>
        </w:rPr>
        <w:t xml:space="preserve">: </w:t>
      </w:r>
      <w:r w:rsidR="008B58F6" w:rsidRPr="00492024">
        <w:rPr>
          <w:b/>
          <w:color w:val="FF0000"/>
          <w:lang w:val="ro-RO"/>
        </w:rPr>
        <w:t>Lucrări de reparație curentă a acoperișului edificiului CM</w:t>
      </w:r>
    </w:p>
    <w:p w14:paraId="5F7984F4" w14:textId="77777777" w:rsidR="008B58F6" w:rsidRPr="00492024" w:rsidRDefault="008B58F6" w:rsidP="008B58F6">
      <w:pPr>
        <w:pStyle w:val="a8"/>
        <w:tabs>
          <w:tab w:val="left" w:pos="1590"/>
          <w:tab w:val="left" w:pos="2016"/>
          <w:tab w:val="left" w:pos="2380"/>
          <w:tab w:val="left" w:pos="2835"/>
        </w:tabs>
        <w:spacing w:before="0" w:beforeAutospacing="0" w:after="0" w:afterAutospacing="0"/>
        <w:jc w:val="both"/>
        <w:rPr>
          <w:b/>
          <w:color w:val="FF0000"/>
          <w:lang w:val="ro-RO"/>
        </w:rPr>
      </w:pPr>
      <w:r w:rsidRPr="00492024">
        <w:rPr>
          <w:b/>
          <w:color w:val="FF0000"/>
          <w:lang w:val="ro-RO"/>
        </w:rPr>
        <w:t>Drochia din str. Mitropolit Varlaam, 2/F, or. Drochia</w:t>
      </w:r>
    </w:p>
    <w:p w14:paraId="25413815" w14:textId="2923D353" w:rsidR="00081B3D" w:rsidRDefault="00081B3D" w:rsidP="008B58F6">
      <w:pPr>
        <w:pStyle w:val="a8"/>
        <w:tabs>
          <w:tab w:val="left" w:pos="1590"/>
          <w:tab w:val="left" w:pos="2016"/>
          <w:tab w:val="left" w:pos="2380"/>
          <w:tab w:val="left" w:pos="2835"/>
        </w:tabs>
        <w:spacing w:before="0" w:beforeAutospacing="0" w:after="0" w:afterAutospacing="0"/>
        <w:ind w:left="-1134"/>
        <w:rPr>
          <w:color w:val="FF0000"/>
          <w:lang w:val="ro-RO"/>
        </w:rPr>
      </w:pPr>
    </w:p>
    <w:p w14:paraId="7936A33C" w14:textId="402133F3" w:rsidR="00081B3D" w:rsidRDefault="00081B3D" w:rsidP="003B00B0">
      <w:pPr>
        <w:ind w:left="-567" w:hanging="567"/>
        <w:rPr>
          <w:color w:val="FF0000"/>
          <w:lang w:val="ro-RO"/>
        </w:rPr>
      </w:pPr>
    </w:p>
    <w:p w14:paraId="54D2D48E" w14:textId="37313F47" w:rsidR="00081B3D" w:rsidRDefault="00081B3D" w:rsidP="003B00B0">
      <w:pPr>
        <w:ind w:left="-567" w:hanging="567"/>
        <w:rPr>
          <w:color w:val="FF0000"/>
          <w:lang w:val="ro-RO"/>
        </w:rPr>
      </w:pPr>
    </w:p>
    <w:p w14:paraId="77554BA6" w14:textId="1E441CBD" w:rsidR="00081B3D" w:rsidRDefault="00081B3D" w:rsidP="003B00B0">
      <w:pPr>
        <w:ind w:left="-567" w:hanging="567"/>
        <w:rPr>
          <w:color w:val="FF0000"/>
          <w:lang w:val="ro-RO"/>
        </w:rPr>
      </w:pPr>
    </w:p>
    <w:p w14:paraId="360F34D6" w14:textId="006AB5BC" w:rsidR="00081B3D" w:rsidRDefault="00081B3D" w:rsidP="003B00B0">
      <w:pPr>
        <w:ind w:left="-567" w:hanging="567"/>
        <w:rPr>
          <w:color w:val="FF0000"/>
          <w:lang w:val="ro-RO"/>
        </w:rPr>
      </w:pPr>
    </w:p>
    <w:p w14:paraId="18CAA56C" w14:textId="3138D596" w:rsidR="00081B3D" w:rsidRDefault="00081B3D" w:rsidP="003B00B0">
      <w:pPr>
        <w:ind w:left="-567" w:hanging="567"/>
        <w:rPr>
          <w:color w:val="FF0000"/>
          <w:lang w:val="ro-RO"/>
        </w:rPr>
      </w:pPr>
    </w:p>
    <w:p w14:paraId="6C66A70E" w14:textId="3923B830" w:rsidR="00081B3D" w:rsidRDefault="00081B3D" w:rsidP="003B00B0">
      <w:pPr>
        <w:ind w:left="-567" w:hanging="567"/>
        <w:rPr>
          <w:color w:val="FF0000"/>
          <w:lang w:val="ro-RO"/>
        </w:rPr>
      </w:pPr>
    </w:p>
    <w:p w14:paraId="2A5DE17B" w14:textId="6E9FEF91" w:rsidR="00081B3D" w:rsidRDefault="00081B3D" w:rsidP="003B00B0">
      <w:pPr>
        <w:ind w:left="-567" w:hanging="567"/>
        <w:rPr>
          <w:color w:val="FF0000"/>
          <w:lang w:val="ro-RO"/>
        </w:rPr>
      </w:pPr>
    </w:p>
    <w:p w14:paraId="08B67D3F" w14:textId="5BEF9F32" w:rsidR="00081B3D" w:rsidRDefault="00081B3D" w:rsidP="003B00B0">
      <w:pPr>
        <w:ind w:left="-567" w:hanging="567"/>
        <w:rPr>
          <w:color w:val="FF0000"/>
          <w:lang w:val="ro-RO"/>
        </w:rPr>
      </w:pPr>
    </w:p>
    <w:p w14:paraId="12BB1BAE" w14:textId="2F21A5DF" w:rsidR="00081B3D" w:rsidRDefault="00081B3D" w:rsidP="003B00B0">
      <w:pPr>
        <w:ind w:left="-567" w:hanging="567"/>
        <w:rPr>
          <w:color w:val="FF0000"/>
          <w:lang w:val="ro-RO"/>
        </w:rPr>
      </w:pPr>
    </w:p>
    <w:p w14:paraId="38E536AD" w14:textId="4C6F5C72" w:rsidR="00081B3D" w:rsidRDefault="00081B3D" w:rsidP="003B00B0">
      <w:pPr>
        <w:ind w:left="-567" w:hanging="567"/>
        <w:rPr>
          <w:color w:val="FF0000"/>
          <w:lang w:val="ro-RO"/>
        </w:rPr>
      </w:pPr>
    </w:p>
    <w:p w14:paraId="673A53D5" w14:textId="43AF0B17" w:rsidR="00081B3D" w:rsidRDefault="00081B3D" w:rsidP="003B00B0">
      <w:pPr>
        <w:ind w:left="-567" w:hanging="567"/>
        <w:rPr>
          <w:color w:val="FF0000"/>
          <w:lang w:val="ro-RO"/>
        </w:rPr>
      </w:pPr>
    </w:p>
    <w:p w14:paraId="2D493CBC" w14:textId="6DABC7CB" w:rsidR="00081B3D" w:rsidRDefault="00081B3D" w:rsidP="003B00B0">
      <w:pPr>
        <w:ind w:left="-567" w:hanging="567"/>
        <w:rPr>
          <w:color w:val="FF0000"/>
          <w:lang w:val="ro-RO"/>
        </w:rPr>
      </w:pPr>
    </w:p>
    <w:p w14:paraId="721CAC3B" w14:textId="51084C71" w:rsidR="00081B3D" w:rsidRDefault="00081B3D" w:rsidP="003B00B0">
      <w:pPr>
        <w:ind w:left="-567" w:hanging="567"/>
        <w:rPr>
          <w:color w:val="FF0000"/>
          <w:lang w:val="ro-RO"/>
        </w:rPr>
      </w:pPr>
    </w:p>
    <w:p w14:paraId="46697260" w14:textId="5655B938" w:rsidR="00081B3D" w:rsidRDefault="00081B3D" w:rsidP="003B00B0">
      <w:pPr>
        <w:ind w:left="-567" w:hanging="567"/>
        <w:rPr>
          <w:color w:val="FF0000"/>
          <w:lang w:val="ro-RO"/>
        </w:rPr>
      </w:pPr>
    </w:p>
    <w:p w14:paraId="31AF8C36" w14:textId="36A2B88D" w:rsidR="00081B3D" w:rsidRDefault="00081B3D" w:rsidP="003B00B0">
      <w:pPr>
        <w:ind w:left="-567" w:hanging="567"/>
        <w:rPr>
          <w:color w:val="FF0000"/>
          <w:lang w:val="ro-RO"/>
        </w:rPr>
      </w:pPr>
    </w:p>
    <w:p w14:paraId="1B8ED743" w14:textId="51E4D73E" w:rsidR="00081B3D" w:rsidRDefault="00081B3D" w:rsidP="003B00B0">
      <w:pPr>
        <w:ind w:left="-567" w:hanging="567"/>
        <w:rPr>
          <w:color w:val="FF0000"/>
          <w:lang w:val="ro-RO"/>
        </w:rPr>
      </w:pPr>
    </w:p>
    <w:p w14:paraId="53223E50" w14:textId="490CF32A" w:rsidR="00081B3D" w:rsidRDefault="00081B3D" w:rsidP="003B00B0">
      <w:pPr>
        <w:ind w:left="-567" w:hanging="567"/>
        <w:rPr>
          <w:color w:val="FF0000"/>
          <w:lang w:val="ro-RO"/>
        </w:rPr>
      </w:pPr>
    </w:p>
    <w:p w14:paraId="10D97611" w14:textId="01931B8F" w:rsidR="00081B3D" w:rsidRDefault="00081B3D" w:rsidP="003B00B0">
      <w:pPr>
        <w:ind w:left="-567" w:hanging="567"/>
        <w:rPr>
          <w:color w:val="FF0000"/>
          <w:lang w:val="ro-RO"/>
        </w:rPr>
      </w:pPr>
    </w:p>
    <w:p w14:paraId="0394E4F7" w14:textId="02208B10" w:rsidR="00081B3D" w:rsidRDefault="00081B3D" w:rsidP="003B00B0">
      <w:pPr>
        <w:ind w:left="-567" w:hanging="567"/>
        <w:rPr>
          <w:color w:val="FF0000"/>
          <w:lang w:val="ro-RO"/>
        </w:rPr>
      </w:pPr>
    </w:p>
    <w:p w14:paraId="35838DAF" w14:textId="12DF34DE" w:rsidR="00081B3D" w:rsidRDefault="00081B3D" w:rsidP="003B00B0">
      <w:pPr>
        <w:ind w:left="-567" w:hanging="567"/>
        <w:rPr>
          <w:color w:val="FF0000"/>
          <w:lang w:val="ro-RO"/>
        </w:rPr>
      </w:pPr>
    </w:p>
    <w:p w14:paraId="17FBE9D7" w14:textId="364691A2" w:rsidR="00081B3D" w:rsidRDefault="00081B3D" w:rsidP="003B00B0">
      <w:pPr>
        <w:ind w:left="-567" w:hanging="567"/>
        <w:rPr>
          <w:color w:val="FF0000"/>
          <w:lang w:val="ro-RO"/>
        </w:rPr>
      </w:pPr>
    </w:p>
    <w:p w14:paraId="4C4DB3FD" w14:textId="5BFEDD54" w:rsidR="00081B3D" w:rsidRDefault="00081B3D" w:rsidP="003B00B0">
      <w:pPr>
        <w:ind w:left="-567" w:hanging="567"/>
        <w:rPr>
          <w:color w:val="FF0000"/>
          <w:lang w:val="ro-RO"/>
        </w:rPr>
      </w:pPr>
    </w:p>
    <w:p w14:paraId="5B7DD959" w14:textId="06081283" w:rsidR="00081B3D" w:rsidRDefault="00081B3D" w:rsidP="003B00B0">
      <w:pPr>
        <w:ind w:left="-567" w:hanging="567"/>
        <w:rPr>
          <w:color w:val="FF0000"/>
          <w:lang w:val="ro-RO"/>
        </w:rPr>
      </w:pPr>
    </w:p>
    <w:p w14:paraId="7EBAE3A2" w14:textId="62BBB8F5" w:rsidR="00081B3D" w:rsidRDefault="00081B3D" w:rsidP="003B00B0">
      <w:pPr>
        <w:ind w:left="-567" w:hanging="567"/>
        <w:rPr>
          <w:color w:val="FF0000"/>
          <w:lang w:val="ro-RO"/>
        </w:rPr>
      </w:pPr>
    </w:p>
    <w:p w14:paraId="56B379A0" w14:textId="3E4DDB2C" w:rsidR="00081B3D" w:rsidRDefault="00081B3D" w:rsidP="003B00B0">
      <w:pPr>
        <w:ind w:left="-567" w:hanging="567"/>
        <w:rPr>
          <w:color w:val="FF0000"/>
          <w:lang w:val="ro-RO"/>
        </w:rPr>
      </w:pPr>
    </w:p>
    <w:p w14:paraId="4BDDFDFA" w14:textId="1E65353E" w:rsidR="00081B3D" w:rsidRDefault="00081B3D" w:rsidP="003B00B0">
      <w:pPr>
        <w:ind w:left="-567" w:hanging="567"/>
        <w:rPr>
          <w:color w:val="FF0000"/>
          <w:lang w:val="ro-RO"/>
        </w:rPr>
      </w:pPr>
    </w:p>
    <w:p w14:paraId="2BB841B3" w14:textId="56BD3004" w:rsidR="00081B3D" w:rsidRDefault="00081B3D" w:rsidP="003B00B0">
      <w:pPr>
        <w:ind w:left="-567" w:hanging="567"/>
        <w:rPr>
          <w:color w:val="FF0000"/>
          <w:lang w:val="ro-RO"/>
        </w:rPr>
      </w:pPr>
    </w:p>
    <w:p w14:paraId="32E7E7F0" w14:textId="05B9BDE7" w:rsidR="00081B3D" w:rsidRDefault="00081B3D" w:rsidP="003B00B0">
      <w:pPr>
        <w:ind w:left="-567" w:hanging="567"/>
        <w:rPr>
          <w:color w:val="FF0000"/>
          <w:lang w:val="ro-RO"/>
        </w:rPr>
      </w:pPr>
    </w:p>
    <w:p w14:paraId="41B706FB" w14:textId="2593B0A3" w:rsidR="00081B3D" w:rsidRDefault="00081B3D" w:rsidP="003B00B0">
      <w:pPr>
        <w:ind w:left="-567" w:hanging="567"/>
        <w:rPr>
          <w:color w:val="FF0000"/>
          <w:lang w:val="ro-RO"/>
        </w:rPr>
      </w:pPr>
    </w:p>
    <w:p w14:paraId="2DEC34CF" w14:textId="59B2A9A3" w:rsidR="00081B3D" w:rsidRDefault="00081B3D" w:rsidP="003B00B0">
      <w:pPr>
        <w:ind w:left="-567" w:hanging="567"/>
        <w:rPr>
          <w:color w:val="FF0000"/>
          <w:lang w:val="ro-RO"/>
        </w:rPr>
      </w:pPr>
    </w:p>
    <w:p w14:paraId="3622B426" w14:textId="6C65D8CA" w:rsidR="00081B3D" w:rsidRDefault="00081B3D" w:rsidP="003B00B0">
      <w:pPr>
        <w:ind w:left="-567" w:hanging="567"/>
        <w:rPr>
          <w:color w:val="FF0000"/>
          <w:lang w:val="ro-RO"/>
        </w:rPr>
      </w:pPr>
    </w:p>
    <w:p w14:paraId="1A3AA60F" w14:textId="57015DD9" w:rsidR="00081B3D" w:rsidRDefault="00081B3D" w:rsidP="003B00B0">
      <w:pPr>
        <w:ind w:left="-567" w:hanging="567"/>
        <w:rPr>
          <w:color w:val="FF0000"/>
          <w:lang w:val="ro-RO"/>
        </w:rPr>
      </w:pPr>
    </w:p>
    <w:p w14:paraId="6A7A23D9" w14:textId="6ABE29C0" w:rsidR="00081B3D" w:rsidRDefault="00081B3D" w:rsidP="003B00B0">
      <w:pPr>
        <w:ind w:left="-567" w:hanging="567"/>
        <w:rPr>
          <w:color w:val="FF0000"/>
          <w:lang w:val="ro-RO"/>
        </w:rPr>
      </w:pPr>
    </w:p>
    <w:p w14:paraId="1C549680" w14:textId="741E679E" w:rsidR="00081B3D" w:rsidRDefault="00081B3D" w:rsidP="003B00B0">
      <w:pPr>
        <w:ind w:left="-567" w:hanging="567"/>
        <w:rPr>
          <w:color w:val="FF0000"/>
          <w:lang w:val="ro-RO"/>
        </w:rPr>
      </w:pPr>
    </w:p>
    <w:p w14:paraId="4D79FE4D" w14:textId="5C1DAB02" w:rsidR="00081B3D" w:rsidRDefault="00081B3D" w:rsidP="003B00B0">
      <w:pPr>
        <w:ind w:left="-567" w:hanging="567"/>
        <w:rPr>
          <w:color w:val="FF0000"/>
          <w:lang w:val="ro-RO"/>
        </w:rPr>
      </w:pPr>
    </w:p>
    <w:p w14:paraId="79366029" w14:textId="36140F70" w:rsidR="00081B3D" w:rsidRDefault="00081B3D" w:rsidP="003B00B0">
      <w:pPr>
        <w:ind w:left="-567" w:hanging="567"/>
        <w:rPr>
          <w:color w:val="FF0000"/>
          <w:lang w:val="ro-RO"/>
        </w:rPr>
      </w:pPr>
    </w:p>
    <w:p w14:paraId="3AA10FFC" w14:textId="4FEEF749" w:rsidR="00081B3D" w:rsidRDefault="00081B3D" w:rsidP="003B00B0">
      <w:pPr>
        <w:ind w:left="-567" w:hanging="567"/>
        <w:rPr>
          <w:color w:val="FF0000"/>
          <w:lang w:val="ro-RO"/>
        </w:rPr>
      </w:pPr>
    </w:p>
    <w:p w14:paraId="048DA559" w14:textId="6B7EAFFB" w:rsidR="00081B3D" w:rsidRPr="00507FD2" w:rsidRDefault="00081B3D" w:rsidP="003B00B0">
      <w:pPr>
        <w:widowControl w:val="0"/>
        <w:ind w:right="60"/>
        <w:jc w:val="both"/>
        <w:rPr>
          <w:color w:val="000000" w:themeColor="text1"/>
          <w:lang w:val="ro-RO"/>
        </w:rPr>
      </w:pPr>
    </w:p>
    <w:p w14:paraId="74092B6C" w14:textId="5D985247" w:rsidR="00081B3D" w:rsidRPr="00A561DC" w:rsidRDefault="00081B3D" w:rsidP="003B00B0">
      <w:pPr>
        <w:ind w:left="-567" w:hanging="567"/>
        <w:rPr>
          <w:lang w:val="en-US"/>
        </w:rPr>
      </w:pPr>
    </w:p>
    <w:p w14:paraId="25B2D359" w14:textId="77777777" w:rsidR="00113F01" w:rsidRDefault="00113F01" w:rsidP="003B00B0">
      <w:pPr>
        <w:tabs>
          <w:tab w:val="left" w:pos="1276"/>
        </w:tabs>
        <w:jc w:val="right"/>
        <w:rPr>
          <w:b/>
          <w:lang w:val="ro-RO"/>
        </w:rPr>
      </w:pPr>
    </w:p>
    <w:p w14:paraId="57D7B67B" w14:textId="77777777" w:rsidR="00743B16" w:rsidRDefault="00743B16" w:rsidP="003B00B0">
      <w:pPr>
        <w:tabs>
          <w:tab w:val="left" w:pos="1276"/>
        </w:tabs>
        <w:jc w:val="right"/>
        <w:rPr>
          <w:b/>
          <w:lang w:val="ro-RO"/>
        </w:rPr>
      </w:pPr>
    </w:p>
    <w:p w14:paraId="1EE6E8F9" w14:textId="77777777" w:rsidR="00743B16" w:rsidRDefault="00743B16" w:rsidP="003B00B0">
      <w:pPr>
        <w:tabs>
          <w:tab w:val="left" w:pos="1276"/>
        </w:tabs>
        <w:jc w:val="right"/>
        <w:rPr>
          <w:b/>
          <w:lang w:val="ro-RO"/>
        </w:rPr>
      </w:pPr>
    </w:p>
    <w:p w14:paraId="5A981FA3" w14:textId="09806D1F" w:rsidR="00081B3D" w:rsidRPr="00507FD2" w:rsidRDefault="00081B3D" w:rsidP="003B00B0">
      <w:pPr>
        <w:tabs>
          <w:tab w:val="left" w:pos="1276"/>
        </w:tabs>
        <w:jc w:val="right"/>
        <w:rPr>
          <w:b/>
          <w:lang w:val="ro-RO"/>
        </w:rPr>
      </w:pPr>
      <w:r w:rsidRPr="00507FD2">
        <w:rPr>
          <w:b/>
          <w:lang w:val="ro-RO"/>
        </w:rPr>
        <w:t xml:space="preserve">Anexa nr. </w:t>
      </w:r>
      <w:r w:rsidR="00204DE4">
        <w:rPr>
          <w:b/>
          <w:lang w:val="ro-RO"/>
        </w:rPr>
        <w:t>3</w:t>
      </w:r>
    </w:p>
    <w:p w14:paraId="190299B7" w14:textId="77777777" w:rsidR="00081B3D" w:rsidRPr="00507FD2" w:rsidRDefault="00081B3D" w:rsidP="003B00B0">
      <w:pPr>
        <w:tabs>
          <w:tab w:val="left" w:pos="1276"/>
        </w:tabs>
        <w:jc w:val="right"/>
        <w:rPr>
          <w:b/>
          <w:lang w:val="ro-RO"/>
        </w:rPr>
      </w:pPr>
      <w:r w:rsidRPr="00507FD2">
        <w:rPr>
          <w:b/>
          <w:lang w:val="ro-RO"/>
        </w:rPr>
        <w:t>la Contractul de antrepriză nr. ________</w:t>
      </w:r>
    </w:p>
    <w:p w14:paraId="13CFD1BB" w14:textId="77777777" w:rsidR="00081B3D" w:rsidRPr="00507FD2" w:rsidRDefault="00081B3D" w:rsidP="003B00B0">
      <w:pPr>
        <w:tabs>
          <w:tab w:val="left" w:pos="1276"/>
          <w:tab w:val="left" w:pos="3261"/>
        </w:tabs>
        <w:jc w:val="both"/>
        <w:rPr>
          <w:b/>
          <w:lang w:val="ro-RO"/>
        </w:rPr>
      </w:pPr>
    </w:p>
    <w:p w14:paraId="26ADBB04" w14:textId="77777777" w:rsidR="00081B3D" w:rsidRPr="00507FD2" w:rsidRDefault="00081B3D" w:rsidP="003B00B0">
      <w:pPr>
        <w:tabs>
          <w:tab w:val="left" w:pos="1276"/>
          <w:tab w:val="left" w:pos="3261"/>
        </w:tabs>
        <w:ind w:left="-709"/>
        <w:jc w:val="center"/>
        <w:rPr>
          <w:b/>
          <w:lang w:val="ro-RO"/>
        </w:rPr>
      </w:pPr>
      <w:r w:rsidRPr="00507FD2">
        <w:rPr>
          <w:b/>
          <w:lang w:val="ro-RO"/>
        </w:rPr>
        <w:t xml:space="preserve">                             </w:t>
      </w:r>
    </w:p>
    <w:p w14:paraId="71EC5840" w14:textId="77777777" w:rsidR="00081B3D" w:rsidRPr="00507FD2" w:rsidRDefault="00081B3D" w:rsidP="003B00B0">
      <w:pPr>
        <w:tabs>
          <w:tab w:val="left" w:pos="1276"/>
          <w:tab w:val="left" w:pos="3261"/>
        </w:tabs>
        <w:ind w:left="-709"/>
        <w:jc w:val="center"/>
        <w:rPr>
          <w:b/>
          <w:lang w:val="ro-RO"/>
        </w:rPr>
      </w:pPr>
    </w:p>
    <w:p w14:paraId="6118AB69" w14:textId="6E4876C1" w:rsidR="00081B3D" w:rsidRPr="00507FD2" w:rsidRDefault="00081B3D" w:rsidP="003B00B0">
      <w:pPr>
        <w:tabs>
          <w:tab w:val="left" w:pos="1276"/>
          <w:tab w:val="left" w:pos="3261"/>
        </w:tabs>
        <w:ind w:left="-709"/>
        <w:jc w:val="center"/>
        <w:rPr>
          <w:b/>
          <w:sz w:val="2"/>
          <w:lang w:val="ro-RO"/>
        </w:rPr>
      </w:pPr>
      <w:r w:rsidRPr="00507FD2">
        <w:rPr>
          <w:b/>
          <w:lang w:val="ro-RO"/>
        </w:rPr>
        <w:t>GRAFIC</w:t>
      </w:r>
      <w:r w:rsidR="00204DE4">
        <w:rPr>
          <w:b/>
          <w:lang w:val="ro-RO"/>
        </w:rPr>
        <w:t>UL</w:t>
      </w:r>
      <w:r w:rsidRPr="00507FD2">
        <w:rPr>
          <w:b/>
          <w:lang w:val="ro-RO"/>
        </w:rPr>
        <w:t xml:space="preserve"> DE EXECU</w:t>
      </w:r>
      <w:r w:rsidR="00204DE4">
        <w:rPr>
          <w:b/>
          <w:lang w:val="ro-RO"/>
        </w:rPr>
        <w:t>ȚIE</w:t>
      </w:r>
    </w:p>
    <w:p w14:paraId="0A74C3E6" w14:textId="77777777" w:rsidR="00081B3D" w:rsidRPr="00507FD2" w:rsidRDefault="00081B3D" w:rsidP="003B00B0">
      <w:pPr>
        <w:tabs>
          <w:tab w:val="left" w:pos="1276"/>
          <w:tab w:val="left" w:pos="3261"/>
        </w:tabs>
        <w:ind w:left="-709"/>
        <w:jc w:val="center"/>
        <w:rPr>
          <w:b/>
          <w:sz w:val="2"/>
          <w:lang w:val="ro-RO"/>
        </w:rPr>
      </w:pPr>
    </w:p>
    <w:p w14:paraId="3C8BFF7C" w14:textId="77777777" w:rsidR="00081B3D" w:rsidRPr="00507FD2" w:rsidRDefault="00081B3D" w:rsidP="003B00B0">
      <w:pPr>
        <w:tabs>
          <w:tab w:val="left" w:pos="1276"/>
          <w:tab w:val="left" w:pos="3261"/>
        </w:tabs>
        <w:ind w:left="-709"/>
        <w:jc w:val="center"/>
        <w:rPr>
          <w:b/>
          <w:sz w:val="2"/>
          <w:lang w:val="ro-RO"/>
        </w:rPr>
      </w:pPr>
    </w:p>
    <w:p w14:paraId="61D502F9" w14:textId="3362CBD4" w:rsidR="00081B3D" w:rsidRPr="00507FD2" w:rsidRDefault="00081B3D" w:rsidP="003B00B0">
      <w:pPr>
        <w:tabs>
          <w:tab w:val="left" w:pos="1276"/>
          <w:tab w:val="left" w:pos="3261"/>
        </w:tabs>
        <w:ind w:left="-709"/>
        <w:jc w:val="center"/>
        <w:rPr>
          <w:b/>
          <w:bCs/>
          <w:i/>
          <w:iCs/>
          <w:color w:val="FF0000"/>
          <w:lang w:val="ro-RO"/>
        </w:rPr>
      </w:pPr>
      <w:r w:rsidRPr="00507FD2">
        <w:rPr>
          <w:b/>
          <w:lang w:val="ro-RO"/>
        </w:rPr>
        <w:t xml:space="preserve">- </w:t>
      </w:r>
      <w:r w:rsidRPr="00507FD2">
        <w:rPr>
          <w:b/>
          <w:bCs/>
          <w:i/>
          <w:color w:val="FF0000"/>
          <w:lang w:val="ro-RO"/>
        </w:rPr>
        <w:t xml:space="preserve">conform </w:t>
      </w:r>
      <w:r w:rsidRPr="00507FD2">
        <w:rPr>
          <w:rFonts w:eastAsia="PMingLiU"/>
          <w:b/>
          <w:i/>
          <w:iCs/>
          <w:color w:val="FF0000"/>
          <w:lang w:val="ro-RO" w:eastAsia="zh-CN"/>
        </w:rPr>
        <w:t xml:space="preserve">Anexei nr. 10 </w:t>
      </w:r>
      <w:r w:rsidRPr="00507FD2">
        <w:rPr>
          <w:b/>
          <w:i/>
          <w:iCs/>
          <w:color w:val="FF0000"/>
          <w:lang w:val="ro-RO"/>
        </w:rPr>
        <w:t>la</w:t>
      </w:r>
      <w:r w:rsidRPr="00507FD2">
        <w:rPr>
          <w:b/>
          <w:bCs/>
          <w:i/>
          <w:iCs/>
          <w:color w:val="FF0000"/>
          <w:lang w:val="ro-RO"/>
        </w:rPr>
        <w:t xml:space="preserve"> Documentația standard</w:t>
      </w:r>
      <w:r w:rsidR="0039317E">
        <w:rPr>
          <w:b/>
          <w:bCs/>
          <w:i/>
          <w:iCs/>
          <w:color w:val="FF0000"/>
          <w:lang w:val="ro-RO"/>
        </w:rPr>
        <w:t xml:space="preserve"> aprobată prin Ordimul Ministerului Finanțelor </w:t>
      </w:r>
      <w:r w:rsidR="0039317E" w:rsidRPr="0039317E">
        <w:rPr>
          <w:b/>
          <w:bCs/>
          <w:i/>
          <w:iCs/>
          <w:color w:val="FF0000"/>
          <w:lang w:val="ro-RO"/>
        </w:rPr>
        <w:t>nr.69</w:t>
      </w:r>
      <w:r w:rsidR="0039317E">
        <w:rPr>
          <w:b/>
          <w:bCs/>
          <w:i/>
          <w:iCs/>
          <w:color w:val="FF0000"/>
          <w:lang w:val="ro-RO"/>
        </w:rPr>
        <w:t xml:space="preserve"> </w:t>
      </w:r>
      <w:r w:rsidR="0039317E" w:rsidRPr="0039317E">
        <w:rPr>
          <w:b/>
          <w:bCs/>
          <w:i/>
          <w:iCs/>
          <w:color w:val="FF0000"/>
          <w:lang w:val="ro-RO"/>
        </w:rPr>
        <w:t>din 7 mai 2021</w:t>
      </w:r>
    </w:p>
    <w:p w14:paraId="43DFFCDF" w14:textId="77777777" w:rsidR="00081B3D" w:rsidRPr="00507FD2" w:rsidRDefault="00081B3D" w:rsidP="003B00B0">
      <w:pPr>
        <w:tabs>
          <w:tab w:val="left" w:pos="1276"/>
          <w:tab w:val="left" w:pos="3261"/>
        </w:tabs>
        <w:ind w:left="-709"/>
        <w:jc w:val="center"/>
        <w:rPr>
          <w:b/>
          <w:sz w:val="2"/>
          <w:lang w:val="ro-RO"/>
        </w:rPr>
      </w:pPr>
    </w:p>
    <w:p w14:paraId="02F4DEDE" w14:textId="77777777" w:rsidR="00081B3D" w:rsidRPr="00507FD2" w:rsidRDefault="00081B3D" w:rsidP="003B00B0">
      <w:pPr>
        <w:tabs>
          <w:tab w:val="left" w:pos="1276"/>
          <w:tab w:val="left" w:pos="3261"/>
        </w:tabs>
        <w:ind w:left="-709"/>
        <w:jc w:val="center"/>
        <w:rPr>
          <w:b/>
          <w:sz w:val="2"/>
          <w:lang w:val="ro-RO"/>
        </w:rPr>
      </w:pPr>
    </w:p>
    <w:p w14:paraId="071694B0" w14:textId="77777777" w:rsidR="00081B3D" w:rsidRPr="00507FD2" w:rsidRDefault="00081B3D" w:rsidP="003B00B0">
      <w:pPr>
        <w:tabs>
          <w:tab w:val="left" w:pos="1276"/>
          <w:tab w:val="left" w:pos="3261"/>
        </w:tabs>
        <w:ind w:left="-709"/>
        <w:jc w:val="center"/>
        <w:rPr>
          <w:b/>
          <w:sz w:val="2"/>
          <w:lang w:val="ro-RO"/>
        </w:rPr>
      </w:pPr>
    </w:p>
    <w:p w14:paraId="0852D399" w14:textId="77777777" w:rsidR="00081B3D" w:rsidRPr="00507FD2" w:rsidRDefault="00081B3D" w:rsidP="003B00B0">
      <w:pPr>
        <w:tabs>
          <w:tab w:val="left" w:pos="1276"/>
          <w:tab w:val="left" w:pos="3261"/>
        </w:tabs>
        <w:ind w:left="-709"/>
        <w:jc w:val="center"/>
        <w:rPr>
          <w:b/>
          <w:sz w:val="2"/>
          <w:lang w:val="ro-RO"/>
        </w:rPr>
      </w:pPr>
    </w:p>
    <w:p w14:paraId="6C8C4CC4" w14:textId="77777777" w:rsidR="00081B3D" w:rsidRPr="00507FD2" w:rsidRDefault="00081B3D" w:rsidP="003B00B0">
      <w:pPr>
        <w:tabs>
          <w:tab w:val="left" w:pos="1276"/>
          <w:tab w:val="left" w:pos="3261"/>
        </w:tabs>
        <w:ind w:left="-709"/>
        <w:jc w:val="center"/>
        <w:rPr>
          <w:b/>
          <w:sz w:val="2"/>
          <w:lang w:val="ro-RO"/>
        </w:rPr>
      </w:pPr>
    </w:p>
    <w:p w14:paraId="5D69F4FD" w14:textId="77777777" w:rsidR="00081B3D" w:rsidRPr="00507FD2" w:rsidRDefault="00081B3D" w:rsidP="003B00B0">
      <w:pPr>
        <w:tabs>
          <w:tab w:val="left" w:pos="1276"/>
          <w:tab w:val="left" w:pos="3261"/>
        </w:tabs>
        <w:ind w:left="-709"/>
        <w:jc w:val="center"/>
        <w:rPr>
          <w:b/>
          <w:sz w:val="2"/>
          <w:lang w:val="ro-RO"/>
        </w:rPr>
      </w:pPr>
    </w:p>
    <w:p w14:paraId="44E87589" w14:textId="77777777" w:rsidR="00081B3D" w:rsidRPr="00507FD2" w:rsidRDefault="00081B3D" w:rsidP="003B00B0">
      <w:pPr>
        <w:tabs>
          <w:tab w:val="left" w:pos="1276"/>
          <w:tab w:val="left" w:pos="3261"/>
        </w:tabs>
        <w:ind w:left="-709"/>
        <w:jc w:val="center"/>
        <w:rPr>
          <w:b/>
          <w:sz w:val="2"/>
          <w:lang w:val="ro-RO"/>
        </w:rPr>
      </w:pPr>
    </w:p>
    <w:p w14:paraId="24F1EAA1" w14:textId="77777777" w:rsidR="00081B3D" w:rsidRPr="00507FD2" w:rsidRDefault="00081B3D" w:rsidP="003B00B0">
      <w:pPr>
        <w:tabs>
          <w:tab w:val="left" w:pos="1276"/>
          <w:tab w:val="left" w:pos="3261"/>
        </w:tabs>
        <w:ind w:left="-709"/>
        <w:jc w:val="center"/>
        <w:rPr>
          <w:b/>
          <w:sz w:val="2"/>
          <w:lang w:val="ro-RO"/>
        </w:rPr>
      </w:pPr>
    </w:p>
    <w:p w14:paraId="6FC2DE81" w14:textId="77777777" w:rsidR="00081B3D" w:rsidRPr="00507FD2" w:rsidRDefault="00081B3D" w:rsidP="003B00B0">
      <w:pPr>
        <w:tabs>
          <w:tab w:val="left" w:pos="1276"/>
          <w:tab w:val="left" w:pos="3261"/>
        </w:tabs>
        <w:ind w:left="-709"/>
        <w:jc w:val="center"/>
        <w:rPr>
          <w:b/>
          <w:sz w:val="2"/>
          <w:lang w:val="ro-RO"/>
        </w:rPr>
      </w:pPr>
    </w:p>
    <w:p w14:paraId="21DEE7A9" w14:textId="77777777" w:rsidR="00081B3D" w:rsidRPr="00507FD2" w:rsidRDefault="00081B3D" w:rsidP="003B00B0">
      <w:pPr>
        <w:tabs>
          <w:tab w:val="left" w:pos="1276"/>
          <w:tab w:val="left" w:pos="3261"/>
        </w:tabs>
        <w:ind w:left="-709"/>
        <w:jc w:val="center"/>
        <w:rPr>
          <w:b/>
          <w:sz w:val="2"/>
          <w:lang w:val="ro-RO"/>
        </w:rPr>
      </w:pPr>
    </w:p>
    <w:p w14:paraId="7F6A0E57" w14:textId="77777777" w:rsidR="00081B3D" w:rsidRPr="00507FD2" w:rsidRDefault="00081B3D" w:rsidP="003B00B0">
      <w:pPr>
        <w:tabs>
          <w:tab w:val="left" w:pos="1276"/>
          <w:tab w:val="left" w:pos="3261"/>
        </w:tabs>
        <w:ind w:left="-709"/>
        <w:jc w:val="center"/>
        <w:rPr>
          <w:b/>
          <w:sz w:val="2"/>
          <w:lang w:val="ro-RO"/>
        </w:rPr>
      </w:pPr>
    </w:p>
    <w:p w14:paraId="22B5188B" w14:textId="77777777" w:rsidR="00081B3D" w:rsidRPr="00507FD2" w:rsidRDefault="00081B3D" w:rsidP="003B00B0">
      <w:pPr>
        <w:tabs>
          <w:tab w:val="left" w:pos="1276"/>
          <w:tab w:val="left" w:pos="3261"/>
        </w:tabs>
        <w:ind w:left="-709"/>
        <w:jc w:val="center"/>
        <w:rPr>
          <w:b/>
          <w:sz w:val="2"/>
          <w:lang w:val="ro-RO"/>
        </w:rPr>
      </w:pPr>
    </w:p>
    <w:p w14:paraId="187B4691" w14:textId="77777777" w:rsidR="00081B3D" w:rsidRPr="00507FD2" w:rsidRDefault="00081B3D" w:rsidP="003B00B0">
      <w:pPr>
        <w:tabs>
          <w:tab w:val="left" w:pos="1276"/>
          <w:tab w:val="left" w:pos="3261"/>
        </w:tabs>
        <w:ind w:left="-709"/>
        <w:jc w:val="center"/>
        <w:rPr>
          <w:b/>
          <w:sz w:val="2"/>
          <w:lang w:val="ro-RO"/>
        </w:rPr>
      </w:pPr>
    </w:p>
    <w:p w14:paraId="4C4EF9BF" w14:textId="77777777" w:rsidR="00081B3D" w:rsidRPr="00507FD2" w:rsidRDefault="00081B3D" w:rsidP="003B00B0">
      <w:pPr>
        <w:tabs>
          <w:tab w:val="left" w:pos="1276"/>
          <w:tab w:val="left" w:pos="3261"/>
        </w:tabs>
        <w:ind w:left="-709"/>
        <w:jc w:val="center"/>
        <w:rPr>
          <w:b/>
          <w:sz w:val="2"/>
          <w:lang w:val="ro-RO"/>
        </w:rPr>
      </w:pPr>
    </w:p>
    <w:p w14:paraId="0CD002C2" w14:textId="77777777" w:rsidR="00081B3D" w:rsidRPr="00507FD2" w:rsidRDefault="00081B3D" w:rsidP="003B00B0">
      <w:pPr>
        <w:tabs>
          <w:tab w:val="left" w:pos="1276"/>
          <w:tab w:val="left" w:pos="3261"/>
        </w:tabs>
        <w:ind w:left="-709"/>
        <w:jc w:val="center"/>
        <w:rPr>
          <w:b/>
          <w:sz w:val="2"/>
          <w:lang w:val="ro-RO"/>
        </w:rPr>
      </w:pPr>
    </w:p>
    <w:p w14:paraId="2306954F" w14:textId="77777777" w:rsidR="00081B3D" w:rsidRPr="00507FD2" w:rsidRDefault="00081B3D" w:rsidP="003B00B0">
      <w:pPr>
        <w:tabs>
          <w:tab w:val="left" w:pos="1276"/>
          <w:tab w:val="left" w:pos="3261"/>
        </w:tabs>
        <w:ind w:left="-709"/>
        <w:jc w:val="center"/>
        <w:rPr>
          <w:b/>
          <w:sz w:val="2"/>
          <w:lang w:val="ro-RO"/>
        </w:rPr>
      </w:pPr>
    </w:p>
    <w:p w14:paraId="4E9AC074" w14:textId="77777777" w:rsidR="00081B3D" w:rsidRPr="00507FD2" w:rsidRDefault="00081B3D" w:rsidP="003B00B0">
      <w:pPr>
        <w:tabs>
          <w:tab w:val="left" w:pos="1276"/>
          <w:tab w:val="left" w:pos="3261"/>
        </w:tabs>
        <w:ind w:left="-709"/>
        <w:jc w:val="center"/>
        <w:rPr>
          <w:b/>
          <w:sz w:val="2"/>
          <w:lang w:val="ro-RO"/>
        </w:rPr>
      </w:pPr>
    </w:p>
    <w:p w14:paraId="21D60A4B" w14:textId="77777777" w:rsidR="00081B3D" w:rsidRPr="00507FD2" w:rsidRDefault="00081B3D" w:rsidP="003B00B0">
      <w:pPr>
        <w:tabs>
          <w:tab w:val="left" w:pos="1276"/>
          <w:tab w:val="left" w:pos="3261"/>
        </w:tabs>
        <w:ind w:left="-709"/>
        <w:jc w:val="center"/>
        <w:rPr>
          <w:b/>
          <w:sz w:val="2"/>
          <w:lang w:val="ro-RO"/>
        </w:rPr>
      </w:pPr>
    </w:p>
    <w:p w14:paraId="2B55A528" w14:textId="77777777" w:rsidR="00081B3D" w:rsidRPr="00507FD2" w:rsidRDefault="00081B3D" w:rsidP="003B00B0">
      <w:pPr>
        <w:tabs>
          <w:tab w:val="left" w:pos="1276"/>
          <w:tab w:val="left" w:pos="3261"/>
        </w:tabs>
        <w:ind w:left="-709"/>
        <w:jc w:val="center"/>
        <w:rPr>
          <w:b/>
          <w:sz w:val="2"/>
          <w:lang w:val="ro-RO"/>
        </w:rPr>
      </w:pPr>
    </w:p>
    <w:p w14:paraId="0FADB511" w14:textId="77777777" w:rsidR="00081B3D" w:rsidRPr="00507FD2" w:rsidRDefault="00081B3D" w:rsidP="003B00B0">
      <w:pPr>
        <w:tabs>
          <w:tab w:val="left" w:pos="1276"/>
          <w:tab w:val="left" w:pos="3261"/>
        </w:tabs>
        <w:ind w:left="-709"/>
        <w:jc w:val="center"/>
        <w:rPr>
          <w:b/>
          <w:sz w:val="2"/>
          <w:lang w:val="ro-RO"/>
        </w:rPr>
      </w:pPr>
    </w:p>
    <w:p w14:paraId="1608163C" w14:textId="77777777" w:rsidR="00081B3D" w:rsidRPr="00507FD2" w:rsidRDefault="00081B3D" w:rsidP="003B00B0">
      <w:pPr>
        <w:tabs>
          <w:tab w:val="left" w:pos="1276"/>
          <w:tab w:val="left" w:pos="3261"/>
        </w:tabs>
        <w:ind w:left="-709"/>
        <w:jc w:val="center"/>
        <w:rPr>
          <w:b/>
          <w:sz w:val="2"/>
          <w:lang w:val="ro-RO"/>
        </w:rPr>
      </w:pPr>
    </w:p>
    <w:p w14:paraId="7AF72CE7" w14:textId="77777777" w:rsidR="008B58F6" w:rsidRPr="00492024" w:rsidRDefault="00081B3D" w:rsidP="008B58F6">
      <w:pPr>
        <w:jc w:val="both"/>
        <w:rPr>
          <w:b/>
          <w:color w:val="FF0000"/>
          <w:lang w:val="ro-RO"/>
        </w:rPr>
      </w:pPr>
      <w:r w:rsidRPr="00507FD2">
        <w:rPr>
          <w:b/>
          <w:iCs/>
          <w:noProof/>
          <w:u w:val="single"/>
          <w:lang w:val="ro-RO"/>
        </w:rPr>
        <w:t>Obiectul achiziției</w:t>
      </w:r>
      <w:r w:rsidRPr="00507FD2">
        <w:rPr>
          <w:b/>
          <w:iCs/>
          <w:noProof/>
          <w:lang w:val="ro-RO"/>
        </w:rPr>
        <w:t xml:space="preserve">: </w:t>
      </w:r>
      <w:r w:rsidR="008B58F6" w:rsidRPr="00492024">
        <w:rPr>
          <w:b/>
          <w:color w:val="FF0000"/>
          <w:lang w:val="ro-RO"/>
        </w:rPr>
        <w:t>Lucrări de reparație curentă a acoperișului edificiului CM</w:t>
      </w:r>
    </w:p>
    <w:p w14:paraId="77829A6B" w14:textId="77777777" w:rsidR="008B58F6" w:rsidRPr="00492024" w:rsidRDefault="008B58F6" w:rsidP="008B58F6">
      <w:pPr>
        <w:pStyle w:val="a8"/>
        <w:tabs>
          <w:tab w:val="left" w:pos="1590"/>
          <w:tab w:val="left" w:pos="2016"/>
          <w:tab w:val="left" w:pos="2380"/>
          <w:tab w:val="left" w:pos="2835"/>
        </w:tabs>
        <w:spacing w:before="0" w:beforeAutospacing="0" w:after="0" w:afterAutospacing="0"/>
        <w:jc w:val="both"/>
        <w:rPr>
          <w:b/>
          <w:color w:val="FF0000"/>
          <w:lang w:val="ro-RO"/>
        </w:rPr>
      </w:pPr>
      <w:r w:rsidRPr="00492024">
        <w:rPr>
          <w:b/>
          <w:color w:val="FF0000"/>
          <w:lang w:val="ro-RO"/>
        </w:rPr>
        <w:t>Drochia din str. Mitropolit Varlaam, 2/F, or. Drochia</w:t>
      </w:r>
    </w:p>
    <w:p w14:paraId="04B95819" w14:textId="7C4194D2" w:rsidR="002D4040" w:rsidRDefault="002D4040" w:rsidP="008B58F6">
      <w:pPr>
        <w:pStyle w:val="a8"/>
        <w:tabs>
          <w:tab w:val="left" w:pos="1590"/>
          <w:tab w:val="left" w:pos="2016"/>
          <w:tab w:val="left" w:pos="2380"/>
          <w:tab w:val="left" w:pos="2835"/>
        </w:tabs>
        <w:spacing w:before="0" w:beforeAutospacing="0" w:after="0" w:afterAutospacing="0"/>
        <w:ind w:left="-1134"/>
        <w:jc w:val="both"/>
        <w:rPr>
          <w:color w:val="FF0000"/>
          <w:lang w:val="ro-RO"/>
        </w:rPr>
      </w:pPr>
    </w:p>
    <w:p w14:paraId="16320E5B" w14:textId="195D6BDD" w:rsidR="002D4040" w:rsidRDefault="002D4040" w:rsidP="003B00B0">
      <w:pPr>
        <w:ind w:left="-567" w:hanging="567"/>
        <w:rPr>
          <w:color w:val="FF0000"/>
          <w:lang w:val="ro-RO"/>
        </w:rPr>
      </w:pPr>
    </w:p>
    <w:p w14:paraId="2FFFB69B" w14:textId="000D306E" w:rsidR="002D4040" w:rsidRDefault="002D4040" w:rsidP="003B00B0">
      <w:pPr>
        <w:ind w:left="-567" w:hanging="567"/>
        <w:rPr>
          <w:color w:val="FF0000"/>
          <w:lang w:val="ro-RO"/>
        </w:rPr>
      </w:pPr>
    </w:p>
    <w:p w14:paraId="15079074" w14:textId="5E3D7739" w:rsidR="002D4040" w:rsidRDefault="002D4040" w:rsidP="003B00B0">
      <w:pPr>
        <w:ind w:left="-567" w:hanging="567"/>
        <w:rPr>
          <w:color w:val="FF0000"/>
          <w:lang w:val="ro-RO"/>
        </w:rPr>
      </w:pPr>
    </w:p>
    <w:p w14:paraId="7713BF55" w14:textId="4BA010A5" w:rsidR="002D4040" w:rsidRDefault="002D4040" w:rsidP="003B00B0">
      <w:pPr>
        <w:ind w:left="-567" w:hanging="567"/>
        <w:rPr>
          <w:color w:val="FF0000"/>
          <w:lang w:val="ro-RO"/>
        </w:rPr>
      </w:pPr>
    </w:p>
    <w:p w14:paraId="56AB7204" w14:textId="0A41E8C3" w:rsidR="002D4040" w:rsidRDefault="002D4040" w:rsidP="006C54EB">
      <w:pPr>
        <w:rPr>
          <w:color w:val="FF0000"/>
          <w:lang w:val="ro-RO"/>
        </w:rPr>
      </w:pPr>
      <w:bookmarkStart w:id="0" w:name="_GoBack"/>
      <w:bookmarkEnd w:id="0"/>
    </w:p>
    <w:p w14:paraId="1D8B2422" w14:textId="7DF5F507" w:rsidR="002D4040" w:rsidRDefault="002D4040" w:rsidP="003B00B0">
      <w:pPr>
        <w:ind w:left="-567" w:hanging="567"/>
        <w:rPr>
          <w:color w:val="FF0000"/>
          <w:lang w:val="ro-RO"/>
        </w:rPr>
      </w:pPr>
    </w:p>
    <w:p w14:paraId="5FC61516" w14:textId="4D23DD76" w:rsidR="002D4040" w:rsidRDefault="002D4040" w:rsidP="003B00B0">
      <w:pPr>
        <w:ind w:left="-567" w:hanging="567"/>
        <w:rPr>
          <w:color w:val="FF0000"/>
          <w:lang w:val="ro-RO"/>
        </w:rPr>
      </w:pPr>
    </w:p>
    <w:p w14:paraId="73F3C3FE" w14:textId="69B2D617" w:rsidR="002D4040" w:rsidRDefault="002D4040" w:rsidP="003B00B0">
      <w:pPr>
        <w:ind w:left="-567" w:hanging="567"/>
        <w:rPr>
          <w:color w:val="FF0000"/>
          <w:lang w:val="ro-RO"/>
        </w:rPr>
      </w:pPr>
    </w:p>
    <w:p w14:paraId="0CCC2313" w14:textId="0E6A46E7" w:rsidR="002D4040" w:rsidRDefault="002D4040" w:rsidP="003B00B0">
      <w:pPr>
        <w:ind w:left="-567" w:hanging="567"/>
        <w:rPr>
          <w:color w:val="FF0000"/>
          <w:lang w:val="ro-RO"/>
        </w:rPr>
      </w:pPr>
    </w:p>
    <w:p w14:paraId="1E2ECBD6" w14:textId="044E81E6" w:rsidR="002D4040" w:rsidRDefault="002D4040" w:rsidP="003B00B0">
      <w:pPr>
        <w:ind w:left="-567" w:hanging="567"/>
        <w:rPr>
          <w:color w:val="FF0000"/>
          <w:lang w:val="ro-RO"/>
        </w:rPr>
      </w:pPr>
    </w:p>
    <w:p w14:paraId="52DA0E06" w14:textId="1258E23C" w:rsidR="002D4040" w:rsidRDefault="002D4040" w:rsidP="003B00B0">
      <w:pPr>
        <w:ind w:left="-567" w:hanging="567"/>
        <w:rPr>
          <w:color w:val="FF0000"/>
          <w:lang w:val="ro-RO"/>
        </w:rPr>
      </w:pPr>
    </w:p>
    <w:p w14:paraId="76EBDA68" w14:textId="5126B3FA" w:rsidR="002D4040" w:rsidRDefault="002D4040" w:rsidP="003B00B0">
      <w:pPr>
        <w:ind w:left="-567" w:hanging="567"/>
        <w:rPr>
          <w:color w:val="FF0000"/>
          <w:lang w:val="ro-RO"/>
        </w:rPr>
      </w:pPr>
    </w:p>
    <w:p w14:paraId="54D362BF" w14:textId="4C802CED" w:rsidR="002D4040" w:rsidRDefault="002D4040" w:rsidP="003B00B0">
      <w:pPr>
        <w:ind w:left="-567" w:hanging="567"/>
        <w:rPr>
          <w:color w:val="FF0000"/>
          <w:lang w:val="ro-RO"/>
        </w:rPr>
      </w:pPr>
    </w:p>
    <w:p w14:paraId="6C485D62" w14:textId="4BDB6F44" w:rsidR="002D4040" w:rsidRDefault="002D4040" w:rsidP="003B00B0">
      <w:pPr>
        <w:ind w:left="-567" w:hanging="567"/>
        <w:rPr>
          <w:color w:val="FF0000"/>
          <w:lang w:val="ro-RO"/>
        </w:rPr>
      </w:pPr>
    </w:p>
    <w:p w14:paraId="3C48541A" w14:textId="3DCF3F77" w:rsidR="002D4040" w:rsidRDefault="002D4040" w:rsidP="003B00B0">
      <w:pPr>
        <w:ind w:left="-567" w:hanging="567"/>
        <w:rPr>
          <w:color w:val="FF0000"/>
          <w:lang w:val="ro-RO"/>
        </w:rPr>
      </w:pPr>
    </w:p>
    <w:p w14:paraId="52C27FC9" w14:textId="0AAD2DC5" w:rsidR="002D4040" w:rsidRDefault="002D4040" w:rsidP="003B00B0">
      <w:pPr>
        <w:ind w:left="-567" w:hanging="567"/>
        <w:rPr>
          <w:color w:val="FF0000"/>
          <w:lang w:val="ro-RO"/>
        </w:rPr>
      </w:pPr>
    </w:p>
    <w:p w14:paraId="30C199B0" w14:textId="0E31B47B" w:rsidR="002D4040" w:rsidRDefault="002D4040" w:rsidP="003B00B0">
      <w:pPr>
        <w:ind w:left="-567" w:hanging="567"/>
        <w:rPr>
          <w:color w:val="FF0000"/>
          <w:lang w:val="ro-RO"/>
        </w:rPr>
      </w:pPr>
    </w:p>
    <w:p w14:paraId="23E5875C" w14:textId="3786A27F" w:rsidR="002D4040" w:rsidRDefault="002D4040" w:rsidP="003B00B0">
      <w:pPr>
        <w:ind w:left="-567" w:hanging="567"/>
        <w:rPr>
          <w:color w:val="FF0000"/>
          <w:lang w:val="ro-RO"/>
        </w:rPr>
      </w:pPr>
    </w:p>
    <w:p w14:paraId="4314C651" w14:textId="0F08E5A6" w:rsidR="002D4040" w:rsidRDefault="002D4040" w:rsidP="003B00B0">
      <w:pPr>
        <w:ind w:left="-567" w:hanging="567"/>
        <w:rPr>
          <w:color w:val="FF0000"/>
          <w:lang w:val="ro-RO"/>
        </w:rPr>
      </w:pPr>
    </w:p>
    <w:p w14:paraId="635ECB13" w14:textId="46A17377" w:rsidR="002D4040" w:rsidRDefault="002D4040" w:rsidP="003B00B0">
      <w:pPr>
        <w:ind w:left="-567" w:hanging="567"/>
        <w:rPr>
          <w:color w:val="FF0000"/>
          <w:lang w:val="ro-RO"/>
        </w:rPr>
      </w:pPr>
    </w:p>
    <w:p w14:paraId="3AD774B9" w14:textId="76A5A489" w:rsidR="002D4040" w:rsidRDefault="002D4040" w:rsidP="003B00B0">
      <w:pPr>
        <w:ind w:left="-567" w:hanging="567"/>
        <w:rPr>
          <w:color w:val="FF0000"/>
          <w:lang w:val="ro-RO"/>
        </w:rPr>
      </w:pPr>
    </w:p>
    <w:p w14:paraId="4BA618F9" w14:textId="3E18F661" w:rsidR="002D4040" w:rsidRDefault="002D4040" w:rsidP="003B00B0">
      <w:pPr>
        <w:ind w:left="-567" w:hanging="567"/>
        <w:rPr>
          <w:color w:val="FF0000"/>
          <w:lang w:val="ro-RO"/>
        </w:rPr>
      </w:pPr>
    </w:p>
    <w:p w14:paraId="5EB0AC9F" w14:textId="3ADB313E" w:rsidR="002D4040" w:rsidRDefault="002D4040" w:rsidP="003B00B0">
      <w:pPr>
        <w:ind w:left="-567" w:hanging="567"/>
        <w:rPr>
          <w:color w:val="FF0000"/>
          <w:lang w:val="ro-RO"/>
        </w:rPr>
      </w:pPr>
    </w:p>
    <w:p w14:paraId="05FCFD6E" w14:textId="559319A2" w:rsidR="002D4040" w:rsidRDefault="002D4040" w:rsidP="003B00B0">
      <w:pPr>
        <w:ind w:left="-567" w:hanging="567"/>
        <w:rPr>
          <w:color w:val="FF0000"/>
          <w:lang w:val="ro-RO"/>
        </w:rPr>
      </w:pPr>
    </w:p>
    <w:p w14:paraId="074B504B" w14:textId="6F540B0F" w:rsidR="002D4040" w:rsidRDefault="002D4040" w:rsidP="003B00B0">
      <w:pPr>
        <w:ind w:left="-567" w:hanging="567"/>
        <w:rPr>
          <w:color w:val="FF0000"/>
          <w:lang w:val="ro-RO"/>
        </w:rPr>
      </w:pPr>
    </w:p>
    <w:p w14:paraId="06393909" w14:textId="5C4DC80A" w:rsidR="002D4040" w:rsidRDefault="002D4040" w:rsidP="003B00B0">
      <w:pPr>
        <w:ind w:left="-567" w:hanging="567"/>
        <w:rPr>
          <w:color w:val="FF0000"/>
          <w:lang w:val="ro-RO"/>
        </w:rPr>
      </w:pPr>
    </w:p>
    <w:p w14:paraId="2F000332" w14:textId="2E876DA8" w:rsidR="002D4040" w:rsidRDefault="002D4040" w:rsidP="003B00B0">
      <w:pPr>
        <w:ind w:left="-567" w:hanging="567"/>
        <w:rPr>
          <w:color w:val="FF0000"/>
          <w:lang w:val="ro-RO"/>
        </w:rPr>
      </w:pPr>
    </w:p>
    <w:p w14:paraId="1C868D5E" w14:textId="70E9FFA0" w:rsidR="002D4040" w:rsidRDefault="002D4040" w:rsidP="003B00B0">
      <w:pPr>
        <w:ind w:left="-567" w:hanging="567"/>
        <w:rPr>
          <w:color w:val="FF0000"/>
          <w:lang w:val="ro-RO"/>
        </w:rPr>
      </w:pPr>
    </w:p>
    <w:p w14:paraId="5C008AF8" w14:textId="1BE03106" w:rsidR="002D4040" w:rsidRDefault="002D4040" w:rsidP="003B00B0">
      <w:pPr>
        <w:ind w:left="-567" w:hanging="567"/>
        <w:rPr>
          <w:color w:val="FF0000"/>
          <w:lang w:val="ro-RO"/>
        </w:rPr>
      </w:pPr>
    </w:p>
    <w:p w14:paraId="02C5805C" w14:textId="6DDA0058" w:rsidR="002D4040" w:rsidRDefault="002D4040" w:rsidP="003B00B0">
      <w:pPr>
        <w:ind w:left="-567" w:hanging="567"/>
        <w:rPr>
          <w:color w:val="FF0000"/>
          <w:lang w:val="ro-RO"/>
        </w:rPr>
      </w:pPr>
    </w:p>
    <w:p w14:paraId="5F4C0F47" w14:textId="03F30983" w:rsidR="002D4040" w:rsidRDefault="002D4040" w:rsidP="003B00B0">
      <w:pPr>
        <w:ind w:left="-567" w:hanging="567"/>
        <w:rPr>
          <w:color w:val="FF0000"/>
          <w:lang w:val="ro-RO"/>
        </w:rPr>
      </w:pPr>
    </w:p>
    <w:p w14:paraId="1DC09D97" w14:textId="016A69C6" w:rsidR="002D4040" w:rsidRDefault="002D4040" w:rsidP="003B00B0">
      <w:pPr>
        <w:ind w:left="-567" w:hanging="567"/>
        <w:rPr>
          <w:color w:val="FF0000"/>
          <w:lang w:val="ro-RO"/>
        </w:rPr>
      </w:pPr>
    </w:p>
    <w:p w14:paraId="6A688215" w14:textId="46533F77" w:rsidR="002D4040" w:rsidRDefault="002D4040" w:rsidP="003B00B0">
      <w:pPr>
        <w:ind w:left="-567" w:hanging="567"/>
        <w:rPr>
          <w:color w:val="FF0000"/>
          <w:lang w:val="ro-RO"/>
        </w:rPr>
      </w:pPr>
    </w:p>
    <w:p w14:paraId="02B68363" w14:textId="2EDB278F" w:rsidR="002D4040" w:rsidRDefault="002D4040" w:rsidP="003B00B0">
      <w:pPr>
        <w:ind w:left="-567" w:hanging="567"/>
        <w:rPr>
          <w:color w:val="FF0000"/>
          <w:lang w:val="ro-RO"/>
        </w:rPr>
      </w:pPr>
    </w:p>
    <w:p w14:paraId="28897471" w14:textId="3C44D537" w:rsidR="002D4040" w:rsidRDefault="002D4040" w:rsidP="003B00B0">
      <w:pPr>
        <w:ind w:left="-567" w:hanging="567"/>
        <w:rPr>
          <w:color w:val="FF0000"/>
          <w:lang w:val="ro-RO"/>
        </w:rPr>
      </w:pPr>
    </w:p>
    <w:p w14:paraId="37B4615E" w14:textId="1E082A71" w:rsidR="002D4040" w:rsidRDefault="002D4040" w:rsidP="003B00B0">
      <w:pPr>
        <w:ind w:left="-567" w:hanging="567"/>
        <w:rPr>
          <w:color w:val="FF0000"/>
          <w:lang w:val="ro-RO"/>
        </w:rPr>
      </w:pPr>
    </w:p>
    <w:p w14:paraId="3A50FBFB" w14:textId="4FDF983C" w:rsidR="002D4040" w:rsidRDefault="002D4040" w:rsidP="003B00B0">
      <w:pPr>
        <w:ind w:left="-567" w:hanging="567"/>
        <w:rPr>
          <w:color w:val="FF0000"/>
          <w:lang w:val="ro-RO"/>
        </w:rPr>
      </w:pPr>
    </w:p>
    <w:p w14:paraId="3F1592AB" w14:textId="7C5C893B" w:rsidR="00743B16" w:rsidRDefault="00743B16" w:rsidP="008B58F6">
      <w:pPr>
        <w:rPr>
          <w:color w:val="FF0000"/>
          <w:lang w:val="ro-RO"/>
        </w:rPr>
      </w:pPr>
    </w:p>
    <w:p w14:paraId="05099167" w14:textId="5B1BBE5C" w:rsidR="008B58F6" w:rsidRDefault="008B58F6" w:rsidP="008B58F6">
      <w:pPr>
        <w:rPr>
          <w:color w:val="FF0000"/>
          <w:lang w:val="ro-RO"/>
        </w:rPr>
      </w:pPr>
    </w:p>
    <w:p w14:paraId="5262B420" w14:textId="2FA50E43" w:rsidR="008B58F6" w:rsidRDefault="008B58F6" w:rsidP="008B58F6">
      <w:pPr>
        <w:rPr>
          <w:color w:val="FF0000"/>
          <w:lang w:val="ro-RO"/>
        </w:rPr>
      </w:pPr>
    </w:p>
    <w:p w14:paraId="6A20E3A0" w14:textId="0AC94F50" w:rsidR="008B58F6" w:rsidRDefault="008B58F6" w:rsidP="008B58F6">
      <w:pPr>
        <w:rPr>
          <w:color w:val="FF0000"/>
          <w:lang w:val="ro-RO"/>
        </w:rPr>
      </w:pPr>
    </w:p>
    <w:p w14:paraId="67F46FE6" w14:textId="2775C178" w:rsidR="008B58F6" w:rsidRDefault="008B58F6" w:rsidP="008B58F6">
      <w:pPr>
        <w:rPr>
          <w:color w:val="FF0000"/>
          <w:lang w:val="ro-RO"/>
        </w:rPr>
      </w:pPr>
    </w:p>
    <w:p w14:paraId="6B8BD62F" w14:textId="77777777" w:rsidR="008B58F6" w:rsidRPr="00A561DC" w:rsidRDefault="008B58F6" w:rsidP="008B58F6">
      <w:pPr>
        <w:rPr>
          <w:b/>
          <w:lang w:val="en-US"/>
        </w:rPr>
      </w:pPr>
    </w:p>
    <w:p w14:paraId="719D3E1B" w14:textId="386482F3" w:rsidR="002D4040" w:rsidRPr="00A561DC" w:rsidRDefault="002D4040" w:rsidP="003B00B0">
      <w:pPr>
        <w:ind w:left="-567" w:hanging="567"/>
        <w:jc w:val="center"/>
        <w:rPr>
          <w:b/>
          <w:lang w:val="en-US"/>
        </w:rPr>
      </w:pPr>
      <w:r w:rsidRPr="003B30BE">
        <w:rPr>
          <w:b/>
          <w:lang w:val="en-US"/>
        </w:rPr>
        <w:t>Garanția de bună execuție a Contractului</w:t>
      </w:r>
    </w:p>
    <w:sectPr w:rsidR="002D4040" w:rsidRPr="00A561DC" w:rsidSect="003B00B0">
      <w:pgSz w:w="11906" w:h="16838"/>
      <w:pgMar w:top="426"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64BCCF" w14:textId="77777777" w:rsidR="00B0186F" w:rsidRDefault="00B0186F" w:rsidP="002253A8">
      <w:r>
        <w:separator/>
      </w:r>
    </w:p>
  </w:endnote>
  <w:endnote w:type="continuationSeparator" w:id="0">
    <w:p w14:paraId="3012413B" w14:textId="77777777" w:rsidR="00B0186F" w:rsidRDefault="00B0186F"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57C43" w14:textId="77777777" w:rsidR="00B0186F" w:rsidRDefault="00B0186F" w:rsidP="002253A8">
      <w:r>
        <w:separator/>
      </w:r>
    </w:p>
  </w:footnote>
  <w:footnote w:type="continuationSeparator" w:id="0">
    <w:p w14:paraId="380D3935" w14:textId="77777777" w:rsidR="00B0186F" w:rsidRDefault="00B0186F"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9004DB7"/>
    <w:multiLevelType w:val="hybridMultilevel"/>
    <w:tmpl w:val="2B969446"/>
    <w:lvl w:ilvl="0" w:tplc="1CD0C2BC">
      <w:start w:val="2"/>
      <w:numFmt w:val="lowerLetter"/>
      <w:lvlText w:val="%1)"/>
      <w:lvlJc w:val="left"/>
      <w:pPr>
        <w:ind w:left="345" w:hanging="360"/>
      </w:pPr>
      <w:rPr>
        <w:rFonts w:hint="default"/>
      </w:rPr>
    </w:lvl>
    <w:lvl w:ilvl="1" w:tplc="04190019" w:tentative="1">
      <w:start w:val="1"/>
      <w:numFmt w:val="lowerLetter"/>
      <w:lvlText w:val="%2."/>
      <w:lvlJc w:val="left"/>
      <w:pPr>
        <w:ind w:left="1065" w:hanging="360"/>
      </w:pPr>
    </w:lvl>
    <w:lvl w:ilvl="2" w:tplc="0419001B" w:tentative="1">
      <w:start w:val="1"/>
      <w:numFmt w:val="lowerRoman"/>
      <w:lvlText w:val="%3."/>
      <w:lvlJc w:val="right"/>
      <w:pPr>
        <w:ind w:left="1785" w:hanging="180"/>
      </w:pPr>
    </w:lvl>
    <w:lvl w:ilvl="3" w:tplc="0419000F" w:tentative="1">
      <w:start w:val="1"/>
      <w:numFmt w:val="decimal"/>
      <w:lvlText w:val="%4."/>
      <w:lvlJc w:val="left"/>
      <w:pPr>
        <w:ind w:left="2505" w:hanging="360"/>
      </w:pPr>
    </w:lvl>
    <w:lvl w:ilvl="4" w:tplc="04190019" w:tentative="1">
      <w:start w:val="1"/>
      <w:numFmt w:val="lowerLetter"/>
      <w:lvlText w:val="%5."/>
      <w:lvlJc w:val="left"/>
      <w:pPr>
        <w:ind w:left="3225" w:hanging="360"/>
      </w:pPr>
    </w:lvl>
    <w:lvl w:ilvl="5" w:tplc="0419001B" w:tentative="1">
      <w:start w:val="1"/>
      <w:numFmt w:val="lowerRoman"/>
      <w:lvlText w:val="%6."/>
      <w:lvlJc w:val="right"/>
      <w:pPr>
        <w:ind w:left="3945" w:hanging="180"/>
      </w:pPr>
    </w:lvl>
    <w:lvl w:ilvl="6" w:tplc="0419000F" w:tentative="1">
      <w:start w:val="1"/>
      <w:numFmt w:val="decimal"/>
      <w:lvlText w:val="%7."/>
      <w:lvlJc w:val="left"/>
      <w:pPr>
        <w:ind w:left="4665" w:hanging="360"/>
      </w:pPr>
    </w:lvl>
    <w:lvl w:ilvl="7" w:tplc="04190019" w:tentative="1">
      <w:start w:val="1"/>
      <w:numFmt w:val="lowerLetter"/>
      <w:lvlText w:val="%8."/>
      <w:lvlJc w:val="left"/>
      <w:pPr>
        <w:ind w:left="5385" w:hanging="360"/>
      </w:pPr>
    </w:lvl>
    <w:lvl w:ilvl="8" w:tplc="0419001B" w:tentative="1">
      <w:start w:val="1"/>
      <w:numFmt w:val="lowerRoman"/>
      <w:lvlText w:val="%9."/>
      <w:lvlJc w:val="right"/>
      <w:pPr>
        <w:ind w:left="6105" w:hanging="180"/>
      </w:pPr>
    </w:lvl>
  </w:abstractNum>
  <w:abstractNum w:abstractNumId="11"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9"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5"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3E601B8"/>
    <w:multiLevelType w:val="hybridMultilevel"/>
    <w:tmpl w:val="554EE106"/>
    <w:lvl w:ilvl="0" w:tplc="9CD66B3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6"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5A016C"/>
    <w:multiLevelType w:val="hybridMultilevel"/>
    <w:tmpl w:val="185C06C6"/>
    <w:lvl w:ilvl="0" w:tplc="204AF9DC">
      <w:start w:val="5"/>
      <w:numFmt w:val="lowerLetter"/>
      <w:lvlText w:val="%1)"/>
      <w:lvlJc w:val="left"/>
      <w:pPr>
        <w:ind w:left="345" w:hanging="360"/>
      </w:pPr>
      <w:rPr>
        <w:rFonts w:hint="default"/>
      </w:rPr>
    </w:lvl>
    <w:lvl w:ilvl="1" w:tplc="04190019" w:tentative="1">
      <w:start w:val="1"/>
      <w:numFmt w:val="lowerLetter"/>
      <w:lvlText w:val="%2."/>
      <w:lvlJc w:val="left"/>
      <w:pPr>
        <w:ind w:left="1065" w:hanging="360"/>
      </w:pPr>
    </w:lvl>
    <w:lvl w:ilvl="2" w:tplc="0419001B" w:tentative="1">
      <w:start w:val="1"/>
      <w:numFmt w:val="lowerRoman"/>
      <w:lvlText w:val="%3."/>
      <w:lvlJc w:val="right"/>
      <w:pPr>
        <w:ind w:left="1785" w:hanging="180"/>
      </w:pPr>
    </w:lvl>
    <w:lvl w:ilvl="3" w:tplc="0419000F" w:tentative="1">
      <w:start w:val="1"/>
      <w:numFmt w:val="decimal"/>
      <w:lvlText w:val="%4."/>
      <w:lvlJc w:val="left"/>
      <w:pPr>
        <w:ind w:left="2505" w:hanging="360"/>
      </w:pPr>
    </w:lvl>
    <w:lvl w:ilvl="4" w:tplc="04190019" w:tentative="1">
      <w:start w:val="1"/>
      <w:numFmt w:val="lowerLetter"/>
      <w:lvlText w:val="%5."/>
      <w:lvlJc w:val="left"/>
      <w:pPr>
        <w:ind w:left="3225" w:hanging="360"/>
      </w:pPr>
    </w:lvl>
    <w:lvl w:ilvl="5" w:tplc="0419001B" w:tentative="1">
      <w:start w:val="1"/>
      <w:numFmt w:val="lowerRoman"/>
      <w:lvlText w:val="%6."/>
      <w:lvlJc w:val="right"/>
      <w:pPr>
        <w:ind w:left="3945" w:hanging="180"/>
      </w:pPr>
    </w:lvl>
    <w:lvl w:ilvl="6" w:tplc="0419000F" w:tentative="1">
      <w:start w:val="1"/>
      <w:numFmt w:val="decimal"/>
      <w:lvlText w:val="%7."/>
      <w:lvlJc w:val="left"/>
      <w:pPr>
        <w:ind w:left="4665" w:hanging="360"/>
      </w:pPr>
    </w:lvl>
    <w:lvl w:ilvl="7" w:tplc="04190019" w:tentative="1">
      <w:start w:val="1"/>
      <w:numFmt w:val="lowerLetter"/>
      <w:lvlText w:val="%8."/>
      <w:lvlJc w:val="left"/>
      <w:pPr>
        <w:ind w:left="5385" w:hanging="360"/>
      </w:pPr>
    </w:lvl>
    <w:lvl w:ilvl="8" w:tplc="0419001B" w:tentative="1">
      <w:start w:val="1"/>
      <w:numFmt w:val="lowerRoman"/>
      <w:lvlText w:val="%9."/>
      <w:lvlJc w:val="right"/>
      <w:pPr>
        <w:ind w:left="6105" w:hanging="180"/>
      </w:pPr>
    </w:lvl>
  </w:abstractNum>
  <w:abstractNum w:abstractNumId="39"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4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9"/>
  </w:num>
  <w:num w:numId="3">
    <w:abstractNumId w:val="27"/>
  </w:num>
  <w:num w:numId="4">
    <w:abstractNumId w:val="14"/>
  </w:num>
  <w:num w:numId="5">
    <w:abstractNumId w:val="15"/>
  </w:num>
  <w:num w:numId="6">
    <w:abstractNumId w:val="26"/>
  </w:num>
  <w:num w:numId="7">
    <w:abstractNumId w:val="23"/>
  </w:num>
  <w:num w:numId="8">
    <w:abstractNumId w:val="3"/>
  </w:num>
  <w:num w:numId="9">
    <w:abstractNumId w:val="1"/>
  </w:num>
  <w:num w:numId="10">
    <w:abstractNumId w:val="33"/>
  </w:num>
  <w:num w:numId="11">
    <w:abstractNumId w:val="37"/>
  </w:num>
  <w:num w:numId="12">
    <w:abstractNumId w:val="31"/>
  </w:num>
  <w:num w:numId="13">
    <w:abstractNumId w:val="25"/>
  </w:num>
  <w:num w:numId="14">
    <w:abstractNumId w:val="24"/>
  </w:num>
  <w:num w:numId="15">
    <w:abstractNumId w:val="8"/>
  </w:num>
  <w:num w:numId="16">
    <w:abstractNumId w:val="34"/>
  </w:num>
  <w:num w:numId="17">
    <w:abstractNumId w:val="19"/>
  </w:num>
  <w:num w:numId="18">
    <w:abstractNumId w:val="13"/>
  </w:num>
  <w:num w:numId="19">
    <w:abstractNumId w:val="35"/>
  </w:num>
  <w:num w:numId="20">
    <w:abstractNumId w:val="22"/>
  </w:num>
  <w:num w:numId="21">
    <w:abstractNumId w:val="17"/>
  </w:num>
  <w:num w:numId="22">
    <w:abstractNumId w:val="32"/>
  </w:num>
  <w:num w:numId="23">
    <w:abstractNumId w:val="9"/>
  </w:num>
  <w:num w:numId="24">
    <w:abstractNumId w:val="12"/>
  </w:num>
  <w:num w:numId="25">
    <w:abstractNumId w:val="5"/>
  </w:num>
  <w:num w:numId="26">
    <w:abstractNumId w:val="18"/>
  </w:num>
  <w:num w:numId="27">
    <w:abstractNumId w:val="40"/>
  </w:num>
  <w:num w:numId="28">
    <w:abstractNumId w:val="11"/>
  </w:num>
  <w:num w:numId="29">
    <w:abstractNumId w:val="41"/>
  </w:num>
  <w:num w:numId="30">
    <w:abstractNumId w:val="36"/>
  </w:num>
  <w:num w:numId="31">
    <w:abstractNumId w:val="30"/>
  </w:num>
  <w:num w:numId="32">
    <w:abstractNumId w:val="16"/>
  </w:num>
  <w:num w:numId="33">
    <w:abstractNumId w:val="7"/>
  </w:num>
  <w:num w:numId="34">
    <w:abstractNumId w:val="39"/>
  </w:num>
  <w:num w:numId="35">
    <w:abstractNumId w:val="21"/>
  </w:num>
  <w:num w:numId="36">
    <w:abstractNumId w:val="20"/>
  </w:num>
  <w:num w:numId="37">
    <w:abstractNumId w:val="42"/>
  </w:num>
  <w:num w:numId="38">
    <w:abstractNumId w:val="28"/>
  </w:num>
  <w:num w:numId="39">
    <w:abstractNumId w:val="10"/>
  </w:num>
  <w:num w:numId="40">
    <w:abstractNumId w:val="3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141A"/>
    <w:rsid w:val="0000255E"/>
    <w:rsid w:val="00005F58"/>
    <w:rsid w:val="0001624C"/>
    <w:rsid w:val="00033AC3"/>
    <w:rsid w:val="00035631"/>
    <w:rsid w:val="0004161C"/>
    <w:rsid w:val="000472B2"/>
    <w:rsid w:val="00047970"/>
    <w:rsid w:val="00051427"/>
    <w:rsid w:val="000525AC"/>
    <w:rsid w:val="00056549"/>
    <w:rsid w:val="00060B63"/>
    <w:rsid w:val="00081B3D"/>
    <w:rsid w:val="0009382E"/>
    <w:rsid w:val="000A0DCF"/>
    <w:rsid w:val="000A18B9"/>
    <w:rsid w:val="000A5E9B"/>
    <w:rsid w:val="000B3B9C"/>
    <w:rsid w:val="000B4581"/>
    <w:rsid w:val="000B7E02"/>
    <w:rsid w:val="000C0920"/>
    <w:rsid w:val="000C5D17"/>
    <w:rsid w:val="000C7629"/>
    <w:rsid w:val="000D5DEC"/>
    <w:rsid w:val="000E036C"/>
    <w:rsid w:val="000E247A"/>
    <w:rsid w:val="000F1D5C"/>
    <w:rsid w:val="000F39FB"/>
    <w:rsid w:val="000F3B53"/>
    <w:rsid w:val="000F3B77"/>
    <w:rsid w:val="001063D7"/>
    <w:rsid w:val="001102D9"/>
    <w:rsid w:val="00111A21"/>
    <w:rsid w:val="00113F01"/>
    <w:rsid w:val="00115604"/>
    <w:rsid w:val="0012446C"/>
    <w:rsid w:val="00140916"/>
    <w:rsid w:val="0014686B"/>
    <w:rsid w:val="00152E51"/>
    <w:rsid w:val="00154268"/>
    <w:rsid w:val="001562FF"/>
    <w:rsid w:val="0015781B"/>
    <w:rsid w:val="00160210"/>
    <w:rsid w:val="001623B9"/>
    <w:rsid w:val="00162C15"/>
    <w:rsid w:val="00166B53"/>
    <w:rsid w:val="00172588"/>
    <w:rsid w:val="001856DC"/>
    <w:rsid w:val="00186D37"/>
    <w:rsid w:val="0019383C"/>
    <w:rsid w:val="001A13EE"/>
    <w:rsid w:val="001B02DA"/>
    <w:rsid w:val="001B1435"/>
    <w:rsid w:val="001B6706"/>
    <w:rsid w:val="001B7151"/>
    <w:rsid w:val="001D3121"/>
    <w:rsid w:val="001D6E19"/>
    <w:rsid w:val="001E0B50"/>
    <w:rsid w:val="001E3015"/>
    <w:rsid w:val="001E66BD"/>
    <w:rsid w:val="001F21CC"/>
    <w:rsid w:val="001F713F"/>
    <w:rsid w:val="001F7600"/>
    <w:rsid w:val="00201A38"/>
    <w:rsid w:val="00204861"/>
    <w:rsid w:val="00204DE4"/>
    <w:rsid w:val="00206B52"/>
    <w:rsid w:val="002253A8"/>
    <w:rsid w:val="002300A1"/>
    <w:rsid w:val="00233AFB"/>
    <w:rsid w:val="00234270"/>
    <w:rsid w:val="0024088F"/>
    <w:rsid w:val="0024329E"/>
    <w:rsid w:val="00251F0C"/>
    <w:rsid w:val="002574AA"/>
    <w:rsid w:val="00260733"/>
    <w:rsid w:val="0026309E"/>
    <w:rsid w:val="00263886"/>
    <w:rsid w:val="00264A91"/>
    <w:rsid w:val="00266265"/>
    <w:rsid w:val="0027077D"/>
    <w:rsid w:val="00275DEC"/>
    <w:rsid w:val="00277050"/>
    <w:rsid w:val="0028165F"/>
    <w:rsid w:val="00282271"/>
    <w:rsid w:val="002849A9"/>
    <w:rsid w:val="00291BF7"/>
    <w:rsid w:val="00292A37"/>
    <w:rsid w:val="0029350E"/>
    <w:rsid w:val="00294135"/>
    <w:rsid w:val="002958F9"/>
    <w:rsid w:val="002A2C70"/>
    <w:rsid w:val="002A2F67"/>
    <w:rsid w:val="002A43FB"/>
    <w:rsid w:val="002A5941"/>
    <w:rsid w:val="002A6337"/>
    <w:rsid w:val="002B2526"/>
    <w:rsid w:val="002C382A"/>
    <w:rsid w:val="002D01F5"/>
    <w:rsid w:val="002D4040"/>
    <w:rsid w:val="002E2724"/>
    <w:rsid w:val="002E60A7"/>
    <w:rsid w:val="002F7632"/>
    <w:rsid w:val="00300DE5"/>
    <w:rsid w:val="00304B34"/>
    <w:rsid w:val="00321E3F"/>
    <w:rsid w:val="00327132"/>
    <w:rsid w:val="00327C5E"/>
    <w:rsid w:val="00333744"/>
    <w:rsid w:val="00333770"/>
    <w:rsid w:val="003413F6"/>
    <w:rsid w:val="00351DEC"/>
    <w:rsid w:val="00371BF8"/>
    <w:rsid w:val="00375527"/>
    <w:rsid w:val="00376A3F"/>
    <w:rsid w:val="00382DF9"/>
    <w:rsid w:val="0039317E"/>
    <w:rsid w:val="00396817"/>
    <w:rsid w:val="003A0FC9"/>
    <w:rsid w:val="003A2CB3"/>
    <w:rsid w:val="003B00B0"/>
    <w:rsid w:val="003B2712"/>
    <w:rsid w:val="003B30BE"/>
    <w:rsid w:val="003B758F"/>
    <w:rsid w:val="003B7C42"/>
    <w:rsid w:val="003D048B"/>
    <w:rsid w:val="003D0BEA"/>
    <w:rsid w:val="003D66FD"/>
    <w:rsid w:val="003E07B0"/>
    <w:rsid w:val="003E1E5D"/>
    <w:rsid w:val="003E2E62"/>
    <w:rsid w:val="003E2FA9"/>
    <w:rsid w:val="003E4C11"/>
    <w:rsid w:val="003E5CCC"/>
    <w:rsid w:val="003E5D29"/>
    <w:rsid w:val="003F23F7"/>
    <w:rsid w:val="004013B9"/>
    <w:rsid w:val="004020A6"/>
    <w:rsid w:val="004033E0"/>
    <w:rsid w:val="00410186"/>
    <w:rsid w:val="00417847"/>
    <w:rsid w:val="004179C4"/>
    <w:rsid w:val="00423D94"/>
    <w:rsid w:val="00427B34"/>
    <w:rsid w:val="0043227A"/>
    <w:rsid w:val="00444FC1"/>
    <w:rsid w:val="00446CB5"/>
    <w:rsid w:val="00456F62"/>
    <w:rsid w:val="00462DDB"/>
    <w:rsid w:val="00466801"/>
    <w:rsid w:val="004738A6"/>
    <w:rsid w:val="00483295"/>
    <w:rsid w:val="00484DCD"/>
    <w:rsid w:val="00485825"/>
    <w:rsid w:val="00487645"/>
    <w:rsid w:val="00490082"/>
    <w:rsid w:val="00491EF3"/>
    <w:rsid w:val="00492024"/>
    <w:rsid w:val="00497688"/>
    <w:rsid w:val="004A14B4"/>
    <w:rsid w:val="004A7717"/>
    <w:rsid w:val="004B427E"/>
    <w:rsid w:val="004B544F"/>
    <w:rsid w:val="004B7616"/>
    <w:rsid w:val="004B7A39"/>
    <w:rsid w:val="004C1908"/>
    <w:rsid w:val="004C2067"/>
    <w:rsid w:val="004C517C"/>
    <w:rsid w:val="004D543B"/>
    <w:rsid w:val="004D58FA"/>
    <w:rsid w:val="004D5FB6"/>
    <w:rsid w:val="004D6675"/>
    <w:rsid w:val="004E376F"/>
    <w:rsid w:val="004F03CF"/>
    <w:rsid w:val="004F139E"/>
    <w:rsid w:val="004F242A"/>
    <w:rsid w:val="004F5223"/>
    <w:rsid w:val="00505006"/>
    <w:rsid w:val="00507FD2"/>
    <w:rsid w:val="005119F8"/>
    <w:rsid w:val="00514E81"/>
    <w:rsid w:val="00515829"/>
    <w:rsid w:val="00515950"/>
    <w:rsid w:val="00521C9E"/>
    <w:rsid w:val="005305E7"/>
    <w:rsid w:val="00530E97"/>
    <w:rsid w:val="00530FA2"/>
    <w:rsid w:val="005314F2"/>
    <w:rsid w:val="00533925"/>
    <w:rsid w:val="00533D0F"/>
    <w:rsid w:val="00536E7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C5697"/>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3EB0"/>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3CF6"/>
    <w:rsid w:val="0066762D"/>
    <w:rsid w:val="00667D10"/>
    <w:rsid w:val="00671255"/>
    <w:rsid w:val="00672EA2"/>
    <w:rsid w:val="00676AC3"/>
    <w:rsid w:val="006804AA"/>
    <w:rsid w:val="006804C7"/>
    <w:rsid w:val="00681655"/>
    <w:rsid w:val="006A1986"/>
    <w:rsid w:val="006A4AF0"/>
    <w:rsid w:val="006B0A51"/>
    <w:rsid w:val="006B1708"/>
    <w:rsid w:val="006C059B"/>
    <w:rsid w:val="006C5183"/>
    <w:rsid w:val="006C54EB"/>
    <w:rsid w:val="006C5CDD"/>
    <w:rsid w:val="006E1575"/>
    <w:rsid w:val="006F3CEA"/>
    <w:rsid w:val="006F3FE9"/>
    <w:rsid w:val="006F7543"/>
    <w:rsid w:val="00710F98"/>
    <w:rsid w:val="00713472"/>
    <w:rsid w:val="00713D80"/>
    <w:rsid w:val="0071416D"/>
    <w:rsid w:val="00716D6C"/>
    <w:rsid w:val="00717EB7"/>
    <w:rsid w:val="00721979"/>
    <w:rsid w:val="00724F95"/>
    <w:rsid w:val="00725B94"/>
    <w:rsid w:val="007401A4"/>
    <w:rsid w:val="00741A21"/>
    <w:rsid w:val="00742E71"/>
    <w:rsid w:val="00743B16"/>
    <w:rsid w:val="007458D5"/>
    <w:rsid w:val="007461A7"/>
    <w:rsid w:val="0075011E"/>
    <w:rsid w:val="00754BF8"/>
    <w:rsid w:val="00757D8C"/>
    <w:rsid w:val="007703C5"/>
    <w:rsid w:val="00770883"/>
    <w:rsid w:val="00772EC8"/>
    <w:rsid w:val="007809E6"/>
    <w:rsid w:val="007857A1"/>
    <w:rsid w:val="0079230C"/>
    <w:rsid w:val="007926DA"/>
    <w:rsid w:val="007B611F"/>
    <w:rsid w:val="007B7D0B"/>
    <w:rsid w:val="007C10A5"/>
    <w:rsid w:val="007C4452"/>
    <w:rsid w:val="007D2462"/>
    <w:rsid w:val="007D384D"/>
    <w:rsid w:val="007D3E30"/>
    <w:rsid w:val="007D4903"/>
    <w:rsid w:val="007D522F"/>
    <w:rsid w:val="007D70A6"/>
    <w:rsid w:val="007D79C6"/>
    <w:rsid w:val="007E1AFB"/>
    <w:rsid w:val="007E2AA8"/>
    <w:rsid w:val="007E5D8C"/>
    <w:rsid w:val="007F0F9D"/>
    <w:rsid w:val="007F13AB"/>
    <w:rsid w:val="007F148A"/>
    <w:rsid w:val="00804172"/>
    <w:rsid w:val="008206D2"/>
    <w:rsid w:val="0082321E"/>
    <w:rsid w:val="00830DC9"/>
    <w:rsid w:val="00836975"/>
    <w:rsid w:val="00843EBB"/>
    <w:rsid w:val="0084447C"/>
    <w:rsid w:val="00844D3A"/>
    <w:rsid w:val="00850049"/>
    <w:rsid w:val="00853AED"/>
    <w:rsid w:val="0085584C"/>
    <w:rsid w:val="00861622"/>
    <w:rsid w:val="00873DAF"/>
    <w:rsid w:val="00876031"/>
    <w:rsid w:val="0087715F"/>
    <w:rsid w:val="008811DE"/>
    <w:rsid w:val="00882B2C"/>
    <w:rsid w:val="008848F2"/>
    <w:rsid w:val="00890E88"/>
    <w:rsid w:val="00896BF7"/>
    <w:rsid w:val="008A5BAC"/>
    <w:rsid w:val="008A726D"/>
    <w:rsid w:val="008B58F6"/>
    <w:rsid w:val="008D0253"/>
    <w:rsid w:val="008D1E41"/>
    <w:rsid w:val="008D4994"/>
    <w:rsid w:val="008E095B"/>
    <w:rsid w:val="008E0C1C"/>
    <w:rsid w:val="008E4450"/>
    <w:rsid w:val="008E493B"/>
    <w:rsid w:val="008E6BB8"/>
    <w:rsid w:val="008F119D"/>
    <w:rsid w:val="008F1F1B"/>
    <w:rsid w:val="008F4880"/>
    <w:rsid w:val="008F52FE"/>
    <w:rsid w:val="0090094B"/>
    <w:rsid w:val="009028A9"/>
    <w:rsid w:val="009054AD"/>
    <w:rsid w:val="009056CA"/>
    <w:rsid w:val="009067F3"/>
    <w:rsid w:val="00906928"/>
    <w:rsid w:val="0091221E"/>
    <w:rsid w:val="0091364E"/>
    <w:rsid w:val="00914D28"/>
    <w:rsid w:val="00921D0E"/>
    <w:rsid w:val="00923433"/>
    <w:rsid w:val="00924F17"/>
    <w:rsid w:val="00930A89"/>
    <w:rsid w:val="00936362"/>
    <w:rsid w:val="00954DF6"/>
    <w:rsid w:val="00964062"/>
    <w:rsid w:val="00972D94"/>
    <w:rsid w:val="00975B31"/>
    <w:rsid w:val="0097657D"/>
    <w:rsid w:val="00980544"/>
    <w:rsid w:val="00982811"/>
    <w:rsid w:val="009836C8"/>
    <w:rsid w:val="0099006E"/>
    <w:rsid w:val="00994011"/>
    <w:rsid w:val="009A2887"/>
    <w:rsid w:val="009A67E2"/>
    <w:rsid w:val="009C7C07"/>
    <w:rsid w:val="009D204B"/>
    <w:rsid w:val="009E6BA3"/>
    <w:rsid w:val="009F3343"/>
    <w:rsid w:val="009F5F63"/>
    <w:rsid w:val="009F7AA2"/>
    <w:rsid w:val="00A00174"/>
    <w:rsid w:val="00A07959"/>
    <w:rsid w:val="00A07DC0"/>
    <w:rsid w:val="00A13428"/>
    <w:rsid w:val="00A153F3"/>
    <w:rsid w:val="00A17EDD"/>
    <w:rsid w:val="00A33630"/>
    <w:rsid w:val="00A40288"/>
    <w:rsid w:val="00A415D7"/>
    <w:rsid w:val="00A5170A"/>
    <w:rsid w:val="00A52B34"/>
    <w:rsid w:val="00A52F02"/>
    <w:rsid w:val="00A53EC3"/>
    <w:rsid w:val="00A55D80"/>
    <w:rsid w:val="00A560D0"/>
    <w:rsid w:val="00A561AA"/>
    <w:rsid w:val="00A561DC"/>
    <w:rsid w:val="00A60579"/>
    <w:rsid w:val="00A60B10"/>
    <w:rsid w:val="00A613A0"/>
    <w:rsid w:val="00A6448B"/>
    <w:rsid w:val="00A644C5"/>
    <w:rsid w:val="00A67B03"/>
    <w:rsid w:val="00A733DE"/>
    <w:rsid w:val="00A73F49"/>
    <w:rsid w:val="00A82C99"/>
    <w:rsid w:val="00A858D4"/>
    <w:rsid w:val="00A96D12"/>
    <w:rsid w:val="00AA02DA"/>
    <w:rsid w:val="00AA2C33"/>
    <w:rsid w:val="00AB6DBE"/>
    <w:rsid w:val="00AC624B"/>
    <w:rsid w:val="00AC7602"/>
    <w:rsid w:val="00AD149C"/>
    <w:rsid w:val="00AD43B5"/>
    <w:rsid w:val="00AE5BE5"/>
    <w:rsid w:val="00AE6776"/>
    <w:rsid w:val="00AF5467"/>
    <w:rsid w:val="00B0186F"/>
    <w:rsid w:val="00B04660"/>
    <w:rsid w:val="00B117A2"/>
    <w:rsid w:val="00B1199D"/>
    <w:rsid w:val="00B14ACB"/>
    <w:rsid w:val="00B14DFD"/>
    <w:rsid w:val="00B2050B"/>
    <w:rsid w:val="00B27040"/>
    <w:rsid w:val="00B3074B"/>
    <w:rsid w:val="00B341E6"/>
    <w:rsid w:val="00B35ED7"/>
    <w:rsid w:val="00B40B22"/>
    <w:rsid w:val="00B41485"/>
    <w:rsid w:val="00B423CE"/>
    <w:rsid w:val="00B44AC6"/>
    <w:rsid w:val="00B46D00"/>
    <w:rsid w:val="00B55D5C"/>
    <w:rsid w:val="00B56032"/>
    <w:rsid w:val="00B634DF"/>
    <w:rsid w:val="00B66532"/>
    <w:rsid w:val="00B82FE2"/>
    <w:rsid w:val="00B946F5"/>
    <w:rsid w:val="00B9724B"/>
    <w:rsid w:val="00BA5FCE"/>
    <w:rsid w:val="00BA7783"/>
    <w:rsid w:val="00BB018B"/>
    <w:rsid w:val="00BC1294"/>
    <w:rsid w:val="00BC26F2"/>
    <w:rsid w:val="00BC6E8A"/>
    <w:rsid w:val="00BD37F3"/>
    <w:rsid w:val="00BD656F"/>
    <w:rsid w:val="00BE131B"/>
    <w:rsid w:val="00BE5D62"/>
    <w:rsid w:val="00BF30BA"/>
    <w:rsid w:val="00BF5B35"/>
    <w:rsid w:val="00BF5E4A"/>
    <w:rsid w:val="00BF671F"/>
    <w:rsid w:val="00C12F61"/>
    <w:rsid w:val="00C21726"/>
    <w:rsid w:val="00C27C5D"/>
    <w:rsid w:val="00C31CB2"/>
    <w:rsid w:val="00C42A12"/>
    <w:rsid w:val="00C43F4E"/>
    <w:rsid w:val="00C46966"/>
    <w:rsid w:val="00C512F2"/>
    <w:rsid w:val="00C52CE1"/>
    <w:rsid w:val="00C53942"/>
    <w:rsid w:val="00C602A0"/>
    <w:rsid w:val="00C60F34"/>
    <w:rsid w:val="00C72B41"/>
    <w:rsid w:val="00C730F5"/>
    <w:rsid w:val="00C90546"/>
    <w:rsid w:val="00CB03C8"/>
    <w:rsid w:val="00CB1021"/>
    <w:rsid w:val="00CB471F"/>
    <w:rsid w:val="00CC29C5"/>
    <w:rsid w:val="00CC6CB1"/>
    <w:rsid w:val="00CD2CF8"/>
    <w:rsid w:val="00CD35DA"/>
    <w:rsid w:val="00CD517C"/>
    <w:rsid w:val="00CD5740"/>
    <w:rsid w:val="00CE5893"/>
    <w:rsid w:val="00CE5C70"/>
    <w:rsid w:val="00CF32B1"/>
    <w:rsid w:val="00D1057D"/>
    <w:rsid w:val="00D129EA"/>
    <w:rsid w:val="00D15089"/>
    <w:rsid w:val="00D1634B"/>
    <w:rsid w:val="00D16BA2"/>
    <w:rsid w:val="00D20A5F"/>
    <w:rsid w:val="00D20CCE"/>
    <w:rsid w:val="00D23577"/>
    <w:rsid w:val="00D24095"/>
    <w:rsid w:val="00D270BF"/>
    <w:rsid w:val="00D31C0B"/>
    <w:rsid w:val="00D36E72"/>
    <w:rsid w:val="00D41DE8"/>
    <w:rsid w:val="00D4775F"/>
    <w:rsid w:val="00D511F4"/>
    <w:rsid w:val="00D52A35"/>
    <w:rsid w:val="00D54A54"/>
    <w:rsid w:val="00D6776A"/>
    <w:rsid w:val="00D74147"/>
    <w:rsid w:val="00D84068"/>
    <w:rsid w:val="00D85873"/>
    <w:rsid w:val="00D9145F"/>
    <w:rsid w:val="00D93B23"/>
    <w:rsid w:val="00D965A1"/>
    <w:rsid w:val="00DA346B"/>
    <w:rsid w:val="00DA4DF5"/>
    <w:rsid w:val="00DA535C"/>
    <w:rsid w:val="00DA7566"/>
    <w:rsid w:val="00DB04DD"/>
    <w:rsid w:val="00DB0E74"/>
    <w:rsid w:val="00DC0AAA"/>
    <w:rsid w:val="00DC1098"/>
    <w:rsid w:val="00DD2739"/>
    <w:rsid w:val="00DD46AA"/>
    <w:rsid w:val="00DD4BC8"/>
    <w:rsid w:val="00DD502F"/>
    <w:rsid w:val="00DE1D6E"/>
    <w:rsid w:val="00DE2E1E"/>
    <w:rsid w:val="00DF0CCE"/>
    <w:rsid w:val="00DF247E"/>
    <w:rsid w:val="00DF3392"/>
    <w:rsid w:val="00E0316C"/>
    <w:rsid w:val="00E10B79"/>
    <w:rsid w:val="00E25961"/>
    <w:rsid w:val="00E27053"/>
    <w:rsid w:val="00E610C4"/>
    <w:rsid w:val="00E626BB"/>
    <w:rsid w:val="00E6337A"/>
    <w:rsid w:val="00E646EB"/>
    <w:rsid w:val="00E660C9"/>
    <w:rsid w:val="00E663E7"/>
    <w:rsid w:val="00E73483"/>
    <w:rsid w:val="00E741CF"/>
    <w:rsid w:val="00E75501"/>
    <w:rsid w:val="00E812CD"/>
    <w:rsid w:val="00E824CA"/>
    <w:rsid w:val="00E8684F"/>
    <w:rsid w:val="00E92DDD"/>
    <w:rsid w:val="00E95EE7"/>
    <w:rsid w:val="00EA6F27"/>
    <w:rsid w:val="00EB0B69"/>
    <w:rsid w:val="00EB6408"/>
    <w:rsid w:val="00EC0933"/>
    <w:rsid w:val="00EC52F3"/>
    <w:rsid w:val="00EC6AEB"/>
    <w:rsid w:val="00ED010B"/>
    <w:rsid w:val="00EF3027"/>
    <w:rsid w:val="00EF39F4"/>
    <w:rsid w:val="00F00011"/>
    <w:rsid w:val="00F0024C"/>
    <w:rsid w:val="00F04593"/>
    <w:rsid w:val="00F1144A"/>
    <w:rsid w:val="00F1267E"/>
    <w:rsid w:val="00F16583"/>
    <w:rsid w:val="00F17B9C"/>
    <w:rsid w:val="00F213CC"/>
    <w:rsid w:val="00F260EB"/>
    <w:rsid w:val="00F30437"/>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E3EEF"/>
    <w:rsid w:val="00FF2021"/>
    <w:rsid w:val="00FF2175"/>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5D46AFF2-26C8-45D6-8228-CF2D36C9D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58F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 w:type="character" w:customStyle="1" w:styleId="70">
    <w:name w:val="Основной текст (7) + Полужирный"/>
    <w:rsid w:val="00081B3D"/>
    <w:rPr>
      <w:rFonts w:ascii="Times New Roman" w:eastAsia="Times New Roman" w:hAnsi="Times New Roman" w:cs="Times New Roman"/>
      <w:b/>
      <w:bCs/>
      <w:i w:val="0"/>
      <w:iCs w:val="0"/>
      <w:smallCaps w:val="0"/>
      <w:strike w:val="0"/>
      <w:spacing w:val="0"/>
      <w:sz w:val="22"/>
      <w:szCs w:val="22"/>
    </w:rPr>
  </w:style>
  <w:style w:type="paragraph" w:styleId="aff0">
    <w:name w:val="Revision"/>
    <w:hidden/>
    <w:uiPriority w:val="99"/>
    <w:semiHidden/>
    <w:rsid w:val="00B5603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16950351">
      <w:bodyDiv w:val="1"/>
      <w:marLeft w:val="0"/>
      <w:marRight w:val="0"/>
      <w:marTop w:val="0"/>
      <w:marBottom w:val="0"/>
      <w:divBdr>
        <w:top w:val="none" w:sz="0" w:space="0" w:color="auto"/>
        <w:left w:val="none" w:sz="0" w:space="0" w:color="auto"/>
        <w:bottom w:val="none" w:sz="0" w:space="0" w:color="auto"/>
        <w:right w:val="none" w:sz="0" w:space="0" w:color="auto"/>
      </w:divBdr>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hail.osipov@sanin.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E3C25-1D42-46EC-888A-A10EE48BC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752</TotalTime>
  <Pages>13</Pages>
  <Words>5735</Words>
  <Characters>32694</Characters>
  <Application>Microsoft Office Word</Application>
  <DocSecurity>0</DocSecurity>
  <Lines>272</Lines>
  <Paragraphs>76</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Jardan Veronica Emilian</cp:lastModifiedBy>
  <cp:revision>88</cp:revision>
  <cp:lastPrinted>2026-02-24T11:36:00Z</cp:lastPrinted>
  <dcterms:created xsi:type="dcterms:W3CDTF">2026-01-22T06:44:00Z</dcterms:created>
  <dcterms:modified xsi:type="dcterms:W3CDTF">2026-07-24T08:48:00Z</dcterms:modified>
</cp:coreProperties>
</file>