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D19DA">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DD19DA">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D19DA">
      <w:pPr>
        <w:pStyle w:val="a"/>
        <w:numPr>
          <w:ilvl w:val="0"/>
          <w:numId w:val="21"/>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D19DA">
      <w:pPr>
        <w:pStyle w:val="a"/>
        <w:numPr>
          <w:ilvl w:val="0"/>
          <w:numId w:val="21"/>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D19DA">
      <w:pPr>
        <w:pStyle w:val="a"/>
        <w:numPr>
          <w:ilvl w:val="0"/>
          <w:numId w:val="21"/>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D19DA">
      <w:pPr>
        <w:pStyle w:val="a"/>
        <w:numPr>
          <w:ilvl w:val="0"/>
          <w:numId w:val="21"/>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D19DA">
      <w:pPr>
        <w:pStyle w:val="a"/>
        <w:numPr>
          <w:ilvl w:val="0"/>
          <w:numId w:val="21"/>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D19DA">
      <w:pPr>
        <w:pStyle w:val="a"/>
        <w:numPr>
          <w:ilvl w:val="0"/>
          <w:numId w:val="21"/>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D19DA">
      <w:pPr>
        <w:pStyle w:val="a"/>
        <w:numPr>
          <w:ilvl w:val="0"/>
          <w:numId w:val="21"/>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D19DA">
      <w:pPr>
        <w:pStyle w:val="a"/>
        <w:numPr>
          <w:ilvl w:val="0"/>
          <w:numId w:val="21"/>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D19DA">
      <w:pPr>
        <w:pStyle w:val="a"/>
        <w:numPr>
          <w:ilvl w:val="0"/>
          <w:numId w:val="21"/>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D19DA">
      <w:pPr>
        <w:pStyle w:val="a"/>
        <w:numPr>
          <w:ilvl w:val="0"/>
          <w:numId w:val="21"/>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D19DA">
      <w:pPr>
        <w:pStyle w:val="a"/>
        <w:numPr>
          <w:ilvl w:val="0"/>
          <w:numId w:val="21"/>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D19DA">
      <w:pPr>
        <w:pStyle w:val="a"/>
        <w:numPr>
          <w:ilvl w:val="0"/>
          <w:numId w:val="21"/>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D19DA">
      <w:pPr>
        <w:pStyle w:val="a"/>
        <w:numPr>
          <w:ilvl w:val="0"/>
          <w:numId w:val="21"/>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D19DA">
      <w:pPr>
        <w:pStyle w:val="a"/>
        <w:numPr>
          <w:ilvl w:val="0"/>
          <w:numId w:val="21"/>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D19DA">
      <w:pPr>
        <w:pStyle w:val="a"/>
        <w:numPr>
          <w:ilvl w:val="0"/>
          <w:numId w:val="21"/>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D19DA">
      <w:pPr>
        <w:pStyle w:val="a"/>
        <w:numPr>
          <w:ilvl w:val="0"/>
          <w:numId w:val="21"/>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D19DA">
      <w:pPr>
        <w:pStyle w:val="a"/>
        <w:numPr>
          <w:ilvl w:val="0"/>
          <w:numId w:val="21"/>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D19DA">
      <w:pPr>
        <w:pStyle w:val="a"/>
        <w:numPr>
          <w:ilvl w:val="0"/>
          <w:numId w:val="21"/>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D19DA">
      <w:pPr>
        <w:pStyle w:val="a"/>
        <w:numPr>
          <w:ilvl w:val="0"/>
          <w:numId w:val="21"/>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D19DA">
      <w:pPr>
        <w:pStyle w:val="a"/>
        <w:numPr>
          <w:ilvl w:val="0"/>
          <w:numId w:val="21"/>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D19DA">
      <w:pPr>
        <w:pStyle w:val="a"/>
        <w:numPr>
          <w:ilvl w:val="0"/>
          <w:numId w:val="21"/>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D19DA">
      <w:pPr>
        <w:pStyle w:val="a"/>
        <w:numPr>
          <w:ilvl w:val="0"/>
          <w:numId w:val="21"/>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D19DA">
      <w:pPr>
        <w:pStyle w:val="a"/>
        <w:numPr>
          <w:ilvl w:val="0"/>
          <w:numId w:val="21"/>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D19DA">
      <w:pPr>
        <w:pStyle w:val="a"/>
        <w:numPr>
          <w:ilvl w:val="0"/>
          <w:numId w:val="21"/>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D19DA">
      <w:pPr>
        <w:pStyle w:val="a"/>
        <w:numPr>
          <w:ilvl w:val="0"/>
          <w:numId w:val="21"/>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D19DA">
      <w:pPr>
        <w:pStyle w:val="a"/>
        <w:numPr>
          <w:ilvl w:val="0"/>
          <w:numId w:val="21"/>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D19DA">
      <w:pPr>
        <w:pStyle w:val="a"/>
        <w:numPr>
          <w:ilvl w:val="0"/>
          <w:numId w:val="21"/>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D19DA">
      <w:pPr>
        <w:pStyle w:val="a"/>
        <w:numPr>
          <w:ilvl w:val="0"/>
          <w:numId w:val="21"/>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D19DA">
      <w:pPr>
        <w:pStyle w:val="a"/>
        <w:numPr>
          <w:ilvl w:val="0"/>
          <w:numId w:val="14"/>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D19DA">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D19DA">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DD19DA">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D19DA">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B2F77" w:rsidP="00DD19DA">
      <w:pPr>
        <w:pStyle w:val="a"/>
        <w:numPr>
          <w:ilvl w:val="0"/>
          <w:numId w:val="15"/>
        </w:numPr>
        <w:tabs>
          <w:tab w:val="clear" w:pos="1134"/>
          <w:tab w:val="left" w:pos="-284"/>
          <w:tab w:val="left" w:pos="284"/>
        </w:tabs>
        <w:spacing w:after="120"/>
        <w:ind w:left="-284" w:firstLine="284"/>
      </w:pPr>
      <w:hyperlink r:id="rId8"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rsidR="00A50D0A" w:rsidRPr="00FF430B" w:rsidRDefault="00033577" w:rsidP="00DD19DA">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DD19DA">
      <w:pPr>
        <w:pStyle w:val="a"/>
        <w:numPr>
          <w:ilvl w:val="0"/>
          <w:numId w:val="14"/>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DD19DA">
      <w:pPr>
        <w:pStyle w:val="a"/>
        <w:numPr>
          <w:ilvl w:val="0"/>
          <w:numId w:val="14"/>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DD19DA">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D19DA">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D19DA">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D19DA">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D19DA">
      <w:pPr>
        <w:pStyle w:val="a"/>
        <w:numPr>
          <w:ilvl w:val="0"/>
          <w:numId w:val="14"/>
        </w:numPr>
        <w:tabs>
          <w:tab w:val="clear" w:pos="1134"/>
          <w:tab w:val="left" w:pos="-284"/>
          <w:tab w:val="left" w:pos="196"/>
          <w:tab w:val="left" w:pos="426"/>
        </w:tabs>
        <w:spacing w:after="120"/>
        <w:ind w:left="-284" w:firstLine="284"/>
      </w:pPr>
      <w:r w:rsidRPr="00FF430B">
        <w:lastRenderedPageBreak/>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D19DA">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D19DA">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D19DA">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D19DA">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D19DA">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D19DA">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D19DA">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D19DA">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D19DA">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D19DA">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w:t>
      </w:r>
      <w:r w:rsidRPr="00FF430B">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lastRenderedPageBreak/>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lastRenderedPageBreak/>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lastRenderedPageBreak/>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lastRenderedPageBreak/>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 xml:space="preserve">nu prezintă clarificări sau nu completează informațiile sau documentele solicitate de </w:t>
      </w:r>
      <w:r w:rsidR="00026A54" w:rsidRPr="00FF430B">
        <w:lastRenderedPageBreak/>
        <w:t>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D5219F" w:rsidRDefault="000E4D7D" w:rsidP="009F1E2C">
      <w:pPr>
        <w:pStyle w:val="af3"/>
        <w:shd w:val="clear" w:color="auto" w:fill="FFFFFF"/>
        <w:tabs>
          <w:tab w:val="left" w:pos="-284"/>
        </w:tabs>
        <w:ind w:left="-284" w:firstLine="284"/>
        <w:rPr>
          <w:color w:val="000000" w:themeColor="text1"/>
          <w:lang w:val="en-US" w:eastAsia="it-IT"/>
        </w:rPr>
      </w:pPr>
      <w:r w:rsidRPr="00D5219F">
        <w:rPr>
          <w:b/>
          <w:color w:val="000000" w:themeColor="text1"/>
          <w:lang w:val="en-US"/>
        </w:rPr>
        <w:t>9</w:t>
      </w:r>
      <w:r w:rsidR="0024699C" w:rsidRPr="00D5219F">
        <w:rPr>
          <w:b/>
          <w:color w:val="000000" w:themeColor="text1"/>
          <w:lang w:val="en-US"/>
        </w:rPr>
        <w:t>8</w:t>
      </w:r>
      <w:r w:rsidR="00B00190" w:rsidRPr="00D5219F">
        <w:rPr>
          <w:b/>
          <w:color w:val="000000" w:themeColor="text1"/>
          <w:lang w:val="en-US"/>
        </w:rPr>
        <w:t xml:space="preserve">. </w:t>
      </w:r>
      <w:r w:rsidR="009C11B3" w:rsidRPr="00D5219F">
        <w:rPr>
          <w:b/>
          <w:color w:val="000000" w:themeColor="text1"/>
          <w:lang w:val="en-US"/>
        </w:rPr>
        <w:t xml:space="preserve"> </w:t>
      </w:r>
      <w:r w:rsidR="00B00190" w:rsidRPr="00D5219F">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lastRenderedPageBreak/>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lastRenderedPageBreak/>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AE2771" w:rsidRDefault="00AE2771" w:rsidP="00615E49">
      <w:pPr>
        <w:spacing w:after="160" w:line="276" w:lineRule="auto"/>
        <w:rPr>
          <w:rFonts w:ascii="Calibri" w:eastAsia="Calibri" w:hAnsi="Calibri"/>
          <w:noProof w:val="0"/>
          <w:sz w:val="22"/>
          <w:szCs w:val="22"/>
        </w:rPr>
      </w:pPr>
    </w:p>
    <w:p w:rsidR="000356E9" w:rsidRPr="00FF430B" w:rsidRDefault="000356E9" w:rsidP="000356E9">
      <w:pPr>
        <w:rPr>
          <w:noProof w:val="0"/>
        </w:rPr>
      </w:pPr>
    </w:p>
    <w:p w:rsidR="000356E9" w:rsidRPr="00AD710D" w:rsidRDefault="000356E9" w:rsidP="000356E9">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p>
    <w:p w:rsidR="000356E9" w:rsidRDefault="000356E9" w:rsidP="000356E9">
      <w:pPr>
        <w:shd w:val="clear" w:color="auto" w:fill="FFFFFF" w:themeFill="background1"/>
        <w:spacing w:before="120"/>
        <w:rPr>
          <w:b/>
          <w:bCs/>
          <w:szCs w:val="32"/>
        </w:rPr>
      </w:pPr>
      <w:r w:rsidRPr="00FF430B">
        <w:rPr>
          <w:b/>
          <w:noProof w:val="0"/>
          <w:lang w:eastAsia="ru-RU"/>
        </w:rPr>
        <w:t>privind achiziționarea</w:t>
      </w:r>
      <w:r>
        <w:rPr>
          <w:b/>
          <w:noProof w:val="0"/>
          <w:lang w:eastAsia="ru-RU"/>
        </w:rPr>
        <w:t>:</w:t>
      </w:r>
      <w:r w:rsidRPr="00AD710D">
        <w:rPr>
          <w:b/>
          <w:noProof w:val="0"/>
          <w:sz w:val="22"/>
          <w:lang w:eastAsia="ru-RU"/>
        </w:rPr>
        <w:t xml:space="preserve"> </w:t>
      </w:r>
      <w:r>
        <w:rPr>
          <w:b/>
          <w:bCs/>
          <w:szCs w:val="32"/>
          <w:lang w:val="it-IT"/>
        </w:rPr>
        <w:t>Lucrări de repara</w:t>
      </w:r>
      <w:r>
        <w:rPr>
          <w:b/>
          <w:bCs/>
          <w:szCs w:val="32"/>
        </w:rPr>
        <w:t xml:space="preserve">ție a stradelei Păcii, din or. Nisporeni </w:t>
      </w:r>
    </w:p>
    <w:p w:rsidR="000356E9" w:rsidRPr="00FF430B" w:rsidRDefault="000356E9" w:rsidP="000356E9">
      <w:pPr>
        <w:shd w:val="clear" w:color="auto" w:fill="FFFFFF" w:themeFill="background1"/>
        <w:spacing w:before="120"/>
        <w:rPr>
          <w:b/>
          <w:noProof w:val="0"/>
          <w:lang w:eastAsia="ru-RU"/>
        </w:rPr>
      </w:pPr>
      <w:r w:rsidRPr="00FF430B">
        <w:rPr>
          <w:b/>
          <w:noProof w:val="0"/>
          <w:lang w:eastAsia="ru-RU"/>
        </w:rPr>
        <w:t>prin procedura de achiziție</w:t>
      </w:r>
      <w:r>
        <w:rPr>
          <w:b/>
          <w:noProof w:val="0"/>
          <w:lang w:eastAsia="ru-RU"/>
        </w:rPr>
        <w:t>: COP</w:t>
      </w:r>
    </w:p>
    <w:p w:rsidR="000356E9" w:rsidRPr="00FF430B" w:rsidRDefault="000356E9" w:rsidP="000356E9">
      <w:pPr>
        <w:shd w:val="clear" w:color="auto" w:fill="FFFFFF" w:themeFill="background1"/>
        <w:spacing w:before="120"/>
        <w:outlineLvl w:val="0"/>
        <w:rPr>
          <w:b/>
          <w:noProof w:val="0"/>
          <w:sz w:val="32"/>
          <w:szCs w:val="32"/>
          <w:lang w:eastAsia="ru-RU"/>
        </w:rPr>
      </w:pPr>
    </w:p>
    <w:p w:rsidR="000356E9" w:rsidRPr="00C9182F" w:rsidRDefault="000356E9" w:rsidP="000356E9">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C9182F">
        <w:rPr>
          <w:b/>
          <w:noProof w:val="0"/>
          <w:lang w:val="en-US" w:eastAsia="ru-RU"/>
        </w:rPr>
        <w:t>Denumirea</w:t>
      </w:r>
      <w:r>
        <w:rPr>
          <w:b/>
          <w:noProof w:val="0"/>
          <w:lang w:eastAsia="ru-RU"/>
        </w:rPr>
        <w:t xml:space="preserve"> </w:t>
      </w:r>
      <w:r w:rsidRPr="00C9182F">
        <w:rPr>
          <w:b/>
          <w:noProof w:val="0"/>
          <w:lang w:val="en-US" w:eastAsia="ru-RU"/>
        </w:rPr>
        <w:t>autorității</w:t>
      </w:r>
      <w:r>
        <w:rPr>
          <w:b/>
          <w:noProof w:val="0"/>
          <w:lang w:eastAsia="ru-RU"/>
        </w:rPr>
        <w:t xml:space="preserve"> </w:t>
      </w:r>
      <w:r w:rsidRPr="00C9182F">
        <w:rPr>
          <w:b/>
          <w:noProof w:val="0"/>
          <w:lang w:val="en-US" w:eastAsia="ru-RU"/>
        </w:rPr>
        <w:t xml:space="preserve">contractante: </w:t>
      </w:r>
      <w:r>
        <w:rPr>
          <w:b/>
          <w:noProof w:val="0"/>
          <w:lang w:eastAsia="ru-RU"/>
        </w:rPr>
        <w:t>Primăria or. Nisporeni</w:t>
      </w:r>
    </w:p>
    <w:p w:rsidR="000356E9" w:rsidRPr="00BE362C" w:rsidRDefault="000356E9" w:rsidP="000356E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C9182F">
        <w:rPr>
          <w:rFonts w:eastAsia="Calibri"/>
          <w:noProof w:val="0"/>
        </w:rPr>
        <w:t xml:space="preserve"> </w:t>
      </w:r>
      <w:r>
        <w:rPr>
          <w:rFonts w:eastAsia="Calibri"/>
          <w:noProof w:val="0"/>
        </w:rPr>
        <w:t>1007601006737</w:t>
      </w:r>
    </w:p>
    <w:p w:rsidR="000356E9" w:rsidRPr="00BE362C" w:rsidRDefault="000356E9" w:rsidP="000356E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C9182F">
        <w:rPr>
          <w:b/>
          <w:noProof w:val="0"/>
          <w:lang w:val="en-US" w:eastAsia="ru-RU"/>
        </w:rPr>
        <w:t>Adresa</w:t>
      </w:r>
      <w:r w:rsidRPr="00C9182F">
        <w:rPr>
          <w:rFonts w:eastAsia="Calibri"/>
          <w:noProof w:val="0"/>
        </w:rPr>
        <w:t xml:space="preserve"> </w:t>
      </w:r>
      <w:r>
        <w:rPr>
          <w:rFonts w:eastAsia="Calibri"/>
          <w:noProof w:val="0"/>
        </w:rPr>
        <w:t>MD 6401,or. Nisporeni, str. Alexandru cel Bun, nr. 55</w:t>
      </w:r>
    </w:p>
    <w:p w:rsidR="000356E9" w:rsidRPr="00BE362C" w:rsidRDefault="000356E9" w:rsidP="000356E9">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eastAsia="ru-RU"/>
        </w:rPr>
        <w:t xml:space="preserve"> </w:t>
      </w:r>
      <w:r w:rsidRPr="00BE362C">
        <w:rPr>
          <w:b/>
          <w:noProof w:val="0"/>
          <w:lang w:val="ru-RU" w:eastAsia="ru-RU"/>
        </w:rPr>
        <w:t>de</w:t>
      </w:r>
      <w:r>
        <w:rPr>
          <w:b/>
          <w:noProof w:val="0"/>
          <w:lang w:eastAsia="ru-RU"/>
        </w:rPr>
        <w:t xml:space="preserve"> </w:t>
      </w:r>
      <w:r w:rsidRPr="00BE362C">
        <w:rPr>
          <w:b/>
          <w:noProof w:val="0"/>
          <w:lang w:val="ru-RU" w:eastAsia="ru-RU"/>
        </w:rPr>
        <w:t>telefon:</w:t>
      </w:r>
      <w:r>
        <w:rPr>
          <w:b/>
          <w:noProof w:val="0"/>
          <w:lang w:eastAsia="ru-RU"/>
        </w:rPr>
        <w:t xml:space="preserve"> </w:t>
      </w:r>
      <w:r w:rsidRPr="00C9182F">
        <w:rPr>
          <w:noProof w:val="0"/>
          <w:lang w:eastAsia="ru-RU"/>
        </w:rPr>
        <w:t>067710858/</w:t>
      </w:r>
      <w:r w:rsidRPr="00BE362C">
        <w:rPr>
          <w:b/>
          <w:noProof w:val="0"/>
          <w:lang w:val="ru-RU" w:eastAsia="ru-RU"/>
        </w:rPr>
        <w:t xml:space="preserve"> </w:t>
      </w:r>
      <w:r>
        <w:rPr>
          <w:rFonts w:eastAsia="Calibri"/>
          <w:noProof w:val="0"/>
        </w:rPr>
        <w:t>026423242</w:t>
      </w:r>
    </w:p>
    <w:p w:rsidR="000356E9" w:rsidRPr="00BE362C" w:rsidRDefault="000356E9" w:rsidP="000356E9">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6D41F1">
        <w:rPr>
          <w:noProof w:val="0"/>
          <w:shd w:val="clear" w:color="auto" w:fill="FFFFFF" w:themeFill="background1"/>
          <w:lang w:val="it-IT" w:eastAsia="ru-RU"/>
        </w:rPr>
        <w:t>ecaterina.valicov@</w:t>
      </w:r>
      <w:r>
        <w:rPr>
          <w:noProof w:val="0"/>
          <w:shd w:val="clear" w:color="auto" w:fill="FFFFFF" w:themeFill="background1"/>
          <w:lang w:val="it-IT" w:eastAsia="ru-RU"/>
        </w:rPr>
        <w:t>gmail.com</w:t>
      </w:r>
    </w:p>
    <w:p w:rsidR="000356E9" w:rsidRPr="00FF430B" w:rsidRDefault="000356E9" w:rsidP="000356E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0356E9" w:rsidRPr="00FF430B" w:rsidRDefault="000356E9" w:rsidP="000356E9">
      <w:pPr>
        <w:numPr>
          <w:ilvl w:val="0"/>
          <w:numId w:val="1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163C4B">
        <w:rPr>
          <w:b/>
          <w:noProof w:val="0"/>
          <w:lang w:val="it-IT" w:eastAsia="ru-RU"/>
        </w:rPr>
        <w:t xml:space="preserve"> </w:t>
      </w:r>
      <w:r>
        <w:rPr>
          <w:b/>
          <w:noProof w:val="0"/>
          <w:lang w:val="it-IT" w:eastAsia="ru-RU"/>
        </w:rPr>
        <w:t>Institu</w:t>
      </w:r>
      <w:r>
        <w:rPr>
          <w:b/>
          <w:noProof w:val="0"/>
          <w:lang w:eastAsia="ru-RU"/>
        </w:rPr>
        <w:t>ție publică</w:t>
      </w:r>
    </w:p>
    <w:p w:rsidR="000356E9" w:rsidRPr="00FF430B" w:rsidRDefault="000356E9" w:rsidP="000356E9">
      <w:pPr>
        <w:numPr>
          <w:ilvl w:val="0"/>
          <w:numId w:val="1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356E9" w:rsidRPr="00D55BCB" w:rsidTr="00E1072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356E9" w:rsidRPr="00D55BCB" w:rsidRDefault="000356E9" w:rsidP="00E10722">
            <w:pPr>
              <w:shd w:val="clear" w:color="auto" w:fill="FFFFFF" w:themeFill="background1"/>
              <w:spacing w:before="120"/>
              <w:jc w:val="center"/>
              <w:rPr>
                <w:b/>
                <w:noProof w:val="0"/>
                <w:sz w:val="20"/>
                <w:lang w:eastAsia="ru-RU"/>
              </w:rPr>
            </w:pPr>
            <w:r w:rsidRPr="00D55BCB">
              <w:rPr>
                <w:b/>
                <w:noProof w:val="0"/>
                <w:sz w:val="20"/>
                <w:szCs w:val="22"/>
                <w:lang w:eastAsia="ru-RU"/>
              </w:rPr>
              <w:t>Valoarea estimată</w:t>
            </w:r>
            <w:r w:rsidRPr="00D55BCB">
              <w:rPr>
                <w:b/>
                <w:noProof w:val="0"/>
                <w:sz w:val="20"/>
                <w:szCs w:val="22"/>
                <w:lang w:eastAsia="ru-RU"/>
              </w:rPr>
              <w:br/>
              <w:t>(se va indica pentru fiecare lot în parte)</w:t>
            </w:r>
          </w:p>
        </w:tc>
      </w:tr>
      <w:tr w:rsidR="000356E9" w:rsidRPr="00D55BCB" w:rsidTr="00E1072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rPr>
                <w:noProof w:val="0"/>
                <w:sz w:val="20"/>
                <w:lang w:eastAsia="ru-RU"/>
              </w:rPr>
            </w:pPr>
            <w:r w:rsidRPr="00D55BCB">
              <w:rPr>
                <w:bCs/>
                <w:sz w:val="20"/>
                <w:szCs w:val="22"/>
                <w:lang w:val="it-IT"/>
              </w:rPr>
              <w:t>Lucrări de repara</w:t>
            </w:r>
            <w:r w:rsidRPr="00D55BCB">
              <w:rPr>
                <w:bCs/>
                <w:sz w:val="20"/>
                <w:szCs w:val="22"/>
              </w:rPr>
              <w:t>ție a stradelei Păcii, din or. Nisporeni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r w:rsidRPr="00D55BCB">
              <w:rPr>
                <w:noProof w:val="0"/>
                <w:sz w:val="20"/>
                <w:szCs w:val="22"/>
                <w:lang w:eastAsia="ru-RU"/>
              </w:rPr>
              <w:t>unit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r w:rsidRPr="00D55BCB">
              <w:rPr>
                <w:noProof w:val="0"/>
                <w:sz w:val="20"/>
                <w:szCs w:val="22"/>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r w:rsidRPr="00D55BCB">
              <w:rPr>
                <w:noProof w:val="0"/>
                <w:sz w:val="20"/>
                <w:szCs w:val="22"/>
                <w:lang w:eastAsia="ru-RU"/>
              </w:rPr>
              <w:t xml:space="preserve">Conform Caietului de sracini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356E9" w:rsidRPr="00D55BCB" w:rsidRDefault="000356E9" w:rsidP="00E10722">
            <w:pPr>
              <w:shd w:val="clear" w:color="auto" w:fill="FFFFFF" w:themeFill="background1"/>
              <w:spacing w:before="120"/>
              <w:jc w:val="center"/>
              <w:rPr>
                <w:b/>
                <w:noProof w:val="0"/>
                <w:sz w:val="20"/>
                <w:lang w:eastAsia="ru-RU"/>
              </w:rPr>
            </w:pPr>
            <w:r w:rsidRPr="00D55BCB">
              <w:rPr>
                <w:b/>
                <w:bCs/>
                <w:sz w:val="20"/>
                <w:szCs w:val="22"/>
                <w:lang w:val="en-US"/>
              </w:rPr>
              <w:t xml:space="preserve">418 388,57 </w:t>
            </w:r>
            <w:r w:rsidRPr="00D55BCB">
              <w:rPr>
                <w:b/>
                <w:noProof w:val="0"/>
                <w:sz w:val="20"/>
                <w:szCs w:val="22"/>
                <w:lang w:eastAsia="ru-RU"/>
              </w:rPr>
              <w:t>lei</w:t>
            </w:r>
          </w:p>
        </w:tc>
      </w:tr>
      <w:tr w:rsidR="000356E9" w:rsidRPr="00D55BCB" w:rsidTr="00E1072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356E9" w:rsidRPr="00D55BCB" w:rsidRDefault="000356E9" w:rsidP="00E10722">
            <w:pPr>
              <w:shd w:val="clear" w:color="auto" w:fill="FFFFFF" w:themeFill="background1"/>
              <w:spacing w:before="120"/>
              <w:jc w:val="center"/>
              <w:rPr>
                <w:noProof w:val="0"/>
                <w:sz w:val="20"/>
                <w:lang w:eastAsia="ru-RU"/>
              </w:rPr>
            </w:pPr>
            <w:r w:rsidRPr="00D55BCB">
              <w:rPr>
                <w:b/>
                <w:noProof w:val="0"/>
                <w:sz w:val="20"/>
                <w:szCs w:val="22"/>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0356E9" w:rsidRPr="00D55BCB" w:rsidRDefault="000356E9" w:rsidP="00E10722">
            <w:pPr>
              <w:shd w:val="clear" w:color="auto" w:fill="FFFFFF" w:themeFill="background1"/>
              <w:spacing w:before="120"/>
              <w:jc w:val="center"/>
              <w:rPr>
                <w:b/>
                <w:noProof w:val="0"/>
                <w:sz w:val="20"/>
                <w:lang w:eastAsia="ru-RU"/>
              </w:rPr>
            </w:pPr>
            <w:r w:rsidRPr="00D55BCB">
              <w:rPr>
                <w:b/>
                <w:bCs/>
                <w:sz w:val="20"/>
                <w:szCs w:val="22"/>
                <w:lang w:val="en-US"/>
              </w:rPr>
              <w:t xml:space="preserve">418 388,57 </w:t>
            </w:r>
            <w:r w:rsidRPr="00D55BCB">
              <w:rPr>
                <w:b/>
                <w:noProof w:val="0"/>
                <w:sz w:val="20"/>
                <w:szCs w:val="22"/>
                <w:lang w:eastAsia="ru-RU"/>
              </w:rPr>
              <w:t>lei</w:t>
            </w:r>
          </w:p>
        </w:tc>
      </w:tr>
    </w:tbl>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w:t>
      </w:r>
      <w:r>
        <w:rPr>
          <w:b/>
          <w:noProof w:val="0"/>
          <w:lang w:eastAsia="ru-RU"/>
        </w:rPr>
        <w:t>: nu se aplică.</w:t>
      </w:r>
    </w:p>
    <w:p w:rsidR="000356E9" w:rsidRPr="00FF430B" w:rsidRDefault="000356E9" w:rsidP="000356E9">
      <w:pPr>
        <w:numPr>
          <w:ilvl w:val="0"/>
          <w:numId w:val="18"/>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0356E9" w:rsidRPr="00FF430B" w:rsidRDefault="000356E9" w:rsidP="000356E9">
      <w:pPr>
        <w:shd w:val="clear" w:color="auto" w:fill="FFFFFF" w:themeFill="background1"/>
        <w:tabs>
          <w:tab w:val="right" w:pos="426"/>
        </w:tabs>
        <w:ind w:left="357"/>
        <w:rPr>
          <w:b/>
          <w:noProof w:val="0"/>
          <w:lang w:eastAsia="ru-RU"/>
        </w:rPr>
      </w:pPr>
      <w:r w:rsidRPr="00FF430B">
        <w:rPr>
          <w:b/>
          <w:noProof w:val="0"/>
          <w:lang w:eastAsia="ru-RU"/>
        </w:rPr>
        <w:t>oferta (se va selecta):</w:t>
      </w:r>
    </w:p>
    <w:p w:rsidR="000356E9" w:rsidRPr="00FF430B" w:rsidRDefault="000356E9" w:rsidP="000356E9">
      <w:pPr>
        <w:numPr>
          <w:ilvl w:val="0"/>
          <w:numId w:val="19"/>
        </w:numPr>
        <w:shd w:val="clear" w:color="auto" w:fill="FFFFFF" w:themeFill="background1"/>
        <w:tabs>
          <w:tab w:val="right" w:pos="426"/>
        </w:tabs>
        <w:rPr>
          <w:noProof w:val="0"/>
          <w:lang w:eastAsia="ru-RU"/>
        </w:rPr>
      </w:pPr>
      <w:r w:rsidRPr="00FF430B">
        <w:rPr>
          <w:noProof w:val="0"/>
          <w:lang w:eastAsia="ru-RU"/>
        </w:rPr>
        <w:t>Pentru toate loturile;</w:t>
      </w:r>
    </w:p>
    <w:p w:rsidR="000356E9" w:rsidRPr="00FF430B" w:rsidRDefault="000356E9" w:rsidP="000356E9">
      <w:pPr>
        <w:numPr>
          <w:ilvl w:val="0"/>
          <w:numId w:val="18"/>
        </w:numPr>
        <w:shd w:val="clear" w:color="auto" w:fill="FFFFFF" w:themeFill="background1"/>
        <w:tabs>
          <w:tab w:val="right" w:pos="426"/>
        </w:tabs>
        <w:spacing w:before="120"/>
        <w:ind w:left="0" w:firstLine="0"/>
        <w:rPr>
          <w:noProof w:val="0"/>
          <w:sz w:val="20"/>
          <w:lang w:eastAsia="ru-RU"/>
        </w:rPr>
      </w:pPr>
      <w:r w:rsidRPr="00FF430B">
        <w:rPr>
          <w:b/>
          <w:noProof w:val="0"/>
          <w:lang w:eastAsia="ru-RU"/>
        </w:rPr>
        <w:t xml:space="preserve">Admiterea sau interzicerea ofertelor alternative: </w:t>
      </w:r>
      <w:r>
        <w:rPr>
          <w:b/>
          <w:noProof w:val="0"/>
          <w:lang w:eastAsia="ru-RU"/>
        </w:rPr>
        <w:t>nu se admite.</w:t>
      </w:r>
    </w:p>
    <w:p w:rsidR="000356E9" w:rsidRPr="00FF430B" w:rsidRDefault="000356E9" w:rsidP="000356E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3E309B">
        <w:rPr>
          <w:b/>
          <w:noProof w:val="0"/>
          <w:lang w:eastAsia="ru-RU"/>
        </w:rPr>
        <w:t>30 de zile de la semnarea contractului</w:t>
      </w:r>
    </w:p>
    <w:p w:rsidR="000356E9" w:rsidRPr="00FF430B" w:rsidRDefault="000356E9" w:rsidP="000356E9">
      <w:pPr>
        <w:numPr>
          <w:ilvl w:val="0"/>
          <w:numId w:val="18"/>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31.12.2024.</w:t>
      </w:r>
    </w:p>
    <w:p w:rsidR="000356E9" w:rsidRPr="00163C4B" w:rsidRDefault="000356E9" w:rsidP="000356E9">
      <w:pPr>
        <w:numPr>
          <w:ilvl w:val="0"/>
          <w:numId w:val="18"/>
        </w:numPr>
        <w:tabs>
          <w:tab w:val="right" w:pos="426"/>
        </w:tabs>
        <w:spacing w:before="120"/>
        <w:ind w:left="360"/>
        <w:rPr>
          <w:b/>
          <w:noProof w:val="0"/>
          <w:lang w:eastAsia="ru-RU"/>
        </w:rPr>
      </w:pPr>
      <w:r w:rsidRPr="00FF430B">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rsidR="000356E9" w:rsidRPr="00FF430B" w:rsidRDefault="000356E9" w:rsidP="000356E9">
      <w:pPr>
        <w:numPr>
          <w:ilvl w:val="0"/>
          <w:numId w:val="18"/>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Prestarea serviciului este rezervată unei anumite profesii în temeiul unor legisau al unor acte administrative (după caz): </w:t>
      </w:r>
      <w:r>
        <w:rPr>
          <w:b/>
          <w:noProof w:val="0"/>
          <w:lang w:eastAsia="ru-RU"/>
        </w:rPr>
        <w:t>nu se aplică.</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w:t>
      </w:r>
      <w:r w:rsidRPr="00FF430B">
        <w:rPr>
          <w:b/>
          <w:noProof w:val="0"/>
          <w:lang w:eastAsia="ru-RU"/>
        </w:rPr>
        <w:lastRenderedPageBreak/>
        <w:t xml:space="preserve">minim (nivelurile minime) al (ale) cerințelor eventual impuse; se menționeazăinformațiile solicitate (DUAE, documentație): </w:t>
      </w:r>
    </w:p>
    <w:tbl>
      <w:tblPr>
        <w:tblStyle w:val="Grigliatabella2"/>
        <w:tblW w:w="0" w:type="auto"/>
        <w:tblLayout w:type="fixed"/>
        <w:tblLook w:val="04A0" w:firstRow="1" w:lastRow="0" w:firstColumn="1" w:lastColumn="0" w:noHBand="0" w:noVBand="1"/>
      </w:tblPr>
      <w:tblGrid>
        <w:gridCol w:w="378"/>
        <w:gridCol w:w="4050"/>
        <w:gridCol w:w="4140"/>
        <w:gridCol w:w="990"/>
        <w:gridCol w:w="18"/>
      </w:tblGrid>
      <w:tr w:rsidR="000356E9" w:rsidRPr="00EC30C2" w:rsidTr="00E10722">
        <w:tc>
          <w:tcPr>
            <w:tcW w:w="378" w:type="dxa"/>
            <w:shd w:val="clear" w:color="auto" w:fill="auto"/>
          </w:tcPr>
          <w:p w:rsidR="000356E9" w:rsidRPr="00FF430B" w:rsidRDefault="000356E9" w:rsidP="00E1072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4050" w:type="dxa"/>
            <w:shd w:val="clear" w:color="auto" w:fill="auto"/>
          </w:tcPr>
          <w:p w:rsidR="000356E9" w:rsidRPr="00FF430B" w:rsidRDefault="000356E9" w:rsidP="00E1072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4140" w:type="dxa"/>
            <w:shd w:val="clear" w:color="auto" w:fill="auto"/>
          </w:tcPr>
          <w:p w:rsidR="000356E9" w:rsidRPr="00FF430B" w:rsidRDefault="000356E9" w:rsidP="00E10722">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008" w:type="dxa"/>
            <w:gridSpan w:val="2"/>
            <w:shd w:val="clear" w:color="auto" w:fill="auto"/>
          </w:tcPr>
          <w:p w:rsidR="000356E9" w:rsidRPr="00FF430B" w:rsidRDefault="000356E9" w:rsidP="00E10722">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D6B90" w:rsidRDefault="000356E9" w:rsidP="00E10722">
            <w:pPr>
              <w:pStyle w:val="Default"/>
              <w:rPr>
                <w:sz w:val="21"/>
                <w:szCs w:val="21"/>
              </w:rPr>
            </w:pPr>
            <w:r w:rsidRPr="006D6B90">
              <w:rPr>
                <w:sz w:val="21"/>
                <w:szCs w:val="21"/>
              </w:rPr>
              <w:t xml:space="preserve">DUAE </w:t>
            </w:r>
          </w:p>
          <w:p w:rsidR="000356E9" w:rsidRPr="006D6B90" w:rsidRDefault="000356E9" w:rsidP="00E10722">
            <w:pPr>
              <w:tabs>
                <w:tab w:val="left" w:pos="612"/>
              </w:tabs>
              <w:spacing w:before="120" w:after="120"/>
              <w:rPr>
                <w:iCs/>
                <w:sz w:val="24"/>
                <w:szCs w:val="24"/>
                <w:lang w:val="en-US"/>
              </w:rPr>
            </w:pPr>
          </w:p>
        </w:tc>
        <w:tc>
          <w:tcPr>
            <w:tcW w:w="4140" w:type="dxa"/>
            <w:shd w:val="clear" w:color="auto" w:fill="auto"/>
          </w:tcPr>
          <w:p w:rsidR="000356E9" w:rsidRPr="006D6B90" w:rsidRDefault="000356E9" w:rsidP="00E10722">
            <w:pPr>
              <w:pStyle w:val="Default"/>
            </w:pPr>
            <w:r w:rsidRPr="006D6B90">
              <w:rPr>
                <w:sz w:val="21"/>
                <w:szCs w:val="21"/>
              </w:rPr>
              <w:t xml:space="preserve">Original. Confirmat prin aplicarea semnaturii electronice al participantului. </w:t>
            </w:r>
          </w:p>
        </w:tc>
        <w:tc>
          <w:tcPr>
            <w:tcW w:w="990" w:type="dxa"/>
            <w:shd w:val="clear" w:color="auto" w:fill="auto"/>
          </w:tcPr>
          <w:p w:rsidR="000356E9" w:rsidRPr="00FF430B" w:rsidRDefault="000356E9" w:rsidP="00E10722">
            <w:pPr>
              <w:shd w:val="clear" w:color="auto" w:fill="FFFFFF" w:themeFill="background1"/>
              <w:tabs>
                <w:tab w:val="left" w:pos="612"/>
              </w:tabs>
              <w:spacing w:before="120" w:after="120"/>
              <w:rPr>
                <w:iCs/>
                <w:noProof w:val="0"/>
                <w:lang w:eastAsia="ru-RU"/>
              </w:rPr>
            </w:pPr>
            <w:r>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D6B90" w:rsidRDefault="000356E9" w:rsidP="00E10722">
            <w:pPr>
              <w:pStyle w:val="Default"/>
              <w:rPr>
                <w:sz w:val="21"/>
                <w:szCs w:val="21"/>
              </w:rPr>
            </w:pPr>
            <w:r w:rsidRPr="006D6B90">
              <w:rPr>
                <w:sz w:val="21"/>
                <w:szCs w:val="21"/>
              </w:rPr>
              <w:t xml:space="preserve">Formularul ofertei </w:t>
            </w:r>
          </w:p>
        </w:tc>
        <w:tc>
          <w:tcPr>
            <w:tcW w:w="4140" w:type="dxa"/>
            <w:shd w:val="clear" w:color="auto" w:fill="auto"/>
          </w:tcPr>
          <w:p w:rsidR="000356E9" w:rsidRPr="006D6B90" w:rsidRDefault="000356E9" w:rsidP="00E10722">
            <w:pPr>
              <w:pStyle w:val="Default"/>
              <w:rPr>
                <w:sz w:val="21"/>
                <w:szCs w:val="21"/>
              </w:rPr>
            </w:pPr>
            <w:r w:rsidRPr="006D6B90">
              <w:rPr>
                <w:sz w:val="21"/>
                <w:szCs w:val="21"/>
              </w:rPr>
              <w:t xml:space="preserve">Original. Confirmat prin aplicarea semnaturii electronice al participantului. </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Default="000356E9" w:rsidP="00E10722">
            <w:r w:rsidRPr="00C04140">
              <w:t xml:space="preserve">Devizele locale aferente ofertei </w:t>
            </w:r>
          </w:p>
        </w:tc>
        <w:tc>
          <w:tcPr>
            <w:tcW w:w="4140" w:type="dxa"/>
            <w:shd w:val="clear" w:color="auto" w:fill="auto"/>
          </w:tcPr>
          <w:p w:rsidR="000356E9" w:rsidRDefault="000356E9" w:rsidP="00E10722">
            <w:r w:rsidRPr="00C04140">
              <w:t>Devizele local</w:t>
            </w:r>
            <w:r>
              <w:t>e aferente ofertei Cu specificaț</w:t>
            </w:r>
            <w:r w:rsidRPr="00C04140">
              <w:t>i</w:t>
            </w:r>
            <w:r>
              <w:t>a parametrilor tehnici solicitați î</w:t>
            </w:r>
            <w:r w:rsidRPr="00C04140">
              <w:t>n caietul de sarcini. Original. Confirmate prin aplicarea semnăturii electronice a ofertantului. (Formularele 3,5,7)</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rsidRPr="00671B94">
              <w:t xml:space="preserve"> Declar</w:t>
            </w:r>
            <w:r>
              <w:t>ație privind experiența similară pentru ultimul an de activitate î</w:t>
            </w:r>
            <w:r w:rsidRPr="00671B94">
              <w:t>n domeniul de activitate aferent ob</w:t>
            </w:r>
            <w:r>
              <w:t xml:space="preserve">iectului contractului ce urmează a fi atribuit </w:t>
            </w:r>
          </w:p>
        </w:tc>
        <w:tc>
          <w:tcPr>
            <w:tcW w:w="4140" w:type="dxa"/>
            <w:shd w:val="clear" w:color="auto" w:fill="auto"/>
          </w:tcPr>
          <w:p w:rsidR="000356E9" w:rsidRDefault="000356E9" w:rsidP="00E10722">
            <w:r>
              <w:t xml:space="preserve">Declarație privind experiența similară, pentru ultimii 5 ani,  conform Anexei 12, confirmat prin aplicare semnăturii electronice a ofertantului </w:t>
            </w:r>
          </w:p>
          <w:p w:rsidR="000356E9" w:rsidRPr="005E17FF" w:rsidRDefault="000356E9" w:rsidP="00E10722">
            <w:r>
              <w:t>Declarație privind experiența similară conform Anexei nr.13, confirmat prin aplicare semnăturii electronice a ofertantului</w:t>
            </w:r>
            <w:r>
              <w:rPr>
                <w:lang w:val="en-US"/>
              </w:rPr>
              <w:t xml:space="preserve"> </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t>Declarație privind dotările specifice, utilajul şi echipamentul necesar pentru îndeplinirea corespunzătoare a contractului</w:t>
            </w:r>
          </w:p>
        </w:tc>
        <w:tc>
          <w:tcPr>
            <w:tcW w:w="4140" w:type="dxa"/>
            <w:shd w:val="clear" w:color="auto" w:fill="auto"/>
          </w:tcPr>
          <w:p w:rsidR="000356E9" w:rsidRDefault="000356E9" w:rsidP="00E10722">
            <w:r>
              <w:t>Original. Confirmată prin aplicarea semnăturii electronice a ofertantului.</w:t>
            </w:r>
          </w:p>
          <w:p w:rsidR="000356E9" w:rsidRDefault="000356E9" w:rsidP="00E10722">
            <w:r>
              <w:t>Anexa nr. 14</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t>Declarație privind personalul de specialitate propus pentru implementarea contractului</w:t>
            </w:r>
          </w:p>
        </w:tc>
        <w:tc>
          <w:tcPr>
            <w:tcW w:w="4140" w:type="dxa"/>
            <w:shd w:val="clear" w:color="auto" w:fill="auto"/>
          </w:tcPr>
          <w:p w:rsidR="000356E9" w:rsidRDefault="000356E9" w:rsidP="00E10722">
            <w:r>
              <w:t>Original. Confirmată prin aplicarea semnăturii electronice a ofertantului.</w:t>
            </w:r>
          </w:p>
          <w:p w:rsidR="000356E9" w:rsidRDefault="000356E9" w:rsidP="00E10722">
            <w:r>
              <w:t>Anexa nr. 15</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t>Informație privind asocierea</w:t>
            </w:r>
          </w:p>
        </w:tc>
        <w:tc>
          <w:tcPr>
            <w:tcW w:w="4140" w:type="dxa"/>
            <w:shd w:val="clear" w:color="auto" w:fill="auto"/>
          </w:tcPr>
          <w:p w:rsidR="000356E9" w:rsidRDefault="000356E9" w:rsidP="00E10722">
            <w:r>
              <w:t>Original. Confirmată prin aplicarea semnăturii electronice a ofertantului.</w:t>
            </w:r>
          </w:p>
          <w:p w:rsidR="000356E9" w:rsidRDefault="000356E9" w:rsidP="00E10722">
            <w:r>
              <w:t>Anexa nr. 16-17</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t>Certificat/Decizie de înregistrare a întreprinderii/Extras din Registrul de Stat al persoanelor juridice</w:t>
            </w:r>
          </w:p>
        </w:tc>
        <w:tc>
          <w:tcPr>
            <w:tcW w:w="4140" w:type="dxa"/>
            <w:shd w:val="clear" w:color="auto" w:fill="auto"/>
          </w:tcPr>
          <w:p w:rsidR="000356E9" w:rsidRDefault="000356E9" w:rsidP="00E10722">
            <w:r>
              <w:t>Confirmată prin aplicarea semnăturii electronice a ofertantului.</w:t>
            </w:r>
          </w:p>
          <w:p w:rsidR="000356E9" w:rsidRDefault="000356E9" w:rsidP="00E10722"/>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671B94" w:rsidRDefault="000356E9" w:rsidP="00E10722">
            <w:r>
              <w:t>Avizul Agenției de Supraveghere tehnică la lucrari</w:t>
            </w:r>
          </w:p>
        </w:tc>
        <w:tc>
          <w:tcPr>
            <w:tcW w:w="4140" w:type="dxa"/>
            <w:shd w:val="clear" w:color="auto" w:fill="auto"/>
          </w:tcPr>
          <w:p w:rsidR="000356E9" w:rsidRDefault="000356E9" w:rsidP="00E10722">
            <w:r>
              <w:t>Confirmată prin aplicarea semnăturii electronice a ofertantului.</w:t>
            </w:r>
          </w:p>
        </w:tc>
        <w:tc>
          <w:tcPr>
            <w:tcW w:w="990" w:type="dxa"/>
            <w:shd w:val="clear" w:color="auto" w:fill="auto"/>
          </w:tcPr>
          <w:p w:rsidR="000356E9" w:rsidRDefault="000356E9" w:rsidP="00E10722">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Default="000356E9" w:rsidP="00E10722">
            <w:r>
              <w:t>Certificat de atestare tehnico-profesională a dirigintelui de șantier</w:t>
            </w:r>
          </w:p>
        </w:tc>
        <w:tc>
          <w:tcPr>
            <w:tcW w:w="4140" w:type="dxa"/>
            <w:shd w:val="clear" w:color="auto" w:fill="auto"/>
          </w:tcPr>
          <w:p w:rsidR="000356E9" w:rsidRDefault="000356E9" w:rsidP="00E10722">
            <w:r>
              <w:t>Confirmată prin aplicarea semnăturii electronice a ofertantului</w:t>
            </w:r>
          </w:p>
        </w:tc>
        <w:tc>
          <w:tcPr>
            <w:tcW w:w="990" w:type="dxa"/>
            <w:shd w:val="clear" w:color="auto" w:fill="auto"/>
          </w:tcPr>
          <w:p w:rsidR="000356E9" w:rsidRPr="00365C61" w:rsidRDefault="000356E9" w:rsidP="00E10722">
            <w:pPr>
              <w:rPr>
                <w:iCs/>
                <w:noProof w:val="0"/>
                <w:lang w:eastAsia="ru-RU"/>
              </w:rPr>
            </w:pPr>
            <w:r w:rsidRPr="00365C61">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AA7E82" w:rsidRDefault="000356E9" w:rsidP="00E10722">
            <w:pPr>
              <w:tabs>
                <w:tab w:val="left" w:pos="612"/>
              </w:tabs>
              <w:spacing w:before="120" w:after="120"/>
              <w:rPr>
                <w:iCs/>
                <w:lang w:val="en-GB"/>
              </w:rPr>
            </w:pPr>
            <w:r w:rsidRPr="00AA7E82">
              <w:rPr>
                <w:lang w:val="en-GB"/>
              </w:rPr>
              <w:t>Certificat de efectuare sistematică a plății impozitelor către Bugetul Public Național</w:t>
            </w:r>
          </w:p>
        </w:tc>
        <w:tc>
          <w:tcPr>
            <w:tcW w:w="4140" w:type="dxa"/>
            <w:shd w:val="clear" w:color="auto" w:fill="auto"/>
          </w:tcPr>
          <w:p w:rsidR="000356E9" w:rsidRPr="00AA7E82" w:rsidRDefault="000356E9" w:rsidP="00E10722">
            <w:pPr>
              <w:tabs>
                <w:tab w:val="left" w:pos="612"/>
              </w:tabs>
              <w:spacing w:before="120" w:after="120"/>
              <w:rPr>
                <w:iCs/>
                <w:lang w:val="en-GB"/>
              </w:rPr>
            </w:pPr>
            <w:r w:rsidRPr="00AA7E82">
              <w:rPr>
                <w:lang w:val="en-GB"/>
              </w:rPr>
              <w:t>Original</w:t>
            </w:r>
            <w:r>
              <w:rPr>
                <w:lang w:val="en-GB"/>
              </w:rPr>
              <w:t>/ copia</w:t>
            </w:r>
            <w:r w:rsidRPr="00AA7E82">
              <w:rPr>
                <w:lang w:val="en-GB"/>
              </w:rPr>
              <w:t xml:space="preserve"> valabilă a Certificatului de tip CC 04 AE eliberat de Serviciul Fiscal de Stat, </w:t>
            </w:r>
            <w:r w:rsidRPr="00426554">
              <w:rPr>
                <w:iCs/>
                <w:lang w:val="en-US"/>
              </w:rPr>
              <w:t>cu semnătura electronică a OE</w:t>
            </w:r>
          </w:p>
        </w:tc>
        <w:tc>
          <w:tcPr>
            <w:tcW w:w="990" w:type="dxa"/>
            <w:shd w:val="clear" w:color="auto" w:fill="auto"/>
          </w:tcPr>
          <w:p w:rsidR="000356E9" w:rsidRPr="00365C61" w:rsidRDefault="000356E9" w:rsidP="00E10722">
            <w:pPr>
              <w:rPr>
                <w:iCs/>
                <w:noProof w:val="0"/>
                <w:lang w:eastAsia="ru-RU"/>
              </w:rPr>
            </w:pPr>
            <w:r>
              <w:rPr>
                <w:iCs/>
                <w:noProof w:val="0"/>
                <w:lang w:eastAsia="ru-RU"/>
              </w:rPr>
              <w:t>DA</w:t>
            </w:r>
          </w:p>
        </w:tc>
      </w:tr>
      <w:tr w:rsidR="000356E9" w:rsidRPr="00EC30C2" w:rsidTr="00E10722">
        <w:trPr>
          <w:gridAfter w:val="1"/>
          <w:wAfter w:w="18" w:type="dxa"/>
        </w:trPr>
        <w:tc>
          <w:tcPr>
            <w:tcW w:w="378" w:type="dxa"/>
            <w:shd w:val="clear" w:color="auto" w:fill="auto"/>
          </w:tcPr>
          <w:p w:rsidR="000356E9" w:rsidRPr="00D34DAA" w:rsidRDefault="000356E9" w:rsidP="000356E9">
            <w:pPr>
              <w:pStyle w:val="a"/>
              <w:numPr>
                <w:ilvl w:val="0"/>
                <w:numId w:val="23"/>
              </w:numPr>
              <w:shd w:val="clear" w:color="auto" w:fill="FFFFFF" w:themeFill="background1"/>
              <w:tabs>
                <w:tab w:val="clear" w:pos="1134"/>
                <w:tab w:val="left" w:pos="90"/>
                <w:tab w:val="left" w:pos="540"/>
              </w:tabs>
              <w:spacing w:before="120" w:after="120"/>
              <w:ind w:hanging="810"/>
              <w:contextualSpacing/>
              <w:jc w:val="left"/>
              <w:rPr>
                <w:iCs/>
                <w:lang w:eastAsia="ru-RU"/>
              </w:rPr>
            </w:pPr>
          </w:p>
        </w:tc>
        <w:tc>
          <w:tcPr>
            <w:tcW w:w="4050" w:type="dxa"/>
            <w:shd w:val="clear" w:color="auto" w:fill="auto"/>
          </w:tcPr>
          <w:p w:rsidR="000356E9" w:rsidRPr="00AA7E82" w:rsidRDefault="000356E9" w:rsidP="00E10722">
            <w:pPr>
              <w:tabs>
                <w:tab w:val="left" w:pos="612"/>
              </w:tabs>
              <w:spacing w:before="120" w:after="120"/>
              <w:rPr>
                <w:iCs/>
                <w:lang w:val="en-US"/>
              </w:rPr>
            </w:pPr>
            <w:r>
              <w:t>Garanţia de bună execuţie 5</w:t>
            </w:r>
            <w:r w:rsidRPr="00AA7E82">
              <w:t>%</w:t>
            </w:r>
          </w:p>
        </w:tc>
        <w:tc>
          <w:tcPr>
            <w:tcW w:w="4140" w:type="dxa"/>
            <w:shd w:val="clear" w:color="auto" w:fill="auto"/>
          </w:tcPr>
          <w:p w:rsidR="000356E9" w:rsidRPr="008906AD" w:rsidRDefault="000356E9" w:rsidP="00E10722">
            <w:pPr>
              <w:tabs>
                <w:tab w:val="left" w:pos="612"/>
              </w:tabs>
              <w:spacing w:after="120"/>
              <w:rPr>
                <w:iCs/>
                <w:color w:val="FF0000"/>
                <w:lang w:val="en-GB"/>
              </w:rPr>
            </w:pPr>
            <w:r w:rsidRPr="008906AD">
              <w:rPr>
                <w:noProof w:val="0"/>
                <w:lang w:eastAsia="ru-RU"/>
              </w:rPr>
              <w:t xml:space="preserve">în formă de: </w:t>
            </w:r>
            <w:r w:rsidRPr="008906AD">
              <w:rPr>
                <w:i/>
                <w:color w:val="000000" w:themeColor="text1"/>
              </w:rPr>
              <w:t>Garanția de bună execuție emisă de o bancă comercială.</w:t>
            </w:r>
          </w:p>
        </w:tc>
        <w:tc>
          <w:tcPr>
            <w:tcW w:w="990" w:type="dxa"/>
            <w:shd w:val="clear" w:color="auto" w:fill="auto"/>
          </w:tcPr>
          <w:p w:rsidR="000356E9" w:rsidRDefault="000356E9" w:rsidP="00E10722">
            <w:r w:rsidRPr="00F80E7F">
              <w:rPr>
                <w:iCs/>
                <w:noProof w:val="0"/>
                <w:lang w:eastAsia="ru-RU"/>
              </w:rPr>
              <w:t>DA</w:t>
            </w:r>
          </w:p>
        </w:tc>
      </w:tr>
    </w:tbl>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w:t>
      </w:r>
      <w:r>
        <w:rPr>
          <w:b/>
          <w:noProof w:val="0"/>
          <w:lang w:eastAsia="ru-RU"/>
        </w:rPr>
        <w:t>: nu se aplică</w:t>
      </w:r>
    </w:p>
    <w:p w:rsidR="000356E9" w:rsidRPr="007B5D9E" w:rsidRDefault="000356E9" w:rsidP="000356E9">
      <w:pPr>
        <w:numPr>
          <w:ilvl w:val="0"/>
          <w:numId w:val="18"/>
        </w:numPr>
        <w:shd w:val="clear" w:color="auto" w:fill="FFFFFF" w:themeFill="background1"/>
        <w:tabs>
          <w:tab w:val="right" w:pos="426"/>
        </w:tabs>
        <w:spacing w:before="120"/>
        <w:ind w:left="360"/>
        <w:rPr>
          <w:b/>
          <w:noProof w:val="0"/>
          <w:lang w:eastAsia="ru-RU"/>
        </w:rPr>
      </w:pPr>
      <w:r w:rsidRPr="007B5D9E">
        <w:rPr>
          <w:b/>
          <w:noProof w:val="0"/>
          <w:lang w:eastAsia="ru-RU"/>
        </w:rPr>
        <w:t xml:space="preserve">Termenul de garanție a lucrărilor sau serviciilor de proiectare și de lucrări: </w:t>
      </w:r>
      <w:r w:rsidRPr="003E309B">
        <w:rPr>
          <w:b/>
          <w:noProof w:val="0"/>
          <w:lang w:eastAsia="ru-RU"/>
        </w:rPr>
        <w:t>24 luni.</w:t>
      </w:r>
    </w:p>
    <w:p w:rsidR="000356E9" w:rsidRPr="000D16AE" w:rsidRDefault="000356E9" w:rsidP="000356E9">
      <w:pPr>
        <w:numPr>
          <w:ilvl w:val="0"/>
          <w:numId w:val="18"/>
        </w:numPr>
        <w:shd w:val="clear" w:color="auto" w:fill="FFFFFF" w:themeFill="background1"/>
        <w:tabs>
          <w:tab w:val="right" w:pos="426"/>
        </w:tabs>
        <w:spacing w:before="120"/>
        <w:ind w:left="360"/>
        <w:rPr>
          <w:b/>
          <w:noProof w:val="0"/>
          <w:lang w:eastAsia="ru-RU"/>
        </w:rPr>
      </w:pPr>
      <w:r w:rsidRPr="000D16AE">
        <w:rPr>
          <w:b/>
          <w:noProof w:val="0"/>
          <w:lang w:eastAsia="ru-RU"/>
        </w:rPr>
        <w:t xml:space="preserve">Garanția de bună execuție a contractului: </w:t>
      </w:r>
      <w:r>
        <w:rPr>
          <w:b/>
          <w:noProof w:val="0"/>
          <w:lang w:eastAsia="ru-RU"/>
        </w:rPr>
        <w:t>5</w:t>
      </w:r>
      <w:r w:rsidRPr="000D16AE">
        <w:rPr>
          <w:b/>
          <w:noProof w:val="0"/>
          <w:lang w:eastAsia="ru-RU"/>
        </w:rPr>
        <w:t>% din suma contractului, în formă de</w:t>
      </w:r>
      <w:r>
        <w:rPr>
          <w:b/>
          <w:noProof w:val="0"/>
          <w:lang w:eastAsia="ru-RU"/>
        </w:rPr>
        <w:t>:</w:t>
      </w:r>
      <w:r w:rsidRPr="000D16AE">
        <w:rPr>
          <w:b/>
          <w:noProof w:val="0"/>
          <w:lang w:eastAsia="ru-RU"/>
        </w:rPr>
        <w:t xml:space="preserve"> </w:t>
      </w:r>
      <w:r>
        <w:rPr>
          <w:i/>
          <w:color w:val="000000" w:themeColor="text1"/>
          <w:sz w:val="22"/>
          <w:szCs w:val="22"/>
        </w:rPr>
        <w:t>Garanția de bună</w:t>
      </w:r>
      <w:r w:rsidRPr="000D16AE">
        <w:rPr>
          <w:i/>
          <w:color w:val="000000" w:themeColor="text1"/>
          <w:sz w:val="22"/>
          <w:szCs w:val="22"/>
        </w:rPr>
        <w:t xml:space="preserve"> execuție emisă de o bancă comercială</w:t>
      </w:r>
      <w:r>
        <w:rPr>
          <w:i/>
          <w:color w:val="000000" w:themeColor="text1"/>
          <w:sz w:val="22"/>
          <w:szCs w:val="22"/>
        </w:rPr>
        <w:t>.</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0D16AE">
        <w:rPr>
          <w:b/>
          <w:noProof w:val="0"/>
          <w:lang w:eastAsia="ru-RU"/>
        </w:rPr>
        <w:t xml:space="preserve"> Motivul recurgerii la procedura accelerată (în cazul licitației deschise, restrânse și a procedurii negociate), după caz: nu se aplică.</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Tehnici și instrumente specifice de atribuire (dacă este cazul specificați dacă se va utiliza acordul-cadru, sistemul dinamic de achiziție sau licitația electronică):</w:t>
      </w:r>
      <w:r w:rsidRPr="00F13652">
        <w:rPr>
          <w:b/>
          <w:noProof w:val="0"/>
          <w:lang w:eastAsia="ru-RU"/>
        </w:rPr>
        <w:t xml:space="preserve"> </w:t>
      </w:r>
      <w:r>
        <w:rPr>
          <w:b/>
          <w:noProof w:val="0"/>
          <w:lang w:eastAsia="ru-RU"/>
        </w:rPr>
        <w:t>nu se aplică.</w:t>
      </w:r>
    </w:p>
    <w:p w:rsidR="000356E9" w:rsidRPr="00FF430B" w:rsidRDefault="000356E9" w:rsidP="000356E9">
      <w:pPr>
        <w:numPr>
          <w:ilvl w:val="0"/>
          <w:numId w:val="18"/>
        </w:numPr>
        <w:tabs>
          <w:tab w:val="right" w:pos="426"/>
        </w:tabs>
        <w:spacing w:before="120"/>
        <w:ind w:left="0" w:firstLine="0"/>
        <w:rPr>
          <w:b/>
          <w:noProof w:val="0"/>
          <w:lang w:eastAsia="ru-RU"/>
        </w:rPr>
      </w:pPr>
      <w:r w:rsidRPr="00FF430B">
        <w:rPr>
          <w:b/>
          <w:noProof w:val="0"/>
          <w:lang w:eastAsia="ru-RU"/>
        </w:rPr>
        <w:t xml:space="preserve">Condiții speciale de care depinde îndeplinirea contractului: </w:t>
      </w:r>
      <w:r>
        <w:rPr>
          <w:b/>
          <w:noProof w:val="0"/>
          <w:lang w:eastAsia="ru-RU"/>
        </w:rPr>
        <w:t>nu se aplică.</w:t>
      </w:r>
    </w:p>
    <w:p w:rsidR="000356E9" w:rsidRPr="00FF430B" w:rsidRDefault="000356E9" w:rsidP="000356E9">
      <w:pPr>
        <w:numPr>
          <w:ilvl w:val="0"/>
          <w:numId w:val="18"/>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w:t>
      </w:r>
      <w:bookmarkEnd w:id="45"/>
      <w:r>
        <w:rPr>
          <w:b/>
          <w:noProof w:val="0"/>
          <w:lang w:eastAsia="ru-RU"/>
        </w:rPr>
        <w:t>: lei MD.</w:t>
      </w:r>
    </w:p>
    <w:p w:rsidR="000356E9" w:rsidRDefault="000356E9" w:rsidP="000356E9">
      <w:pPr>
        <w:numPr>
          <w:ilvl w:val="0"/>
          <w:numId w:val="18"/>
        </w:numPr>
        <w:tabs>
          <w:tab w:val="right" w:pos="426"/>
        </w:tabs>
        <w:spacing w:before="120"/>
        <w:ind w:left="0" w:firstLine="0"/>
        <w:rPr>
          <w:b/>
          <w:noProof w:val="0"/>
          <w:lang w:eastAsia="ru-RU"/>
        </w:rPr>
      </w:pPr>
      <w:r w:rsidRPr="00FF7BD1">
        <w:rPr>
          <w:b/>
          <w:noProof w:val="0"/>
          <w:lang w:eastAsia="ru-RU"/>
        </w:rPr>
        <w:t>Criteriul de evaluare aplicat pentru atribuirea contractului:</w:t>
      </w:r>
      <w:r w:rsidRPr="00FF7BD1">
        <w:rPr>
          <w:b/>
          <w:lang w:val="en-US"/>
        </w:rPr>
        <w:t xml:space="preserve"> </w:t>
      </w:r>
      <w:r w:rsidRPr="00C94CD0">
        <w:rPr>
          <w:b/>
          <w:lang w:val="en-US"/>
        </w:rPr>
        <w:t xml:space="preserve">cel mai </w:t>
      </w:r>
      <w:r>
        <w:rPr>
          <w:b/>
          <w:lang w:val="en-US"/>
        </w:rPr>
        <w:t>mic preț.</w:t>
      </w:r>
    </w:p>
    <w:p w:rsidR="000356E9" w:rsidRPr="005E17FF" w:rsidRDefault="000356E9" w:rsidP="000356E9">
      <w:pPr>
        <w:numPr>
          <w:ilvl w:val="0"/>
          <w:numId w:val="18"/>
        </w:numPr>
        <w:tabs>
          <w:tab w:val="right" w:pos="426"/>
        </w:tabs>
        <w:spacing w:before="120"/>
        <w:ind w:left="0" w:firstLine="0"/>
        <w:rPr>
          <w:b/>
          <w:noProof w:val="0"/>
          <w:lang w:eastAsia="ru-RU"/>
        </w:rPr>
      </w:pPr>
      <w:r w:rsidRPr="00FF7BD1">
        <w:rPr>
          <w:b/>
          <w:noProof w:val="0"/>
          <w:lang w:eastAsia="ru-RU"/>
        </w:rPr>
        <w:t xml:space="preserve">Factorii de evaluare a ofertei celei mai avantajoase din punct de vedere economic, precum și ponderile lor: </w:t>
      </w:r>
      <w:r>
        <w:rPr>
          <w:b/>
          <w:noProof w:val="0"/>
          <w:lang w:eastAsia="ru-RU"/>
        </w:rPr>
        <w:t>nu se aplică.</w:t>
      </w:r>
    </w:p>
    <w:p w:rsidR="000356E9"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r>
        <w:rPr>
          <w:b/>
          <w:noProof w:val="0"/>
          <w:lang w:eastAsia="ru-RU"/>
        </w:rPr>
        <w:t xml:space="preserve"> </w:t>
      </w:r>
      <w:r w:rsidRPr="00F13652">
        <w:rPr>
          <w:b/>
          <w:noProof w:val="0"/>
          <w:lang w:eastAsia="ru-RU"/>
        </w:rPr>
        <w:t>conform SIA RSAP</w:t>
      </w:r>
      <w:r>
        <w:rPr>
          <w:b/>
          <w:noProof w:val="0"/>
          <w:lang w:eastAsia="ru-RU"/>
        </w:rPr>
        <w:t>.</w:t>
      </w:r>
    </w:p>
    <w:p w:rsidR="000356E9" w:rsidRPr="00F13652"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13652">
        <w:rPr>
          <w:b/>
          <w:noProof w:val="0"/>
          <w:lang w:eastAsia="ru-RU"/>
        </w:rPr>
        <w:t xml:space="preserve">Adresa la care trebuie transmise ofertele sau cererile de participare: </w:t>
      </w:r>
    </w:p>
    <w:p w:rsidR="000356E9" w:rsidRPr="00FF430B" w:rsidRDefault="000356E9" w:rsidP="000356E9">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0356E9" w:rsidRPr="00FF430B" w:rsidRDefault="000356E9" w:rsidP="000356E9">
      <w:pPr>
        <w:numPr>
          <w:ilvl w:val="0"/>
          <w:numId w:val="18"/>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de zile.</w:t>
      </w:r>
    </w:p>
    <w:p w:rsidR="000356E9" w:rsidRDefault="000356E9" w:rsidP="000356E9">
      <w:pPr>
        <w:numPr>
          <w:ilvl w:val="0"/>
          <w:numId w:val="18"/>
        </w:numPr>
        <w:tabs>
          <w:tab w:val="right" w:pos="426"/>
        </w:tabs>
        <w:spacing w:before="120"/>
        <w:ind w:left="0" w:firstLine="0"/>
        <w:rPr>
          <w:b/>
          <w:i/>
          <w:noProof w:val="0"/>
          <w:lang w:eastAsia="ru-RU"/>
        </w:rPr>
      </w:pPr>
      <w:r w:rsidRPr="00FF430B">
        <w:rPr>
          <w:b/>
          <w:noProof w:val="0"/>
          <w:lang w:eastAsia="ru-RU"/>
        </w:rPr>
        <w:t xml:space="preserve">Locul deschiderii ofertelor: </w:t>
      </w:r>
      <w:r w:rsidRPr="00FF430B">
        <w:rPr>
          <w:b/>
          <w:i/>
          <w:noProof w:val="0"/>
          <w:lang w:eastAsia="ru-RU"/>
        </w:rPr>
        <w:t xml:space="preserve">SIA RSAP </w:t>
      </w:r>
      <w:r>
        <w:rPr>
          <w:b/>
          <w:i/>
          <w:noProof w:val="0"/>
          <w:lang w:eastAsia="ru-RU"/>
        </w:rPr>
        <w:t>.</w:t>
      </w:r>
    </w:p>
    <w:p w:rsidR="000356E9" w:rsidRPr="00FF430B" w:rsidRDefault="000356E9" w:rsidP="000356E9">
      <w:pPr>
        <w:numPr>
          <w:ilvl w:val="0"/>
          <w:numId w:val="18"/>
        </w:numPr>
        <w:tabs>
          <w:tab w:val="right" w:pos="426"/>
        </w:tabs>
        <w:spacing w:before="120"/>
        <w:ind w:left="0" w:firstLine="0"/>
        <w:rPr>
          <w:b/>
          <w:i/>
          <w:noProof w:val="0"/>
          <w:lang w:eastAsia="ru-RU"/>
        </w:rPr>
      </w:pPr>
      <w:r w:rsidRPr="00FF430B">
        <w:rPr>
          <w:b/>
          <w:i/>
          <w:noProof w:val="0"/>
          <w:lang w:eastAsia="ru-RU"/>
        </w:rPr>
        <w:t xml:space="preserve">Ofertele întârziate vor fi respinse. </w:t>
      </w:r>
    </w:p>
    <w:p w:rsidR="000356E9" w:rsidRPr="00FF430B" w:rsidRDefault="000356E9" w:rsidP="000356E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0356E9" w:rsidRPr="00FF430B" w:rsidRDefault="000356E9" w:rsidP="000356E9">
      <w:pPr>
        <w:numPr>
          <w:ilvl w:val="0"/>
          <w:numId w:val="1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Pr>
          <w:b/>
          <w:noProof w:val="0"/>
          <w:lang w:eastAsia="ru-RU"/>
        </w:rPr>
        <w:t>limba de stat.</w:t>
      </w:r>
    </w:p>
    <w:p w:rsidR="000356E9" w:rsidRPr="00FF430B" w:rsidRDefault="000356E9" w:rsidP="000356E9">
      <w:pPr>
        <w:numPr>
          <w:ilvl w:val="0"/>
          <w:numId w:val="18"/>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Respectivul contract se referă la un proiect și/sau program finanțat din fonduri ale Uniunii Europene: </w:t>
      </w:r>
      <w:r>
        <w:rPr>
          <w:b/>
          <w:noProof w:val="0"/>
          <w:lang w:eastAsia="ru-RU"/>
        </w:rPr>
        <w:t>nu se aplică.</w:t>
      </w:r>
    </w:p>
    <w:p w:rsidR="000356E9" w:rsidRPr="00FF430B"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0356E9" w:rsidRPr="00FF430B" w:rsidRDefault="000356E9" w:rsidP="000356E9">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0356E9" w:rsidRPr="00FF430B" w:rsidRDefault="000356E9" w:rsidP="000356E9">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0356E9" w:rsidRPr="00FF430B" w:rsidRDefault="000356E9" w:rsidP="000356E9">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w:t>
      </w:r>
      <w:r>
        <w:rPr>
          <w:b/>
          <w:noProof w:val="0"/>
          <w:lang w:eastAsia="ru-RU"/>
        </w:rPr>
        <w:t>nu se aplică.</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w:t>
      </w:r>
      <w:r>
        <w:rPr>
          <w:b/>
          <w:noProof w:val="0"/>
          <w:shd w:val="clear" w:color="auto" w:fill="FFFFFF" w:themeFill="background1"/>
          <w:lang w:eastAsia="ru-RU"/>
        </w:rPr>
        <w:t xml:space="preserve"> nu se aplică.</w:t>
      </w:r>
    </w:p>
    <w:p w:rsidR="000356E9" w:rsidRPr="00FF430B" w:rsidRDefault="000356E9" w:rsidP="000356E9">
      <w:pPr>
        <w:numPr>
          <w:ilvl w:val="0"/>
          <w:numId w:val="18"/>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w:t>
      </w:r>
      <w:r>
        <w:rPr>
          <w:b/>
          <w:noProof w:val="0"/>
          <w:shd w:val="clear" w:color="auto" w:fill="FFFFFF" w:themeFill="background1"/>
          <w:lang w:eastAsia="ru-RU"/>
        </w:rPr>
        <w:t xml:space="preserve"> nu a fost publicat.</w:t>
      </w:r>
    </w:p>
    <w:p w:rsidR="000356E9" w:rsidRPr="00FF430B"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conform SIA RSAP.</w:t>
      </w:r>
    </w:p>
    <w:p w:rsidR="000356E9" w:rsidRPr="00FF430B"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22"/>
        <w:gridCol w:w="3675"/>
      </w:tblGrid>
      <w:tr w:rsidR="000356E9" w:rsidRPr="00EC30C2" w:rsidTr="00E10722">
        <w:tc>
          <w:tcPr>
            <w:tcW w:w="5305" w:type="dxa"/>
            <w:shd w:val="clear" w:color="auto" w:fill="FFFFFF" w:themeFill="background1"/>
          </w:tcPr>
          <w:p w:rsidR="000356E9" w:rsidRPr="00FF430B" w:rsidRDefault="000356E9" w:rsidP="00E10722">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0356E9" w:rsidRPr="00FF430B" w:rsidRDefault="000356E9" w:rsidP="00E10722">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0356E9" w:rsidRPr="00EC30C2" w:rsidTr="00E10722">
        <w:tc>
          <w:tcPr>
            <w:tcW w:w="530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Pr>
                <w:noProof w:val="0"/>
                <w:lang w:eastAsia="ru-RU"/>
              </w:rPr>
              <w:t>DA</w:t>
            </w:r>
          </w:p>
        </w:tc>
      </w:tr>
      <w:tr w:rsidR="000356E9" w:rsidRPr="00EC30C2" w:rsidTr="00E10722">
        <w:tc>
          <w:tcPr>
            <w:tcW w:w="530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Pr>
                <w:noProof w:val="0"/>
                <w:lang w:eastAsia="ru-RU"/>
              </w:rPr>
              <w:t>NU</w:t>
            </w:r>
          </w:p>
        </w:tc>
      </w:tr>
      <w:tr w:rsidR="000356E9" w:rsidRPr="00EC30C2" w:rsidTr="00E10722">
        <w:tc>
          <w:tcPr>
            <w:tcW w:w="530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0356E9" w:rsidRDefault="000356E9" w:rsidP="00E10722">
            <w:r w:rsidRPr="003F0157">
              <w:rPr>
                <w:noProof w:val="0"/>
                <w:lang w:eastAsia="ru-RU"/>
              </w:rPr>
              <w:t>DA</w:t>
            </w:r>
          </w:p>
        </w:tc>
      </w:tr>
      <w:tr w:rsidR="000356E9" w:rsidRPr="00EC30C2" w:rsidTr="00E10722">
        <w:trPr>
          <w:trHeight w:val="77"/>
        </w:trPr>
        <w:tc>
          <w:tcPr>
            <w:tcW w:w="5305" w:type="dxa"/>
            <w:shd w:val="clear" w:color="auto" w:fill="FFFFFF" w:themeFill="background1"/>
          </w:tcPr>
          <w:p w:rsidR="000356E9" w:rsidRPr="00FF430B" w:rsidRDefault="000356E9" w:rsidP="00E10722">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0356E9" w:rsidRDefault="000356E9" w:rsidP="00E10722">
            <w:r w:rsidRPr="003F0157">
              <w:rPr>
                <w:noProof w:val="0"/>
                <w:lang w:eastAsia="ru-RU"/>
              </w:rPr>
              <w:t>DA</w:t>
            </w:r>
          </w:p>
        </w:tc>
      </w:tr>
    </w:tbl>
    <w:p w:rsidR="000356E9" w:rsidRPr="00FF430B" w:rsidRDefault="000356E9" w:rsidP="000356E9">
      <w:pPr>
        <w:numPr>
          <w:ilvl w:val="0"/>
          <w:numId w:val="18"/>
        </w:numPr>
        <w:shd w:val="clear" w:color="auto" w:fill="FFFFFF" w:themeFill="background1"/>
        <w:tabs>
          <w:tab w:val="right" w:pos="426"/>
        </w:tabs>
        <w:spacing w:before="120"/>
        <w:ind w:left="360"/>
        <w:rPr>
          <w:noProof w:val="0"/>
          <w:sz w:val="2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rsidR="000356E9" w:rsidRPr="00FF430B" w:rsidRDefault="000356E9" w:rsidP="000356E9">
      <w:pPr>
        <w:numPr>
          <w:ilvl w:val="0"/>
          <w:numId w:val="1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Alte informații relevante: </w:t>
      </w:r>
      <w:r>
        <w:rPr>
          <w:b/>
          <w:noProof w:val="0"/>
          <w:shd w:val="clear" w:color="auto" w:fill="FFFFFF" w:themeFill="background1"/>
          <w:lang w:eastAsia="ru-RU"/>
        </w:rPr>
        <w:t>nu sunt.</w:t>
      </w:r>
    </w:p>
    <w:p w:rsidR="000356E9" w:rsidRPr="00FF430B" w:rsidRDefault="000356E9" w:rsidP="000356E9">
      <w:pPr>
        <w:shd w:val="clear" w:color="auto" w:fill="FFFFFF" w:themeFill="background1"/>
        <w:spacing w:before="120" w:after="120"/>
        <w:rPr>
          <w:b/>
          <w:noProof w:val="0"/>
          <w:lang w:eastAsia="ru-RU"/>
        </w:rPr>
      </w:pPr>
    </w:p>
    <w:p w:rsidR="000356E9" w:rsidRPr="00FF430B" w:rsidRDefault="000356E9" w:rsidP="000356E9">
      <w:pPr>
        <w:shd w:val="clear" w:color="auto" w:fill="FFFFFF" w:themeFill="background1"/>
        <w:spacing w:before="120" w:after="120"/>
        <w:rPr>
          <w:b/>
          <w:noProof w:val="0"/>
          <w:lang w:eastAsia="ru-RU"/>
        </w:rPr>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rPr>
          <w:b/>
          <w:noProof w:val="0"/>
          <w:lang w:eastAsia="ru-RU"/>
        </w:rPr>
      </w:pPr>
      <w:r w:rsidRPr="00FF430B">
        <w:rPr>
          <w:b/>
          <w:noProof w:val="0"/>
          <w:lang w:eastAsia="ru-RU"/>
        </w:rPr>
        <w:t>Conducătorul grupului de lucru:</w:t>
      </w:r>
    </w:p>
    <w:p w:rsidR="000356E9" w:rsidRDefault="000356E9" w:rsidP="000356E9">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eastAsia="ru-RU"/>
        </w:rPr>
      </w:pPr>
      <w:r>
        <w:rPr>
          <w:b/>
          <w:noProof w:val="0"/>
          <w:lang w:eastAsia="ru-RU"/>
        </w:rPr>
        <w:t xml:space="preserve">Primarul or. Nisporeni, Dan NEGEL                             </w:t>
      </w:r>
      <w:r w:rsidRPr="00FF430B">
        <w:rPr>
          <w:b/>
          <w:noProof w:val="0"/>
          <w:lang w:eastAsia="ru-RU"/>
        </w:rPr>
        <w:t xml:space="preserve"> </w:t>
      </w:r>
      <w:r>
        <w:rPr>
          <w:b/>
          <w:noProof w:val="0"/>
          <w:lang w:eastAsia="ru-RU"/>
        </w:rPr>
        <w:t xml:space="preserve">            </w:t>
      </w:r>
      <w:r w:rsidRPr="00FF430B">
        <w:rPr>
          <w:b/>
          <w:noProof w:val="0"/>
          <w:lang w:eastAsia="ru-RU"/>
        </w:rPr>
        <w:t xml:space="preserve"> </w:t>
      </w:r>
      <w:r>
        <w:rPr>
          <w:b/>
          <w:noProof w:val="0"/>
          <w:shd w:val="clear" w:color="auto" w:fill="FFFFFF" w:themeFill="background1"/>
          <w:lang w:eastAsia="ru-RU"/>
        </w:rPr>
        <w:t>____________</w:t>
      </w:r>
      <w:r w:rsidRPr="00FF430B">
        <w:rPr>
          <w:b/>
          <w:noProof w:val="0"/>
          <w:shd w:val="clear" w:color="auto" w:fill="FFFFFF" w:themeFill="background1"/>
          <w:lang w:eastAsia="ru-RU"/>
        </w:rPr>
        <w:t xml:space="preserve">___________  </w:t>
      </w: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Default="000356E9" w:rsidP="000356E9">
      <w:pPr>
        <w:shd w:val="clear" w:color="auto" w:fill="FFFFFF" w:themeFill="background1"/>
        <w:tabs>
          <w:tab w:val="left" w:pos="284"/>
          <w:tab w:val="left" w:pos="426"/>
          <w:tab w:val="decimal" w:pos="8364"/>
        </w:tabs>
        <w:spacing w:line="276" w:lineRule="auto"/>
        <w:ind w:left="-284" w:right="-144" w:firstLine="284"/>
      </w:pPr>
    </w:p>
    <w:p w:rsidR="000356E9" w:rsidRPr="00FF430B" w:rsidRDefault="000356E9" w:rsidP="000356E9">
      <w:pPr>
        <w:shd w:val="clear" w:color="auto" w:fill="FFFFFF" w:themeFill="background1"/>
        <w:tabs>
          <w:tab w:val="left" w:pos="284"/>
          <w:tab w:val="left" w:pos="426"/>
          <w:tab w:val="decimal" w:pos="8364"/>
        </w:tabs>
        <w:spacing w:line="276" w:lineRule="auto"/>
        <w:ind w:left="-284" w:right="-144" w:firstLine="284"/>
        <w:rPr>
          <w:b/>
          <w:bCs/>
          <w:color w:val="000000"/>
        </w:rPr>
      </w:pPr>
    </w:p>
    <w:p w:rsidR="004F2B1E" w:rsidRDefault="004F2B1E" w:rsidP="002A6E99">
      <w:pPr>
        <w:pStyle w:val="Style3"/>
        <w:tabs>
          <w:tab w:val="left" w:pos="567"/>
        </w:tabs>
        <w:spacing w:before="0" w:beforeAutospacing="0" w:after="0"/>
        <w:ind w:left="0" w:firstLine="0"/>
        <w:jc w:val="center"/>
        <w:rPr>
          <w:rFonts w:eastAsia="PMingLiU"/>
          <w:lang w:val="ro-RO" w:eastAsia="zh-CN"/>
        </w:rPr>
      </w:pPr>
    </w:p>
    <w:p w:rsidR="004F2B1E" w:rsidRPr="004F2B1E" w:rsidRDefault="004F2B1E" w:rsidP="002A6E99">
      <w:pPr>
        <w:pStyle w:val="Style3"/>
        <w:tabs>
          <w:tab w:val="left" w:pos="567"/>
        </w:tabs>
        <w:spacing w:before="0" w:beforeAutospacing="0" w:after="0"/>
        <w:ind w:left="0" w:firstLine="0"/>
        <w:jc w:val="center"/>
        <w:rPr>
          <w:rFonts w:eastAsia="PMingLiU"/>
          <w:lang w:val="ro-RO"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Default="00DD19DA" w:rsidP="002A6E99">
      <w:pPr>
        <w:pStyle w:val="Style3"/>
        <w:tabs>
          <w:tab w:val="left" w:pos="567"/>
        </w:tabs>
        <w:spacing w:before="0" w:beforeAutospacing="0" w:after="0"/>
        <w:ind w:left="0" w:firstLine="0"/>
        <w:jc w:val="center"/>
        <w:rPr>
          <w:rFonts w:eastAsia="PMingLiU"/>
          <w:lang w:eastAsia="zh-CN"/>
        </w:rPr>
      </w:pPr>
    </w:p>
    <w:p w:rsidR="00DD19DA" w:rsidRPr="00FF430B" w:rsidRDefault="00DD19DA"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Default="000356E9" w:rsidP="00130A49">
      <w:pPr>
        <w:tabs>
          <w:tab w:val="decimal" w:pos="8364"/>
        </w:tabs>
        <w:spacing w:line="276" w:lineRule="auto"/>
        <w:ind w:right="-144"/>
        <w:jc w:val="center"/>
        <w:rPr>
          <w:b/>
          <w:bCs/>
          <w:color w:val="000000"/>
        </w:rPr>
      </w:pPr>
    </w:p>
    <w:p w:rsidR="000356E9" w:rsidRPr="00FF430B" w:rsidRDefault="000356E9"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8"/>
        <w:tabs>
          <w:tab w:val="left" w:pos="-142"/>
        </w:tabs>
        <w:spacing w:before="240"/>
        <w:jc w:val="center"/>
        <w:rPr>
          <w:rFonts w:asciiTheme="majorHAnsi" w:hAnsiTheme="majorHAnsi" w:cstheme="majorHAnsi"/>
          <w:szCs w:val="24"/>
        </w:rPr>
      </w:pPr>
    </w:p>
    <w:p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8"/>
        <w:tabs>
          <w:tab w:val="left" w:pos="567"/>
        </w:tabs>
        <w:spacing w:line="360" w:lineRule="auto"/>
        <w:jc w:val="both"/>
        <w:rPr>
          <w:rFonts w:ascii="Times New Roman" w:hAnsi="Times New Roman"/>
          <w:szCs w:val="24"/>
        </w:rPr>
      </w:pP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8"/>
        <w:tabs>
          <w:tab w:val="left" w:pos="567"/>
        </w:tabs>
        <w:spacing w:line="360" w:lineRule="auto"/>
        <w:rPr>
          <w:rFonts w:ascii="Times New Roman" w:hAnsi="Times New Roman"/>
          <w:szCs w:val="24"/>
        </w:rPr>
      </w:pPr>
    </w:p>
    <w:p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8"/>
        <w:tabs>
          <w:tab w:val="left" w:pos="567"/>
        </w:tabs>
        <w:spacing w:line="360" w:lineRule="auto"/>
        <w:rPr>
          <w:rFonts w:ascii="Times New Roman" w:hAnsi="Times New Roman"/>
          <w:szCs w:val="24"/>
        </w:rPr>
      </w:pPr>
    </w:p>
    <w:p w:rsidR="0033109C" w:rsidRPr="00FF430B" w:rsidRDefault="0033109C"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65C93" w:rsidRPr="00FF430B" w:rsidRDefault="00B65C93" w:rsidP="00950D18">
      <w:pPr>
        <w:pStyle w:val="a8"/>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p>
    <w:p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8"/>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B1EC7" w:rsidRPr="00FF430B" w:rsidRDefault="00BB1EC7"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950D18">
      <w:pPr>
        <w:pStyle w:val="a8"/>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8"/>
        <w:tabs>
          <w:tab w:val="left" w:pos="567"/>
        </w:tabs>
        <w:spacing w:line="360" w:lineRule="auto"/>
        <w:rPr>
          <w:rFonts w:ascii="Times New Roman" w:hAnsi="Times New Roman"/>
          <w:szCs w:val="24"/>
        </w:rPr>
      </w:pPr>
    </w:p>
    <w:bookmarkEnd w:id="47"/>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8"/>
        <w:tabs>
          <w:tab w:val="left" w:pos="567"/>
        </w:tabs>
        <w:rPr>
          <w:rFonts w:ascii="Times New Roman" w:hAnsi="Times New Roman"/>
          <w:b/>
          <w:szCs w:val="24"/>
        </w:rPr>
      </w:pP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DD19DA">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DD19DA">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DD19DA">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8"/>
        <w:tabs>
          <w:tab w:val="left" w:pos="567"/>
        </w:tabs>
        <w:ind w:hanging="502"/>
        <w:rPr>
          <w:rFonts w:ascii="Times New Roman" w:hAnsi="Times New Roman"/>
          <w:szCs w:val="24"/>
        </w:rPr>
      </w:pPr>
    </w:p>
    <w:p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8726D2" w:rsidRPr="00FF430B" w:rsidRDefault="00E706C1" w:rsidP="006B1B85">
      <w:pPr>
        <w:pStyle w:val="a8"/>
        <w:tabs>
          <w:tab w:val="left" w:pos="567"/>
        </w:tabs>
        <w:rPr>
          <w:lang w:eastAsia="zh-CN"/>
        </w:rPr>
      </w:pPr>
      <w:r w:rsidRPr="00FF430B">
        <w:rPr>
          <w:rFonts w:ascii="Times New Roman" w:hAnsi="Times New Roman"/>
          <w:szCs w:val="24"/>
        </w:rPr>
        <w:t xml:space="preserve">      </w:t>
      </w:r>
      <w:r w:rsidR="006B1B85">
        <w:rPr>
          <w:rFonts w:ascii="Times New Roman" w:hAnsi="Times New Roman"/>
          <w:szCs w:val="24"/>
        </w:rPr>
        <w:t xml:space="preserve">                               </w:t>
      </w:r>
      <w:bookmarkStart w:id="48" w:name="_Toc449692097"/>
    </w:p>
    <w:p w:rsidR="002927B7" w:rsidRDefault="002927B7"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Default="00DD19DA" w:rsidP="00196AB4">
      <w:pPr>
        <w:spacing w:after="200" w:line="276" w:lineRule="auto"/>
        <w:jc w:val="center"/>
        <w:rPr>
          <w:lang w:eastAsia="zh-CN"/>
        </w:rPr>
      </w:pPr>
    </w:p>
    <w:p w:rsidR="00DD19DA" w:rsidRPr="00FF430B" w:rsidRDefault="00DD19DA"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5490" w:type="dxa"/>
            <w:gridSpan w:val="7"/>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8"/>
              <w:tabs>
                <w:tab w:val="left" w:pos="567"/>
              </w:tabs>
              <w:rPr>
                <w:rFonts w:ascii="Times New Roman" w:hAnsi="Times New Roman"/>
                <w:b/>
                <w:szCs w:val="24"/>
              </w:rPr>
            </w:pPr>
          </w:p>
        </w:tc>
        <w:tc>
          <w:tcPr>
            <w:tcW w:w="2825" w:type="dxa"/>
            <w:vMerge/>
          </w:tcPr>
          <w:p w:rsidR="00AA1372" w:rsidRPr="00FF430B" w:rsidRDefault="00AA1372" w:rsidP="00950D18">
            <w:pPr>
              <w:pStyle w:val="a8"/>
              <w:tabs>
                <w:tab w:val="left" w:pos="567"/>
              </w:tabs>
              <w:rPr>
                <w:rFonts w:ascii="Times New Roman" w:hAnsi="Times New Roman"/>
                <w:b/>
                <w:szCs w:val="24"/>
              </w:rPr>
            </w:pPr>
          </w:p>
        </w:tc>
        <w:tc>
          <w:tcPr>
            <w:tcW w:w="103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p w:rsidR="00AA1372" w:rsidRPr="00FF430B" w:rsidRDefault="00AA1372" w:rsidP="00950D18">
            <w:pPr>
              <w:pStyle w:val="a8"/>
              <w:tabs>
                <w:tab w:val="left" w:pos="567"/>
              </w:tabs>
              <w:rPr>
                <w:rFonts w:ascii="Times New Roman" w:hAnsi="Times New Roman"/>
                <w:szCs w:val="24"/>
              </w:rPr>
            </w:pP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8"/>
              <w:tabs>
                <w:tab w:val="left" w:pos="567"/>
              </w:tabs>
              <w:rPr>
                <w:rFonts w:ascii="Times New Roman" w:hAnsi="Times New Roman"/>
                <w:szCs w:val="24"/>
              </w:rPr>
            </w:pPr>
          </w:p>
        </w:tc>
        <w:tc>
          <w:tcPr>
            <w:tcW w:w="1035" w:type="dxa"/>
          </w:tcPr>
          <w:p w:rsidR="00AA1372" w:rsidRPr="00FF430B" w:rsidRDefault="00AA1372" w:rsidP="00950D18">
            <w:pPr>
              <w:pStyle w:val="a8"/>
              <w:tabs>
                <w:tab w:val="left" w:pos="567"/>
              </w:tabs>
              <w:rPr>
                <w:rFonts w:ascii="Times New Roman" w:hAnsi="Times New Roman"/>
                <w:szCs w:val="24"/>
              </w:rPr>
            </w:pPr>
          </w:p>
        </w:tc>
        <w:tc>
          <w:tcPr>
            <w:tcW w:w="1215" w:type="dxa"/>
          </w:tcPr>
          <w:p w:rsidR="00AA1372" w:rsidRPr="00FF430B" w:rsidRDefault="00AA1372" w:rsidP="00950D18">
            <w:pPr>
              <w:pStyle w:val="a8"/>
              <w:tabs>
                <w:tab w:val="left" w:pos="567"/>
              </w:tabs>
              <w:rPr>
                <w:rFonts w:ascii="Times New Roman" w:hAnsi="Times New Roman"/>
                <w:szCs w:val="24"/>
              </w:rPr>
            </w:pPr>
          </w:p>
        </w:tc>
        <w:tc>
          <w:tcPr>
            <w:tcW w:w="1005" w:type="dxa"/>
            <w:gridSpan w:val="2"/>
          </w:tcPr>
          <w:p w:rsidR="00AA1372" w:rsidRPr="00FF430B" w:rsidRDefault="00AA1372" w:rsidP="00950D18">
            <w:pPr>
              <w:pStyle w:val="a8"/>
              <w:tabs>
                <w:tab w:val="left" w:pos="567"/>
              </w:tabs>
              <w:rPr>
                <w:rFonts w:ascii="Times New Roman" w:hAnsi="Times New Roman"/>
                <w:szCs w:val="24"/>
              </w:rPr>
            </w:pPr>
          </w:p>
        </w:tc>
        <w:tc>
          <w:tcPr>
            <w:tcW w:w="990" w:type="dxa"/>
            <w:gridSpan w:val="2"/>
          </w:tcPr>
          <w:p w:rsidR="00AA1372" w:rsidRPr="00FF430B" w:rsidRDefault="00AA1372" w:rsidP="00950D18">
            <w:pPr>
              <w:pStyle w:val="a8"/>
              <w:tabs>
                <w:tab w:val="left" w:pos="567"/>
              </w:tabs>
              <w:rPr>
                <w:rFonts w:ascii="Times New Roman" w:hAnsi="Times New Roman"/>
                <w:szCs w:val="24"/>
              </w:rPr>
            </w:pPr>
          </w:p>
        </w:tc>
        <w:tc>
          <w:tcPr>
            <w:tcW w:w="1245" w:type="dxa"/>
          </w:tcPr>
          <w:p w:rsidR="00AA1372" w:rsidRPr="00FF430B" w:rsidRDefault="00AA1372" w:rsidP="00950D18">
            <w:pPr>
              <w:pStyle w:val="a8"/>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8"/>
        <w:tabs>
          <w:tab w:val="left" w:pos="567"/>
        </w:tabs>
        <w:jc w:val="center"/>
        <w:rPr>
          <w:rFonts w:ascii="Times New Roman" w:hAnsi="Times New Roman"/>
          <w:b/>
          <w:szCs w:val="24"/>
        </w:rPr>
      </w:pP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DD19DA">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DD19DA">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DD19DA">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Default="0019071C"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Default="00DD19DA" w:rsidP="009A7C84">
      <w:pPr>
        <w:jc w:val="center"/>
        <w:rPr>
          <w:rFonts w:eastAsia="PMingLiU"/>
          <w:b/>
          <w:lang w:eastAsia="zh-CN"/>
        </w:rPr>
      </w:pPr>
    </w:p>
    <w:p w:rsidR="00DD19DA" w:rsidRPr="00FF430B" w:rsidRDefault="00DD19DA"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Default="002D6E71" w:rsidP="009A7C84">
      <w:pPr>
        <w:jc w:val="center"/>
        <w:rPr>
          <w:rFonts w:eastAsia="PMingLiU"/>
          <w:b/>
          <w:lang w:eastAsia="zh-CN"/>
        </w:rPr>
      </w:pPr>
    </w:p>
    <w:p w:rsidR="000356E9" w:rsidRDefault="000356E9" w:rsidP="009A7C84">
      <w:pPr>
        <w:jc w:val="center"/>
        <w:rPr>
          <w:rFonts w:eastAsia="PMingLiU"/>
          <w:b/>
          <w:lang w:eastAsia="zh-CN"/>
        </w:rPr>
      </w:pPr>
    </w:p>
    <w:p w:rsidR="000356E9" w:rsidRPr="00FF430B" w:rsidRDefault="000356E9" w:rsidP="009A7C84">
      <w:pPr>
        <w:jc w:val="center"/>
        <w:rPr>
          <w:rFonts w:eastAsia="PMingLiU"/>
          <w:b/>
          <w:lang w:eastAsia="zh-CN"/>
        </w:rPr>
      </w:pPr>
      <w:bookmarkStart w:id="51" w:name="_GoBack"/>
      <w:bookmarkEnd w:id="51"/>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2"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2"/>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9"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9"/>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0"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0"/>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3"/>
        <w:gridCol w:w="3126"/>
        <w:gridCol w:w="1984"/>
        <w:gridCol w:w="1590"/>
        <w:gridCol w:w="1889"/>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1" w:name="_Toc449692115"/>
    </w:p>
    <w:p w:rsidR="002D6E71" w:rsidRDefault="002D6E71"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Default="00DD19DA" w:rsidP="00316C81">
      <w:pPr>
        <w:spacing w:after="200" w:line="276" w:lineRule="auto"/>
        <w:jc w:val="center"/>
        <w:rPr>
          <w:rFonts w:eastAsia="PMingLiU"/>
          <w:b/>
          <w:lang w:eastAsia="zh-CN"/>
        </w:rPr>
      </w:pPr>
    </w:p>
    <w:p w:rsidR="00DD19DA" w:rsidRPr="00FF430B" w:rsidRDefault="00DD19DA"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1"/>
    <w:p w:rsidR="001F7AEE" w:rsidRDefault="001F7AEE" w:rsidP="00287C63">
      <w:pPr>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D5219F" w:rsidRDefault="00460653" w:rsidP="00385C85">
            <w:pPr>
              <w:pStyle w:val="af3"/>
              <w:tabs>
                <w:tab w:val="left" w:pos="567"/>
                <w:tab w:val="right" w:pos="9531"/>
              </w:tabs>
              <w:ind w:firstLine="0"/>
              <w:rPr>
                <w:lang w:val="en-US"/>
              </w:rPr>
            </w:pPr>
            <w:r w:rsidRPr="00D5219F">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D5219F" w:rsidRDefault="00460653" w:rsidP="00385C85">
            <w:pPr>
              <w:pStyle w:val="cn"/>
              <w:tabs>
                <w:tab w:val="left" w:pos="567"/>
              </w:tabs>
              <w:jc w:val="both"/>
              <w:rPr>
                <w:sz w:val="20"/>
                <w:szCs w:val="20"/>
                <w:lang w:val="en-US"/>
              </w:rPr>
            </w:pPr>
            <w:r w:rsidRPr="00D5219F">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D5219F" w:rsidRDefault="009157BF" w:rsidP="00385C85">
            <w:pPr>
              <w:pStyle w:val="af3"/>
              <w:tabs>
                <w:tab w:val="left" w:pos="567"/>
                <w:tab w:val="right" w:pos="9531"/>
              </w:tabs>
              <w:ind w:firstLine="0"/>
              <w:rPr>
                <w:lang w:val="en-US"/>
              </w:rPr>
            </w:pPr>
            <w:r w:rsidRPr="00D5219F">
              <w:rPr>
                <w:lang w:val="en-US"/>
              </w:rPr>
              <w:t>IDNO</w:t>
            </w:r>
            <w:r w:rsidR="00460653" w:rsidRPr="00D5219F">
              <w:rPr>
                <w:lang w:val="en-US"/>
              </w:rPr>
              <w:t xml:space="preserve"> ___</w:t>
            </w:r>
            <w:r w:rsidR="00B51B6E" w:rsidRPr="00D5219F">
              <w:rPr>
                <w:lang w:val="en-US"/>
              </w:rPr>
              <w:t xml:space="preserve">_____________ reprezentat prin </w:t>
            </w:r>
            <w:r w:rsidR="00460653" w:rsidRPr="00D5219F">
              <w:rPr>
                <w:lang w:val="en-US"/>
              </w:rPr>
              <w:t>________________________________________</w:t>
            </w:r>
            <w:r w:rsidR="007B392A" w:rsidRPr="00D5219F">
              <w:rPr>
                <w:lang w:val="en-US"/>
              </w:rPr>
              <w:t>_____________________</w:t>
            </w:r>
            <w:r w:rsidR="00385C85" w:rsidRPr="00D5219F">
              <w:rPr>
                <w:lang w:val="en-US"/>
              </w:rPr>
              <w:t>____</w:t>
            </w:r>
            <w:r w:rsidR="007B392A" w:rsidRPr="00D5219F">
              <w:rPr>
                <w:lang w:val="en-US"/>
              </w:rPr>
              <w:t>_____________</w:t>
            </w:r>
            <w:r w:rsidR="00460653" w:rsidRPr="00D5219F">
              <w:rPr>
                <w:lang w:val="en-US"/>
              </w:rPr>
              <w:t xml:space="preserve">,    </w:t>
            </w:r>
          </w:p>
          <w:p w:rsidR="00460653" w:rsidRPr="00D5219F" w:rsidRDefault="005D4B79" w:rsidP="00385C85">
            <w:pPr>
              <w:pStyle w:val="af3"/>
              <w:tabs>
                <w:tab w:val="left" w:pos="567"/>
              </w:tabs>
              <w:ind w:firstLine="0"/>
              <w:rPr>
                <w:sz w:val="20"/>
                <w:szCs w:val="20"/>
                <w:lang w:val="en-US"/>
              </w:rPr>
            </w:pPr>
            <w:r w:rsidRPr="00D5219F">
              <w:rPr>
                <w:sz w:val="20"/>
                <w:szCs w:val="20"/>
                <w:lang w:val="en-US"/>
              </w:rPr>
              <w:t xml:space="preserve">                                                   </w:t>
            </w:r>
            <w:r w:rsidR="00460653" w:rsidRPr="00D5219F">
              <w:rPr>
                <w:sz w:val="20"/>
                <w:szCs w:val="20"/>
                <w:lang w:val="en-US"/>
              </w:rPr>
              <w:t xml:space="preserve"> (numele, prenumele şi</w:t>
            </w:r>
            <w:r w:rsidR="00DF4DCF" w:rsidRPr="00D5219F">
              <w:rPr>
                <w:sz w:val="20"/>
                <w:szCs w:val="20"/>
                <w:lang w:val="en-US"/>
              </w:rPr>
              <w:t xml:space="preserve"> </w:t>
            </w:r>
            <w:r w:rsidR="00460653" w:rsidRPr="00D5219F">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D5219F" w:rsidRDefault="00460653" w:rsidP="00385C85">
            <w:pPr>
              <w:pStyle w:val="af3"/>
              <w:tabs>
                <w:tab w:val="left" w:pos="567"/>
              </w:tabs>
              <w:ind w:firstLine="0"/>
              <w:rPr>
                <w:sz w:val="20"/>
                <w:szCs w:val="20"/>
                <w:lang w:val="en-US"/>
              </w:rPr>
            </w:pPr>
            <w:r w:rsidRPr="00D5219F">
              <w:rPr>
                <w:lang w:val="en-US"/>
              </w:rPr>
              <w:t>telefon: ______________, fax: _____________,</w:t>
            </w:r>
            <w:r w:rsidR="00DF4DCF" w:rsidRPr="00D5219F">
              <w:rPr>
                <w:lang w:val="en-US"/>
              </w:rPr>
              <w:t xml:space="preserve"> </w:t>
            </w:r>
            <w:r w:rsidR="009157BF" w:rsidRPr="00D5219F">
              <w:rPr>
                <w:lang w:val="en-US"/>
              </w:rPr>
              <w:t>IDNO</w:t>
            </w:r>
            <w:r w:rsidRPr="00D5219F">
              <w:rPr>
                <w:lang w:val="en-US"/>
              </w:rPr>
              <w:t xml:space="preserve">________________ autorizat pentru activitatea în construcţii: autorizaţia nr. _______ </w:t>
            </w:r>
            <w:r w:rsidR="0016369C" w:rsidRPr="00D5219F">
              <w:rPr>
                <w:lang w:val="en-US"/>
              </w:rPr>
              <w:t>din „</w:t>
            </w:r>
            <w:r w:rsidRPr="00D5219F">
              <w:rPr>
                <w:lang w:val="en-US"/>
              </w:rPr>
              <w:t>__”______________20__, eliberată de __________________,pe un termen de ____</w:t>
            </w:r>
            <w:r w:rsidR="0016369C" w:rsidRPr="00D5219F">
              <w:rPr>
                <w:lang w:val="en-US"/>
              </w:rPr>
              <w:t xml:space="preserve"> ani, pentru genurile de </w:t>
            </w:r>
            <w:r w:rsidRPr="00D5219F">
              <w:rPr>
                <w:lang w:val="en-US"/>
              </w:rPr>
              <w:t>activitate___________________________________,</w:t>
            </w:r>
            <w:r w:rsidR="00CD0EA7" w:rsidRPr="00D5219F">
              <w:rPr>
                <w:lang w:val="en-US"/>
              </w:rPr>
              <w:t xml:space="preserve"> reprezentat prin </w:t>
            </w:r>
            <w:r w:rsidRPr="00D5219F">
              <w:rPr>
                <w:lang w:val="en-US"/>
              </w:rPr>
              <w:t>__________________</w:t>
            </w:r>
            <w:r w:rsidR="00CD0EA7" w:rsidRPr="00D5219F">
              <w:rPr>
                <w:lang w:val="en-US"/>
              </w:rPr>
              <w:t>__________________</w:t>
            </w:r>
            <w:r w:rsidRPr="00D5219F">
              <w:rPr>
                <w:lang w:val="en-US"/>
              </w:rPr>
              <w:t>_, în calitate</w:t>
            </w:r>
            <w:r w:rsidR="00CD0EA7" w:rsidRPr="00D5219F">
              <w:rPr>
                <w:lang w:val="en-US"/>
              </w:rPr>
              <w:t xml:space="preserve"> de Antreprenor, pe de altă parte.</w:t>
            </w:r>
          </w:p>
          <w:p w:rsidR="001A5517" w:rsidRPr="00D5219F" w:rsidRDefault="00460653" w:rsidP="00385C85">
            <w:pPr>
              <w:pStyle w:val="af3"/>
              <w:tabs>
                <w:tab w:val="left" w:pos="567"/>
              </w:tabs>
              <w:ind w:firstLine="0"/>
              <w:rPr>
                <w:sz w:val="20"/>
                <w:szCs w:val="20"/>
                <w:lang w:val="en-US"/>
              </w:rPr>
            </w:pPr>
            <w:r w:rsidRPr="00D5219F">
              <w:rPr>
                <w:sz w:val="20"/>
                <w:szCs w:val="20"/>
                <w:lang w:val="en-US"/>
              </w:rPr>
              <w:t xml:space="preserve"> (numele şi</w:t>
            </w:r>
            <w:r w:rsidR="005D4B79" w:rsidRPr="00D5219F">
              <w:rPr>
                <w:sz w:val="20"/>
                <w:szCs w:val="20"/>
                <w:lang w:val="en-US"/>
              </w:rPr>
              <w:t xml:space="preserve"> </w:t>
            </w:r>
            <w:r w:rsidRPr="00D5219F">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D5219F" w:rsidRDefault="00A156C0" w:rsidP="00196AB4">
            <w:pPr>
              <w:pStyle w:val="af3"/>
              <w:tabs>
                <w:tab w:val="left" w:pos="567"/>
              </w:tabs>
              <w:spacing w:line="276" w:lineRule="auto"/>
              <w:ind w:firstLine="0"/>
              <w:rPr>
                <w:lang w:val="en-US"/>
              </w:rPr>
            </w:pPr>
            <w:r w:rsidRPr="00D5219F">
              <w:rPr>
                <w:lang w:val="en-US"/>
              </w:rPr>
              <w:lastRenderedPageBreak/>
              <w:t xml:space="preserve">2.1. </w:t>
            </w:r>
            <w:r w:rsidR="00460653" w:rsidRPr="00D5219F">
              <w:rPr>
                <w:lang w:val="en-US"/>
              </w:rPr>
              <w:t xml:space="preserve">Durata de execuţie a lucrărilor contractate este de </w:t>
            </w:r>
            <w:r w:rsidR="009F0FE8" w:rsidRPr="00D5219F">
              <w:rPr>
                <w:lang w:val="en-US"/>
              </w:rPr>
              <w:t>_________ luni</w:t>
            </w:r>
            <w:r w:rsidR="005D4B79" w:rsidRPr="00D5219F">
              <w:rPr>
                <w:lang w:val="en-US"/>
              </w:rPr>
              <w:t xml:space="preserve"> </w:t>
            </w:r>
            <w:r w:rsidR="00EB65F6" w:rsidRPr="00D5219F">
              <w:rPr>
                <w:lang w:val="en-US"/>
              </w:rPr>
              <w:t>și zile___</w:t>
            </w:r>
            <w:r w:rsidR="00460653" w:rsidRPr="00D5219F">
              <w:rPr>
                <w:lang w:val="en-US"/>
              </w:rPr>
              <w:t>după primirea ordinului de începere a execuţiei</w:t>
            </w:r>
            <w:r w:rsidR="005D4B79" w:rsidRPr="00D5219F">
              <w:rPr>
                <w:lang w:val="en-US"/>
              </w:rPr>
              <w:t xml:space="preserve"> </w:t>
            </w:r>
            <w:r w:rsidR="00460653" w:rsidRPr="00D5219F">
              <w:rPr>
                <w:lang w:val="en-US"/>
              </w:rPr>
              <w:t>şi asigurării lucrului ritmic de către beneficiar</w:t>
            </w:r>
            <w:r w:rsidR="005D4B79" w:rsidRPr="00D5219F">
              <w:rPr>
                <w:lang w:val="en-US"/>
              </w:rPr>
              <w:t>-</w:t>
            </w:r>
            <w:r w:rsidR="00460653" w:rsidRPr="00D5219F">
              <w:rPr>
                <w:lang w:val="en-US"/>
              </w:rPr>
              <w:t>ordonatorul de credite.</w:t>
            </w:r>
          </w:p>
          <w:p w:rsidR="00460653" w:rsidRPr="00D5219F" w:rsidRDefault="00A156C0" w:rsidP="00196AB4">
            <w:pPr>
              <w:pStyle w:val="af3"/>
              <w:tabs>
                <w:tab w:val="left" w:pos="567"/>
              </w:tabs>
              <w:spacing w:line="276" w:lineRule="auto"/>
              <w:ind w:firstLine="0"/>
              <w:rPr>
                <w:lang w:val="en-US"/>
              </w:rPr>
            </w:pPr>
            <w:r w:rsidRPr="00D5219F">
              <w:rPr>
                <w:lang w:val="en-US"/>
              </w:rPr>
              <w:t xml:space="preserve">2.2. </w:t>
            </w:r>
            <w:r w:rsidR="00460653" w:rsidRPr="00D5219F">
              <w:rPr>
                <w:lang w:val="en-US"/>
              </w:rPr>
              <w:t xml:space="preserve">Graficul de execuţie a lucrărilor se va efectua conform specificaţiei din anexa </w:t>
            </w:r>
            <w:r w:rsidR="009157BF" w:rsidRPr="00D5219F">
              <w:rPr>
                <w:lang w:val="en-US"/>
              </w:rPr>
              <w:t xml:space="preserve">la </w:t>
            </w:r>
            <w:r w:rsidR="00460653" w:rsidRPr="00D5219F">
              <w:rPr>
                <w:lang w:val="en-US"/>
              </w:rPr>
              <w:t xml:space="preserve">prezentul contract.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2.3. </w:t>
            </w:r>
            <w:r w:rsidR="00460653" w:rsidRPr="00D5219F">
              <w:rPr>
                <w:lang w:val="en-US"/>
              </w:rPr>
              <w:t xml:space="preserve">Perioada de execuţie poate fi prelungită </w:t>
            </w:r>
            <w:r w:rsidR="00EB65F6" w:rsidRPr="00D5219F">
              <w:rPr>
                <w:lang w:val="en-US"/>
              </w:rPr>
              <w:t xml:space="preserve">sau suspendată </w:t>
            </w:r>
            <w:r w:rsidR="00460653" w:rsidRPr="00D5219F">
              <w:rPr>
                <w:lang w:val="en-US"/>
              </w:rPr>
              <w:t>dacă constrângerea activităţii se datorează următoarelor cauze:</w:t>
            </w:r>
          </w:p>
          <w:p w:rsidR="00460653" w:rsidRPr="00FF430B" w:rsidRDefault="00460653" w:rsidP="00DD19DA">
            <w:pPr>
              <w:numPr>
                <w:ilvl w:val="0"/>
                <w:numId w:val="7"/>
              </w:numPr>
              <w:tabs>
                <w:tab w:val="left" w:pos="1276"/>
              </w:tabs>
              <w:spacing w:line="276" w:lineRule="auto"/>
              <w:ind w:left="0" w:hanging="425"/>
              <w:jc w:val="both"/>
            </w:pPr>
            <w:r w:rsidRPr="00FF430B">
              <w:t>generate de Beneficiar;</w:t>
            </w:r>
          </w:p>
          <w:p w:rsidR="00460653" w:rsidRPr="00FF430B" w:rsidRDefault="001B1B6D" w:rsidP="00DD19DA">
            <w:pPr>
              <w:numPr>
                <w:ilvl w:val="0"/>
                <w:numId w:val="7"/>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DD19DA">
            <w:pPr>
              <w:numPr>
                <w:ilvl w:val="0"/>
                <w:numId w:val="7"/>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DD19DA">
            <w:pPr>
              <w:numPr>
                <w:ilvl w:val="0"/>
                <w:numId w:val="7"/>
              </w:numPr>
              <w:tabs>
                <w:tab w:val="left" w:pos="1276"/>
              </w:tabs>
              <w:spacing w:line="276" w:lineRule="auto"/>
              <w:ind w:left="0" w:hanging="425"/>
              <w:jc w:val="both"/>
            </w:pPr>
            <w:r w:rsidRPr="00FF430B">
              <w:t>calamităţilor naturale recunoscute de autoritatea legală.</w:t>
            </w:r>
          </w:p>
          <w:p w:rsidR="00460653" w:rsidRPr="00D5219F" w:rsidRDefault="00A156C0" w:rsidP="00196AB4">
            <w:pPr>
              <w:pStyle w:val="af3"/>
              <w:tabs>
                <w:tab w:val="left" w:pos="567"/>
              </w:tabs>
              <w:spacing w:line="276" w:lineRule="auto"/>
              <w:ind w:firstLine="0"/>
              <w:rPr>
                <w:lang w:val="en-US"/>
              </w:rPr>
            </w:pPr>
            <w:r w:rsidRPr="00D5219F">
              <w:rPr>
                <w:lang w:val="en-US"/>
              </w:rPr>
              <w:t xml:space="preserve">2.4. </w:t>
            </w:r>
            <w:r w:rsidR="00460653" w:rsidRPr="00D5219F">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D5219F" w:rsidRDefault="00A156C0" w:rsidP="00196AB4">
            <w:pPr>
              <w:pStyle w:val="af3"/>
              <w:tabs>
                <w:tab w:val="left" w:pos="567"/>
              </w:tabs>
              <w:spacing w:line="276" w:lineRule="auto"/>
              <w:ind w:firstLine="0"/>
              <w:rPr>
                <w:lang w:val="en-US"/>
              </w:rPr>
            </w:pPr>
            <w:r w:rsidRPr="00D5219F">
              <w:rPr>
                <w:lang w:val="en-US"/>
              </w:rPr>
              <w:t xml:space="preserve">2.5. </w:t>
            </w:r>
            <w:r w:rsidR="00460653" w:rsidRPr="00D5219F">
              <w:rPr>
                <w:lang w:val="en-US"/>
              </w:rPr>
              <w:t xml:space="preserve">La terminarea lucrărilor, Antreprenorul </w:t>
            </w:r>
            <w:r w:rsidR="00183D79" w:rsidRPr="00D5219F">
              <w:rPr>
                <w:lang w:val="en-US"/>
              </w:rPr>
              <w:t>va notifica Beneficiarul că su</w:t>
            </w:r>
            <w:r w:rsidR="00460653" w:rsidRPr="00D5219F">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D5219F" w:rsidRDefault="00E503F9" w:rsidP="00196AB4">
            <w:pPr>
              <w:pStyle w:val="af3"/>
              <w:tabs>
                <w:tab w:val="left" w:pos="321"/>
              </w:tabs>
              <w:spacing w:line="276" w:lineRule="auto"/>
              <w:ind w:firstLine="0"/>
              <w:rPr>
                <w:lang w:val="en-US"/>
              </w:rPr>
            </w:pPr>
            <w:r w:rsidRPr="00D5219F">
              <w:rPr>
                <w:lang w:val="en-US"/>
              </w:rPr>
              <w:t>3.2</w:t>
            </w:r>
            <w:r w:rsidR="00A156C0" w:rsidRPr="00D5219F">
              <w:rPr>
                <w:lang w:val="en-US"/>
              </w:rPr>
              <w:t>.</w:t>
            </w:r>
            <w:r w:rsidR="00460653" w:rsidRPr="00D5219F">
              <w:rPr>
                <w:lang w:val="en-US"/>
              </w:rPr>
              <w:t xml:space="preserve">Achitările vor fi efectuate prin transfer în baza facturilor fiscale, după primirea proceselor </w:t>
            </w:r>
            <w:r w:rsidR="00A156C0" w:rsidRPr="00D5219F">
              <w:rPr>
                <w:lang w:val="en-US"/>
              </w:rPr>
              <w:t>–</w:t>
            </w:r>
            <w:r w:rsidR="00460653" w:rsidRPr="00D5219F">
              <w:rPr>
                <w:lang w:val="en-US"/>
              </w:rPr>
              <w:t xml:space="preserve"> verbale de recepţie a lucrărilor executate, semnate şi</w:t>
            </w:r>
            <w:r w:rsidR="00995AF6" w:rsidRPr="00D5219F">
              <w:rPr>
                <w:lang w:val="en-US"/>
              </w:rPr>
              <w:t xml:space="preserve"> acceptate de către Beneficiar.</w:t>
            </w:r>
          </w:p>
          <w:p w:rsidR="00A946E0" w:rsidRPr="00D5219F" w:rsidRDefault="00A156C0" w:rsidP="00196AB4">
            <w:pPr>
              <w:pStyle w:val="af3"/>
              <w:tabs>
                <w:tab w:val="left" w:pos="37"/>
              </w:tabs>
              <w:spacing w:line="276" w:lineRule="auto"/>
              <w:ind w:firstLine="0"/>
              <w:rPr>
                <w:lang w:val="en-US"/>
              </w:rPr>
            </w:pPr>
            <w:r w:rsidRPr="00D5219F">
              <w:rPr>
                <w:lang w:val="en-US"/>
              </w:rPr>
              <w:t xml:space="preserve">3.3. </w:t>
            </w:r>
            <w:r w:rsidR="00460653" w:rsidRPr="00D5219F">
              <w:rPr>
                <w:lang w:val="en-US"/>
              </w:rPr>
              <w:t>Beneficiarul va verifica procesele</w:t>
            </w:r>
            <w:r w:rsidR="009E719D" w:rsidRPr="00D5219F">
              <w:rPr>
                <w:lang w:val="en-US"/>
              </w:rPr>
              <w:t>-</w:t>
            </w:r>
            <w:r w:rsidR="00460653" w:rsidRPr="00D5219F">
              <w:rPr>
                <w:lang w:val="en-US"/>
              </w:rPr>
              <w:t xml:space="preserve">verbale de recepție a lucrărilor executate în termen de </w:t>
            </w:r>
            <w:r w:rsidR="00684D44" w:rsidRPr="00D5219F">
              <w:rPr>
                <w:lang w:val="en-US"/>
              </w:rPr>
              <w:t>…..</w:t>
            </w:r>
            <w:r w:rsidR="00460653" w:rsidRPr="00D5219F">
              <w:rPr>
                <w:lang w:val="en-US"/>
              </w:rPr>
              <w:t xml:space="preserve"> zile calendaristice de la primirea acestora de la Antreprenor.</w:t>
            </w:r>
          </w:p>
          <w:p w:rsidR="00A946E0" w:rsidRPr="00D5219F" w:rsidRDefault="00316769" w:rsidP="00196AB4">
            <w:pPr>
              <w:pStyle w:val="af3"/>
              <w:tabs>
                <w:tab w:val="left" w:pos="37"/>
              </w:tabs>
              <w:spacing w:line="276" w:lineRule="auto"/>
              <w:ind w:firstLine="0"/>
              <w:rPr>
                <w:lang w:val="en-US"/>
              </w:rPr>
            </w:pPr>
            <w:r w:rsidRPr="00D5219F">
              <w:rPr>
                <w:lang w:val="en-US"/>
              </w:rPr>
              <w:t>3.4</w:t>
            </w:r>
            <w:r w:rsidR="00A156C0" w:rsidRPr="00D5219F">
              <w:rPr>
                <w:lang w:val="en-US"/>
              </w:rPr>
              <w:t xml:space="preserve">. </w:t>
            </w:r>
            <w:r w:rsidR="00460653" w:rsidRPr="00D5219F">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D5219F">
              <w:rPr>
                <w:lang w:val="en-US"/>
              </w:rPr>
              <w:t>u su</w:t>
            </w:r>
            <w:r w:rsidR="00460653" w:rsidRPr="00D5219F">
              <w:rPr>
                <w:lang w:val="en-US"/>
              </w:rPr>
              <w:t xml:space="preserve">nt în litigiu va fi plătită imediat. </w:t>
            </w:r>
          </w:p>
          <w:p w:rsidR="00E503F9" w:rsidRPr="00D5219F" w:rsidRDefault="00316769" w:rsidP="00196AB4">
            <w:pPr>
              <w:pStyle w:val="af3"/>
              <w:tabs>
                <w:tab w:val="left" w:pos="37"/>
              </w:tabs>
              <w:spacing w:line="276" w:lineRule="auto"/>
              <w:ind w:firstLine="0"/>
              <w:rPr>
                <w:lang w:val="en-US"/>
              </w:rPr>
            </w:pPr>
            <w:r w:rsidRPr="00D5219F">
              <w:rPr>
                <w:lang w:val="en-US"/>
              </w:rPr>
              <w:t>3.5</w:t>
            </w:r>
            <w:r w:rsidR="00A156C0" w:rsidRPr="00D5219F">
              <w:rPr>
                <w:lang w:val="en-US"/>
              </w:rPr>
              <w:t>.</w:t>
            </w:r>
            <w:r w:rsidR="00460653" w:rsidRPr="00D5219F">
              <w:rPr>
                <w:lang w:val="en-US"/>
              </w:rPr>
              <w:t xml:space="preserve">Lucrările nu </w:t>
            </w:r>
            <w:r w:rsidR="00183D79" w:rsidRPr="00D5219F">
              <w:rPr>
                <w:lang w:val="en-US"/>
              </w:rPr>
              <w:t>vor fi considerate finalizate pâ</w:t>
            </w:r>
            <w:r w:rsidR="00460653" w:rsidRPr="00D5219F">
              <w:rPr>
                <w:lang w:val="en-US"/>
              </w:rPr>
              <w:t>nă</w:t>
            </w:r>
            <w:r w:rsidR="00183D79" w:rsidRPr="00D5219F">
              <w:rPr>
                <w:lang w:val="en-US"/>
              </w:rPr>
              <w:t xml:space="preserve"> câ</w:t>
            </w:r>
            <w:r w:rsidR="00460653" w:rsidRPr="00D5219F">
              <w:rPr>
                <w:lang w:val="en-US"/>
              </w:rPr>
              <w:t xml:space="preserve">nd procesul-verbal de recepţie la terminarea </w:t>
            </w:r>
            <w:r w:rsidR="00460653" w:rsidRPr="00D5219F">
              <w:rPr>
                <w:lang w:val="en-US"/>
              </w:rPr>
              <w:lastRenderedPageBreak/>
              <w:t xml:space="preserve">lucrărilor  nu va fi semnat de comisia de recepţie, care confirmă că lucrările au fost executate </w:t>
            </w:r>
            <w:r w:rsidR="00A946E0" w:rsidRPr="00D5219F">
              <w:rPr>
                <w:lang w:val="en-US"/>
              </w:rPr>
              <w:t>conform contractului.</w:t>
            </w:r>
          </w:p>
          <w:p w:rsidR="00267805" w:rsidRPr="00D5219F" w:rsidRDefault="00316769" w:rsidP="00A101F6">
            <w:pPr>
              <w:pStyle w:val="af3"/>
              <w:tabs>
                <w:tab w:val="left" w:pos="37"/>
              </w:tabs>
              <w:spacing w:line="276" w:lineRule="auto"/>
              <w:ind w:firstLine="0"/>
              <w:rPr>
                <w:lang w:val="en-US"/>
              </w:rPr>
            </w:pPr>
            <w:r w:rsidRPr="00D5219F">
              <w:rPr>
                <w:lang w:val="en-US"/>
              </w:rPr>
              <w:t>3.6</w:t>
            </w:r>
            <w:r w:rsidR="00A227F2" w:rsidRPr="00D5219F">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D5219F">
              <w:rPr>
                <w:lang w:val="en-US"/>
              </w:rPr>
              <w:t xml:space="preserve"> </w:t>
            </w:r>
            <w:r w:rsidR="00EB65F6" w:rsidRPr="00D5219F">
              <w:rPr>
                <w:lang w:val="en-US"/>
              </w:rPr>
              <w:t>În cazul recepţiei cu obiecţii,</w:t>
            </w:r>
            <w:r w:rsidR="005D4B79" w:rsidRPr="00D5219F">
              <w:rPr>
                <w:lang w:val="en-US"/>
              </w:rPr>
              <w:t xml:space="preserve"> </w:t>
            </w:r>
            <w:r w:rsidR="00EB65F6" w:rsidRPr="00D5219F">
              <w:rPr>
                <w:lang w:val="en-US"/>
              </w:rPr>
              <w:t>garanţia se va restitui în cel mult 15 zile după înlăturarea acestora.</w:t>
            </w:r>
          </w:p>
          <w:p w:rsidR="00A156C0" w:rsidRPr="00D5219F" w:rsidRDefault="00A156C0" w:rsidP="00196AB4">
            <w:pPr>
              <w:pStyle w:val="af3"/>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D5219F" w:rsidRDefault="00A101F6" w:rsidP="00371806">
            <w:pPr>
              <w:pStyle w:val="af3"/>
              <w:tabs>
                <w:tab w:val="left" w:pos="567"/>
              </w:tabs>
              <w:spacing w:line="276" w:lineRule="auto"/>
              <w:ind w:firstLine="0"/>
              <w:rPr>
                <w:lang w:val="en-US"/>
              </w:rPr>
            </w:pPr>
            <w:r w:rsidRPr="00D5219F">
              <w:rPr>
                <w:lang w:val="en-US"/>
              </w:rPr>
              <w:t xml:space="preserve">4.3. </w:t>
            </w:r>
            <w:r w:rsidR="00D7570D" w:rsidRPr="00D5219F">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4.4. </w:t>
            </w:r>
            <w:r w:rsidR="00460653" w:rsidRPr="00D5219F">
              <w:rPr>
                <w:lang w:val="en-US"/>
              </w:rPr>
              <w:t xml:space="preserve">Documentaţia pusă la dispoziţia Antreprenorului se repartizează astfel: </w:t>
            </w:r>
          </w:p>
          <w:p w:rsidR="00460653" w:rsidRPr="00FF430B" w:rsidRDefault="00460653" w:rsidP="00DD19DA">
            <w:pPr>
              <w:numPr>
                <w:ilvl w:val="0"/>
                <w:numId w:val="8"/>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D5219F" w:rsidRDefault="00A101F6" w:rsidP="00196AB4">
            <w:pPr>
              <w:pStyle w:val="af3"/>
              <w:tabs>
                <w:tab w:val="left" w:pos="567"/>
              </w:tabs>
              <w:spacing w:line="276" w:lineRule="auto"/>
              <w:ind w:firstLine="0"/>
              <w:rPr>
                <w:lang w:val="en-US"/>
              </w:rPr>
            </w:pPr>
            <w:r w:rsidRPr="00D5219F">
              <w:rPr>
                <w:lang w:val="en-US"/>
              </w:rPr>
              <w:t xml:space="preserve">4.5. </w:t>
            </w:r>
            <w:r w:rsidR="00460653" w:rsidRPr="00D5219F">
              <w:rPr>
                <w:lang w:val="en-US"/>
              </w:rPr>
              <w:t>Desenele, calculele, verificările calculelor, caietele de măsurări (ataşamentele) şi alte documente, pe care Beneficiarul sau Antreprenorul trebuie să le întocmească şi</w:t>
            </w:r>
            <w:r w:rsidR="005D4B79" w:rsidRPr="00D5219F">
              <w:rPr>
                <w:lang w:val="en-US"/>
              </w:rPr>
              <w:t xml:space="preserve"> </w:t>
            </w:r>
            <w:r w:rsidR="00460653" w:rsidRPr="00D5219F">
              <w:rPr>
                <w:lang w:val="en-US"/>
              </w:rPr>
              <w:t>s</w:t>
            </w:r>
            <w:r w:rsidR="00183D79" w:rsidRPr="00D5219F">
              <w:rPr>
                <w:lang w:val="en-US"/>
              </w:rPr>
              <w:t>u</w:t>
            </w:r>
            <w:r w:rsidR="00460653" w:rsidRPr="00D5219F">
              <w:rPr>
                <w:lang w:val="en-US"/>
              </w:rPr>
              <w:t xml:space="preserve">nt cerute de subantreprenorul proiectant, vor fi puse la dispoziţia acestuia de către Antreprenor.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4.6. </w:t>
            </w:r>
            <w:r w:rsidR="00460653" w:rsidRPr="00D5219F">
              <w:rPr>
                <w:lang w:val="en-US"/>
              </w:rPr>
              <w:t>Oferta adjudecată face parte integrantă din contract. Ea trebuie să fie corectă şi completă. Preţurile stabilite vor acoperi toate obligaţiunile din contract şi toate operaţiunile pentru terminarea şi</w:t>
            </w:r>
            <w:r w:rsidR="005D4B79" w:rsidRPr="00D5219F">
              <w:rPr>
                <w:lang w:val="en-US"/>
              </w:rPr>
              <w:t xml:space="preserve"> </w:t>
            </w:r>
            <w:r w:rsidR="00460653" w:rsidRPr="00D5219F">
              <w:rPr>
                <w:lang w:val="en-US"/>
              </w:rPr>
              <w:t xml:space="preserve">întreţinerea corespunzătoare a lucrărilor.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4.7. </w:t>
            </w:r>
            <w:r w:rsidR="00460653" w:rsidRPr="00D5219F">
              <w:rPr>
                <w:lang w:val="en-US"/>
              </w:rPr>
              <w:t>Dacă Beneficiarul nu emite în timp util dispoziţii suplimentare care să conţină</w:t>
            </w:r>
            <w:r w:rsidR="005D4B79" w:rsidRPr="00D5219F">
              <w:rPr>
                <w:lang w:val="en-US"/>
              </w:rPr>
              <w:t xml:space="preserve"> </w:t>
            </w:r>
            <w:r w:rsidR="00460653" w:rsidRPr="00D5219F">
              <w:rPr>
                <w:lang w:val="en-US"/>
              </w:rPr>
              <w:t>instrucţiuni sau aprobări, ordine, directive, sau detalii, Antreprenorul va notifica Beneficiarul prin scrisori, de c</w:t>
            </w:r>
            <w:r w:rsidR="00183D79" w:rsidRPr="00D5219F">
              <w:rPr>
                <w:lang w:val="en-US"/>
              </w:rPr>
              <w:t>â</w:t>
            </w:r>
            <w:r w:rsidR="00460653" w:rsidRPr="00D5219F">
              <w:rPr>
                <w:lang w:val="en-US"/>
              </w:rPr>
              <w:t>te ori este posibil, că acestea pot să provoace înt</w:t>
            </w:r>
            <w:r w:rsidR="00183D79" w:rsidRPr="00D5219F">
              <w:rPr>
                <w:lang w:val="en-US"/>
              </w:rPr>
              <w:t>â</w:t>
            </w:r>
            <w:r w:rsidR="00460653" w:rsidRPr="00D5219F">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4.8. </w:t>
            </w:r>
            <w:r w:rsidR="00460653" w:rsidRPr="00D5219F">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4.9. </w:t>
            </w:r>
            <w:r w:rsidR="00460653" w:rsidRPr="00D5219F">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D5219F">
              <w:rPr>
                <w:lang w:val="en-US"/>
              </w:rPr>
              <w:t xml:space="preserve"> </w:t>
            </w:r>
            <w:r w:rsidR="00460653" w:rsidRPr="00D5219F">
              <w:rPr>
                <w:lang w:val="en-US"/>
              </w:rPr>
              <w:t xml:space="preserve">şi pentru procedeele de execuţie utilizate. </w:t>
            </w:r>
          </w:p>
          <w:p w:rsidR="00460653" w:rsidRPr="00D5219F" w:rsidRDefault="00A156C0" w:rsidP="00196AB4">
            <w:pPr>
              <w:pStyle w:val="af3"/>
              <w:tabs>
                <w:tab w:val="left" w:pos="567"/>
              </w:tabs>
              <w:spacing w:line="276" w:lineRule="auto"/>
              <w:ind w:firstLine="0"/>
              <w:rPr>
                <w:lang w:val="en-US"/>
              </w:rPr>
            </w:pPr>
            <w:r w:rsidRPr="00D5219F">
              <w:rPr>
                <w:lang w:val="en-US"/>
              </w:rPr>
              <w:t xml:space="preserve">4.10. </w:t>
            </w:r>
            <w:r w:rsidR="00460653" w:rsidRPr="00D5219F">
              <w:rPr>
                <w:lang w:val="en-US"/>
              </w:rPr>
              <w:t xml:space="preserve">Antreprenorul, prin </w:t>
            </w:r>
            <w:r w:rsidR="002F6A1E" w:rsidRPr="00D5219F">
              <w:rPr>
                <w:lang w:val="en-US"/>
              </w:rPr>
              <w:t xml:space="preserve">atribuirea </w:t>
            </w:r>
            <w:r w:rsidR="00460653" w:rsidRPr="00D5219F">
              <w:rPr>
                <w:lang w:val="en-US"/>
              </w:rPr>
              <w:t>ofertei în favoarea sa, se angajează să</w:t>
            </w:r>
            <w:r w:rsidR="00BC46B3" w:rsidRPr="00D5219F">
              <w:rPr>
                <w:lang w:val="en-US"/>
              </w:rPr>
              <w:t xml:space="preserve"> prezinte</w:t>
            </w:r>
            <w:r w:rsidR="005D4B79" w:rsidRPr="00D5219F">
              <w:rPr>
                <w:lang w:val="en-US"/>
              </w:rPr>
              <w:t xml:space="preserve"> </w:t>
            </w:r>
            <w:r w:rsidR="00EA64B0" w:rsidRPr="00D5219F">
              <w:rPr>
                <w:lang w:val="en-US"/>
              </w:rPr>
              <w:t>garanţia de bună execuţie a contractului, în cuantum de __% din valoarea contractului atribuit.</w:t>
            </w:r>
          </w:p>
          <w:p w:rsidR="00267805" w:rsidRPr="00D5219F" w:rsidRDefault="00A156C0" w:rsidP="00684D44">
            <w:pPr>
              <w:pStyle w:val="af3"/>
              <w:tabs>
                <w:tab w:val="left" w:pos="567"/>
              </w:tabs>
              <w:spacing w:line="276" w:lineRule="auto"/>
              <w:ind w:firstLine="0"/>
              <w:rPr>
                <w:lang w:val="en-US"/>
              </w:rPr>
            </w:pPr>
            <w:r w:rsidRPr="00D5219F">
              <w:rPr>
                <w:lang w:val="en-US"/>
              </w:rPr>
              <w:t>4.11.</w:t>
            </w:r>
            <w:r w:rsidR="00A109E6" w:rsidRPr="00D5219F">
              <w:rPr>
                <w:lang w:val="en-US"/>
              </w:rPr>
              <w:t xml:space="preserve"> Autoritatea contractantă eliberează/restituie</w:t>
            </w:r>
            <w:r w:rsidR="005D4B79" w:rsidRPr="00D5219F">
              <w:rPr>
                <w:lang w:val="en-US"/>
              </w:rPr>
              <w:t xml:space="preserve"> </w:t>
            </w:r>
            <w:r w:rsidR="00A109E6" w:rsidRPr="00D5219F">
              <w:rPr>
                <w:lang w:val="en-US"/>
              </w:rPr>
              <w:t>g</w:t>
            </w:r>
            <w:r w:rsidR="00460653" w:rsidRPr="00D5219F">
              <w:rPr>
                <w:lang w:val="en-US"/>
              </w:rPr>
              <w:t>aranţia de bună execuţie Antreprenorului după semnarea procesului-verbal de recepţie finală</w:t>
            </w:r>
            <w:r w:rsidR="00A109E6" w:rsidRPr="00D5219F">
              <w:rPr>
                <w:lang w:val="en-US"/>
              </w:rPr>
              <w:t>/ procesului-verbal la terminarea lucrărilor</w:t>
            </w:r>
            <w:r w:rsidR="00460653" w:rsidRPr="00D5219F">
              <w:rPr>
                <w:lang w:val="en-US"/>
              </w:rPr>
              <w:t xml:space="preserve"> în cel mult 15 zile</w:t>
            </w:r>
            <w:r w:rsidR="00E838F8" w:rsidRPr="00D5219F">
              <w:rPr>
                <w:lang w:val="en-US"/>
              </w:rPr>
              <w:t>.</w:t>
            </w:r>
            <w:r w:rsidR="005D4B79" w:rsidRPr="00D5219F">
              <w:rPr>
                <w:lang w:val="en-US"/>
              </w:rPr>
              <w:t xml:space="preserve"> </w:t>
            </w:r>
            <w:r w:rsidR="00EB65F6" w:rsidRPr="00D5219F">
              <w:rPr>
                <w:lang w:val="en-US"/>
              </w:rPr>
              <w:t>În cazul recepţiei cu obiecţii,</w:t>
            </w:r>
            <w:r w:rsidR="005D4B79" w:rsidRPr="00D5219F">
              <w:rPr>
                <w:lang w:val="en-US"/>
              </w:rPr>
              <w:t xml:space="preserve"> </w:t>
            </w:r>
            <w:r w:rsidR="00EB65F6" w:rsidRPr="00D5219F">
              <w:rPr>
                <w:lang w:val="en-US"/>
              </w:rPr>
              <w:t xml:space="preserve">garanţia se va restitui în cel mult 15 zile după înlăturarea </w:t>
            </w:r>
            <w:r w:rsidR="00EB65F6" w:rsidRPr="00D5219F">
              <w:rPr>
                <w:lang w:val="en-US"/>
              </w:rPr>
              <w:lastRenderedPageBreak/>
              <w:t>acestora.</w:t>
            </w:r>
          </w:p>
          <w:p w:rsidR="00460653" w:rsidRPr="00D5219F" w:rsidRDefault="00A156C0" w:rsidP="00196AB4">
            <w:pPr>
              <w:pStyle w:val="af3"/>
              <w:tabs>
                <w:tab w:val="left" w:pos="567"/>
              </w:tabs>
              <w:spacing w:line="276" w:lineRule="auto"/>
              <w:ind w:firstLine="0"/>
              <w:rPr>
                <w:lang w:val="en-US"/>
              </w:rPr>
            </w:pPr>
            <w:r w:rsidRPr="00D5219F">
              <w:rPr>
                <w:lang w:val="en-US"/>
              </w:rPr>
              <w:t>4.12.</w:t>
            </w:r>
            <w:r w:rsidR="00460653" w:rsidRPr="00D5219F">
              <w:rPr>
                <w:lang w:val="en-US"/>
              </w:rPr>
              <w:t>Antreprenorul trebuie să constituie garanţia de bună execuţie după primirea scris</w:t>
            </w:r>
            <w:r w:rsidR="00404C0D" w:rsidRPr="00D5219F">
              <w:rPr>
                <w:lang w:val="en-US"/>
              </w:rPr>
              <w:t>orii de acceptare, dar nu mai târ</w:t>
            </w:r>
            <w:r w:rsidR="00460653" w:rsidRPr="00D5219F">
              <w:rPr>
                <w:lang w:val="en-US"/>
              </w:rPr>
              <w:t>ziu de dat</w:t>
            </w:r>
            <w:r w:rsidR="00404C0D" w:rsidRPr="00D5219F">
              <w:rPr>
                <w:lang w:val="en-US"/>
              </w:rPr>
              <w:t>a încheierii contractului. Atât</w:t>
            </w:r>
            <w:r w:rsidR="00460653" w:rsidRPr="00D5219F">
              <w:rPr>
                <w:lang w:val="en-US"/>
              </w:rPr>
              <w:t xml:space="preserve"> timp c</w:t>
            </w:r>
            <w:r w:rsidR="00404C0D" w:rsidRPr="00D5219F">
              <w:rPr>
                <w:lang w:val="en-US"/>
              </w:rPr>
              <w:t>â</w:t>
            </w:r>
            <w:r w:rsidR="00460653" w:rsidRPr="00D5219F">
              <w:rPr>
                <w:lang w:val="en-US"/>
              </w:rPr>
              <w:t>t el nu şi-a îndeplinit această obligaţiune, Beneficiarul poate să reţină garanţia</w:t>
            </w:r>
            <w:r w:rsidR="005D4B79" w:rsidRPr="00D5219F">
              <w:rPr>
                <w:lang w:val="en-US"/>
              </w:rPr>
              <w:t xml:space="preserve"> </w:t>
            </w:r>
            <w:r w:rsidR="00E364D5" w:rsidRPr="00D5219F">
              <w:rPr>
                <w:lang w:val="en-US"/>
              </w:rPr>
              <w:t>Antreprenorului</w:t>
            </w:r>
            <w:r w:rsidR="00460653" w:rsidRPr="00D5219F">
              <w:rPr>
                <w:lang w:val="en-US"/>
              </w:rPr>
              <w:t xml:space="preserve"> pentru ofertă. </w:t>
            </w:r>
          </w:p>
          <w:p w:rsidR="00460653" w:rsidRPr="00D5219F" w:rsidRDefault="00A156C0" w:rsidP="00196AB4">
            <w:pPr>
              <w:pStyle w:val="af3"/>
              <w:tabs>
                <w:tab w:val="left" w:pos="567"/>
              </w:tabs>
              <w:spacing w:line="276" w:lineRule="auto"/>
              <w:ind w:firstLine="0"/>
              <w:rPr>
                <w:lang w:val="en-US"/>
              </w:rPr>
            </w:pPr>
            <w:r w:rsidRPr="00D5219F">
              <w:rPr>
                <w:lang w:val="en-US"/>
              </w:rPr>
              <w:t>4.1</w:t>
            </w:r>
            <w:r w:rsidR="00893327" w:rsidRPr="00D5219F">
              <w:rPr>
                <w:lang w:val="en-US"/>
              </w:rPr>
              <w:t>3</w:t>
            </w:r>
            <w:r w:rsidRPr="00D5219F">
              <w:rPr>
                <w:lang w:val="en-US"/>
              </w:rPr>
              <w:t xml:space="preserve">. </w:t>
            </w:r>
            <w:r w:rsidR="00460653" w:rsidRPr="00D5219F">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D5219F" w:rsidRDefault="00A156C0" w:rsidP="00196AB4">
            <w:pPr>
              <w:pStyle w:val="af3"/>
              <w:tabs>
                <w:tab w:val="left" w:pos="567"/>
              </w:tabs>
              <w:spacing w:line="276" w:lineRule="auto"/>
              <w:ind w:firstLine="0"/>
              <w:rPr>
                <w:lang w:val="en-US"/>
              </w:rPr>
            </w:pPr>
            <w:r w:rsidRPr="00D5219F">
              <w:rPr>
                <w:lang w:val="en-US"/>
              </w:rPr>
              <w:t>4.1</w:t>
            </w:r>
            <w:r w:rsidR="00893327" w:rsidRPr="00D5219F">
              <w:rPr>
                <w:lang w:val="en-US"/>
              </w:rPr>
              <w:t>4</w:t>
            </w:r>
            <w:r w:rsidRPr="00D5219F">
              <w:rPr>
                <w:lang w:val="en-US"/>
              </w:rPr>
              <w:t xml:space="preserve">. </w:t>
            </w:r>
            <w:r w:rsidR="00460653" w:rsidRPr="00D5219F">
              <w:rPr>
                <w:lang w:val="en-US"/>
              </w:rPr>
              <w:t>La lucrările la care se fac încercări, se consideră calitatea probei îndeplinită at</w:t>
            </w:r>
            <w:r w:rsidR="00E171D4" w:rsidRPr="00D5219F">
              <w:rPr>
                <w:lang w:val="en-US"/>
              </w:rPr>
              <w:t>â</w:t>
            </w:r>
            <w:r w:rsidR="00460653" w:rsidRPr="00D5219F">
              <w:rPr>
                <w:lang w:val="en-US"/>
              </w:rPr>
              <w:t>ta timp c</w:t>
            </w:r>
            <w:r w:rsidR="00E171D4" w:rsidRPr="00D5219F">
              <w:rPr>
                <w:lang w:val="en-US"/>
              </w:rPr>
              <w:t>â</w:t>
            </w:r>
            <w:r w:rsidR="00460653" w:rsidRPr="00D5219F">
              <w:rPr>
                <w:lang w:val="en-US"/>
              </w:rPr>
              <w:t xml:space="preserve">t rezultatele se înscriu în limitele admise prin reglementările tehnice. </w:t>
            </w:r>
          </w:p>
          <w:p w:rsidR="00460653" w:rsidRPr="00D5219F" w:rsidRDefault="00A156C0" w:rsidP="00196AB4">
            <w:pPr>
              <w:pStyle w:val="af3"/>
              <w:tabs>
                <w:tab w:val="left" w:pos="567"/>
              </w:tabs>
              <w:spacing w:line="276" w:lineRule="auto"/>
              <w:ind w:firstLine="0"/>
              <w:rPr>
                <w:lang w:val="en-US"/>
              </w:rPr>
            </w:pPr>
            <w:r w:rsidRPr="00D5219F">
              <w:rPr>
                <w:lang w:val="en-US"/>
              </w:rPr>
              <w:t>4.</w:t>
            </w:r>
            <w:r w:rsidR="00603AB4" w:rsidRPr="00D5219F">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D5219F" w:rsidRDefault="00A156C0" w:rsidP="00196AB4">
            <w:pPr>
              <w:pStyle w:val="af3"/>
              <w:tabs>
                <w:tab w:val="left" w:pos="567"/>
              </w:tabs>
              <w:spacing w:line="276" w:lineRule="auto"/>
              <w:ind w:firstLine="0"/>
              <w:rPr>
                <w:lang w:val="en-US"/>
              </w:rPr>
            </w:pPr>
            <w:r w:rsidRPr="00D5219F">
              <w:rPr>
                <w:lang w:val="en-US"/>
              </w:rPr>
              <w:t>4.1</w:t>
            </w:r>
            <w:r w:rsidR="00040EA0" w:rsidRPr="00D5219F">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D5219F" w:rsidRDefault="00A156C0" w:rsidP="00196AB4">
            <w:pPr>
              <w:pStyle w:val="af3"/>
              <w:tabs>
                <w:tab w:val="left" w:pos="567"/>
              </w:tabs>
              <w:spacing w:line="276" w:lineRule="auto"/>
              <w:ind w:firstLine="0"/>
              <w:rPr>
                <w:lang w:val="en-US"/>
              </w:rPr>
            </w:pPr>
            <w:r w:rsidRPr="00D5219F">
              <w:rPr>
                <w:lang w:val="en-US"/>
              </w:rPr>
              <w:t>4.1</w:t>
            </w:r>
            <w:r w:rsidR="00893327" w:rsidRPr="00D5219F">
              <w:rPr>
                <w:lang w:val="en-US"/>
              </w:rPr>
              <w:t>7</w:t>
            </w:r>
            <w:r w:rsidRPr="00D5219F">
              <w:rPr>
                <w:lang w:val="en-US"/>
              </w:rPr>
              <w:t xml:space="preserve">. </w:t>
            </w:r>
            <w:r w:rsidR="00460653" w:rsidRPr="00D5219F">
              <w:rPr>
                <w:lang w:val="en-US"/>
              </w:rPr>
              <w:t>Dacă Antreprenorul consideră că dispoziţiile Beneficiarului s</w:t>
            </w:r>
            <w:r w:rsidR="00183D79" w:rsidRPr="00D5219F">
              <w:rPr>
                <w:lang w:val="en-US"/>
              </w:rPr>
              <w:t>u</w:t>
            </w:r>
            <w:r w:rsidR="00460653" w:rsidRPr="00D5219F">
              <w:rPr>
                <w:lang w:val="en-US"/>
              </w:rPr>
              <w:t xml:space="preserve">nt nejustificate sau inoportune, el poate </w:t>
            </w:r>
            <w:r w:rsidR="00E171D4" w:rsidRPr="00D5219F">
              <w:rPr>
                <w:lang w:val="en-US"/>
              </w:rPr>
              <w:t>înainta</w:t>
            </w:r>
            <w:r w:rsidR="005D4B79" w:rsidRPr="00D5219F">
              <w:rPr>
                <w:lang w:val="en-US"/>
              </w:rPr>
              <w:t xml:space="preserve"> </w:t>
            </w:r>
            <w:r w:rsidR="00460653" w:rsidRPr="00D5219F">
              <w:rPr>
                <w:lang w:val="en-US"/>
              </w:rPr>
              <w:t xml:space="preserve">obiecţii, dar acestea nu îl </w:t>
            </w:r>
            <w:r w:rsidR="00E171D4" w:rsidRPr="00D5219F">
              <w:rPr>
                <w:lang w:val="en-US"/>
              </w:rPr>
              <w:t>scutește</w:t>
            </w:r>
            <w:r w:rsidR="005D4B79" w:rsidRPr="00D5219F">
              <w:rPr>
                <w:lang w:val="en-US"/>
              </w:rPr>
              <w:t xml:space="preserve"> </w:t>
            </w:r>
            <w:r w:rsidR="00460653" w:rsidRPr="00D5219F">
              <w:rPr>
                <w:lang w:val="en-US"/>
              </w:rPr>
              <w:t xml:space="preserve">de </w:t>
            </w:r>
            <w:r w:rsidR="00E364D5" w:rsidRPr="00D5219F">
              <w:rPr>
                <w:lang w:val="en-US"/>
              </w:rPr>
              <w:t xml:space="preserve">obligația de </w:t>
            </w:r>
            <w:r w:rsidR="00460653" w:rsidRPr="00D5219F">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D5219F" w:rsidRDefault="00A156C0" w:rsidP="00196AB4">
            <w:pPr>
              <w:pStyle w:val="af3"/>
              <w:tabs>
                <w:tab w:val="left" w:pos="567"/>
              </w:tabs>
              <w:spacing w:line="276" w:lineRule="auto"/>
              <w:ind w:firstLine="0"/>
              <w:rPr>
                <w:lang w:val="en-US"/>
              </w:rPr>
            </w:pPr>
            <w:r w:rsidRPr="00D5219F">
              <w:rPr>
                <w:lang w:val="en-US"/>
              </w:rPr>
              <w:t>4.1</w:t>
            </w:r>
            <w:r w:rsidR="00893327" w:rsidRPr="00D5219F">
              <w:rPr>
                <w:lang w:val="en-US"/>
              </w:rPr>
              <w:t>8</w:t>
            </w:r>
            <w:r w:rsidRPr="00D5219F">
              <w:rPr>
                <w:lang w:val="en-US"/>
              </w:rPr>
              <w:t xml:space="preserve">. </w:t>
            </w:r>
            <w:r w:rsidR="00460653" w:rsidRPr="00D5219F">
              <w:rPr>
                <w:lang w:val="en-US"/>
              </w:rPr>
              <w:t>Trasarea axelor principale, bornelor de referinţă, căilor de circulaţieşi limitelor terenului pus la dispoziţia Antreprenorului, precum şi materializarea cotelor de nivel în i</w:t>
            </w:r>
            <w:r w:rsidR="00183D79" w:rsidRPr="00D5219F">
              <w:rPr>
                <w:lang w:val="en-US"/>
              </w:rPr>
              <w:t>mediata apropiere a terenului, su</w:t>
            </w:r>
            <w:r w:rsidR="00460653" w:rsidRPr="00D5219F">
              <w:rPr>
                <w:lang w:val="en-US"/>
              </w:rPr>
              <w:t>nt</w:t>
            </w:r>
            <w:r w:rsidR="005D4B79" w:rsidRPr="00D5219F">
              <w:rPr>
                <w:lang w:val="en-US"/>
              </w:rPr>
              <w:t xml:space="preserve"> </w:t>
            </w:r>
            <w:r w:rsidR="00460653" w:rsidRPr="00D5219F">
              <w:rPr>
                <w:lang w:val="en-US"/>
              </w:rPr>
              <w:t xml:space="preserve">obligaţiuni ale Antreprenorului. </w:t>
            </w:r>
          </w:p>
          <w:p w:rsidR="00460653" w:rsidRPr="00D5219F" w:rsidRDefault="00A156C0" w:rsidP="00196AB4">
            <w:pPr>
              <w:pStyle w:val="af3"/>
              <w:tabs>
                <w:tab w:val="left" w:pos="567"/>
              </w:tabs>
              <w:spacing w:line="276" w:lineRule="auto"/>
              <w:ind w:firstLine="0"/>
              <w:rPr>
                <w:lang w:val="en-US"/>
              </w:rPr>
            </w:pPr>
            <w:r w:rsidRPr="00D5219F">
              <w:rPr>
                <w:lang w:val="en-US"/>
              </w:rPr>
              <w:t>4.</w:t>
            </w:r>
            <w:r w:rsidR="00893327" w:rsidRPr="00D5219F">
              <w:rPr>
                <w:lang w:val="en-US"/>
              </w:rPr>
              <w:t>19</w:t>
            </w:r>
            <w:r w:rsidRPr="00D5219F">
              <w:rPr>
                <w:lang w:val="en-US"/>
              </w:rPr>
              <w:t xml:space="preserve">. </w:t>
            </w:r>
            <w:r w:rsidR="00460653" w:rsidRPr="00D5219F">
              <w:rPr>
                <w:lang w:val="en-US"/>
              </w:rPr>
              <w:t xml:space="preserve">Pentru verificarea trasării de către Beneficiar sau proiectant, Antreprenorul este obligat să protejeze şi să păstreze toate reperele, bornele sau alte obiecte folosite la trasarea lucrărilor. </w:t>
            </w:r>
          </w:p>
          <w:p w:rsidR="00460653" w:rsidRPr="00D5219F" w:rsidRDefault="00A156C0" w:rsidP="00196AB4">
            <w:pPr>
              <w:pStyle w:val="af3"/>
              <w:tabs>
                <w:tab w:val="left" w:pos="567"/>
              </w:tabs>
              <w:spacing w:line="276" w:lineRule="auto"/>
              <w:ind w:firstLine="0"/>
              <w:rPr>
                <w:lang w:val="en-US"/>
              </w:rPr>
            </w:pPr>
            <w:r w:rsidRPr="00D5219F">
              <w:rPr>
                <w:lang w:val="en-US"/>
              </w:rPr>
              <w:t>4.2</w:t>
            </w:r>
            <w:r w:rsidR="00893327" w:rsidRPr="00D5219F">
              <w:rPr>
                <w:lang w:val="en-US"/>
              </w:rPr>
              <w:t>0</w:t>
            </w:r>
            <w:r w:rsidRPr="00D5219F">
              <w:rPr>
                <w:lang w:val="en-US"/>
              </w:rPr>
              <w:t xml:space="preserve">. </w:t>
            </w:r>
            <w:r w:rsidR="00460653" w:rsidRPr="00D5219F">
              <w:rPr>
                <w:lang w:val="en-US"/>
              </w:rPr>
              <w:t>Ridicările de teren, trasările şi cotele de nivel, precum şi alte documente puse la dispoziţia Antreprenorului de către Beneficiar pentru executarea contractului s</w:t>
            </w:r>
            <w:r w:rsidR="00E10C0A" w:rsidRPr="00D5219F">
              <w:rPr>
                <w:lang w:val="en-US"/>
              </w:rPr>
              <w:t>u</w:t>
            </w:r>
            <w:r w:rsidR="00460653" w:rsidRPr="00D5219F">
              <w:rPr>
                <w:lang w:val="en-US"/>
              </w:rPr>
              <w:t>nt hotărâtoare. Antreprenorul este obligat să verifice documentele primite şi să înştiinţeze Beneficiarul cu privire la erorile şi</w:t>
            </w:r>
            <w:r w:rsidR="005D4B79" w:rsidRPr="00D5219F">
              <w:rPr>
                <w:lang w:val="en-US"/>
              </w:rPr>
              <w:t xml:space="preserve"> </w:t>
            </w:r>
            <w:r w:rsidR="00460653" w:rsidRPr="00D5219F">
              <w:rPr>
                <w:lang w:val="en-US"/>
              </w:rPr>
              <w:t xml:space="preserve">inexactităţile constatate sau presupuse. </w:t>
            </w:r>
          </w:p>
          <w:p w:rsidR="00460653" w:rsidRPr="00D5219F" w:rsidRDefault="00A156C0" w:rsidP="00196AB4">
            <w:pPr>
              <w:pStyle w:val="af3"/>
              <w:tabs>
                <w:tab w:val="left" w:pos="567"/>
              </w:tabs>
              <w:spacing w:line="276" w:lineRule="auto"/>
              <w:ind w:firstLine="0"/>
              <w:rPr>
                <w:lang w:val="en-US"/>
              </w:rPr>
            </w:pPr>
            <w:r w:rsidRPr="00D5219F">
              <w:rPr>
                <w:lang w:val="en-US"/>
              </w:rPr>
              <w:t>4.2</w:t>
            </w:r>
            <w:r w:rsidR="00893327" w:rsidRPr="00D5219F">
              <w:rPr>
                <w:lang w:val="en-US"/>
              </w:rPr>
              <w:t>1</w:t>
            </w:r>
            <w:r w:rsidRPr="00D5219F">
              <w:rPr>
                <w:lang w:val="en-US"/>
              </w:rPr>
              <w:t xml:space="preserve">. </w:t>
            </w:r>
            <w:r w:rsidR="00460653" w:rsidRPr="00D5219F">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D5219F">
              <w:rPr>
                <w:lang w:val="en-US"/>
              </w:rPr>
              <w:t>prevederilor legale și obligațiunilor contractuale și profesionale</w:t>
            </w:r>
            <w:r w:rsidR="00460653" w:rsidRPr="00D5219F">
              <w:rPr>
                <w:lang w:val="en-US"/>
              </w:rPr>
              <w:t xml:space="preserve">. </w:t>
            </w:r>
          </w:p>
          <w:p w:rsidR="00460653" w:rsidRPr="00D5219F" w:rsidRDefault="00A156C0" w:rsidP="00196AB4">
            <w:pPr>
              <w:pStyle w:val="af3"/>
              <w:tabs>
                <w:tab w:val="left" w:pos="567"/>
              </w:tabs>
              <w:spacing w:line="276" w:lineRule="auto"/>
              <w:ind w:firstLine="0"/>
              <w:rPr>
                <w:lang w:val="en-US"/>
              </w:rPr>
            </w:pPr>
            <w:r w:rsidRPr="00D5219F">
              <w:rPr>
                <w:lang w:val="en-US"/>
              </w:rPr>
              <w:t>4.2</w:t>
            </w:r>
            <w:r w:rsidR="00893327" w:rsidRPr="00D5219F">
              <w:rPr>
                <w:lang w:val="en-US"/>
              </w:rPr>
              <w:t>2</w:t>
            </w:r>
            <w:r w:rsidRPr="00D5219F">
              <w:rPr>
                <w:lang w:val="en-US"/>
              </w:rPr>
              <w:t xml:space="preserve">. </w:t>
            </w:r>
            <w:r w:rsidR="00460653" w:rsidRPr="00D5219F">
              <w:rPr>
                <w:lang w:val="en-US"/>
              </w:rPr>
              <w:t xml:space="preserve">Pe parcursul executării lucrărilor, Beneficiarul are dreptul să dispună în scris: </w:t>
            </w:r>
          </w:p>
          <w:p w:rsidR="00460653" w:rsidRPr="00FF430B" w:rsidRDefault="00460653" w:rsidP="00DD19DA">
            <w:pPr>
              <w:numPr>
                <w:ilvl w:val="0"/>
                <w:numId w:val="9"/>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DD19DA">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DD19DA">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D5219F" w:rsidRDefault="00A156C0" w:rsidP="00196AB4">
            <w:pPr>
              <w:pStyle w:val="af3"/>
              <w:tabs>
                <w:tab w:val="left" w:pos="567"/>
              </w:tabs>
              <w:spacing w:line="276" w:lineRule="auto"/>
              <w:ind w:firstLine="0"/>
              <w:rPr>
                <w:lang w:val="en-US"/>
              </w:rPr>
            </w:pPr>
            <w:r w:rsidRPr="00D5219F">
              <w:rPr>
                <w:lang w:val="en-US"/>
              </w:rPr>
              <w:t>4.2</w:t>
            </w:r>
            <w:r w:rsidR="00893327" w:rsidRPr="00D5219F">
              <w:rPr>
                <w:lang w:val="en-US"/>
              </w:rPr>
              <w:t>3</w:t>
            </w:r>
            <w:r w:rsidRPr="00D5219F">
              <w:rPr>
                <w:lang w:val="en-US"/>
              </w:rPr>
              <w:t xml:space="preserve">. </w:t>
            </w:r>
            <w:r w:rsidR="00460653" w:rsidRPr="00D5219F">
              <w:rPr>
                <w:lang w:val="en-US"/>
              </w:rPr>
              <w:t xml:space="preserve">În cazul neexecutării de către Antreprenor a dispoziţiilor din punctul 2.1., Beneficiarul poate </w:t>
            </w:r>
            <w:r w:rsidR="00460653" w:rsidRPr="00D5219F">
              <w:rPr>
                <w:lang w:val="en-US"/>
              </w:rPr>
              <w:lastRenderedPageBreak/>
              <w:t xml:space="preserve">opri lucrările, </w:t>
            </w:r>
            <w:r w:rsidR="00F53F69" w:rsidRPr="00D5219F">
              <w:rPr>
                <w:lang w:val="en-US"/>
              </w:rPr>
              <w:t xml:space="preserve">prin </w:t>
            </w:r>
            <w:r w:rsidR="00E364D5" w:rsidRPr="00D5219F">
              <w:rPr>
                <w:lang w:val="en-US"/>
              </w:rPr>
              <w:t xml:space="preserve">rezoluțiunea </w:t>
            </w:r>
            <w:r w:rsidR="00F53F69" w:rsidRPr="00D5219F">
              <w:rPr>
                <w:lang w:val="en-US"/>
              </w:rPr>
              <w:t>contractului</w:t>
            </w:r>
            <w:r w:rsidR="00460653" w:rsidRPr="00D5219F">
              <w:rPr>
                <w:lang w:val="en-US"/>
              </w:rPr>
              <w:t xml:space="preserve">, în condiţiile legii, </w:t>
            </w:r>
            <w:r w:rsidR="00F53F69" w:rsidRPr="00D5219F">
              <w:rPr>
                <w:lang w:val="en-US"/>
              </w:rPr>
              <w:t>totodată A</w:t>
            </w:r>
            <w:r w:rsidR="00316769" w:rsidRPr="00D5219F">
              <w:rPr>
                <w:lang w:val="en-US"/>
              </w:rPr>
              <w:t xml:space="preserve">ntreprenorul </w:t>
            </w:r>
            <w:r w:rsidR="00460653" w:rsidRPr="00D5219F">
              <w:rPr>
                <w:lang w:val="en-US"/>
              </w:rPr>
              <w:t>compense</w:t>
            </w:r>
            <w:r w:rsidR="00316769" w:rsidRPr="00D5219F">
              <w:rPr>
                <w:lang w:val="en-US"/>
              </w:rPr>
              <w:t>ază</w:t>
            </w:r>
            <w:r w:rsidR="00460653" w:rsidRPr="00D5219F">
              <w:rPr>
                <w:lang w:val="en-US"/>
              </w:rPr>
              <w:t xml:space="preserve"> cheltuielile aferente suportate de Beneficiar în legătură cu faptul neexecutării. </w:t>
            </w:r>
          </w:p>
          <w:p w:rsidR="00460653" w:rsidRPr="00D5219F" w:rsidRDefault="00BE5A1E" w:rsidP="00196AB4">
            <w:pPr>
              <w:pStyle w:val="af3"/>
              <w:tabs>
                <w:tab w:val="left" w:pos="567"/>
              </w:tabs>
              <w:spacing w:line="276" w:lineRule="auto"/>
              <w:ind w:firstLine="0"/>
              <w:rPr>
                <w:lang w:val="en-US"/>
              </w:rPr>
            </w:pPr>
            <w:r w:rsidRPr="00D5219F">
              <w:rPr>
                <w:lang w:val="en-US"/>
              </w:rPr>
              <w:t>4.2</w:t>
            </w:r>
            <w:r w:rsidR="00893327" w:rsidRPr="00D5219F">
              <w:rPr>
                <w:lang w:val="en-US"/>
              </w:rPr>
              <w:t>4</w:t>
            </w:r>
            <w:r w:rsidRPr="00D5219F">
              <w:rPr>
                <w:lang w:val="en-US"/>
              </w:rPr>
              <w:t xml:space="preserve">. </w:t>
            </w:r>
            <w:r w:rsidR="00460653" w:rsidRPr="00D5219F">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D5219F" w:rsidRDefault="00BE5A1E" w:rsidP="00196AB4">
            <w:pPr>
              <w:pStyle w:val="af3"/>
              <w:tabs>
                <w:tab w:val="left" w:pos="567"/>
              </w:tabs>
              <w:spacing w:line="276" w:lineRule="auto"/>
              <w:ind w:firstLine="0"/>
              <w:rPr>
                <w:lang w:val="en-US"/>
              </w:rPr>
            </w:pPr>
            <w:r w:rsidRPr="00D5219F">
              <w:rPr>
                <w:lang w:val="en-US"/>
              </w:rPr>
              <w:t>4.2</w:t>
            </w:r>
            <w:r w:rsidR="00893327" w:rsidRPr="00D5219F">
              <w:rPr>
                <w:lang w:val="en-US"/>
              </w:rPr>
              <w:t>5</w:t>
            </w:r>
            <w:r w:rsidRPr="00D5219F">
              <w:rPr>
                <w:lang w:val="en-US"/>
              </w:rPr>
              <w:t xml:space="preserve">. </w:t>
            </w:r>
            <w:r w:rsidR="00460653" w:rsidRPr="00D5219F">
              <w:rPr>
                <w:lang w:val="en-US"/>
              </w:rPr>
              <w:t>În timpul desfăşurării lucrărilor, Antreprenorul are obligaţia să menţină căile de acces libere, să retragă utilajele, să îndepărteze surplusurile de materiale, deşeuri</w:t>
            </w:r>
            <w:r w:rsidR="005D4B79" w:rsidRPr="00D5219F">
              <w:rPr>
                <w:lang w:val="en-US"/>
              </w:rPr>
              <w:t xml:space="preserve"> </w:t>
            </w:r>
            <w:r w:rsidR="00460653" w:rsidRPr="00D5219F">
              <w:rPr>
                <w:lang w:val="en-US"/>
              </w:rPr>
              <w:t>şi lucrări provizorii de orice fel, care nu s</w:t>
            </w:r>
            <w:r w:rsidR="00183D79" w:rsidRPr="00D5219F">
              <w:rPr>
                <w:lang w:val="en-US"/>
              </w:rPr>
              <w:t>u</w:t>
            </w:r>
            <w:r w:rsidR="00460653" w:rsidRPr="00D5219F">
              <w:rPr>
                <w:lang w:val="en-US"/>
              </w:rPr>
              <w:t>nt necesare, iar la terminarea lucrărilor, Antreprenorul va evacua de pe şantier toate utilajele de construcţie, surplusurile de materiale, deşeurile</w:t>
            </w:r>
            <w:r w:rsidR="005D4B79" w:rsidRPr="00D5219F">
              <w:rPr>
                <w:lang w:val="en-US"/>
              </w:rPr>
              <w:t xml:space="preserve"> </w:t>
            </w:r>
            <w:r w:rsidR="00460653" w:rsidRPr="00D5219F">
              <w:rPr>
                <w:lang w:val="en-US"/>
              </w:rPr>
              <w:t xml:space="preserve">şi lucrările provizorii. </w:t>
            </w:r>
          </w:p>
          <w:p w:rsidR="00B96242" w:rsidRPr="00D5219F" w:rsidRDefault="00BE5A1E" w:rsidP="00196AB4">
            <w:pPr>
              <w:pStyle w:val="af3"/>
              <w:tabs>
                <w:tab w:val="left" w:pos="426"/>
                <w:tab w:val="left" w:pos="3645"/>
              </w:tabs>
              <w:spacing w:line="276" w:lineRule="auto"/>
              <w:ind w:firstLine="0"/>
              <w:rPr>
                <w:lang w:val="en-US"/>
              </w:rPr>
            </w:pPr>
            <w:r w:rsidRPr="00D5219F">
              <w:rPr>
                <w:lang w:val="en-US"/>
              </w:rPr>
              <w:t>4.2</w:t>
            </w:r>
            <w:r w:rsidR="00893327" w:rsidRPr="00D5219F">
              <w:rPr>
                <w:lang w:val="en-US"/>
              </w:rPr>
              <w:t>6</w:t>
            </w:r>
            <w:r w:rsidRPr="00D5219F">
              <w:rPr>
                <w:lang w:val="en-US"/>
              </w:rPr>
              <w:t xml:space="preserve">. </w:t>
            </w:r>
            <w:r w:rsidR="00460653" w:rsidRPr="00D5219F">
              <w:rPr>
                <w:lang w:val="en-US"/>
              </w:rPr>
              <w:t>Beneficiarul trebuie să obţină, pe propria cheltuială, toate avizele, autorizaţiile</w:t>
            </w:r>
            <w:r w:rsidR="005D4B79" w:rsidRPr="00D5219F">
              <w:rPr>
                <w:lang w:val="en-US"/>
              </w:rPr>
              <w:t xml:space="preserve"> </w:t>
            </w:r>
            <w:r w:rsidR="00460653" w:rsidRPr="00D5219F">
              <w:rPr>
                <w:lang w:val="en-US"/>
              </w:rPr>
              <w:t xml:space="preserve">şi aprobările, să plătească toate taxele necesare legate de execuţia lucrărilor, precum şi pentru bunuri sau drepturi afectate sau care pot fi afectate de execuţia lucrărilor. </w:t>
            </w:r>
          </w:p>
          <w:p w:rsidR="00460653" w:rsidRPr="00D5219F" w:rsidRDefault="00460653" w:rsidP="00196AB4">
            <w:pPr>
              <w:pStyle w:val="af3"/>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D5219F" w:rsidRDefault="00BE5A1E" w:rsidP="00196AB4">
            <w:pPr>
              <w:pStyle w:val="af3"/>
              <w:tabs>
                <w:tab w:val="left" w:pos="567"/>
              </w:tabs>
              <w:spacing w:line="276" w:lineRule="auto"/>
              <w:ind w:firstLine="0"/>
              <w:rPr>
                <w:lang w:val="en-US"/>
              </w:rPr>
            </w:pPr>
            <w:r w:rsidRPr="00D5219F">
              <w:rPr>
                <w:lang w:val="en-US"/>
              </w:rPr>
              <w:t xml:space="preserve">6.1. </w:t>
            </w:r>
            <w:r w:rsidR="005B666D" w:rsidRPr="00D5219F">
              <w:rPr>
                <w:lang w:val="en-US"/>
              </w:rPr>
              <w:t>Antreprenorul este obligat să execute toate lucrările, prevăzute în contract, în termenele stabilite prin graficul general de realizare a lucrărilor şi graficul de execuţie</w:t>
            </w:r>
            <w:r w:rsidR="005D4B79" w:rsidRPr="00D5219F">
              <w:rPr>
                <w:lang w:val="en-US"/>
              </w:rPr>
              <w:t xml:space="preserve"> </w:t>
            </w:r>
            <w:r w:rsidR="005B666D" w:rsidRPr="00D5219F">
              <w:rPr>
                <w:lang w:val="en-US"/>
              </w:rPr>
              <w:t>şi de o calitate corespunzătoare prevederilor actelor normative şi  prezentului contract.</w:t>
            </w:r>
          </w:p>
          <w:p w:rsidR="005B666D" w:rsidRPr="00D5219F" w:rsidRDefault="00BE5A1E" w:rsidP="00196AB4">
            <w:pPr>
              <w:pStyle w:val="af3"/>
              <w:tabs>
                <w:tab w:val="left" w:pos="567"/>
              </w:tabs>
              <w:spacing w:line="276" w:lineRule="auto"/>
              <w:ind w:firstLine="0"/>
              <w:rPr>
                <w:lang w:val="en-US"/>
              </w:rPr>
            </w:pPr>
            <w:r w:rsidRPr="00D5219F">
              <w:rPr>
                <w:lang w:val="en-US"/>
              </w:rPr>
              <w:t xml:space="preserve">6.2. </w:t>
            </w:r>
            <w:r w:rsidR="005B666D" w:rsidRPr="00D5219F">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D5219F" w:rsidRDefault="00BE5A1E" w:rsidP="00196AB4">
            <w:pPr>
              <w:pStyle w:val="af3"/>
              <w:tabs>
                <w:tab w:val="left" w:pos="567"/>
              </w:tabs>
              <w:spacing w:line="276" w:lineRule="auto"/>
              <w:ind w:firstLine="0"/>
              <w:rPr>
                <w:lang w:val="en-US"/>
              </w:rPr>
            </w:pPr>
            <w:r w:rsidRPr="00D5219F">
              <w:rPr>
                <w:lang w:val="en-US"/>
              </w:rPr>
              <w:t xml:space="preserve">6.3. </w:t>
            </w:r>
            <w:r w:rsidR="005B666D" w:rsidRPr="00D5219F">
              <w:rPr>
                <w:lang w:val="en-US"/>
              </w:rPr>
              <w:t xml:space="preserve">Pe parcursul execuţiei lucrărilor, Antreprenorul este obligat să comunice, la cererea Beneficiarului, datele de </w:t>
            </w:r>
            <w:r w:rsidR="00E364D5" w:rsidRPr="00D5219F">
              <w:rPr>
                <w:lang w:val="en-US"/>
              </w:rPr>
              <w:t>identificare</w:t>
            </w:r>
            <w:r w:rsidR="005D4B79" w:rsidRPr="00D5219F">
              <w:rPr>
                <w:lang w:val="en-US"/>
              </w:rPr>
              <w:t xml:space="preserve"> </w:t>
            </w:r>
            <w:r w:rsidR="005B666D" w:rsidRPr="00D5219F">
              <w:rPr>
                <w:lang w:val="en-US"/>
              </w:rPr>
              <w:t xml:space="preserve">ale subantreprenorilor. </w:t>
            </w:r>
          </w:p>
          <w:p w:rsidR="005B666D" w:rsidRPr="00D5219F" w:rsidRDefault="00BE5A1E" w:rsidP="00196AB4">
            <w:pPr>
              <w:pStyle w:val="af3"/>
              <w:tabs>
                <w:tab w:val="left" w:pos="142"/>
                <w:tab w:val="left" w:pos="284"/>
              </w:tabs>
              <w:spacing w:line="276" w:lineRule="auto"/>
              <w:ind w:firstLine="0"/>
              <w:rPr>
                <w:lang w:val="en-US"/>
              </w:rPr>
            </w:pPr>
            <w:r w:rsidRPr="00D5219F">
              <w:rPr>
                <w:lang w:val="en-US"/>
              </w:rPr>
              <w:t xml:space="preserve">6.4. </w:t>
            </w:r>
            <w:r w:rsidR="005B666D" w:rsidRPr="00D5219F">
              <w:rPr>
                <w:lang w:val="en-US"/>
              </w:rPr>
              <w:t>Angajarea forţei de muncă pe bază de a</w:t>
            </w:r>
            <w:r w:rsidR="003D06D0" w:rsidRPr="00D5219F">
              <w:rPr>
                <w:lang w:val="en-US"/>
              </w:rPr>
              <w:t>cord nu este considerată</w:t>
            </w:r>
            <w:r w:rsidR="005B666D" w:rsidRPr="00D5219F">
              <w:rPr>
                <w:lang w:val="en-US"/>
              </w:rPr>
              <w:t xml:space="preserve"> obiectul unei subcontractări.</w:t>
            </w:r>
          </w:p>
          <w:p w:rsidR="00684D44" w:rsidRPr="00D5219F" w:rsidRDefault="00684D44" w:rsidP="00196AB4">
            <w:pPr>
              <w:pStyle w:val="af3"/>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D5219F" w:rsidRDefault="00BE5A1E" w:rsidP="00196AB4">
            <w:pPr>
              <w:pStyle w:val="af3"/>
              <w:tabs>
                <w:tab w:val="left" w:pos="0"/>
              </w:tabs>
              <w:spacing w:line="276" w:lineRule="auto"/>
              <w:ind w:firstLine="0"/>
              <w:rPr>
                <w:lang w:val="en-US"/>
              </w:rPr>
            </w:pPr>
            <w:r w:rsidRPr="00D5219F">
              <w:rPr>
                <w:lang w:val="en-US"/>
              </w:rPr>
              <w:t xml:space="preserve">8.1. </w:t>
            </w:r>
            <w:r w:rsidR="00460653" w:rsidRPr="00D5219F">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D5219F" w:rsidRDefault="00BE5A1E" w:rsidP="00196AB4">
            <w:pPr>
              <w:pStyle w:val="af3"/>
              <w:tabs>
                <w:tab w:val="left" w:pos="284"/>
              </w:tabs>
              <w:spacing w:line="276" w:lineRule="auto"/>
              <w:ind w:firstLine="0"/>
              <w:rPr>
                <w:lang w:val="en-US"/>
              </w:rPr>
            </w:pPr>
            <w:r w:rsidRPr="00D5219F">
              <w:rPr>
                <w:lang w:val="en-US"/>
              </w:rPr>
              <w:t>8.2</w:t>
            </w:r>
            <w:r w:rsidR="00D05A94" w:rsidRPr="00D5219F">
              <w:rPr>
                <w:lang w:val="en-US"/>
              </w:rPr>
              <w:t>.</w:t>
            </w:r>
            <w:r w:rsidR="00460653" w:rsidRPr="00D5219F">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3"/>
              <w:tabs>
                <w:tab w:val="left" w:pos="284"/>
              </w:tabs>
              <w:spacing w:line="276" w:lineRule="auto"/>
              <w:ind w:firstLine="0"/>
            </w:pPr>
            <w:r w:rsidRPr="00D5219F">
              <w:rPr>
                <w:lang w:val="en-US"/>
              </w:rPr>
              <w:t xml:space="preserve">8.3. </w:t>
            </w:r>
            <w:r w:rsidR="00460653" w:rsidRPr="00D5219F">
              <w:rPr>
                <w:lang w:val="en-US"/>
              </w:rPr>
              <w:t>Probele neprevăzute şi comandate de Beneficiar pentru verificarea unor lucrări sau materiale puse în</w:t>
            </w:r>
            <w:r w:rsidR="005D4B79" w:rsidRPr="00D5219F">
              <w:rPr>
                <w:lang w:val="en-US"/>
              </w:rPr>
              <w:t xml:space="preserve"> </w:t>
            </w:r>
            <w:r w:rsidR="00460653" w:rsidRPr="00D5219F">
              <w:rPr>
                <w:lang w:val="en-US"/>
              </w:rPr>
              <w:t>operă vor fi suportate de Antreprenor, dacă s</w:t>
            </w:r>
            <w:r w:rsidR="003D06D0" w:rsidRPr="00D5219F">
              <w:rPr>
                <w:lang w:val="en-US"/>
              </w:rPr>
              <w:t>e dovedeşte că materialele nu su</w:t>
            </w:r>
            <w:r w:rsidR="00460653" w:rsidRPr="00D5219F">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D5219F" w:rsidRDefault="00D05A94" w:rsidP="00DD19DA">
            <w:pPr>
              <w:pStyle w:val="af3"/>
              <w:numPr>
                <w:ilvl w:val="1"/>
                <w:numId w:val="13"/>
              </w:numPr>
              <w:tabs>
                <w:tab w:val="left" w:pos="284"/>
              </w:tabs>
              <w:spacing w:line="276" w:lineRule="auto"/>
              <w:ind w:left="0" w:hanging="425"/>
              <w:rPr>
                <w:lang w:val="en-US"/>
              </w:rPr>
            </w:pPr>
            <w:r w:rsidRPr="00D5219F">
              <w:rPr>
                <w:lang w:val="en-US"/>
              </w:rPr>
              <w:t xml:space="preserve">8.4. </w:t>
            </w:r>
            <w:r w:rsidR="00460653" w:rsidRPr="00D5219F">
              <w:rPr>
                <w:lang w:val="en-US"/>
              </w:rPr>
              <w:t xml:space="preserve">Beneficiarul, proiectantul sau orice altă persoană autorizată de aceştia au acces tot timpul la </w:t>
            </w:r>
            <w:r w:rsidR="00460653" w:rsidRPr="00D5219F">
              <w:rPr>
                <w:lang w:val="en-US"/>
              </w:rPr>
              <w:lastRenderedPageBreak/>
              <w:t>lucrări pe şantier</w:t>
            </w:r>
            <w:r w:rsidR="005D4B79" w:rsidRPr="00D5219F">
              <w:rPr>
                <w:lang w:val="en-US"/>
              </w:rPr>
              <w:t xml:space="preserve"> </w:t>
            </w:r>
            <w:r w:rsidR="00460653" w:rsidRPr="00D5219F">
              <w:rPr>
                <w:lang w:val="en-US"/>
              </w:rPr>
              <w:t xml:space="preserve">şi în locurile unde se pregăteşte lucrarea, în depozite de materiale prefabricate etc. </w:t>
            </w:r>
          </w:p>
          <w:p w:rsidR="00460653" w:rsidRPr="00D5219F" w:rsidRDefault="00D05A94" w:rsidP="00DD19DA">
            <w:pPr>
              <w:pStyle w:val="af3"/>
              <w:numPr>
                <w:ilvl w:val="1"/>
                <w:numId w:val="13"/>
              </w:numPr>
              <w:tabs>
                <w:tab w:val="left" w:pos="284"/>
              </w:tabs>
              <w:spacing w:line="276" w:lineRule="auto"/>
              <w:ind w:left="0" w:hanging="425"/>
              <w:rPr>
                <w:lang w:val="en-US"/>
              </w:rPr>
            </w:pPr>
            <w:r w:rsidRPr="00D5219F">
              <w:rPr>
                <w:lang w:val="en-US"/>
              </w:rPr>
              <w:t xml:space="preserve">8.5. </w:t>
            </w:r>
            <w:r w:rsidR="00460653" w:rsidRPr="00D5219F">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D5219F">
              <w:rPr>
                <w:lang w:val="en-US"/>
              </w:rPr>
              <w:t>a</w:t>
            </w:r>
            <w:r w:rsidR="00460653" w:rsidRPr="00D5219F">
              <w:rPr>
                <w:lang w:val="en-US"/>
              </w:rPr>
              <w:t xml:space="preserve"> anunţa</w:t>
            </w:r>
            <w:r w:rsidR="00C33344" w:rsidRPr="00D5219F">
              <w:rPr>
                <w:lang w:val="en-US"/>
              </w:rPr>
              <w:t xml:space="preserve"> </w:t>
            </w:r>
            <w:r w:rsidR="00460653" w:rsidRPr="00D5219F">
              <w:rPr>
                <w:lang w:val="en-US"/>
              </w:rPr>
              <w:t>responsabilul tehnic</w:t>
            </w:r>
            <w:r w:rsidR="00183D79" w:rsidRPr="00D5219F">
              <w:rPr>
                <w:lang w:val="en-US"/>
              </w:rPr>
              <w:t xml:space="preserve"> atestat, proiectantul ori de câ</w:t>
            </w:r>
            <w:r w:rsidR="00460653" w:rsidRPr="00D5219F">
              <w:rPr>
                <w:lang w:val="en-US"/>
              </w:rPr>
              <w:t xml:space="preserve">te ori astfel de lucrări, </w:t>
            </w:r>
            <w:r w:rsidR="00183D79" w:rsidRPr="00D5219F">
              <w:rPr>
                <w:lang w:val="en-US"/>
              </w:rPr>
              <w:t>inclusiv fundaţiile clădirii, su</w:t>
            </w:r>
            <w:r w:rsidR="00460653" w:rsidRPr="00D5219F">
              <w:rPr>
                <w:lang w:val="en-US"/>
              </w:rPr>
              <w:t xml:space="preserve">nt gata pentru a fi examinate. Responsabilul tehnic atestat şi proiectantul vor participa la examinarea şi măsurarea lucrărilor. </w:t>
            </w:r>
          </w:p>
          <w:p w:rsidR="00460653" w:rsidRPr="00D5219F" w:rsidRDefault="00D05A94" w:rsidP="00DD19DA">
            <w:pPr>
              <w:pStyle w:val="af3"/>
              <w:numPr>
                <w:ilvl w:val="1"/>
                <w:numId w:val="13"/>
              </w:numPr>
              <w:tabs>
                <w:tab w:val="left" w:pos="284"/>
              </w:tabs>
              <w:spacing w:line="276" w:lineRule="auto"/>
              <w:ind w:left="0" w:hanging="425"/>
              <w:rPr>
                <w:lang w:val="en-US"/>
              </w:rPr>
            </w:pPr>
            <w:r w:rsidRPr="00D5219F">
              <w:rPr>
                <w:lang w:val="en-US"/>
              </w:rPr>
              <w:t xml:space="preserve">8.6. </w:t>
            </w:r>
            <w:r w:rsidR="00460653" w:rsidRPr="00D5219F">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D5219F">
              <w:rPr>
                <w:lang w:val="en-US"/>
              </w:rPr>
              <w:t xml:space="preserve"> fi suportate de Beneficiar,</w:t>
            </w:r>
            <w:r w:rsidR="00460653" w:rsidRPr="00D5219F">
              <w:rPr>
                <w:lang w:val="en-US"/>
              </w:rPr>
              <w:t xml:space="preserve"> în caz contrar, de Antreprenor. </w:t>
            </w:r>
          </w:p>
          <w:p w:rsidR="00460653" w:rsidRPr="00D5219F" w:rsidRDefault="00D05A94" w:rsidP="00DD19DA">
            <w:pPr>
              <w:pStyle w:val="af3"/>
              <w:numPr>
                <w:ilvl w:val="1"/>
                <w:numId w:val="13"/>
              </w:numPr>
              <w:tabs>
                <w:tab w:val="left" w:pos="284"/>
              </w:tabs>
              <w:spacing w:line="276" w:lineRule="auto"/>
              <w:ind w:left="0" w:hanging="425"/>
              <w:rPr>
                <w:lang w:val="en-US"/>
              </w:rPr>
            </w:pPr>
            <w:r w:rsidRPr="00D5219F">
              <w:rPr>
                <w:lang w:val="en-US"/>
              </w:rPr>
              <w:t xml:space="preserve">8.7. </w:t>
            </w:r>
            <w:r w:rsidR="00460653" w:rsidRPr="00D5219F">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D5219F" w:rsidRDefault="00D05A94" w:rsidP="00DD19DA">
            <w:pPr>
              <w:pStyle w:val="af3"/>
              <w:numPr>
                <w:ilvl w:val="1"/>
                <w:numId w:val="13"/>
              </w:numPr>
              <w:tabs>
                <w:tab w:val="left" w:pos="284"/>
              </w:tabs>
              <w:spacing w:line="276" w:lineRule="auto"/>
              <w:ind w:left="0" w:hanging="425"/>
              <w:rPr>
                <w:lang w:val="en-US"/>
              </w:rPr>
            </w:pPr>
            <w:r w:rsidRPr="00D5219F">
              <w:rPr>
                <w:lang w:val="en-US"/>
              </w:rPr>
              <w:t xml:space="preserve">8.8. </w:t>
            </w:r>
            <w:r w:rsidR="00460653" w:rsidRPr="00D5219F">
              <w:rPr>
                <w:lang w:val="en-US"/>
              </w:rPr>
              <w:t>Lucrările executate de Antreprenor în afara celor prevăzute în contract sau fără dis</w:t>
            </w:r>
            <w:r w:rsidR="00183D79" w:rsidRPr="00D5219F">
              <w:rPr>
                <w:lang w:val="en-US"/>
              </w:rPr>
              <w:t>poziţia Beneficiarului, precum ș</w:t>
            </w:r>
            <w:r w:rsidR="00460653" w:rsidRPr="00D5219F">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D5219F" w:rsidRDefault="00D05A94" w:rsidP="00DD19DA">
            <w:pPr>
              <w:pStyle w:val="af3"/>
              <w:numPr>
                <w:ilvl w:val="1"/>
                <w:numId w:val="13"/>
              </w:numPr>
              <w:tabs>
                <w:tab w:val="left" w:pos="284"/>
                <w:tab w:val="left" w:pos="426"/>
              </w:tabs>
              <w:spacing w:line="276" w:lineRule="auto"/>
              <w:ind w:left="0" w:hanging="425"/>
              <w:rPr>
                <w:lang w:val="en-US"/>
              </w:rPr>
            </w:pPr>
            <w:r w:rsidRPr="00D5219F">
              <w:rPr>
                <w:lang w:val="en-US"/>
              </w:rPr>
              <w:t xml:space="preserve">8.9. </w:t>
            </w:r>
            <w:r w:rsidR="00460653" w:rsidRPr="00D5219F">
              <w:rPr>
                <w:lang w:val="en-US"/>
              </w:rPr>
              <w:t xml:space="preserve">Lucrările încep după </w:t>
            </w:r>
            <w:r w:rsidR="00684D44" w:rsidRPr="00D5219F">
              <w:rPr>
                <w:lang w:val="en-US"/>
              </w:rPr>
              <w:t>…..</w:t>
            </w:r>
            <w:r w:rsidR="00460653" w:rsidRPr="00D5219F">
              <w:rPr>
                <w:lang w:val="en-US"/>
              </w:rPr>
              <w:t xml:space="preserve"> zile de la semnarea şi înregistrarea contractului în modul corespunzător şi primirea ordinului de execuţie.</w:t>
            </w:r>
          </w:p>
          <w:p w:rsidR="00460653" w:rsidRPr="00D5219F" w:rsidRDefault="00460653" w:rsidP="00196AB4">
            <w:pPr>
              <w:pStyle w:val="af3"/>
              <w:tabs>
                <w:tab w:val="left" w:pos="284"/>
                <w:tab w:val="left" w:pos="426"/>
              </w:tabs>
              <w:spacing w:line="276" w:lineRule="auto"/>
              <w:ind w:firstLine="0"/>
              <w:rPr>
                <w:lang w:val="en-US"/>
              </w:rPr>
            </w:pPr>
          </w:p>
          <w:p w:rsidR="00460653" w:rsidRPr="00FF430B" w:rsidRDefault="00D83EE1" w:rsidP="00DD19DA">
            <w:pPr>
              <w:pStyle w:val="a"/>
              <w:numPr>
                <w:ilvl w:val="0"/>
                <w:numId w:val="13"/>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D5219F" w:rsidRDefault="00D83EE1" w:rsidP="00DD19DA">
            <w:pPr>
              <w:pStyle w:val="af3"/>
              <w:numPr>
                <w:ilvl w:val="1"/>
                <w:numId w:val="13"/>
              </w:numPr>
              <w:tabs>
                <w:tab w:val="left" w:pos="567"/>
              </w:tabs>
              <w:spacing w:line="276" w:lineRule="auto"/>
              <w:ind w:left="0" w:hanging="567"/>
              <w:rPr>
                <w:lang w:val="en-US"/>
              </w:rPr>
            </w:pPr>
            <w:r w:rsidRPr="00D5219F">
              <w:rPr>
                <w:lang w:val="en-US"/>
              </w:rPr>
              <w:t xml:space="preserve">9.1. </w:t>
            </w:r>
            <w:r w:rsidR="00460653" w:rsidRPr="00D5219F">
              <w:rPr>
                <w:lang w:val="en-US"/>
              </w:rPr>
              <w:t xml:space="preserve">Perioada de garanţie pentru lucrărieste de  </w:t>
            </w:r>
            <w:r w:rsidR="00D379F6" w:rsidRPr="00D5219F">
              <w:rPr>
                <w:b/>
                <w:lang w:val="en-US"/>
              </w:rPr>
              <w:t>___</w:t>
            </w:r>
            <w:r w:rsidR="00460653" w:rsidRPr="00D5219F">
              <w:rPr>
                <w:lang w:val="en-US"/>
              </w:rPr>
              <w:t xml:space="preserve"> ani. </w:t>
            </w:r>
          </w:p>
          <w:p w:rsidR="00460653" w:rsidRPr="00D5219F" w:rsidRDefault="00D83EE1" w:rsidP="00DD19DA">
            <w:pPr>
              <w:pStyle w:val="af3"/>
              <w:numPr>
                <w:ilvl w:val="1"/>
                <w:numId w:val="13"/>
              </w:numPr>
              <w:tabs>
                <w:tab w:val="left" w:pos="567"/>
              </w:tabs>
              <w:spacing w:line="276" w:lineRule="auto"/>
              <w:ind w:left="0" w:hanging="567"/>
              <w:rPr>
                <w:lang w:val="en-US"/>
              </w:rPr>
            </w:pPr>
            <w:r w:rsidRPr="00D5219F">
              <w:rPr>
                <w:lang w:val="en-US"/>
              </w:rPr>
              <w:t xml:space="preserve">9.2. </w:t>
            </w:r>
            <w:r w:rsidR="00460653" w:rsidRPr="00D5219F">
              <w:rPr>
                <w:lang w:val="en-US"/>
              </w:rPr>
              <w:t xml:space="preserve">Perioada de garanţie </w:t>
            </w:r>
            <w:r w:rsidRPr="00D5219F">
              <w:rPr>
                <w:lang w:val="en-US"/>
              </w:rPr>
              <w:t>începe</w:t>
            </w:r>
            <w:r w:rsidR="00460653" w:rsidRPr="00D5219F">
              <w:rPr>
                <w:lang w:val="en-US"/>
              </w:rPr>
              <w:t xml:space="preserve"> de la data recepţiei la terminarea lucrărilor şip</w:t>
            </w:r>
            <w:r w:rsidRPr="00D5219F">
              <w:rPr>
                <w:lang w:val="en-US"/>
              </w:rPr>
              <w:t>â</w:t>
            </w:r>
            <w:r w:rsidR="00460653" w:rsidRPr="00D5219F">
              <w:rPr>
                <w:lang w:val="en-US"/>
              </w:rPr>
              <w:t xml:space="preserve">nă la expirarea </w:t>
            </w:r>
            <w:r w:rsidR="00D379F6" w:rsidRPr="00D5219F">
              <w:rPr>
                <w:lang w:val="en-US"/>
              </w:rPr>
              <w:t>termenului prevăzut la punctul 9</w:t>
            </w:r>
            <w:r w:rsidR="00460653" w:rsidRPr="00D5219F">
              <w:rPr>
                <w:lang w:val="en-US"/>
              </w:rPr>
              <w:t xml:space="preserve">.1 din prezentul </w:t>
            </w:r>
            <w:r w:rsidR="0001066E" w:rsidRPr="00D5219F">
              <w:rPr>
                <w:lang w:val="en-US"/>
              </w:rPr>
              <w:t>capitol</w:t>
            </w:r>
            <w:r w:rsidR="00460653" w:rsidRPr="00D5219F">
              <w:rPr>
                <w:lang w:val="en-US"/>
              </w:rPr>
              <w:t xml:space="preserve">. </w:t>
            </w:r>
          </w:p>
          <w:p w:rsidR="00460653" w:rsidRPr="00D5219F" w:rsidRDefault="00D83EE1" w:rsidP="00DD19DA">
            <w:pPr>
              <w:pStyle w:val="af3"/>
              <w:numPr>
                <w:ilvl w:val="1"/>
                <w:numId w:val="13"/>
              </w:numPr>
              <w:tabs>
                <w:tab w:val="left" w:pos="567"/>
              </w:tabs>
              <w:spacing w:line="276" w:lineRule="auto"/>
              <w:ind w:left="0" w:hanging="567"/>
              <w:rPr>
                <w:lang w:val="en-US"/>
              </w:rPr>
            </w:pPr>
            <w:r w:rsidRPr="00D5219F">
              <w:rPr>
                <w:lang w:val="en-US"/>
              </w:rPr>
              <w:t xml:space="preserve">9.3. </w:t>
            </w:r>
            <w:r w:rsidR="00460653" w:rsidRPr="00D5219F">
              <w:rPr>
                <w:lang w:val="en-US"/>
              </w:rPr>
              <w:t xml:space="preserve">Antreprenorul are obligaţia ca în perioada de garanţie să înlăture toate defecţiunile ce ţin de nerespectarea clauzelor contractului </w:t>
            </w:r>
            <w:r w:rsidRPr="00D5219F">
              <w:rPr>
                <w:lang w:val="en-US"/>
              </w:rPr>
              <w:t xml:space="preserve">din cont propriu, </w:t>
            </w:r>
            <w:r w:rsidR="00460653" w:rsidRPr="00D5219F">
              <w:rPr>
                <w:lang w:val="en-US"/>
              </w:rPr>
              <w:t xml:space="preserve">în urma unei notificări transmise de către Beneficiar. </w:t>
            </w:r>
          </w:p>
          <w:p w:rsidR="00460653" w:rsidRPr="00D5219F" w:rsidRDefault="00460653" w:rsidP="00196AB4">
            <w:pPr>
              <w:pStyle w:val="af3"/>
              <w:tabs>
                <w:tab w:val="left" w:pos="567"/>
              </w:tabs>
              <w:spacing w:line="276" w:lineRule="auto"/>
              <w:ind w:firstLine="0"/>
              <w:rPr>
                <w:lang w:val="en-US"/>
              </w:rPr>
            </w:pPr>
          </w:p>
          <w:p w:rsidR="00460653" w:rsidRPr="00FF430B" w:rsidRDefault="00D53233" w:rsidP="00DD19DA">
            <w:pPr>
              <w:pStyle w:val="a"/>
              <w:numPr>
                <w:ilvl w:val="0"/>
                <w:numId w:val="13"/>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10.1. </w:t>
            </w:r>
            <w:r w:rsidR="00460653" w:rsidRPr="00D5219F">
              <w:rPr>
                <w:lang w:val="en-US"/>
              </w:rPr>
              <w:t>Părţile  poartă răspundere pentru neexecutarea sau executarea necorespunzătoare a obligaţiilor  prevăzute de prezentul contract în conformitate cu legislaţia  Republicii Moldova.</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10.2. </w:t>
            </w:r>
            <w:r w:rsidR="00460653" w:rsidRPr="00D5219F">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10.3. </w:t>
            </w:r>
            <w:r w:rsidR="00460653" w:rsidRPr="00D5219F">
              <w:rPr>
                <w:lang w:val="en-US"/>
              </w:rPr>
              <w:t>Membrii asocierii își păstrează individualitatea ca subiecți de drept, însă sunt obligați să răspundă solidar față de autoritate</w:t>
            </w:r>
            <w:r w:rsidRPr="00D5219F">
              <w:rPr>
                <w:lang w:val="en-US"/>
              </w:rPr>
              <w:t>a</w:t>
            </w:r>
            <w:r w:rsidR="00460653" w:rsidRPr="00D5219F">
              <w:rPr>
                <w:lang w:val="en-US"/>
              </w:rPr>
              <w:t xml:space="preserve"> contractantă pentru modul de îndeplinire a obligațiilor contractuale.</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10.4. </w:t>
            </w:r>
            <w:r w:rsidR="00460653" w:rsidRPr="00D5219F">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lastRenderedPageBreak/>
              <w:t xml:space="preserve">10.5. </w:t>
            </w:r>
            <w:r w:rsidR="00460653" w:rsidRPr="00D5219F">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10.6. </w:t>
            </w:r>
            <w:r w:rsidR="00460653" w:rsidRPr="00D5219F">
              <w:rPr>
                <w:lang w:val="en-US"/>
              </w:rPr>
              <w:t>Antreprenorul trebuie să asigure lucrările executate şi dotările pe care le are la dispoziţie împotriva degradări</w:t>
            </w:r>
            <w:r w:rsidR="00183D79" w:rsidRPr="00D5219F">
              <w:rPr>
                <w:lang w:val="en-US"/>
              </w:rPr>
              <w:t>i şi furturilor pâ</w:t>
            </w:r>
            <w:r w:rsidR="00460653" w:rsidRPr="00D5219F">
              <w:rPr>
                <w:lang w:val="en-US"/>
              </w:rPr>
              <w:t>nă la predarea lucrărilor către Beneficiar. El trebuie să ia măsuri de protecţie contra degradării lucrării datorită acţiunilor atmosferice şi a apei şi să îndepărteze zăpada şi</w:t>
            </w:r>
            <w:r w:rsidR="00C33344" w:rsidRPr="00D5219F">
              <w:rPr>
                <w:lang w:val="en-US"/>
              </w:rPr>
              <w:t xml:space="preserve"> </w:t>
            </w:r>
            <w:r w:rsidR="00460653" w:rsidRPr="00D5219F">
              <w:rPr>
                <w:lang w:val="en-US"/>
              </w:rPr>
              <w:t xml:space="preserve">gheaţa.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10.7. </w:t>
            </w:r>
            <w:r w:rsidR="00460653" w:rsidRPr="00D5219F">
              <w:rPr>
                <w:lang w:val="en-US"/>
              </w:rPr>
              <w:t>Dacă nerespectarea de către Antreprenorul a prevederilor oricărui regulament sau hotărâri ale autorităţilor</w:t>
            </w:r>
            <w:r w:rsidR="00C33344" w:rsidRPr="00D5219F">
              <w:rPr>
                <w:lang w:val="en-US"/>
              </w:rPr>
              <w:t xml:space="preserve"> </w:t>
            </w:r>
            <w:r w:rsidR="00460653" w:rsidRPr="00D5219F">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10.8. </w:t>
            </w:r>
            <w:r w:rsidR="00460653" w:rsidRPr="00D5219F">
              <w:rPr>
                <w:lang w:val="en-US"/>
              </w:rPr>
              <w:t>Dacă motivele const</w:t>
            </w:r>
            <w:r w:rsidR="00183D79" w:rsidRPr="00D5219F">
              <w:rPr>
                <w:lang w:val="en-US"/>
              </w:rPr>
              <w:t>rângerii sau ale întreruperii su</w:t>
            </w:r>
            <w:r w:rsidR="00460653" w:rsidRPr="00D5219F">
              <w:rPr>
                <w:lang w:val="en-US"/>
              </w:rPr>
              <w:t xml:space="preserve">nt imputabile uneia dintre părţile contractante, atunci cealaltă parte poate emite pretenţii privind despăgubirea pentru daunele intervenite şi care pot fi dovedite.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10.9. </w:t>
            </w:r>
            <w:r w:rsidR="00460653" w:rsidRPr="00D5219F">
              <w:rPr>
                <w:lang w:val="en-US"/>
              </w:rPr>
              <w:t>Dacă întârzierea în execu</w:t>
            </w:r>
            <w:r w:rsidR="0001066E" w:rsidRPr="00D5219F">
              <w:rPr>
                <w:lang w:val="en-US"/>
              </w:rPr>
              <w:t xml:space="preserve">ţia lucrărilor este </w:t>
            </w:r>
            <w:r w:rsidR="001278C6" w:rsidRPr="00D5219F">
              <w:rPr>
                <w:lang w:val="en-US"/>
              </w:rPr>
              <w:t>din</w:t>
            </w:r>
            <w:r w:rsidR="0001066E" w:rsidRPr="00D5219F">
              <w:rPr>
                <w:lang w:val="en-US"/>
              </w:rPr>
              <w:t xml:space="preserve"> culpa uneia</w:t>
            </w:r>
            <w:r w:rsidR="00460653" w:rsidRPr="00D5219F">
              <w:rPr>
                <w:lang w:val="en-US"/>
              </w:rPr>
              <w:t xml:space="preserve"> din</w:t>
            </w:r>
            <w:r w:rsidR="0001066E" w:rsidRPr="00D5219F">
              <w:rPr>
                <w:lang w:val="en-US"/>
              </w:rPr>
              <w:t>tre</w:t>
            </w:r>
            <w:r w:rsidR="00460653" w:rsidRPr="00D5219F">
              <w:rPr>
                <w:lang w:val="en-US"/>
              </w:rPr>
              <w:t xml:space="preserve"> părţi</w:t>
            </w:r>
            <w:r w:rsidR="0001066E" w:rsidRPr="00D5219F">
              <w:rPr>
                <w:lang w:val="en-US"/>
              </w:rPr>
              <w:t>le contractante</w:t>
            </w:r>
            <w:r w:rsidR="00460653" w:rsidRPr="00D5219F">
              <w:rPr>
                <w:lang w:val="en-US"/>
              </w:rPr>
              <w:t>, partea culpabilă va plăti celeilalte părţi penalizări</w:t>
            </w:r>
            <w:r w:rsidR="0001066E" w:rsidRPr="00D5219F">
              <w:rPr>
                <w:lang w:val="en-US"/>
              </w:rPr>
              <w:t xml:space="preserve"> şi/sau despăgubiri în cuantum de la 0,01% până la 0,1%</w:t>
            </w:r>
            <w:r w:rsidR="00460653" w:rsidRPr="00D5219F">
              <w:rPr>
                <w:lang w:val="en-US"/>
              </w:rPr>
              <w:t xml:space="preserve"> din valoarea lucrărilor </w:t>
            </w:r>
            <w:r w:rsidR="00D74B95" w:rsidRPr="00D5219F">
              <w:rPr>
                <w:lang w:val="en-US"/>
              </w:rPr>
              <w:t>rămase</w:t>
            </w:r>
            <w:r w:rsidR="00460653" w:rsidRPr="00D5219F">
              <w:rPr>
                <w:lang w:val="en-US"/>
              </w:rPr>
              <w:t xml:space="preserve">de executat/neonorate pentru fiecare zi de întârziere. Penalizarea devine operantă în momentul în care partea </w:t>
            </w:r>
            <w:r w:rsidR="00BB2CB2" w:rsidRPr="00D5219F">
              <w:rPr>
                <w:lang w:val="en-US"/>
              </w:rPr>
              <w:t>î</w:t>
            </w:r>
            <w:r w:rsidR="00460653" w:rsidRPr="00D5219F">
              <w:rPr>
                <w:lang w:val="en-US"/>
              </w:rPr>
              <w:t xml:space="preserve">nculpă a intrat în întârziere. </w:t>
            </w:r>
          </w:p>
          <w:p w:rsidR="00460653" w:rsidRPr="00D5219F" w:rsidRDefault="00D53233" w:rsidP="00DD19DA">
            <w:pPr>
              <w:pStyle w:val="af3"/>
              <w:numPr>
                <w:ilvl w:val="1"/>
                <w:numId w:val="13"/>
              </w:numPr>
              <w:tabs>
                <w:tab w:val="left" w:pos="567"/>
                <w:tab w:val="left" w:pos="1890"/>
              </w:tabs>
              <w:spacing w:line="276" w:lineRule="auto"/>
              <w:ind w:left="0" w:hanging="567"/>
              <w:rPr>
                <w:lang w:val="en-US"/>
              </w:rPr>
            </w:pPr>
            <w:r w:rsidRPr="00D5219F">
              <w:rPr>
                <w:lang w:val="en-US"/>
              </w:rPr>
              <w:t xml:space="preserve">10.10. </w:t>
            </w:r>
            <w:r w:rsidR="00460653" w:rsidRPr="00D5219F">
              <w:rPr>
                <w:lang w:val="en-US"/>
              </w:rPr>
              <w:t>Beneficiarul nu va fi responsabil pentru nici un fel de daune</w:t>
            </w:r>
            <w:r w:rsidR="00C33344" w:rsidRPr="00D5219F">
              <w:rPr>
                <w:lang w:val="en-US"/>
              </w:rPr>
              <w:t>-</w:t>
            </w:r>
            <w:r w:rsidR="00460653" w:rsidRPr="00D5219F">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D5219F">
              <w:rPr>
                <w:lang w:val="en-US"/>
              </w:rPr>
              <w:t>î</w:t>
            </w:r>
            <w:r w:rsidR="00460653" w:rsidRPr="00D5219F">
              <w:rPr>
                <w:lang w:val="en-US"/>
              </w:rPr>
              <w:t>nd din vina Beneficiarului, a agenţilor sau a angajaţilor acestora.</w:t>
            </w:r>
          </w:p>
          <w:p w:rsidR="00460653" w:rsidRPr="00D5219F" w:rsidRDefault="00D53233" w:rsidP="00DD19DA">
            <w:pPr>
              <w:pStyle w:val="af3"/>
              <w:numPr>
                <w:ilvl w:val="1"/>
                <w:numId w:val="13"/>
              </w:numPr>
              <w:tabs>
                <w:tab w:val="left" w:pos="567"/>
                <w:tab w:val="left" w:pos="1890"/>
              </w:tabs>
              <w:spacing w:line="276" w:lineRule="auto"/>
              <w:ind w:left="0" w:hanging="567"/>
              <w:rPr>
                <w:lang w:val="en-US"/>
              </w:rPr>
            </w:pPr>
            <w:r w:rsidRPr="00D5219F">
              <w:rPr>
                <w:lang w:val="en-US"/>
              </w:rPr>
              <w:t xml:space="preserve">10.11. </w:t>
            </w:r>
            <w:r w:rsidR="00460653" w:rsidRPr="00D5219F">
              <w:rPr>
                <w:lang w:val="en-US"/>
              </w:rPr>
              <w:t>Antreprenorul şi subantreprenorii răspund soli</w:t>
            </w:r>
            <w:r w:rsidR="00DA1062" w:rsidRPr="00D5219F">
              <w:rPr>
                <w:lang w:val="en-US"/>
              </w:rPr>
              <w:t>dar pentru neexecutarea obligaț</w:t>
            </w:r>
            <w:r w:rsidR="00460653" w:rsidRPr="00D5219F">
              <w:rPr>
                <w:lang w:val="en-US"/>
              </w:rPr>
              <w:t>iil</w:t>
            </w:r>
            <w:r w:rsidR="00BB2CB2" w:rsidRPr="00D5219F">
              <w:rPr>
                <w:lang w:val="en-US"/>
              </w:rPr>
              <w:t>or</w:t>
            </w:r>
            <w:r w:rsidR="00460653" w:rsidRPr="00D5219F">
              <w:rPr>
                <w:lang w:val="en-US"/>
              </w:rPr>
              <w:t xml:space="preserve"> contractuale.</w:t>
            </w:r>
          </w:p>
          <w:p w:rsidR="00460653" w:rsidRPr="00D5219F" w:rsidRDefault="00460653" w:rsidP="00196AB4">
            <w:pPr>
              <w:pStyle w:val="af3"/>
              <w:tabs>
                <w:tab w:val="left" w:pos="567"/>
                <w:tab w:val="left" w:pos="1890"/>
              </w:tabs>
              <w:spacing w:line="276" w:lineRule="auto"/>
              <w:ind w:firstLine="0"/>
              <w:rPr>
                <w:lang w:val="en-US"/>
              </w:rPr>
            </w:pPr>
          </w:p>
          <w:p w:rsidR="00460653" w:rsidRPr="00FF430B" w:rsidRDefault="00D53233" w:rsidP="00DD19DA">
            <w:pPr>
              <w:pStyle w:val="a"/>
              <w:numPr>
                <w:ilvl w:val="0"/>
                <w:numId w:val="13"/>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DD19DA">
            <w:pPr>
              <w:pStyle w:val="a"/>
              <w:numPr>
                <w:ilvl w:val="1"/>
                <w:numId w:val="13"/>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DD19DA">
            <w:pPr>
              <w:pStyle w:val="a"/>
              <w:numPr>
                <w:ilvl w:val="0"/>
                <w:numId w:val="13"/>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D5219F" w:rsidRDefault="00D53233" w:rsidP="00D53233">
            <w:pPr>
              <w:pStyle w:val="af3"/>
              <w:tabs>
                <w:tab w:val="left" w:pos="567"/>
              </w:tabs>
              <w:spacing w:line="276" w:lineRule="auto"/>
              <w:ind w:firstLine="0"/>
              <w:rPr>
                <w:lang w:val="en-US"/>
              </w:rPr>
            </w:pPr>
            <w:r w:rsidRPr="00D5219F">
              <w:rPr>
                <w:lang w:val="en-US"/>
              </w:rPr>
              <w:t xml:space="preserve">12.1. </w:t>
            </w:r>
            <w:r w:rsidR="00460653" w:rsidRPr="00D5219F">
              <w:rPr>
                <w:lang w:val="en-US"/>
              </w:rPr>
              <w:t xml:space="preserve">Antreprenorul poate cere </w:t>
            </w:r>
            <w:r w:rsidR="00BB2CB2" w:rsidRPr="00D5219F">
              <w:rPr>
                <w:lang w:val="en-US"/>
              </w:rPr>
              <w:t>rezoluțiunea</w:t>
            </w:r>
            <w:r w:rsidR="0001066E" w:rsidRPr="00D5219F">
              <w:rPr>
                <w:lang w:val="en-US"/>
              </w:rPr>
              <w:t xml:space="preserve"> </w:t>
            </w:r>
            <w:r w:rsidR="00460653" w:rsidRPr="00D5219F">
              <w:rPr>
                <w:lang w:val="en-US"/>
              </w:rPr>
              <w:t xml:space="preserve">contractului, dacă: </w:t>
            </w:r>
          </w:p>
          <w:p w:rsidR="00460653" w:rsidRPr="00FF430B" w:rsidRDefault="00D53233" w:rsidP="00DD19DA">
            <w:pPr>
              <w:numPr>
                <w:ilvl w:val="0"/>
                <w:numId w:val="10"/>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DD19DA">
            <w:pPr>
              <w:numPr>
                <w:ilvl w:val="0"/>
                <w:numId w:val="10"/>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DD19DA">
            <w:pPr>
              <w:numPr>
                <w:ilvl w:val="0"/>
                <w:numId w:val="10"/>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D5219F" w:rsidRDefault="00D53233" w:rsidP="00DD19DA">
            <w:pPr>
              <w:pStyle w:val="af3"/>
              <w:numPr>
                <w:ilvl w:val="1"/>
                <w:numId w:val="13"/>
              </w:numPr>
              <w:tabs>
                <w:tab w:val="left" w:pos="567"/>
              </w:tabs>
              <w:spacing w:line="276" w:lineRule="auto"/>
              <w:ind w:left="0" w:hanging="567"/>
              <w:rPr>
                <w:lang w:val="en-US"/>
              </w:rPr>
            </w:pPr>
            <w:r w:rsidRPr="00D5219F">
              <w:rPr>
                <w:lang w:val="en-US"/>
              </w:rPr>
              <w:t xml:space="preserve">12.2. </w:t>
            </w:r>
            <w:r w:rsidR="00460653" w:rsidRPr="00D5219F">
              <w:rPr>
                <w:lang w:val="en-US"/>
              </w:rPr>
              <w:t xml:space="preserve">Beneficiarul poate cere </w:t>
            </w:r>
            <w:r w:rsidR="00BB2CB2" w:rsidRPr="00D5219F">
              <w:rPr>
                <w:lang w:val="en-US"/>
              </w:rPr>
              <w:t>rezoluțiunea</w:t>
            </w:r>
            <w:r w:rsidR="00C33344" w:rsidRPr="00D5219F">
              <w:rPr>
                <w:lang w:val="en-US"/>
              </w:rPr>
              <w:t xml:space="preserve"> </w:t>
            </w:r>
            <w:r w:rsidR="00460653" w:rsidRPr="00D5219F">
              <w:rPr>
                <w:lang w:val="en-US"/>
              </w:rPr>
              <w:t xml:space="preserve">contractului, dacă: </w:t>
            </w:r>
          </w:p>
          <w:p w:rsidR="00460653" w:rsidRPr="00FF430B" w:rsidRDefault="007323B6" w:rsidP="00DD19DA">
            <w:pPr>
              <w:pStyle w:val="a"/>
              <w:numPr>
                <w:ilvl w:val="0"/>
                <w:numId w:val="12"/>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DD19DA">
            <w:pPr>
              <w:pStyle w:val="a"/>
              <w:numPr>
                <w:ilvl w:val="0"/>
                <w:numId w:val="12"/>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DD19DA">
            <w:pPr>
              <w:pStyle w:val="a"/>
              <w:numPr>
                <w:ilvl w:val="0"/>
                <w:numId w:val="12"/>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DD19DA">
            <w:pPr>
              <w:pStyle w:val="a"/>
              <w:numPr>
                <w:ilvl w:val="0"/>
                <w:numId w:val="12"/>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D5219F" w:rsidRDefault="007323B6" w:rsidP="00DD19DA">
            <w:pPr>
              <w:pStyle w:val="af3"/>
              <w:numPr>
                <w:ilvl w:val="1"/>
                <w:numId w:val="13"/>
              </w:numPr>
              <w:tabs>
                <w:tab w:val="left" w:pos="567"/>
              </w:tabs>
              <w:ind w:left="0" w:hanging="567"/>
              <w:rPr>
                <w:lang w:val="en-US"/>
              </w:rPr>
            </w:pPr>
            <w:r w:rsidRPr="00D5219F">
              <w:rPr>
                <w:lang w:val="en-US"/>
              </w:rPr>
              <w:lastRenderedPageBreak/>
              <w:t xml:space="preserve">12.3. </w:t>
            </w:r>
            <w:r w:rsidR="00460653" w:rsidRPr="00D5219F">
              <w:rPr>
                <w:lang w:val="en-US"/>
              </w:rPr>
              <w:t xml:space="preserve">Contractul se consideră </w:t>
            </w:r>
            <w:r w:rsidR="00BB2CB2" w:rsidRPr="00D5219F">
              <w:rPr>
                <w:lang w:val="en-US"/>
              </w:rPr>
              <w:t>rezolvit</w:t>
            </w:r>
            <w:r w:rsidR="00460653" w:rsidRPr="00D5219F">
              <w:rPr>
                <w:lang w:val="en-US"/>
              </w:rPr>
              <w:t>, dacă partea contractantă va comunica în scris cele</w:t>
            </w:r>
            <w:r w:rsidRPr="00D5219F">
              <w:rPr>
                <w:lang w:val="en-US"/>
              </w:rPr>
              <w:t>i</w:t>
            </w:r>
            <w:r w:rsidR="00460653" w:rsidRPr="00D5219F">
              <w:rPr>
                <w:lang w:val="en-US"/>
              </w:rPr>
              <w:t>lalte părţi contractante în termen de 15 zile motivele indicate la punctele 1</w:t>
            </w:r>
            <w:r w:rsidR="00D379F6" w:rsidRPr="00D5219F">
              <w:rPr>
                <w:lang w:val="en-US"/>
              </w:rPr>
              <w:t>2</w:t>
            </w:r>
            <w:r w:rsidR="00460653" w:rsidRPr="00D5219F">
              <w:rPr>
                <w:lang w:val="en-US"/>
              </w:rPr>
              <w:t>.1 şi 1</w:t>
            </w:r>
            <w:r w:rsidR="00D379F6" w:rsidRPr="00D5219F">
              <w:rPr>
                <w:lang w:val="en-US"/>
              </w:rPr>
              <w:t>2</w:t>
            </w:r>
            <w:r w:rsidR="00460653" w:rsidRPr="00D5219F">
              <w:rPr>
                <w:lang w:val="en-US"/>
              </w:rPr>
              <w:t xml:space="preserve">.2 din prezentul contract.  </w:t>
            </w:r>
          </w:p>
          <w:p w:rsidR="00460653" w:rsidRPr="00D5219F" w:rsidRDefault="007323B6" w:rsidP="00DD19DA">
            <w:pPr>
              <w:pStyle w:val="af3"/>
              <w:numPr>
                <w:ilvl w:val="1"/>
                <w:numId w:val="13"/>
              </w:numPr>
              <w:tabs>
                <w:tab w:val="left" w:pos="567"/>
              </w:tabs>
              <w:ind w:left="0" w:hanging="567"/>
              <w:rPr>
                <w:lang w:val="en-US"/>
              </w:rPr>
            </w:pPr>
            <w:r w:rsidRPr="00D5219F">
              <w:rPr>
                <w:lang w:val="en-US"/>
              </w:rPr>
              <w:t xml:space="preserve">12.4. </w:t>
            </w:r>
            <w:r w:rsidR="00460653" w:rsidRPr="00D5219F">
              <w:rPr>
                <w:lang w:val="en-US"/>
              </w:rPr>
              <w:t xml:space="preserve">Beneficiarul, în caz de </w:t>
            </w:r>
            <w:r w:rsidR="00BB2CB2" w:rsidRPr="00D5219F">
              <w:rPr>
                <w:lang w:val="en-US"/>
              </w:rPr>
              <w:t>rezoluțiune</w:t>
            </w:r>
            <w:r w:rsidR="00460653" w:rsidRPr="00D5219F">
              <w:rPr>
                <w:lang w:val="en-US"/>
              </w:rPr>
              <w:t>a contractului, va convoca comisia de recepţie care va efectua recepţia cantitativă şi calitativ</w:t>
            </w:r>
            <w:r w:rsidR="00D74B95" w:rsidRPr="00D5219F">
              <w:rPr>
                <w:lang w:val="en-US"/>
              </w:rPr>
              <w:t>ă</w:t>
            </w:r>
            <w:r w:rsidR="00460653" w:rsidRPr="00D5219F">
              <w:rPr>
                <w:lang w:val="en-US"/>
              </w:rPr>
              <w:t xml:space="preserve"> a lucrărilor executate</w:t>
            </w:r>
            <w:r w:rsidR="00D74B95" w:rsidRPr="00D5219F">
              <w:rPr>
                <w:lang w:val="en-US"/>
              </w:rPr>
              <w:t>,</w:t>
            </w:r>
            <w:r w:rsidR="00C33344" w:rsidRPr="00D5219F">
              <w:rPr>
                <w:lang w:val="en-US"/>
              </w:rPr>
              <w:t xml:space="preserve"> </w:t>
            </w:r>
            <w:r w:rsidR="00D74B95" w:rsidRPr="00D5219F">
              <w:rPr>
                <w:lang w:val="en-US"/>
              </w:rPr>
              <w:t xml:space="preserve">în maximum 15 zile de la data </w:t>
            </w:r>
            <w:r w:rsidR="00BB2CB2" w:rsidRPr="00D5219F">
              <w:rPr>
                <w:lang w:val="en-US"/>
              </w:rPr>
              <w:t>rezoluțiunii</w:t>
            </w:r>
            <w:r w:rsidR="00C33344" w:rsidRPr="00D5219F">
              <w:rPr>
                <w:lang w:val="en-US"/>
              </w:rPr>
              <w:t xml:space="preserve"> </w:t>
            </w:r>
            <w:r w:rsidR="00D74B95" w:rsidRPr="00D5219F">
              <w:rPr>
                <w:lang w:val="en-US"/>
              </w:rPr>
              <w:t>contractului.</w:t>
            </w:r>
          </w:p>
          <w:p w:rsidR="00460653" w:rsidRPr="00D5219F" w:rsidRDefault="007323B6" w:rsidP="00DD19DA">
            <w:pPr>
              <w:pStyle w:val="af3"/>
              <w:numPr>
                <w:ilvl w:val="1"/>
                <w:numId w:val="13"/>
              </w:numPr>
              <w:tabs>
                <w:tab w:val="left" w:pos="567"/>
              </w:tabs>
              <w:ind w:left="0" w:hanging="567"/>
              <w:rPr>
                <w:lang w:val="en-US"/>
              </w:rPr>
            </w:pPr>
            <w:r w:rsidRPr="00D5219F">
              <w:rPr>
                <w:lang w:val="en-US"/>
              </w:rPr>
              <w:t xml:space="preserve">12.5. </w:t>
            </w:r>
            <w:r w:rsidR="00460653" w:rsidRPr="00D5219F">
              <w:rPr>
                <w:lang w:val="en-US"/>
              </w:rPr>
              <w:t xml:space="preserve">În cazul </w:t>
            </w:r>
            <w:r w:rsidR="00BB2CB2" w:rsidRPr="00D5219F">
              <w:rPr>
                <w:lang w:val="en-US"/>
              </w:rPr>
              <w:t>rezoluțiunii</w:t>
            </w:r>
            <w:r w:rsidR="00C33344" w:rsidRPr="00D5219F">
              <w:rPr>
                <w:lang w:val="en-US"/>
              </w:rPr>
              <w:t xml:space="preserve"> </w:t>
            </w:r>
            <w:r w:rsidR="00460653" w:rsidRPr="00D5219F">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D5219F">
              <w:rPr>
                <w:lang w:val="en-US"/>
              </w:rPr>
              <w:t>rezolvit</w:t>
            </w:r>
            <w:r w:rsidR="00C33344" w:rsidRPr="00D5219F">
              <w:rPr>
                <w:lang w:val="en-US"/>
              </w:rPr>
              <w:t xml:space="preserve"> </w:t>
            </w:r>
            <w:r w:rsidR="00460653" w:rsidRPr="00D5219F">
              <w:rPr>
                <w:lang w:val="en-US"/>
              </w:rPr>
              <w:t xml:space="preserve">contractul. </w:t>
            </w:r>
          </w:p>
          <w:p w:rsidR="00460653" w:rsidRPr="00D5219F" w:rsidRDefault="007323B6" w:rsidP="00DD19DA">
            <w:pPr>
              <w:pStyle w:val="af3"/>
              <w:numPr>
                <w:ilvl w:val="1"/>
                <w:numId w:val="13"/>
              </w:numPr>
              <w:tabs>
                <w:tab w:val="left" w:pos="567"/>
              </w:tabs>
              <w:ind w:left="0" w:hanging="567"/>
              <w:rPr>
                <w:lang w:val="en-US"/>
              </w:rPr>
            </w:pPr>
            <w:r w:rsidRPr="00D5219F">
              <w:rPr>
                <w:lang w:val="en-US"/>
              </w:rPr>
              <w:t xml:space="preserve">12.6. </w:t>
            </w:r>
            <w:r w:rsidR="00460653" w:rsidRPr="00D5219F">
              <w:rPr>
                <w:lang w:val="en-US"/>
              </w:rPr>
              <w:t>După rez</w:t>
            </w:r>
            <w:r w:rsidR="00892A6D" w:rsidRPr="00D5219F">
              <w:rPr>
                <w:lang w:val="en-US"/>
              </w:rPr>
              <w:t>oluțiunea</w:t>
            </w:r>
            <w:r w:rsidR="00460653" w:rsidRPr="00D5219F">
              <w:rPr>
                <w:lang w:val="en-US"/>
              </w:rPr>
              <w:t xml:space="preserve"> contractului, Beneficiarul poate continua execuţia lucrărilor cu respectarea prevederilor legale. </w:t>
            </w:r>
          </w:p>
          <w:p w:rsidR="00E22640" w:rsidRPr="00D5219F" w:rsidRDefault="00E22640" w:rsidP="00E22640">
            <w:pPr>
              <w:pStyle w:val="af3"/>
              <w:tabs>
                <w:tab w:val="left" w:pos="567"/>
                <w:tab w:val="left" w:pos="2070"/>
              </w:tabs>
              <w:ind w:firstLine="0"/>
              <w:rPr>
                <w:lang w:val="en-US"/>
              </w:rPr>
            </w:pPr>
            <w:r w:rsidRPr="00D5219F">
              <w:rPr>
                <w:lang w:val="en-US"/>
              </w:rPr>
              <w:t>12.7. Cazuri specifice de încetare a contractului de achiziţii publice:</w:t>
            </w:r>
          </w:p>
          <w:p w:rsidR="00E22640" w:rsidRPr="00D5219F" w:rsidRDefault="00E22640" w:rsidP="00E22640">
            <w:pPr>
              <w:pStyle w:val="af3"/>
              <w:tabs>
                <w:tab w:val="left" w:pos="567"/>
                <w:tab w:val="left" w:pos="2070"/>
              </w:tabs>
              <w:ind w:firstLine="284"/>
              <w:rPr>
                <w:lang w:val="en-US"/>
              </w:rPr>
            </w:pPr>
            <w:r w:rsidRPr="00D5219F">
              <w:rPr>
                <w:lang w:val="en-US"/>
              </w:rPr>
              <w:t xml:space="preserve">     </w:t>
            </w:r>
            <w:r w:rsidR="00F168DC" w:rsidRPr="00D5219F">
              <w:rPr>
                <w:lang w:val="en-US"/>
              </w:rPr>
              <w:t>Beneficiarul</w:t>
            </w:r>
            <w:r w:rsidRPr="00D5219F">
              <w:rPr>
                <w:lang w:val="en-US"/>
              </w:rPr>
              <w:t xml:space="preserve"> are dreptul de a </w:t>
            </w:r>
            <w:r w:rsidR="0060188C" w:rsidRPr="00D5219F">
              <w:rPr>
                <w:lang w:val="en-US"/>
              </w:rPr>
              <w:t>rezolvi</w:t>
            </w:r>
            <w:r w:rsidR="00C33344" w:rsidRPr="00D5219F">
              <w:rPr>
                <w:lang w:val="en-US"/>
              </w:rPr>
              <w:t xml:space="preserve"> </w:t>
            </w:r>
            <w:r w:rsidRPr="00D5219F">
              <w:rPr>
                <w:lang w:val="en-US"/>
              </w:rPr>
              <w:t>unilateral un contract de achiziţii publice în perioada de valabilitate a acestuia în una dintre următoarele situaţii:</w:t>
            </w:r>
          </w:p>
          <w:p w:rsidR="00E22640" w:rsidRPr="00D5219F" w:rsidRDefault="00E22640" w:rsidP="00E22640">
            <w:pPr>
              <w:pStyle w:val="af3"/>
              <w:tabs>
                <w:tab w:val="left" w:pos="567"/>
                <w:tab w:val="left" w:pos="2070"/>
              </w:tabs>
              <w:rPr>
                <w:lang w:val="en-US"/>
              </w:rPr>
            </w:pPr>
            <w:r w:rsidRPr="00D5219F">
              <w:rPr>
                <w:lang w:val="en-US"/>
              </w:rPr>
              <w:t xml:space="preserve">    a) contractantul se afla, la momentul atribuirii lui, în una dintre situaţiile care ar fi determinat excluderea sa din proce</w:t>
            </w:r>
            <w:r w:rsidR="00C33344" w:rsidRPr="00D5219F">
              <w:rPr>
                <w:lang w:val="en-US"/>
              </w:rPr>
              <w:t>dura de atribuire potrivit art.</w:t>
            </w:r>
            <w:r w:rsidR="00DF4DCF" w:rsidRPr="00D5219F">
              <w:rPr>
                <w:lang w:val="en-US"/>
              </w:rPr>
              <w:t xml:space="preserve"> </w:t>
            </w:r>
            <w:r w:rsidRPr="00D5219F">
              <w:rPr>
                <w:lang w:val="en-US"/>
              </w:rPr>
              <w:t>19</w:t>
            </w:r>
            <w:r w:rsidR="00802287" w:rsidRPr="00D5219F">
              <w:rPr>
                <w:lang w:val="en-US"/>
              </w:rPr>
              <w:t xml:space="preserve"> al Legii </w:t>
            </w:r>
            <w:r w:rsidR="0060188C" w:rsidRPr="00D5219F">
              <w:rPr>
                <w:lang w:val="en-US"/>
              </w:rPr>
              <w:t>nr.</w:t>
            </w:r>
            <w:r w:rsidR="00FF5CB2" w:rsidRPr="00D5219F">
              <w:rPr>
                <w:lang w:val="en-US"/>
              </w:rPr>
              <w:t xml:space="preserve"> </w:t>
            </w:r>
            <w:r w:rsidR="00802287" w:rsidRPr="00D5219F">
              <w:rPr>
                <w:lang w:val="en-US"/>
              </w:rPr>
              <w:t>131/2015 privind achizițiile publice</w:t>
            </w:r>
            <w:r w:rsidRPr="00D5219F">
              <w:rPr>
                <w:lang w:val="en-US"/>
              </w:rPr>
              <w:t>;</w:t>
            </w:r>
          </w:p>
          <w:p w:rsidR="00E22640" w:rsidRPr="00D5219F" w:rsidRDefault="00E22640" w:rsidP="00E22640">
            <w:pPr>
              <w:pStyle w:val="af3"/>
              <w:tabs>
                <w:tab w:val="left" w:pos="567"/>
                <w:tab w:val="left" w:pos="2070"/>
              </w:tabs>
              <w:rPr>
                <w:lang w:val="en-US"/>
              </w:rPr>
            </w:pPr>
            <w:r w:rsidRPr="00D5219F">
              <w:rPr>
                <w:lang w:val="en-US"/>
              </w:rPr>
              <w:t xml:space="preserve">    b) contractul a făcut obiectul unei modificări substanțiale care necesita o nouă procedură de achiziție publică în conformitate cu art. 76</w:t>
            </w:r>
            <w:r w:rsidR="00802287" w:rsidRPr="00D5219F">
              <w:rPr>
                <w:lang w:val="en-US"/>
              </w:rPr>
              <w:t xml:space="preserve"> al Legii </w:t>
            </w:r>
            <w:r w:rsidR="0060188C" w:rsidRPr="00D5219F">
              <w:rPr>
                <w:lang w:val="en-US"/>
              </w:rPr>
              <w:t>nr.</w:t>
            </w:r>
            <w:r w:rsidR="00DF4DCF" w:rsidRPr="00D5219F">
              <w:rPr>
                <w:lang w:val="en-US"/>
              </w:rPr>
              <w:t xml:space="preserve"> </w:t>
            </w:r>
            <w:r w:rsidR="00802287" w:rsidRPr="00D5219F">
              <w:rPr>
                <w:lang w:val="en-US"/>
              </w:rPr>
              <w:t>131/2015 privind achizițiile publice</w:t>
            </w:r>
            <w:r w:rsidRPr="00D5219F">
              <w:rPr>
                <w:lang w:val="en-US"/>
              </w:rPr>
              <w:t>;</w:t>
            </w:r>
          </w:p>
          <w:p w:rsidR="00E22640" w:rsidRPr="00D5219F" w:rsidRDefault="00E22640" w:rsidP="00E22640">
            <w:pPr>
              <w:pStyle w:val="af3"/>
              <w:tabs>
                <w:tab w:val="left" w:pos="567"/>
                <w:tab w:val="left" w:pos="2070"/>
              </w:tabs>
              <w:rPr>
                <w:lang w:val="en-US"/>
              </w:rPr>
            </w:pPr>
            <w:r w:rsidRPr="00D5219F">
              <w:rPr>
                <w:lang w:val="en-US"/>
              </w:rPr>
              <w:t xml:space="preserve">    c) contractul nu ar fi trebuit să fie atribui</w:t>
            </w:r>
            <w:r w:rsidR="00C33344" w:rsidRPr="00D5219F">
              <w:rPr>
                <w:lang w:val="en-US"/>
              </w:rPr>
              <w:t>t contractantului respectiv, avâ</w:t>
            </w:r>
            <w:r w:rsidRPr="00D5219F">
              <w:rPr>
                <w:lang w:val="en-US"/>
              </w:rPr>
              <w:t xml:space="preserve">nd în vedere o încălcare gravă a obligaţiilor ce rezultă din </w:t>
            </w:r>
            <w:r w:rsidR="00802287" w:rsidRPr="00D5219F">
              <w:rPr>
                <w:lang w:val="en-US"/>
              </w:rPr>
              <w:t xml:space="preserve">Legea </w:t>
            </w:r>
            <w:r w:rsidR="0060188C" w:rsidRPr="00D5219F">
              <w:rPr>
                <w:lang w:val="en-US"/>
              </w:rPr>
              <w:t>nr.</w:t>
            </w:r>
            <w:r w:rsidR="00DF4DCF" w:rsidRPr="00D5219F">
              <w:rPr>
                <w:lang w:val="en-US"/>
              </w:rPr>
              <w:t xml:space="preserve"> </w:t>
            </w:r>
            <w:r w:rsidR="00802287" w:rsidRPr="00D5219F">
              <w:rPr>
                <w:lang w:val="en-US"/>
              </w:rPr>
              <w:t>131/2015 priviind achizițiile publice</w:t>
            </w:r>
            <w:r w:rsidRPr="00D5219F">
              <w:rPr>
                <w:lang w:val="en-US"/>
              </w:rPr>
              <w:t xml:space="preserve"> și/sau tratatele internaţionale la care Republica Moldova este parte, care a fost constatată printr-o decizie a unei instanțe judecătorești naționale sau, după caz, internaționale.</w:t>
            </w:r>
          </w:p>
          <w:p w:rsidR="00E22640" w:rsidRPr="00D5219F" w:rsidRDefault="00E22640" w:rsidP="00802287">
            <w:pPr>
              <w:pStyle w:val="af3"/>
              <w:tabs>
                <w:tab w:val="left" w:pos="567"/>
                <w:tab w:val="left" w:pos="2070"/>
              </w:tabs>
              <w:ind w:firstLine="0"/>
              <w:rPr>
                <w:lang w:val="en-US"/>
              </w:rPr>
            </w:pPr>
          </w:p>
          <w:p w:rsidR="00460653" w:rsidRPr="00FF430B" w:rsidRDefault="007323B6" w:rsidP="00DD19DA">
            <w:pPr>
              <w:pStyle w:val="a"/>
              <w:numPr>
                <w:ilvl w:val="0"/>
                <w:numId w:val="13"/>
              </w:numPr>
              <w:tabs>
                <w:tab w:val="clear" w:pos="1134"/>
                <w:tab w:val="left" w:pos="3705"/>
              </w:tabs>
              <w:ind w:left="0"/>
              <w:contextualSpacing/>
            </w:pPr>
            <w:r w:rsidRPr="00FF430B">
              <w:rPr>
                <w:b/>
              </w:rPr>
              <w:t xml:space="preserve">13. </w:t>
            </w:r>
            <w:r w:rsidR="00460653" w:rsidRPr="00FF430B">
              <w:rPr>
                <w:b/>
              </w:rPr>
              <w:t>DISPOZIŢII FINALE</w:t>
            </w:r>
          </w:p>
          <w:p w:rsidR="00460653" w:rsidRPr="00D5219F" w:rsidRDefault="007323B6" w:rsidP="00DD19DA">
            <w:pPr>
              <w:pStyle w:val="af3"/>
              <w:numPr>
                <w:ilvl w:val="1"/>
                <w:numId w:val="13"/>
              </w:numPr>
              <w:tabs>
                <w:tab w:val="left" w:pos="567"/>
              </w:tabs>
              <w:ind w:left="0" w:hanging="567"/>
              <w:rPr>
                <w:lang w:val="en-US"/>
              </w:rPr>
            </w:pPr>
            <w:r w:rsidRPr="00D5219F">
              <w:rPr>
                <w:lang w:val="en-US"/>
              </w:rPr>
              <w:t xml:space="preserve">13.1. </w:t>
            </w:r>
            <w:r w:rsidR="00460653" w:rsidRPr="00D5219F">
              <w:rPr>
                <w:lang w:val="en-US"/>
              </w:rPr>
              <w:t xml:space="preserve">Următoarele documente vor fi citite şi vor fi interpretate ca fiind parte integrantă a prezentului contract: </w:t>
            </w:r>
          </w:p>
          <w:p w:rsidR="00460653" w:rsidRPr="00FF430B" w:rsidRDefault="007323B6" w:rsidP="00DD19DA">
            <w:pPr>
              <w:numPr>
                <w:ilvl w:val="0"/>
                <w:numId w:val="11"/>
              </w:numPr>
              <w:tabs>
                <w:tab w:val="left" w:pos="1276"/>
              </w:tabs>
              <w:ind w:left="0" w:hanging="425"/>
              <w:jc w:val="both"/>
            </w:pPr>
            <w:r w:rsidRPr="00FF430B">
              <w:t xml:space="preserve">a) </w:t>
            </w:r>
            <w:r w:rsidR="00460653" w:rsidRPr="00FF430B">
              <w:t>Caietul de sarcini;</w:t>
            </w:r>
          </w:p>
          <w:p w:rsidR="00D379F6" w:rsidRPr="00FF430B" w:rsidRDefault="007323B6" w:rsidP="00DD19DA">
            <w:pPr>
              <w:numPr>
                <w:ilvl w:val="0"/>
                <w:numId w:val="11"/>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DD19DA">
            <w:pPr>
              <w:numPr>
                <w:ilvl w:val="0"/>
                <w:numId w:val="11"/>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DD19DA">
            <w:pPr>
              <w:numPr>
                <w:ilvl w:val="0"/>
                <w:numId w:val="11"/>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DD19DA">
            <w:pPr>
              <w:numPr>
                <w:ilvl w:val="0"/>
                <w:numId w:val="11"/>
              </w:numPr>
              <w:tabs>
                <w:tab w:val="left" w:pos="1276"/>
              </w:tabs>
              <w:ind w:left="0" w:hanging="425"/>
              <w:jc w:val="both"/>
            </w:pPr>
            <w:r w:rsidRPr="00FF430B">
              <w:t xml:space="preserve">e) </w:t>
            </w:r>
            <w:r w:rsidR="00460653" w:rsidRPr="00FF430B">
              <w:t>Garanția de bună execuție.</w:t>
            </w:r>
          </w:p>
          <w:p w:rsidR="00460653" w:rsidRPr="00D5219F" w:rsidRDefault="007323B6" w:rsidP="00DD19DA">
            <w:pPr>
              <w:pStyle w:val="af3"/>
              <w:numPr>
                <w:ilvl w:val="1"/>
                <w:numId w:val="13"/>
              </w:numPr>
              <w:tabs>
                <w:tab w:val="left" w:pos="567"/>
              </w:tabs>
              <w:ind w:left="0" w:hanging="567"/>
              <w:rPr>
                <w:lang w:val="en-US"/>
              </w:rPr>
            </w:pPr>
            <w:r w:rsidRPr="00D5219F">
              <w:rPr>
                <w:lang w:val="en-US"/>
              </w:rPr>
              <w:t xml:space="preserve">13.2. </w:t>
            </w:r>
            <w:r w:rsidR="00460653" w:rsidRPr="00D5219F">
              <w:rPr>
                <w:lang w:val="en-US"/>
              </w:rPr>
              <w:t>Documentele contractului vor fi întocmite în limba română.</w:t>
            </w:r>
          </w:p>
          <w:p w:rsidR="00D379F6" w:rsidRPr="00D5219F" w:rsidRDefault="007323B6" w:rsidP="00DD19DA">
            <w:pPr>
              <w:pStyle w:val="af3"/>
              <w:numPr>
                <w:ilvl w:val="1"/>
                <w:numId w:val="13"/>
              </w:numPr>
              <w:tabs>
                <w:tab w:val="left" w:pos="567"/>
              </w:tabs>
              <w:ind w:left="0" w:hanging="567"/>
              <w:rPr>
                <w:lang w:val="en-US"/>
              </w:rPr>
            </w:pPr>
            <w:r w:rsidRPr="00D5219F">
              <w:rPr>
                <w:lang w:val="en-US"/>
              </w:rPr>
              <w:t>13.</w:t>
            </w:r>
            <w:r w:rsidR="001873A6" w:rsidRPr="00D5219F">
              <w:rPr>
                <w:lang w:val="en-US"/>
              </w:rPr>
              <w:t>3</w:t>
            </w:r>
            <w:r w:rsidRPr="00D5219F">
              <w:rPr>
                <w:lang w:val="en-US"/>
              </w:rPr>
              <w:t xml:space="preserve">. </w:t>
            </w:r>
            <w:r w:rsidR="00D379F6" w:rsidRPr="00D5219F">
              <w:rPr>
                <w:lang w:val="en-US"/>
              </w:rPr>
              <w:t>Prezentul Contract reprezintă acordul de voinţă al părţilor</w:t>
            </w:r>
            <w:r w:rsidR="00C33344" w:rsidRPr="00D5219F">
              <w:rPr>
                <w:lang w:val="en-US"/>
              </w:rPr>
              <w:t xml:space="preserve"> </w:t>
            </w:r>
            <w:r w:rsidR="00D379F6" w:rsidRPr="00D5219F">
              <w:rPr>
                <w:lang w:val="en-US"/>
              </w:rPr>
              <w:t>şi se consideră semnat la data aplicării ultimei semnături de către una dintre părți.</w:t>
            </w:r>
          </w:p>
          <w:p w:rsidR="00460653" w:rsidRPr="00D5219F" w:rsidRDefault="007323B6" w:rsidP="00DD19DA">
            <w:pPr>
              <w:pStyle w:val="af3"/>
              <w:numPr>
                <w:ilvl w:val="1"/>
                <w:numId w:val="13"/>
              </w:numPr>
              <w:tabs>
                <w:tab w:val="left" w:pos="567"/>
                <w:tab w:val="left" w:pos="4005"/>
              </w:tabs>
              <w:ind w:left="0" w:hanging="567"/>
              <w:contextualSpacing/>
              <w:rPr>
                <w:lang w:val="en-US"/>
              </w:rPr>
            </w:pPr>
            <w:r w:rsidRPr="00D5219F">
              <w:rPr>
                <w:lang w:val="en-US"/>
              </w:rPr>
              <w:t>13.</w:t>
            </w:r>
            <w:r w:rsidR="001873A6" w:rsidRPr="00D5219F">
              <w:rPr>
                <w:lang w:val="en-US"/>
              </w:rPr>
              <w:t>4</w:t>
            </w:r>
            <w:r w:rsidRPr="00D5219F">
              <w:rPr>
                <w:lang w:val="en-US"/>
              </w:rPr>
              <w:t xml:space="preserve">. </w:t>
            </w:r>
            <w:r w:rsidR="00D379F6" w:rsidRPr="00D5219F">
              <w:rPr>
                <w:lang w:val="en-US"/>
              </w:rPr>
              <w:t xml:space="preserve">Pentru confirmarea celor menţionate, </w:t>
            </w:r>
            <w:r w:rsidR="009D3792" w:rsidRPr="00D5219F">
              <w:rPr>
                <w:lang w:val="en-US"/>
              </w:rPr>
              <w:t>p</w:t>
            </w:r>
            <w:r w:rsidR="00D379F6" w:rsidRPr="00D5219F">
              <w:rPr>
                <w:lang w:val="en-US"/>
              </w:rPr>
              <w:t xml:space="preserve">ărţile au semnat prezentul Contract în conformitate cu legislaţia Republicii Moldova, la data şi anul indicate, </w:t>
            </w:r>
            <w:r w:rsidR="00460653" w:rsidRPr="00D5219F">
              <w:rPr>
                <w:lang w:val="en-US"/>
              </w:rPr>
              <w:t xml:space="preserve">fiind valabil până la </w:t>
            </w:r>
            <w:r w:rsidR="00684D44" w:rsidRPr="00D5219F">
              <w:rPr>
                <w:lang w:val="en-US"/>
              </w:rPr>
              <w:t>……./</w:t>
            </w:r>
            <w:r w:rsidR="00D379F6" w:rsidRPr="00D5219F">
              <w:rPr>
                <w:lang w:val="en-US"/>
              </w:rPr>
              <w:t>recepția finală a lucrărilor</w:t>
            </w:r>
            <w:r w:rsidR="00460653" w:rsidRPr="00D5219F">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DD19DA">
            <w:pPr>
              <w:pStyle w:val="a"/>
              <w:numPr>
                <w:ilvl w:val="0"/>
                <w:numId w:val="13"/>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287C63" w:rsidRDefault="00287C63"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lastRenderedPageBreak/>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lastRenderedPageBreak/>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7323B6" w:rsidRPr="00FF430B" w:rsidRDefault="007323B6" w:rsidP="002B4D12">
            <w:pPr>
              <w:tabs>
                <w:tab w:val="left" w:pos="2295"/>
              </w:tabs>
              <w:jc w:val="both"/>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e"/>
                    <w:ind w:firstLine="0"/>
                    <w:rPr>
                      <w:sz w:val="24"/>
                      <w:szCs w:val="24"/>
                    </w:rPr>
                  </w:pPr>
                </w:p>
                <w:p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e"/>
                    <w:ind w:firstLine="0"/>
                    <w:rPr>
                      <w:sz w:val="24"/>
                      <w:szCs w:val="24"/>
                    </w:rPr>
                  </w:pPr>
                </w:p>
                <w:p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D5219F" w:rsidRDefault="00F94BAD" w:rsidP="00F94BAD">
                  <w:pPr>
                    <w:pStyle w:val="af3"/>
                    <w:tabs>
                      <w:tab w:val="right" w:pos="10205"/>
                    </w:tabs>
                    <w:ind w:firstLine="0"/>
                    <w:jc w:val="left"/>
                    <w:rPr>
                      <w:lang w:val="en-US"/>
                    </w:rPr>
                  </w:pPr>
                </w:p>
                <w:p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lastRenderedPageBreak/>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 xml:space="preserve">achizitor se obligă ca, în conformitate cu prevederile documentației de atribuire și a prezentului acord-cadru, să achiziționeze lucrări și/sau servicii de proiectare, prin reluarea </w:t>
            </w:r>
            <w:r w:rsidRPr="00FF430B">
              <w:lastRenderedPageBreak/>
              <w:t>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DD19DA">
            <w:pPr>
              <w:numPr>
                <w:ilvl w:val="0"/>
                <w:numId w:val="2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DD19DA">
            <w:pPr>
              <w:pStyle w:val="a"/>
              <w:numPr>
                <w:ilvl w:val="0"/>
                <w:numId w:val="20"/>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DD19DA">
            <w:pPr>
              <w:pStyle w:val="a"/>
              <w:numPr>
                <w:ilvl w:val="0"/>
                <w:numId w:val="22"/>
              </w:numPr>
            </w:pPr>
            <w:r w:rsidRPr="00FF430B">
              <w:t>prin acordul de voinţă al părţilor ;</w:t>
            </w:r>
          </w:p>
          <w:p w:rsidR="0063773E" w:rsidRPr="00FF430B" w:rsidRDefault="0063773E" w:rsidP="00DD19DA">
            <w:pPr>
              <w:pStyle w:val="a"/>
              <w:numPr>
                <w:ilvl w:val="0"/>
                <w:numId w:val="22"/>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DD19DA">
            <w:pPr>
              <w:pStyle w:val="a"/>
              <w:numPr>
                <w:ilvl w:val="0"/>
                <w:numId w:val="20"/>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 xml:space="preserve">11.2 Dacă, după începerea tratativelor, părţile nu reuşesc să rezolve în mod amiabil o divergenţă legată de prezentul acord, fiecare parte poate solicita ca disputa să se soluţioneze de către </w:t>
            </w:r>
            <w:r w:rsidRPr="00FF430B">
              <w:lastRenderedPageBreak/>
              <w:t>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F77" w:rsidRDefault="006B2F77" w:rsidP="00A20ACF">
      <w:r>
        <w:separator/>
      </w:r>
    </w:p>
  </w:endnote>
  <w:endnote w:type="continuationSeparator" w:id="0">
    <w:p w:rsidR="006B2F77" w:rsidRDefault="006B2F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C050BA" w:rsidRDefault="004F2B1E">
        <w:pPr>
          <w:pStyle w:val="a4"/>
          <w:jc w:val="right"/>
        </w:pPr>
        <w:r>
          <w:fldChar w:fldCharType="begin"/>
        </w:r>
        <w:r>
          <w:instrText xml:space="preserve"> PAGE   \* MERGEFORMAT </w:instrText>
        </w:r>
        <w:r>
          <w:fldChar w:fldCharType="separate"/>
        </w:r>
        <w:r w:rsidR="000356E9">
          <w:t>26</w:t>
        </w:r>
        <w:r>
          <w:fldChar w:fldCharType="end"/>
        </w:r>
      </w:p>
    </w:sdtContent>
  </w:sdt>
  <w:p w:rsidR="00C050BA" w:rsidRDefault="00C050B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F77" w:rsidRDefault="006B2F77" w:rsidP="00A20ACF">
      <w:r>
        <w:separator/>
      </w:r>
    </w:p>
  </w:footnote>
  <w:footnote w:type="continuationSeparator" w:id="0">
    <w:p w:rsidR="006B2F77" w:rsidRDefault="006B2F77"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FD04BD5"/>
    <w:multiLevelType w:val="hybridMultilevel"/>
    <w:tmpl w:val="C1E297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21"/>
  </w:num>
  <w:num w:numId="4">
    <w:abstractNumId w:val="20"/>
  </w:num>
  <w:num w:numId="5">
    <w:abstractNumId w:val="10"/>
  </w:num>
  <w:num w:numId="6">
    <w:abstractNumId w:val="5"/>
  </w:num>
  <w:num w:numId="7">
    <w:abstractNumId w:val="19"/>
  </w:num>
  <w:num w:numId="8">
    <w:abstractNumId w:val="9"/>
  </w:num>
  <w:num w:numId="9">
    <w:abstractNumId w:val="14"/>
  </w:num>
  <w:num w:numId="10">
    <w:abstractNumId w:val="15"/>
  </w:num>
  <w:num w:numId="11">
    <w:abstractNumId w:val="24"/>
  </w:num>
  <w:num w:numId="12">
    <w:abstractNumId w:val="18"/>
  </w:num>
  <w:num w:numId="13">
    <w:abstractNumId w:val="16"/>
  </w:num>
  <w:num w:numId="14">
    <w:abstractNumId w:val="7"/>
  </w:num>
  <w:num w:numId="15">
    <w:abstractNumId w:val="25"/>
  </w:num>
  <w:num w:numId="16">
    <w:abstractNumId w:val="22"/>
  </w:num>
  <w:num w:numId="17">
    <w:abstractNumId w:val="8"/>
  </w:num>
  <w:num w:numId="18">
    <w:abstractNumId w:val="17"/>
  </w:num>
  <w:num w:numId="19">
    <w:abstractNumId w:val="13"/>
  </w:num>
  <w:num w:numId="20">
    <w:abstractNumId w:val="12"/>
  </w:num>
  <w:num w:numId="21">
    <w:abstractNumId w:val="11"/>
  </w:num>
  <w:num w:numId="22">
    <w:abstractNumId w:val="26"/>
  </w:num>
  <w:num w:numId="23">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6E9"/>
    <w:rsid w:val="0003591A"/>
    <w:rsid w:val="00040E78"/>
    <w:rsid w:val="00040EA0"/>
    <w:rsid w:val="0004670D"/>
    <w:rsid w:val="00046CEA"/>
    <w:rsid w:val="00050E70"/>
    <w:rsid w:val="0005316F"/>
    <w:rsid w:val="00054AD8"/>
    <w:rsid w:val="00057F3A"/>
    <w:rsid w:val="00057FC6"/>
    <w:rsid w:val="00064810"/>
    <w:rsid w:val="00065C50"/>
    <w:rsid w:val="000673B5"/>
    <w:rsid w:val="00070491"/>
    <w:rsid w:val="0007146B"/>
    <w:rsid w:val="00071859"/>
    <w:rsid w:val="00072088"/>
    <w:rsid w:val="00072940"/>
    <w:rsid w:val="00073EB7"/>
    <w:rsid w:val="00073FF9"/>
    <w:rsid w:val="00074305"/>
    <w:rsid w:val="00077AF7"/>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977D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C6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5D4C"/>
    <w:rsid w:val="00387023"/>
    <w:rsid w:val="00387171"/>
    <w:rsid w:val="00393AC1"/>
    <w:rsid w:val="00393D88"/>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B1E"/>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4D5"/>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8A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B85"/>
    <w:rsid w:val="006B1C7D"/>
    <w:rsid w:val="006B2729"/>
    <w:rsid w:val="006B2F77"/>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7099"/>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078"/>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BC6"/>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71"/>
    <w:rsid w:val="00AE27C8"/>
    <w:rsid w:val="00AE3DA3"/>
    <w:rsid w:val="00AE6163"/>
    <w:rsid w:val="00AE7286"/>
    <w:rsid w:val="00AF036F"/>
    <w:rsid w:val="00AF0B8C"/>
    <w:rsid w:val="00AF3627"/>
    <w:rsid w:val="00AF3952"/>
    <w:rsid w:val="00AF4FDB"/>
    <w:rsid w:val="00AF76C0"/>
    <w:rsid w:val="00B00190"/>
    <w:rsid w:val="00B00C2A"/>
    <w:rsid w:val="00B010D8"/>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0BA"/>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219F"/>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19DA"/>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2E9F"/>
    <w:rsid w:val="00E836D3"/>
    <w:rsid w:val="00E838F8"/>
    <w:rsid w:val="00E845B0"/>
    <w:rsid w:val="00E85B92"/>
    <w:rsid w:val="00E86623"/>
    <w:rsid w:val="00E92862"/>
    <w:rsid w:val="00E93A68"/>
    <w:rsid w:val="00E94F3E"/>
    <w:rsid w:val="00E9530A"/>
    <w:rsid w:val="00E95E11"/>
    <w:rsid w:val="00EA1402"/>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3D"/>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5B9D9"/>
  <w15:docId w15:val="{2427A153-B2CB-448B-84D4-3ADF92303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4F2B1E"/>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05FA0A-12BF-46B2-82FE-524C7C78C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45</Pages>
  <Words>16028</Words>
  <Characters>91365</Characters>
  <Application>Microsoft Office Word</Application>
  <DocSecurity>0</DocSecurity>
  <Lines>761</Lines>
  <Paragraphs>214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14</cp:revision>
  <cp:lastPrinted>2021-06-01T11:52:00Z</cp:lastPrinted>
  <dcterms:created xsi:type="dcterms:W3CDTF">2021-06-14T10:00:00Z</dcterms:created>
  <dcterms:modified xsi:type="dcterms:W3CDTF">2024-06-11T06:59:00Z</dcterms:modified>
</cp:coreProperties>
</file>