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D4F0F"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APROBATĂ</w:t>
      </w:r>
    </w:p>
    <w:p w14:paraId="42BEEE3B"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 xml:space="preserve"> prin Ordinul </w:t>
      </w:r>
    </w:p>
    <w:p w14:paraId="49A2A71F" w14:textId="409574C3" w:rsidR="008F1D40" w:rsidRPr="00FF430B" w:rsidRDefault="008F072D" w:rsidP="00DB71F9">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07.05.</w:t>
      </w:r>
      <w:r w:rsidRPr="00FF430B">
        <w:rPr>
          <w:noProof w:val="0"/>
          <w:lang w:eastAsia="ru-RU"/>
        </w:rPr>
        <w:t>2021</w:t>
      </w:r>
    </w:p>
    <w:p w14:paraId="7AC8947C" w14:textId="77777777" w:rsidR="00DA6115" w:rsidRPr="00FF430B" w:rsidRDefault="00DA6115" w:rsidP="00DB71F9">
      <w:pPr>
        <w:tabs>
          <w:tab w:val="left" w:pos="5103"/>
          <w:tab w:val="left" w:pos="10348"/>
        </w:tabs>
        <w:rPr>
          <w:b/>
          <w:noProof w:val="0"/>
          <w:lang w:eastAsia="ru-RU"/>
        </w:rPr>
      </w:pPr>
    </w:p>
    <w:p w14:paraId="7BF55F64" w14:textId="77777777" w:rsidR="003961E7" w:rsidRPr="00661493" w:rsidRDefault="003961E7" w:rsidP="003961E7">
      <w:pPr>
        <w:tabs>
          <w:tab w:val="left" w:pos="5103"/>
          <w:tab w:val="left" w:pos="10348"/>
        </w:tabs>
        <w:jc w:val="center"/>
        <w:rPr>
          <w:b/>
          <w:noProof w:val="0"/>
          <w:color w:val="002060"/>
          <w:sz w:val="72"/>
          <w:szCs w:val="72"/>
          <w:lang w:eastAsia="ru-RU"/>
        </w:rPr>
      </w:pPr>
      <w:r w:rsidRPr="00661493">
        <w:rPr>
          <w:b/>
          <w:noProof w:val="0"/>
          <w:color w:val="002060"/>
          <w:sz w:val="72"/>
          <w:szCs w:val="72"/>
          <w:lang w:eastAsia="ru-RU"/>
        </w:rPr>
        <w:t>DOCUMENTAŢIA STANDARD</w:t>
      </w:r>
    </w:p>
    <w:p w14:paraId="75ACAB1A" w14:textId="342188F5" w:rsidR="003961E7" w:rsidRPr="00661493" w:rsidRDefault="003961E7" w:rsidP="00985B6E">
      <w:pPr>
        <w:tabs>
          <w:tab w:val="left" w:pos="5103"/>
          <w:tab w:val="left" w:pos="10348"/>
        </w:tabs>
        <w:jc w:val="center"/>
        <w:rPr>
          <w:b/>
          <w:noProof w:val="0"/>
          <w:color w:val="002060"/>
          <w:sz w:val="72"/>
          <w:szCs w:val="72"/>
          <w:lang w:eastAsia="ru-RU"/>
        </w:rPr>
      </w:pPr>
      <w:r w:rsidRPr="00661493">
        <w:rPr>
          <w:b/>
          <w:noProof w:val="0"/>
          <w:color w:val="002060"/>
          <w:sz w:val="72"/>
          <w:szCs w:val="72"/>
          <w:lang w:eastAsia="ru-RU"/>
        </w:rPr>
        <w:t>pentru realizarea achizițiilor publice de lucrări</w:t>
      </w:r>
    </w:p>
    <w:p w14:paraId="37512029" w14:textId="77777777" w:rsidR="00661493" w:rsidRDefault="00661493" w:rsidP="00C978E4">
      <w:pPr>
        <w:shd w:val="clear" w:color="auto" w:fill="FFFFFF" w:themeFill="background1"/>
        <w:spacing w:before="120"/>
        <w:jc w:val="center"/>
        <w:rPr>
          <w:b/>
          <w:i/>
          <w:iCs/>
          <w:sz w:val="72"/>
          <w:szCs w:val="72"/>
          <w:lang w:val="ro-MD"/>
        </w:rPr>
      </w:pPr>
    </w:p>
    <w:p w14:paraId="75D346F1" w14:textId="4BC058C4" w:rsidR="00661493" w:rsidRDefault="00661493" w:rsidP="00C978E4">
      <w:pPr>
        <w:shd w:val="clear" w:color="auto" w:fill="FFFFFF" w:themeFill="background1"/>
        <w:spacing w:before="120"/>
        <w:jc w:val="center"/>
        <w:rPr>
          <w:b/>
          <w:i/>
          <w:iCs/>
          <w:sz w:val="72"/>
          <w:szCs w:val="72"/>
          <w:lang w:val="ro-MD"/>
        </w:rPr>
      </w:pPr>
      <w:r>
        <w:rPr>
          <w:b/>
          <w:i/>
          <w:iCs/>
          <w:sz w:val="72"/>
          <w:szCs w:val="72"/>
          <w:lang w:val="ro-MD"/>
        </w:rPr>
        <w:t>Cererea Ofertelor de Preț</w:t>
      </w:r>
    </w:p>
    <w:p w14:paraId="4C5D0F0E" w14:textId="5226DCD9" w:rsidR="00661493" w:rsidRPr="002D5CB8" w:rsidRDefault="002D5CB8" w:rsidP="002D5CB8">
      <w:pPr>
        <w:pStyle w:val="Heading2"/>
        <w:keepNext w:val="0"/>
        <w:keepLines w:val="0"/>
        <w:shd w:val="clear" w:color="auto" w:fill="FFFFFF" w:themeFill="background1"/>
        <w:tabs>
          <w:tab w:val="left" w:pos="37"/>
        </w:tabs>
        <w:spacing w:before="0"/>
        <w:jc w:val="center"/>
        <w:rPr>
          <w:rFonts w:ascii="Times New Roman" w:eastAsia="Times New Roman" w:hAnsi="Times New Roman" w:cs="Times New Roman"/>
          <w:bCs w:val="0"/>
          <w:color w:val="auto"/>
          <w:sz w:val="72"/>
          <w:szCs w:val="72"/>
        </w:rPr>
      </w:pPr>
      <w:r w:rsidRPr="002D5CB8">
        <w:rPr>
          <w:rFonts w:ascii="Times New Roman" w:hAnsi="Times New Roman" w:cs="Times New Roman"/>
          <w:color w:val="auto"/>
          <w:sz w:val="72"/>
          <w:szCs w:val="72"/>
          <w:u w:val="single"/>
          <w:lang w:val="ro-MD"/>
        </w:rPr>
        <w:t>Lucrări de reparație a unor porțiuni de drum din comuna Cucoara</w:t>
      </w:r>
    </w:p>
    <w:p w14:paraId="01018E89" w14:textId="77777777" w:rsidR="00661493" w:rsidRPr="002D5CB8" w:rsidRDefault="00661493" w:rsidP="002D5CB8">
      <w:pPr>
        <w:pStyle w:val="Heading2"/>
        <w:keepNext w:val="0"/>
        <w:keepLines w:val="0"/>
        <w:shd w:val="clear" w:color="auto" w:fill="FFFFFF" w:themeFill="background1"/>
        <w:tabs>
          <w:tab w:val="left" w:pos="37"/>
        </w:tabs>
        <w:spacing w:before="0"/>
        <w:jc w:val="center"/>
        <w:rPr>
          <w:rFonts w:ascii="Times New Roman" w:eastAsia="Times New Roman" w:hAnsi="Times New Roman" w:cs="Times New Roman"/>
          <w:bCs w:val="0"/>
          <w:color w:val="auto"/>
          <w:sz w:val="72"/>
          <w:szCs w:val="72"/>
        </w:rPr>
      </w:pPr>
    </w:p>
    <w:p w14:paraId="43B79510" w14:textId="77777777" w:rsidR="00661493" w:rsidRP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sz w:val="72"/>
          <w:szCs w:val="72"/>
        </w:rPr>
      </w:pPr>
    </w:p>
    <w:p w14:paraId="14B6EB38"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68E3146"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6B50F1A"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F275C28"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3EE182C"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55B86FD"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1F596DB"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AB94545"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4A2563D"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3405238"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38AC7E9"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2E3F9BC" w14:textId="2835F646" w:rsidR="00661493" w:rsidRPr="002D5CB8" w:rsidRDefault="002D5CB8" w:rsidP="002D5CB8">
      <w:pPr>
        <w:pStyle w:val="Heading2"/>
        <w:keepNext w:val="0"/>
        <w:keepLines w:val="0"/>
        <w:tabs>
          <w:tab w:val="left" w:pos="37"/>
          <w:tab w:val="left" w:pos="3648"/>
        </w:tabs>
        <w:spacing w:before="0"/>
        <w:rPr>
          <w:rFonts w:ascii="Times New Roman" w:eastAsia="Times New Roman" w:hAnsi="Times New Roman" w:cs="Times New Roman"/>
          <w:bCs w:val="0"/>
          <w:color w:val="auto"/>
          <w:sz w:val="40"/>
          <w:szCs w:val="40"/>
        </w:rPr>
      </w:pPr>
      <w:r>
        <w:rPr>
          <w:rFonts w:ascii="Times New Roman" w:eastAsia="Times New Roman" w:hAnsi="Times New Roman" w:cs="Times New Roman"/>
          <w:bCs w:val="0"/>
          <w:color w:val="auto"/>
        </w:rPr>
        <w:tab/>
      </w:r>
      <w:r>
        <w:rPr>
          <w:rFonts w:ascii="Times New Roman" w:eastAsia="Times New Roman" w:hAnsi="Times New Roman" w:cs="Times New Roman"/>
          <w:bCs w:val="0"/>
          <w:color w:val="auto"/>
        </w:rPr>
        <w:tab/>
      </w:r>
      <w:r w:rsidRPr="002D5CB8">
        <w:rPr>
          <w:rFonts w:ascii="Times New Roman" w:eastAsia="Times New Roman" w:hAnsi="Times New Roman" w:cs="Times New Roman"/>
          <w:bCs w:val="0"/>
          <w:color w:val="auto"/>
          <w:sz w:val="40"/>
          <w:szCs w:val="40"/>
        </w:rPr>
        <w:t>2023</w:t>
      </w:r>
    </w:p>
    <w:p w14:paraId="4B9F54A7"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4A9FC1D"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A5D59A4"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C3F24E5"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2AB8839"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5DD059D"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FC83116"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E497319"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07A2A89"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F588335"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CADA52C"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16A2108"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7755BD3"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4B62920"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214EE25"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93BAD87"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126441D"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777B863"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AF9F9C0"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E6D97B1"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C1D013B"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1CAB2C0"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7A77B55"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36A0BEE"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EE7B6F" w14:textId="77777777" w:rsidR="00661493" w:rsidRDefault="00661493"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5871617" w14:textId="36587E35" w:rsidR="007D2250" w:rsidRPr="00985B6E" w:rsidRDefault="003961E7"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7CB8147" w14:textId="7FA92F5F" w:rsidR="007D2250" w:rsidRPr="00985B6E" w:rsidRDefault="007D2250" w:rsidP="00985B6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AAA5C8" w14:textId="29853317" w:rsidR="00922F8A" w:rsidRPr="00FF430B" w:rsidRDefault="00033577" w:rsidP="00F51A4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F51A4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F51A4C">
      <w:pPr>
        <w:pStyle w:val="ListParagraph"/>
        <w:numPr>
          <w:ilvl w:val="0"/>
          <w:numId w:val="22"/>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F51A4C">
      <w:pPr>
        <w:pStyle w:val="ListParagraph"/>
        <w:numPr>
          <w:ilvl w:val="0"/>
          <w:numId w:val="22"/>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F51A4C">
      <w:pPr>
        <w:pStyle w:val="ListParagraph"/>
        <w:numPr>
          <w:ilvl w:val="0"/>
          <w:numId w:val="22"/>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F51A4C">
      <w:pPr>
        <w:pStyle w:val="ListParagraph"/>
        <w:numPr>
          <w:ilvl w:val="0"/>
          <w:numId w:val="22"/>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F51A4C">
      <w:pPr>
        <w:pStyle w:val="ListParagraph"/>
        <w:numPr>
          <w:ilvl w:val="0"/>
          <w:numId w:val="22"/>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F51A4C">
      <w:pPr>
        <w:pStyle w:val="ListParagraph"/>
        <w:numPr>
          <w:ilvl w:val="0"/>
          <w:numId w:val="22"/>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F51A4C">
      <w:pPr>
        <w:pStyle w:val="ListParagraph"/>
        <w:numPr>
          <w:ilvl w:val="0"/>
          <w:numId w:val="22"/>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F51A4C">
      <w:pPr>
        <w:pStyle w:val="ListParagraph"/>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F51A4C">
      <w:pPr>
        <w:pStyle w:val="ListParagraph"/>
        <w:numPr>
          <w:ilvl w:val="0"/>
          <w:numId w:val="22"/>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F51A4C">
      <w:pPr>
        <w:pStyle w:val="ListParagraph"/>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F51A4C">
      <w:pPr>
        <w:pStyle w:val="ListParagraph"/>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F51A4C">
      <w:pPr>
        <w:pStyle w:val="ListParagraph"/>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lastRenderedPageBreak/>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F51A4C">
      <w:pPr>
        <w:pStyle w:val="ListParagraph"/>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F51A4C">
      <w:pPr>
        <w:pStyle w:val="ListParagraph"/>
        <w:numPr>
          <w:ilvl w:val="0"/>
          <w:numId w:val="22"/>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F51A4C">
      <w:pPr>
        <w:pStyle w:val="ListParagraph"/>
        <w:numPr>
          <w:ilvl w:val="0"/>
          <w:numId w:val="2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5C32332D" w14:textId="327C99F3" w:rsidR="00D8130E" w:rsidRPr="009C6B92" w:rsidRDefault="0072565E" w:rsidP="00F51A4C">
      <w:pPr>
        <w:pStyle w:val="ListParagraph"/>
        <w:numPr>
          <w:ilvl w:val="0"/>
          <w:numId w:val="2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0CE220AE" w14:textId="7373DB67" w:rsidR="00922F8A" w:rsidRPr="00FF430B" w:rsidRDefault="00922F8A" w:rsidP="00F51A4C">
      <w:pPr>
        <w:pStyle w:val="ListParagraph"/>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7BB7A9DB" w14:textId="583D969E" w:rsidR="00D8130E" w:rsidRPr="00FF430B" w:rsidRDefault="00033577" w:rsidP="00F51A4C">
      <w:pPr>
        <w:pStyle w:val="ListParagraph"/>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18AE3586" w14:textId="1B60DFDE" w:rsidR="00D8130E" w:rsidRPr="00FF430B" w:rsidRDefault="00033577" w:rsidP="00F51A4C">
      <w:pPr>
        <w:pStyle w:val="ListParagraph"/>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6E4805C8" w14:textId="77777777" w:rsidR="00352B05" w:rsidRPr="00FF430B" w:rsidRDefault="00033577" w:rsidP="00F51A4C">
      <w:pPr>
        <w:pStyle w:val="ListParagraph"/>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F51A4C">
      <w:pPr>
        <w:pStyle w:val="ListParagraph"/>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901F3" w:rsidP="00F51A4C">
      <w:pPr>
        <w:pStyle w:val="ListParagraph"/>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F51A4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F51A4C">
      <w:pPr>
        <w:pStyle w:val="ListParagraph"/>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F51A4C">
      <w:pPr>
        <w:pStyle w:val="ListParagraph"/>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F51A4C">
      <w:pPr>
        <w:pStyle w:val="ListParagraph"/>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F51A4C">
      <w:pPr>
        <w:pStyle w:val="ListParagraph"/>
        <w:numPr>
          <w:ilvl w:val="0"/>
          <w:numId w:val="18"/>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F51A4C">
      <w:pPr>
        <w:pStyle w:val="ListParagraph"/>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F51A4C">
      <w:pPr>
        <w:pStyle w:val="ListParagraph"/>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311CE733" w14:textId="166861C3" w:rsidR="00DA6115" w:rsidRPr="009C6B92"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393866F2" w14:textId="3D7B3CCC" w:rsidR="00B51DAA" w:rsidRPr="009C6B92" w:rsidRDefault="007167E4" w:rsidP="009C6B9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lastRenderedPageBreak/>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30D10C5B" w:rsidR="00621CDF" w:rsidRPr="00FF430B" w:rsidRDefault="00113B5E" w:rsidP="009C6B9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xml:space="preserve">, prin care această persoană confirmă faptul că va pune la dispoziţia </w:t>
      </w:r>
      <w:r w:rsidR="00D43956" w:rsidRPr="00FF430B">
        <w:lastRenderedPageBreak/>
        <w:t>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w:t>
      </w:r>
      <w:r w:rsidR="009C6B92">
        <w:t>erea din procedura de atribuire</w:t>
      </w:r>
    </w:p>
    <w:p w14:paraId="68B5FA94" w14:textId="12E1D260" w:rsidR="000E4D7D" w:rsidRPr="00D9797B" w:rsidRDefault="004344C6" w:rsidP="00D9797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41CDB04C" w14:textId="16BDD559" w:rsidR="006957AA" w:rsidRPr="00D9797B" w:rsidRDefault="004344C6" w:rsidP="00D9797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lastRenderedPageBreak/>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AA1CF10" w14:textId="3D52B83A" w:rsidR="002E6BB0" w:rsidRPr="00D9797B" w:rsidRDefault="00113B5E" w:rsidP="00D9797B">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435B357" w14:textId="0BAE6B30" w:rsidR="000E4D7D" w:rsidRPr="00FF430B" w:rsidRDefault="004344C6" w:rsidP="00D9797B">
      <w:pPr>
        <w:tabs>
          <w:tab w:val="left" w:pos="-284"/>
        </w:tabs>
        <w:ind w:left="-284" w:firstLine="284"/>
        <w:jc w:val="center"/>
        <w:rPr>
          <w:b/>
          <w:sz w:val="26"/>
          <w:szCs w:val="26"/>
        </w:rPr>
      </w:pPr>
      <w:r w:rsidRPr="00FF430B">
        <w:rPr>
          <w:b/>
          <w:sz w:val="26"/>
          <w:szCs w:val="26"/>
        </w:rPr>
        <w:t>Secţiunea a 4-a</w:t>
      </w:r>
    </w:p>
    <w:p w14:paraId="78D04861" w14:textId="29724DDB" w:rsidR="0097083F" w:rsidRPr="00FF430B" w:rsidRDefault="004344C6" w:rsidP="00D9797B">
      <w:pPr>
        <w:tabs>
          <w:tab w:val="left" w:pos="-284"/>
        </w:tabs>
        <w:ind w:left="-284" w:firstLine="284"/>
        <w:jc w:val="center"/>
        <w:rPr>
          <w:b/>
        </w:rPr>
      </w:pPr>
      <w:r w:rsidRPr="00FF430B">
        <w:rPr>
          <w:b/>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848FA17" w14:textId="21219AA9" w:rsidR="00E17AFF" w:rsidRPr="00FF430B" w:rsidRDefault="00A07B23" w:rsidP="00D9797B">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24BB839A" w14:textId="5F96673B" w:rsidR="000E4D7D" w:rsidRPr="00FF430B" w:rsidRDefault="00F75F0C" w:rsidP="00D9797B">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28033201" w:rsidR="0097083F" w:rsidRPr="00FF430B" w:rsidRDefault="00F75F0C" w:rsidP="00D9797B">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DA21599" w:rsidR="004A4CB4" w:rsidRPr="00FF430B" w:rsidRDefault="002B206B" w:rsidP="00D9797B">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1F20128" w14:textId="6E236220" w:rsidR="000E4D7D" w:rsidRPr="00FF430B" w:rsidRDefault="001C03B0" w:rsidP="00D9797B">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5E7853C5" w:rsidR="009A6869" w:rsidRPr="00D9797B" w:rsidRDefault="00D55CC9" w:rsidP="00D9797B">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85B6E" w:rsidRDefault="000E4D7D" w:rsidP="009F1E2C">
      <w:pPr>
        <w:pStyle w:val="NormalWeb"/>
        <w:shd w:val="clear" w:color="auto" w:fill="FFFFFF"/>
        <w:tabs>
          <w:tab w:val="left" w:pos="-284"/>
        </w:tabs>
        <w:ind w:left="-284" w:firstLine="284"/>
        <w:rPr>
          <w:color w:val="000000" w:themeColor="text1"/>
          <w:lang w:val="en-US" w:eastAsia="it-IT"/>
        </w:rPr>
      </w:pPr>
      <w:r w:rsidRPr="00985B6E">
        <w:rPr>
          <w:b/>
          <w:color w:val="000000" w:themeColor="text1"/>
          <w:lang w:val="en-US"/>
        </w:rPr>
        <w:t>9</w:t>
      </w:r>
      <w:r w:rsidR="0024699C" w:rsidRPr="00985B6E">
        <w:rPr>
          <w:b/>
          <w:color w:val="000000" w:themeColor="text1"/>
          <w:lang w:val="en-US"/>
        </w:rPr>
        <w:t>8</w:t>
      </w:r>
      <w:r w:rsidR="00B00190" w:rsidRPr="00985B6E">
        <w:rPr>
          <w:b/>
          <w:color w:val="000000" w:themeColor="text1"/>
          <w:lang w:val="en-US"/>
        </w:rPr>
        <w:t xml:space="preserve">. </w:t>
      </w:r>
      <w:r w:rsidR="009C11B3" w:rsidRPr="00985B6E">
        <w:rPr>
          <w:b/>
          <w:color w:val="000000" w:themeColor="text1"/>
          <w:lang w:val="en-US"/>
        </w:rPr>
        <w:t xml:space="preserve"> </w:t>
      </w:r>
      <w:proofErr w:type="spellStart"/>
      <w:r w:rsidR="00B00190" w:rsidRPr="00985B6E">
        <w:rPr>
          <w:color w:val="000000" w:themeColor="text1"/>
          <w:lang w:val="en-US" w:eastAsia="it-IT"/>
        </w:rPr>
        <w:t>Garanția</w:t>
      </w:r>
      <w:proofErr w:type="spellEnd"/>
      <w:r w:rsidR="00B00190" w:rsidRPr="00985B6E">
        <w:rPr>
          <w:color w:val="000000" w:themeColor="text1"/>
          <w:lang w:val="en-US" w:eastAsia="it-IT"/>
        </w:rPr>
        <w:t xml:space="preserve"> de </w:t>
      </w:r>
      <w:proofErr w:type="spellStart"/>
      <w:r w:rsidR="00B00190" w:rsidRPr="00985B6E">
        <w:rPr>
          <w:color w:val="000000" w:themeColor="text1"/>
          <w:lang w:val="en-US" w:eastAsia="it-IT"/>
        </w:rPr>
        <w:t>bună</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execuție</w:t>
      </w:r>
      <w:proofErr w:type="spellEnd"/>
      <w:r w:rsidR="00B00190" w:rsidRPr="00985B6E">
        <w:rPr>
          <w:color w:val="000000" w:themeColor="text1"/>
          <w:lang w:val="en-US" w:eastAsia="it-IT"/>
        </w:rPr>
        <w:t xml:space="preserve"> a </w:t>
      </w:r>
      <w:proofErr w:type="spellStart"/>
      <w:r w:rsidR="00B00190" w:rsidRPr="00985B6E">
        <w:rPr>
          <w:color w:val="000000" w:themeColor="text1"/>
          <w:lang w:val="en-US" w:eastAsia="it-IT"/>
        </w:rPr>
        <w:t>contractului</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dacă</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părțile</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agreează</w:t>
      </w:r>
      <w:proofErr w:type="spellEnd"/>
      <w:r w:rsidR="00B00190" w:rsidRPr="00985B6E">
        <w:rPr>
          <w:color w:val="000000" w:themeColor="text1"/>
          <w:lang w:val="en-US" w:eastAsia="it-IT"/>
        </w:rPr>
        <w:t xml:space="preserve">, se </w:t>
      </w:r>
      <w:proofErr w:type="spellStart"/>
      <w:r w:rsidR="00B00190" w:rsidRPr="00985B6E">
        <w:rPr>
          <w:color w:val="000000" w:themeColor="text1"/>
          <w:lang w:val="en-US" w:eastAsia="it-IT"/>
        </w:rPr>
        <w:t>constituie</w:t>
      </w:r>
      <w:proofErr w:type="spellEnd"/>
      <w:r w:rsidR="00B00190" w:rsidRPr="00985B6E">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0948A7E" w14:textId="44558DEB" w:rsidR="00D9797B" w:rsidRPr="00D9797B" w:rsidRDefault="00BA7FF4" w:rsidP="009C6B92">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009C6B92">
        <w:rPr>
          <w:bCs/>
          <w:color w:val="000000"/>
        </w:rPr>
        <w:t>2</w:t>
      </w:r>
    </w:p>
    <w:p w14:paraId="03A16651" w14:textId="3C8A494D" w:rsidR="00BA7FF4" w:rsidRPr="00FF430B" w:rsidRDefault="00BA7FF4" w:rsidP="00BA7FF4">
      <w:pPr>
        <w:jc w:val="right"/>
        <w:rPr>
          <w:noProof w:val="0"/>
          <w:sz w:val="22"/>
          <w:szCs w:val="22"/>
        </w:rPr>
      </w:pPr>
      <w:bookmarkStart w:id="41"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2" w:name="_Toc449692096"/>
      <w:bookmarkEnd w:id="41"/>
    </w:p>
    <w:p w14:paraId="2DFCB027" w14:textId="2132571A" w:rsidR="00F5261B" w:rsidRPr="009C6B92" w:rsidRDefault="00F5261B" w:rsidP="009C6B92">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2"/>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3"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3"/>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4"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4"/>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5"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5"/>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6"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6"/>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47" w:name="_Toc449632664"/>
      <w:bookmarkStart w:id="48" w:name="_Toc449633156"/>
      <w:bookmarkStart w:id="49" w:name="_Toc449692111"/>
      <w:r w:rsidRPr="00FF430B">
        <w:rPr>
          <w:rFonts w:eastAsia="PMingLiU"/>
          <w:b/>
          <w:bCs/>
          <w:iCs/>
          <w:lang w:eastAsia="zh-CN"/>
        </w:rPr>
        <w:t>DECLARAŢIE</w:t>
      </w:r>
      <w:bookmarkEnd w:id="47"/>
      <w:bookmarkEnd w:id="48"/>
      <w:bookmarkEnd w:id="49"/>
    </w:p>
    <w:p w14:paraId="65E0A4FA" w14:textId="77777777" w:rsidR="00AA1372" w:rsidRPr="00FF430B" w:rsidRDefault="00A227F2" w:rsidP="00284ED0">
      <w:pPr>
        <w:tabs>
          <w:tab w:val="left" w:pos="720"/>
        </w:tabs>
        <w:jc w:val="center"/>
        <w:outlineLvl w:val="1"/>
        <w:rPr>
          <w:rFonts w:eastAsia="PMingLiU"/>
          <w:b/>
          <w:lang w:eastAsia="zh-CN"/>
        </w:rPr>
      </w:pPr>
      <w:bookmarkStart w:id="50" w:name="_Toc449632665"/>
      <w:bookmarkStart w:id="51" w:name="_Toc449633157"/>
      <w:bookmarkStart w:id="5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0"/>
      <w:bookmarkEnd w:id="51"/>
      <w:bookmarkEnd w:id="52"/>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3"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3"/>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9"/>
        <w:gridCol w:w="2042"/>
        <w:gridCol w:w="2081"/>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4"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686B9465" w14:textId="77777777" w:rsidR="00CE033D" w:rsidRDefault="00CE033D" w:rsidP="00BA7FF4">
      <w:pPr>
        <w:jc w:val="right"/>
        <w:rPr>
          <w:noProof w:val="0"/>
        </w:rPr>
      </w:pPr>
    </w:p>
    <w:p w14:paraId="0228E7CC" w14:textId="77777777" w:rsidR="00CE033D" w:rsidRDefault="00CE033D"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4"/>
    <w:p w14:paraId="77E46E23" w14:textId="77777777" w:rsidR="00316C81" w:rsidRPr="00FF430B" w:rsidRDefault="00316C81" w:rsidP="00CE033D">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6512F4F" w:rsidR="00AA1372" w:rsidRPr="00FF430B" w:rsidRDefault="00CE033D" w:rsidP="00196AB4">
            <w:pPr>
              <w:keepNext/>
              <w:keepLines/>
              <w:tabs>
                <w:tab w:val="left" w:pos="567"/>
              </w:tabs>
              <w:spacing w:before="200"/>
              <w:jc w:val="both"/>
              <w:outlineLvl w:val="2"/>
            </w:pPr>
            <w:r>
              <w:t>amenajare trotuare</w:t>
            </w: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3DAD0A6C" w:rsidR="00AA1372" w:rsidRPr="00FF430B" w:rsidRDefault="00CE033D" w:rsidP="00196AB4">
            <w:pPr>
              <w:keepNext/>
              <w:keepLines/>
              <w:tabs>
                <w:tab w:val="left" w:pos="567"/>
              </w:tabs>
              <w:spacing w:before="200"/>
              <w:jc w:val="both"/>
              <w:outlineLvl w:val="2"/>
            </w:pPr>
            <w:r>
              <w:t xml:space="preserve"> max 25%</w:t>
            </w: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5"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5"/>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15EC3A8C" w14:textId="77777777" w:rsidR="00B27D8B" w:rsidRPr="00FF430B" w:rsidRDefault="00B27D8B" w:rsidP="00985B6E">
      <w:pPr>
        <w:tabs>
          <w:tab w:val="left" w:pos="567"/>
        </w:tabs>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Default="00B27D8B" w:rsidP="000D4488">
      <w:pPr>
        <w:tabs>
          <w:tab w:val="left" w:pos="567"/>
        </w:tabs>
        <w:jc w:val="center"/>
        <w:rPr>
          <w:b/>
          <w:color w:val="000000"/>
          <w:w w:val="90"/>
        </w:rPr>
      </w:pPr>
    </w:p>
    <w:p w14:paraId="12656456" w14:textId="77777777" w:rsidR="00D9797B" w:rsidRDefault="00D9797B" w:rsidP="000D4488">
      <w:pPr>
        <w:tabs>
          <w:tab w:val="left" w:pos="567"/>
        </w:tabs>
        <w:jc w:val="center"/>
        <w:rPr>
          <w:b/>
          <w:color w:val="000000"/>
          <w:w w:val="90"/>
        </w:rPr>
      </w:pPr>
    </w:p>
    <w:p w14:paraId="2344350C" w14:textId="77777777" w:rsidR="009C6B92" w:rsidRDefault="009C6B92" w:rsidP="000D4488">
      <w:pPr>
        <w:tabs>
          <w:tab w:val="left" w:pos="567"/>
        </w:tabs>
        <w:jc w:val="center"/>
        <w:rPr>
          <w:b/>
          <w:color w:val="000000"/>
          <w:w w:val="90"/>
        </w:rPr>
      </w:pPr>
    </w:p>
    <w:p w14:paraId="0AB3D478" w14:textId="77777777" w:rsidR="009C6B92" w:rsidRPr="00FF430B" w:rsidRDefault="009C6B92"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6C6ED1D" w14:textId="28836261" w:rsidR="00D9797B" w:rsidRPr="00FF430B" w:rsidRDefault="005C6BF4" w:rsidP="005C6BF4">
      <w:pPr>
        <w:shd w:val="clear" w:color="auto" w:fill="FFFFFF"/>
        <w:spacing w:line="276" w:lineRule="auto"/>
        <w:rPr>
          <w:rFonts w:eastAsia="Calibri"/>
        </w:rPr>
      </w:pPr>
      <w:r w:rsidRPr="00FF430B">
        <w:rPr>
          <w:rFonts w:eastAsia="Calibri"/>
        </w:rPr>
        <w:t>(denumirea)</w:t>
      </w: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0C20D50" w14:textId="5361EBD8" w:rsidR="002927B7" w:rsidRPr="00D9797B" w:rsidRDefault="005C6BF4" w:rsidP="00D9797B">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EA197AE" w14:textId="77777777" w:rsidR="00D9797B" w:rsidRDefault="00D9797B" w:rsidP="005C6BF4">
      <w:pPr>
        <w:spacing w:after="200" w:line="276" w:lineRule="auto"/>
        <w:ind w:left="5040" w:firstLine="720"/>
        <w:jc w:val="both"/>
        <w:rPr>
          <w:rFonts w:eastAsia="Calibri"/>
          <w:i/>
          <w:spacing w:val="-1"/>
        </w:rPr>
      </w:pPr>
    </w:p>
    <w:p w14:paraId="4844E2B9" w14:textId="77777777" w:rsidR="00D9797B" w:rsidRPr="00FF430B" w:rsidRDefault="00D9797B" w:rsidP="005C6BF4">
      <w:pPr>
        <w:spacing w:after="200" w:line="276" w:lineRule="auto"/>
        <w:ind w:left="5040" w:firstLine="720"/>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0FCF91F" w14:textId="15BABE6F"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F51A4C">
            <w:pPr>
              <w:pStyle w:val="ListParagraph"/>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6ACA67BC" w14:textId="77777777" w:rsidR="003F4C19" w:rsidRPr="009E4B5C" w:rsidRDefault="003F4C19" w:rsidP="003F4C19">
      <w:pPr>
        <w:rPr>
          <w:color w:val="833C0B" w:themeColor="accent2" w:themeShade="80"/>
        </w:rPr>
      </w:pPr>
    </w:p>
    <w:p w14:paraId="71FA8597" w14:textId="77777777" w:rsidR="003F4C19" w:rsidRPr="009E4B5C" w:rsidRDefault="003F4C19" w:rsidP="003F4C19">
      <w:pPr>
        <w:jc w:val="right"/>
        <w:rPr>
          <w:noProof w:val="0"/>
          <w:color w:val="833C0B" w:themeColor="accent2" w:themeShade="80"/>
          <w:sz w:val="22"/>
          <w:szCs w:val="22"/>
        </w:rPr>
      </w:pPr>
      <w:r w:rsidRPr="009E4B5C">
        <w:rPr>
          <w:noProof w:val="0"/>
          <w:color w:val="833C0B" w:themeColor="accent2" w:themeShade="80"/>
        </w:rPr>
        <w:t>Anexa nr. 23</w:t>
      </w:r>
    </w:p>
    <w:p w14:paraId="32E3DA15" w14:textId="77777777" w:rsidR="003F4C19" w:rsidRPr="009E4B5C" w:rsidRDefault="003F4C19" w:rsidP="003F4C19">
      <w:pPr>
        <w:jc w:val="right"/>
        <w:rPr>
          <w:noProof w:val="0"/>
          <w:color w:val="833C0B" w:themeColor="accent2" w:themeShade="80"/>
        </w:rPr>
      </w:pPr>
      <w:r w:rsidRPr="009E4B5C">
        <w:rPr>
          <w:noProof w:val="0"/>
          <w:color w:val="833C0B" w:themeColor="accent2" w:themeShade="80"/>
        </w:rPr>
        <w:t>la Documentația standard nr.69</w:t>
      </w:r>
    </w:p>
    <w:p w14:paraId="6A322494" w14:textId="77777777" w:rsidR="003F4C19" w:rsidRPr="00A75152" w:rsidRDefault="003F4C19" w:rsidP="003F4C19">
      <w:pPr>
        <w:jc w:val="right"/>
        <w:rPr>
          <w:noProof w:val="0"/>
        </w:rPr>
      </w:pPr>
      <w:r w:rsidRPr="009E4B5C">
        <w:rPr>
          <w:noProof w:val="0"/>
          <w:color w:val="833C0B" w:themeColor="accent2" w:themeShade="80"/>
        </w:rPr>
        <w:t>din 7 mai 2021</w:t>
      </w:r>
    </w:p>
    <w:p w14:paraId="20B23083" w14:textId="77777777" w:rsidR="003F4C19" w:rsidRDefault="003F4C19" w:rsidP="003F4C19">
      <w:pPr>
        <w:pStyle w:val="Heading2"/>
        <w:spacing w:before="0"/>
        <w:jc w:val="center"/>
        <w:rPr>
          <w:rFonts w:ascii="Times New Roman" w:hAnsi="Times New Roman" w:cs="Times New Roman"/>
          <w:bCs w:val="0"/>
          <w:color w:val="auto"/>
          <w:sz w:val="24"/>
          <w:szCs w:val="24"/>
        </w:rPr>
      </w:pPr>
      <w:bookmarkStart w:id="56" w:name="_Toc449692118"/>
      <w:bookmarkStart w:id="57" w:name="_Toc390252621"/>
      <w:r w:rsidRPr="00FF430B">
        <w:rPr>
          <w:rFonts w:ascii="Times New Roman" w:hAnsi="Times New Roman" w:cs="Times New Roman"/>
          <w:bCs w:val="0"/>
          <w:color w:val="auto"/>
          <w:sz w:val="24"/>
          <w:szCs w:val="24"/>
        </w:rPr>
        <w:lastRenderedPageBreak/>
        <w:t>CAIET DE SARCINI</w:t>
      </w:r>
      <w:bookmarkEnd w:id="56"/>
    </w:p>
    <w:p w14:paraId="6EFBD6E5" w14:textId="77777777" w:rsidR="003F4C19" w:rsidRPr="00C63D97" w:rsidRDefault="003F4C19" w:rsidP="003F4C19">
      <w:pPr>
        <w:pStyle w:val="Heading2"/>
        <w:spacing w:before="0"/>
        <w:jc w:val="center"/>
        <w:rPr>
          <w:rFonts w:ascii="Times New Roman" w:hAnsi="Times New Roman" w:cs="Times New Roman"/>
          <w:bCs w:val="0"/>
          <w:color w:val="auto"/>
          <w:sz w:val="4"/>
          <w:szCs w:val="24"/>
        </w:rPr>
      </w:pPr>
      <w:r w:rsidRPr="00FF430B">
        <w:rPr>
          <w:rFonts w:ascii="Times New Roman" w:hAnsi="Times New Roman" w:cs="Times New Roman"/>
          <w:bCs w:val="0"/>
          <w:color w:val="auto"/>
          <w:sz w:val="24"/>
          <w:szCs w:val="24"/>
        </w:rPr>
        <w:t xml:space="preserve"> </w:t>
      </w:r>
    </w:p>
    <w:p w14:paraId="4E701011" w14:textId="77777777" w:rsidR="003F4C19" w:rsidRPr="00FF430B" w:rsidRDefault="003F4C19" w:rsidP="003F4C19">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7"/>
    </w:p>
    <w:p w14:paraId="3C254633" w14:textId="77777777" w:rsidR="003F4C19" w:rsidRPr="00C63D97" w:rsidRDefault="003F4C19" w:rsidP="003F4C19">
      <w:pPr>
        <w:pStyle w:val="Heading2"/>
        <w:spacing w:before="0"/>
        <w:jc w:val="center"/>
        <w:rPr>
          <w:rFonts w:ascii="Times New Roman" w:hAnsi="Times New Roman" w:cs="Times New Roman"/>
          <w:bCs w:val="0"/>
          <w:i/>
          <w:color w:val="auto"/>
          <w:sz w:val="8"/>
        </w:rPr>
      </w:pPr>
    </w:p>
    <w:p w14:paraId="7D02ED30" w14:textId="77777777" w:rsidR="003F4C19" w:rsidRPr="00977F79" w:rsidRDefault="003F4C19" w:rsidP="003F4C19">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12CA158E" w14:textId="4E13211A" w:rsidR="003F4C19" w:rsidRPr="00221981" w:rsidRDefault="003F4C19" w:rsidP="002D5CB8">
      <w:pPr>
        <w:shd w:val="clear" w:color="auto" w:fill="FFFFFF" w:themeFill="background1"/>
        <w:spacing w:before="120"/>
        <w:rPr>
          <w:sz w:val="12"/>
        </w:rPr>
      </w:pPr>
      <w:r w:rsidRPr="00FF430B">
        <w:t>Obiectul</w:t>
      </w:r>
      <w:r w:rsidRPr="00221981">
        <w:rPr>
          <w:rFonts w:ascii="Georgia" w:hAnsi="Georgia"/>
          <w:b/>
          <w:iCs/>
          <w:color w:val="833C0B" w:themeColor="accent2" w:themeShade="80"/>
          <w:sz w:val="26"/>
          <w:szCs w:val="26"/>
          <w:u w:val="single"/>
          <w:shd w:val="clear" w:color="auto" w:fill="FFFFFF" w:themeFill="background1"/>
          <w:lang w:val="en-US"/>
        </w:rPr>
        <w:t xml:space="preserve"> </w:t>
      </w:r>
      <w:bookmarkStart w:id="58" w:name="_Hlk142311689"/>
      <w:r w:rsidR="002D5CB8" w:rsidRPr="002D5CB8">
        <w:rPr>
          <w:b/>
          <w:i/>
          <w:iCs/>
          <w:sz w:val="32"/>
          <w:szCs w:val="32"/>
          <w:u w:val="single"/>
          <w:lang w:val="ro-MD"/>
        </w:rPr>
        <w:t>Lucrări de reparație a unor porțiuni de drum din comuna Cucoara</w:t>
      </w:r>
      <w:bookmarkEnd w:id="58"/>
    </w:p>
    <w:p w14:paraId="6DA99B9C" w14:textId="0EF04C22" w:rsidR="003F4C19" w:rsidRPr="0050509B" w:rsidRDefault="003F4C19" w:rsidP="003F4C19">
      <w:pPr>
        <w:shd w:val="clear" w:color="auto" w:fill="FFFFFF" w:themeFill="background1"/>
        <w:jc w:val="both"/>
        <w:rPr>
          <w:b/>
          <w:i/>
          <w:color w:val="833C0B" w:themeColor="accent2" w:themeShade="80"/>
          <w:u w:val="single"/>
        </w:rPr>
      </w:pPr>
      <w:r w:rsidRPr="00FB0113">
        <w:rPr>
          <w:b/>
          <w:color w:val="002060"/>
          <w:u w:val="single"/>
        </w:rPr>
        <w:t>Autoritatea contractantă</w:t>
      </w:r>
      <w:r w:rsidRPr="00FB0113">
        <w:rPr>
          <w:b/>
          <w:color w:val="002060"/>
          <w:sz w:val="32"/>
          <w:u w:val="single"/>
          <w:shd w:val="clear" w:color="auto" w:fill="FFFFFF" w:themeFill="background1"/>
          <w:lang w:val="en-US"/>
        </w:rPr>
        <w:t xml:space="preserve"> </w:t>
      </w:r>
      <w:r w:rsidR="00C978E4">
        <w:rPr>
          <w:b/>
          <w:color w:val="002060"/>
          <w:u w:val="single"/>
          <w:shd w:val="clear" w:color="auto" w:fill="FFFFFF" w:themeFill="background1"/>
          <w:lang w:val="en-US"/>
        </w:rPr>
        <w:t>Primăria comunei Cucoara, r. Cahul</w:t>
      </w:r>
    </w:p>
    <w:p w14:paraId="1EC3A443" w14:textId="77777777" w:rsidR="003F4C19" w:rsidRPr="00FF430B" w:rsidRDefault="003F4C19" w:rsidP="003F4C19">
      <w:pPr>
        <w:pStyle w:val="cp"/>
        <w:ind w:firstLine="709"/>
        <w:jc w:val="both"/>
      </w:pPr>
      <w:r w:rsidRPr="00FF430B">
        <w:t>1 . Descriere generală</w:t>
      </w:r>
    </w:p>
    <w:p w14:paraId="52816A17" w14:textId="0714B8E2" w:rsidR="003F4C19" w:rsidRPr="00FF430B" w:rsidRDefault="003F4C19" w:rsidP="002D5CB8">
      <w:pPr>
        <w:shd w:val="clear" w:color="auto" w:fill="FFFFFF" w:themeFill="background1"/>
        <w:spacing w:before="120"/>
      </w:pPr>
      <w:r w:rsidRPr="00FF430B">
        <w:t>S</w:t>
      </w:r>
      <w:r>
        <w:t>e precizează adresa</w:t>
      </w:r>
      <w:r w:rsidRPr="00221981">
        <w:rPr>
          <w:sz w:val="22"/>
        </w:rPr>
        <w:t xml:space="preserve">  </w:t>
      </w:r>
      <w:r>
        <w:rPr>
          <w:sz w:val="22"/>
        </w:rPr>
        <w:t xml:space="preserve"> </w:t>
      </w:r>
      <w:r w:rsidR="002D5CB8" w:rsidRPr="002D5CB8">
        <w:rPr>
          <w:b/>
          <w:i/>
          <w:iCs/>
          <w:sz w:val="32"/>
          <w:szCs w:val="32"/>
          <w:u w:val="single"/>
          <w:lang w:val="ro-MD"/>
        </w:rPr>
        <w:t>Lucrări de reparație a unor porțiuni de drum din comuna Cucoara</w:t>
      </w:r>
      <w:r w:rsidRPr="000D0AC1">
        <w:rPr>
          <w:b/>
          <w:color w:val="FF0000"/>
          <w:lang w:eastAsia="ru-RU"/>
        </w:rPr>
        <w:br/>
      </w:r>
      <w:r w:rsidRPr="00FF430B">
        <w:t>lucrărilor, descrierea generală a obiectelor lucrării, detalii specifice de amplasare etc.</w:t>
      </w:r>
    </w:p>
    <w:p w14:paraId="49CFE6B2" w14:textId="77777777" w:rsidR="003F4C19" w:rsidRPr="00FF430B" w:rsidRDefault="003F4C19" w:rsidP="003F4C19">
      <w:pPr>
        <w:ind w:firstLine="709"/>
        <w:jc w:val="both"/>
        <w:rPr>
          <w:b/>
        </w:rPr>
      </w:pPr>
      <w:r w:rsidRPr="00FF430B">
        <w:rPr>
          <w:b/>
        </w:rPr>
        <w:t>2. Informaţii şi proiectare</w:t>
      </w:r>
    </w:p>
    <w:p w14:paraId="47D21B8C" w14:textId="77777777" w:rsidR="003F4C19" w:rsidRPr="00FF430B" w:rsidRDefault="003F4C19" w:rsidP="003F4C19">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2779E60" w14:textId="77777777" w:rsidR="003F4C19" w:rsidRPr="00FF430B" w:rsidRDefault="003F4C19" w:rsidP="003F4C19">
      <w:pPr>
        <w:ind w:firstLine="709"/>
        <w:jc w:val="both"/>
        <w:rPr>
          <w:b/>
        </w:rPr>
      </w:pPr>
      <w:r w:rsidRPr="00FF430B">
        <w:rPr>
          <w:b/>
        </w:rPr>
        <w:t>3. Materiale, compatibilităţi, reglementări tehnice şi standarde utilizate</w:t>
      </w:r>
    </w:p>
    <w:p w14:paraId="2203C4E2" w14:textId="77777777" w:rsidR="003F4C19" w:rsidRPr="00D91992" w:rsidRDefault="003F4C19" w:rsidP="003F4C19">
      <w:pPr>
        <w:ind w:firstLine="709"/>
        <w:jc w:val="both"/>
        <w:rPr>
          <w:color w:val="833C0B" w:themeColor="accent2" w:themeShade="80"/>
          <w:u w:val="single"/>
        </w:rPr>
      </w:pPr>
      <w:r w:rsidRPr="00D91992">
        <w:rPr>
          <w:color w:val="833C0B" w:themeColor="accent2" w:themeShade="80"/>
          <w:u w:val="single"/>
        </w:rPr>
        <w:t>Operatorul Economic va prezenta ce</w:t>
      </w:r>
      <w:r>
        <w:rPr>
          <w:color w:val="833C0B" w:themeColor="accent2" w:themeShade="80"/>
          <w:u w:val="single"/>
        </w:rPr>
        <w:t xml:space="preserve">rtificatele de conformitate </w:t>
      </w:r>
      <w:r w:rsidRPr="00D91992">
        <w:rPr>
          <w:color w:val="833C0B" w:themeColor="accent2" w:themeShade="80"/>
          <w:u w:val="single"/>
        </w:rPr>
        <w:t xml:space="preserve"> ale</w:t>
      </w:r>
      <w:r>
        <w:rPr>
          <w:color w:val="833C0B" w:themeColor="accent2" w:themeShade="80"/>
          <w:u w:val="single"/>
        </w:rPr>
        <w:t xml:space="preserve">   materialelor u</w:t>
      </w:r>
      <w:r w:rsidRPr="00D91992">
        <w:rPr>
          <w:color w:val="833C0B" w:themeColor="accent2" w:themeShade="80"/>
          <w:u w:val="single"/>
        </w:rPr>
        <w:t>tilizate</w:t>
      </w:r>
      <w:r>
        <w:rPr>
          <w:color w:val="833C0B" w:themeColor="accent2" w:themeShade="80"/>
          <w:u w:val="single"/>
        </w:rPr>
        <w:t xml:space="preserve"> care </w:t>
      </w:r>
      <w:r w:rsidRPr="00D91992">
        <w:rPr>
          <w:color w:val="833C0B" w:themeColor="accent2" w:themeShade="80"/>
          <w:u w:val="single"/>
        </w:rPr>
        <w:t xml:space="preserve"> să corespundă</w:t>
      </w:r>
      <w:r>
        <w:rPr>
          <w:color w:val="833C0B" w:themeColor="accent2" w:themeShade="80"/>
          <w:u w:val="single"/>
        </w:rPr>
        <w:t xml:space="preserve"> cu  standarte  și alte </w:t>
      </w:r>
      <w:r w:rsidRPr="00D91992">
        <w:rPr>
          <w:color w:val="833C0B" w:themeColor="accent2" w:themeShade="80"/>
          <w:u w:val="single"/>
        </w:rPr>
        <w:t>reglamentări autoriz</w:t>
      </w:r>
      <w:r>
        <w:rPr>
          <w:color w:val="833C0B" w:themeColor="accent2" w:themeShade="80"/>
          <w:u w:val="single"/>
        </w:rPr>
        <w:t>a</w:t>
      </w:r>
      <w:r w:rsidRPr="00D91992">
        <w:rPr>
          <w:color w:val="833C0B" w:themeColor="accent2" w:themeShade="80"/>
          <w:u w:val="single"/>
        </w:rPr>
        <w:t>t</w:t>
      </w:r>
      <w:r>
        <w:rPr>
          <w:color w:val="833C0B" w:themeColor="accent2" w:themeShade="80"/>
          <w:u w:val="single"/>
        </w:rPr>
        <w:t>e de RM sau certificat European.</w:t>
      </w:r>
    </w:p>
    <w:p w14:paraId="05A4DD2F" w14:textId="77777777" w:rsidR="003F4C19" w:rsidRPr="004A331E" w:rsidRDefault="003F4C19" w:rsidP="003F4C19">
      <w:pPr>
        <w:ind w:firstLine="709"/>
        <w:jc w:val="both"/>
        <w:rPr>
          <w:b/>
          <w:color w:val="833C0B" w:themeColor="accent2" w:themeShade="80"/>
          <w:u w:val="single"/>
        </w:rPr>
      </w:pPr>
      <w:r w:rsidRPr="00FF430B">
        <w:rPr>
          <w:b/>
        </w:rPr>
        <w:t>4. Mostre</w:t>
      </w:r>
      <w:r>
        <w:rPr>
          <w:b/>
        </w:rPr>
        <w:t xml:space="preserve"> </w:t>
      </w:r>
      <w:r w:rsidRPr="004A331E">
        <w:rPr>
          <w:b/>
          <w:color w:val="833C0B" w:themeColor="accent2" w:themeShade="80"/>
          <w:u w:val="single"/>
        </w:rPr>
        <w:t>nu e cazul</w:t>
      </w:r>
    </w:p>
    <w:p w14:paraId="20C607B4" w14:textId="77777777" w:rsidR="003F4C19" w:rsidRPr="00FF430B" w:rsidRDefault="003F4C19" w:rsidP="003F4C19">
      <w:pPr>
        <w:ind w:firstLine="709"/>
        <w:jc w:val="both"/>
        <w:rPr>
          <w:b/>
        </w:rPr>
      </w:pPr>
      <w:r w:rsidRPr="00FF430B">
        <w:rPr>
          <w:b/>
        </w:rPr>
        <w:t>5. Furnizarea, păstrarea, protecţia materialelor şi a lucrărilor. Securitatea construcţiilor şi a terenurilor aferente</w:t>
      </w:r>
    </w:p>
    <w:p w14:paraId="68223DA2" w14:textId="77777777" w:rsidR="003F4C19" w:rsidRPr="00FF430B" w:rsidRDefault="003F4C19" w:rsidP="003F4C19">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04A3675E" w14:textId="77777777" w:rsidR="003F4C19" w:rsidRPr="002C2B50" w:rsidRDefault="003F4C19" w:rsidP="003F4C19">
      <w:pPr>
        <w:ind w:firstLine="709"/>
        <w:jc w:val="both"/>
        <w:rPr>
          <w:b/>
        </w:rPr>
      </w:pPr>
      <w:r w:rsidRPr="00FF430B">
        <w:rPr>
          <w:b/>
        </w:rPr>
        <w:t>6. Încercări, instrucţiuni, garanţii ale furnizorilor, desene şi scheme de execuţie</w:t>
      </w:r>
    </w:p>
    <w:p w14:paraId="0BC129C3" w14:textId="77777777" w:rsidR="003F4C19" w:rsidRPr="00FF430B" w:rsidRDefault="003F4C19" w:rsidP="003F4C19">
      <w:pPr>
        <w:ind w:firstLine="709"/>
        <w:jc w:val="both"/>
        <w:rPr>
          <w:b/>
        </w:rPr>
      </w:pPr>
      <w:r w:rsidRPr="00FF430B">
        <w:rPr>
          <w:b/>
        </w:rPr>
        <w:t>7. Remedierea viciilor ascunse şi a defectelor</w:t>
      </w:r>
    </w:p>
    <w:p w14:paraId="0C6BE28D" w14:textId="77777777" w:rsidR="003F4C19" w:rsidRPr="00FF430B" w:rsidRDefault="003F4C19" w:rsidP="003F4C19">
      <w:pPr>
        <w:ind w:firstLine="709"/>
        <w:jc w:val="both"/>
      </w:pPr>
      <w:r w:rsidRPr="00FF430B">
        <w:t>Se precizează modalitatea de constatare şi remediere a viciilor ascunse şi a defectelor, responsabilii de remediere.</w:t>
      </w:r>
    </w:p>
    <w:p w14:paraId="21DF045B" w14:textId="77777777" w:rsidR="003F4C19" w:rsidRPr="00FF430B" w:rsidRDefault="003F4C19" w:rsidP="003F4C19">
      <w:pPr>
        <w:ind w:firstLine="709"/>
        <w:jc w:val="both"/>
        <w:rPr>
          <w:b/>
        </w:rPr>
      </w:pPr>
      <w:r w:rsidRPr="00FF430B">
        <w:rPr>
          <w:b/>
        </w:rPr>
        <w:t>8. Trasarea geodezică a lucrărilor, toleranţe de execuţie</w:t>
      </w:r>
      <w:r>
        <w:rPr>
          <w:b/>
        </w:rPr>
        <w:t xml:space="preserve"> </w:t>
      </w:r>
      <w:r w:rsidRPr="0050509B">
        <w:rPr>
          <w:b/>
          <w:color w:val="833C0B" w:themeColor="accent2" w:themeShade="80"/>
          <w:u w:val="single"/>
        </w:rPr>
        <w:t>nu e cazul</w:t>
      </w:r>
    </w:p>
    <w:p w14:paraId="03B6D554" w14:textId="77777777" w:rsidR="003F4C19" w:rsidRPr="00FF430B" w:rsidRDefault="003F4C19" w:rsidP="003F4C19">
      <w:pPr>
        <w:ind w:firstLine="709"/>
        <w:jc w:val="both"/>
        <w:rPr>
          <w:b/>
        </w:rPr>
      </w:pPr>
      <w:r w:rsidRPr="00FF430B">
        <w:rPr>
          <w:b/>
        </w:rPr>
        <w:t>9. Parametrii de calcul ai elementelor constructive</w:t>
      </w:r>
      <w:r w:rsidRPr="0050509B">
        <w:rPr>
          <w:b/>
          <w:color w:val="833C0B" w:themeColor="accent2" w:themeShade="80"/>
          <w:u w:val="single"/>
        </w:rPr>
        <w:t>- nu e cazul</w:t>
      </w:r>
    </w:p>
    <w:p w14:paraId="1822A8D2" w14:textId="77777777" w:rsidR="003F4C19" w:rsidRPr="00FF430B" w:rsidRDefault="003F4C19" w:rsidP="003F4C19">
      <w:pPr>
        <w:ind w:firstLine="709"/>
        <w:jc w:val="both"/>
        <w:rPr>
          <w:b/>
        </w:rPr>
      </w:pPr>
      <w:r w:rsidRPr="00FF430B">
        <w:rPr>
          <w:b/>
        </w:rPr>
        <w:t>10. Criterii privind calculul sistemelor de încălzire, ventilare şi condiţionare a aerului</w:t>
      </w:r>
    </w:p>
    <w:p w14:paraId="04B347B3" w14:textId="77777777" w:rsidR="003F4C19" w:rsidRPr="00FF430B" w:rsidRDefault="003F4C19" w:rsidP="003F4C19">
      <w:pPr>
        <w:ind w:firstLine="709"/>
        <w:jc w:val="both"/>
      </w:pPr>
      <w:r w:rsidRPr="00FF430B">
        <w:t xml:space="preserve">Se precizează parametrii exteriori şi interiori ai aerului, temperaturile interioare. </w:t>
      </w:r>
    </w:p>
    <w:p w14:paraId="6CD25579" w14:textId="77777777" w:rsidR="003F4C19" w:rsidRPr="00FF430B" w:rsidRDefault="003F4C19" w:rsidP="003F4C19">
      <w:pPr>
        <w:ind w:firstLine="709"/>
        <w:jc w:val="both"/>
        <w:rPr>
          <w:b/>
        </w:rPr>
      </w:pPr>
      <w:r w:rsidRPr="00FF430B">
        <w:rPr>
          <w:b/>
        </w:rPr>
        <w:t>11. Nivelul admis al zgomotului şi al vibraţiilor</w:t>
      </w:r>
    </w:p>
    <w:p w14:paraId="5C25ECAE" w14:textId="77777777" w:rsidR="003F4C19" w:rsidRPr="00FF430B" w:rsidRDefault="003F4C19" w:rsidP="003F4C19">
      <w:pPr>
        <w:ind w:firstLine="709"/>
        <w:jc w:val="both"/>
      </w:pPr>
      <w:r w:rsidRPr="00FF430B">
        <w:t>Se precizează mărimea acestor niveluri pentru diferite spaţii; măsurile de reducere a zgomotului şi a vibraţiilor.</w:t>
      </w:r>
    </w:p>
    <w:p w14:paraId="35F5B471" w14:textId="77777777" w:rsidR="003F4C19" w:rsidRPr="00FF430B" w:rsidRDefault="003F4C19" w:rsidP="003F4C19">
      <w:pPr>
        <w:ind w:firstLine="709"/>
        <w:jc w:val="both"/>
        <w:rPr>
          <w:b/>
        </w:rPr>
      </w:pPr>
      <w:r w:rsidRPr="00FF430B">
        <w:rPr>
          <w:b/>
        </w:rPr>
        <w:t>12. Cerinţe privind montarea utilajelor şi a instalaţiilor</w:t>
      </w:r>
    </w:p>
    <w:p w14:paraId="2E1815BD" w14:textId="77777777" w:rsidR="003F4C19" w:rsidRPr="00FF430B" w:rsidRDefault="003F4C19" w:rsidP="003F4C19">
      <w:pPr>
        <w:ind w:firstLine="709"/>
        <w:jc w:val="both"/>
      </w:pPr>
      <w:r w:rsidRPr="00FF430B">
        <w:t>Se precizează amplasarea tuturor instalaţiilor interioare; modul şi locul de fixare; protecţia anticorozivă; materialele şi produsele utilizate.</w:t>
      </w:r>
    </w:p>
    <w:p w14:paraId="6D06C076" w14:textId="77777777" w:rsidR="003F4C19" w:rsidRPr="002C2B50" w:rsidRDefault="003F4C19" w:rsidP="003F4C19">
      <w:pPr>
        <w:ind w:firstLine="709"/>
        <w:jc w:val="both"/>
        <w:rPr>
          <w:b/>
        </w:rPr>
      </w:pPr>
      <w:r w:rsidRPr="00FF430B">
        <w:rPr>
          <w:b/>
        </w:rPr>
        <w:t xml:space="preserve">13. Lucrări de construcţii aferente montării </w:t>
      </w:r>
    </w:p>
    <w:p w14:paraId="37124FAD" w14:textId="77777777" w:rsidR="003F4C19" w:rsidRPr="00FF430B" w:rsidRDefault="003F4C19" w:rsidP="003F4C19">
      <w:pPr>
        <w:ind w:firstLine="709"/>
        <w:jc w:val="both"/>
        <w:rPr>
          <w:b/>
        </w:rPr>
      </w:pPr>
      <w:r w:rsidRPr="00FF430B">
        <w:rPr>
          <w:b/>
        </w:rPr>
        <w:t>14. Articole, produse şi piese necesare instalaţiilor</w:t>
      </w:r>
    </w:p>
    <w:p w14:paraId="54876D66" w14:textId="77777777" w:rsidR="003F4C19" w:rsidRPr="00FF430B" w:rsidRDefault="003F4C19" w:rsidP="003F4C19">
      <w:pPr>
        <w:ind w:firstLine="709"/>
        <w:jc w:val="both"/>
      </w:pPr>
      <w:r w:rsidRPr="00FF430B">
        <w:t>Se precizează furnizorul articolelor, produselor şi pieselor necesare instalaţiilor; tipurile şi cantitatea.</w:t>
      </w:r>
    </w:p>
    <w:p w14:paraId="6A7CBBD1" w14:textId="77777777" w:rsidR="003F4C19" w:rsidRPr="00FF430B" w:rsidRDefault="003F4C19" w:rsidP="003F4C19">
      <w:pPr>
        <w:ind w:firstLine="709"/>
        <w:jc w:val="both"/>
        <w:rPr>
          <w:b/>
        </w:rPr>
      </w:pPr>
      <w:r w:rsidRPr="00FF430B">
        <w:rPr>
          <w:b/>
        </w:rPr>
        <w:t>15. Echipamentele, instalaţiile, utilajele, sculele, instrumentele, dispozitivele şi alte obiecte necesare pentru executarea lucrărilor</w:t>
      </w:r>
    </w:p>
    <w:p w14:paraId="4E3E31FE" w14:textId="77777777" w:rsidR="003F4C19" w:rsidRPr="00FF430B" w:rsidRDefault="003F4C19" w:rsidP="003F4C19">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w:t>
      </w:r>
      <w:r>
        <w:t>er (apă, electricitate, iluminat)</w:t>
      </w:r>
    </w:p>
    <w:p w14:paraId="4310BAC9" w14:textId="77777777" w:rsidR="003F4C19" w:rsidRPr="00FF430B" w:rsidRDefault="003F4C19" w:rsidP="003F4C19">
      <w:pPr>
        <w:ind w:firstLine="709"/>
        <w:jc w:val="both"/>
        <w:rPr>
          <w:b/>
        </w:rPr>
      </w:pPr>
      <w:r w:rsidRPr="00FF430B">
        <w:rPr>
          <w:b/>
        </w:rPr>
        <w:t>16. Definiţii</w:t>
      </w:r>
    </w:p>
    <w:p w14:paraId="73DA7EDE" w14:textId="77777777" w:rsidR="003F4C19" w:rsidRPr="00FF430B" w:rsidRDefault="003F4C19" w:rsidP="003F4C19">
      <w:pPr>
        <w:ind w:firstLine="709"/>
        <w:jc w:val="both"/>
      </w:pPr>
      <w:r w:rsidRPr="00FF430B">
        <w:t>Se precizează termenii şi definiţiile utilizate în caietul de sarcini şi unele caracteristici.</w:t>
      </w:r>
    </w:p>
    <w:p w14:paraId="2042004A" w14:textId="77777777" w:rsidR="003F4C19" w:rsidRPr="002C2B50" w:rsidRDefault="003F4C19" w:rsidP="003F4C19">
      <w:pPr>
        <w:ind w:firstLine="709"/>
        <w:jc w:val="both"/>
        <w:rPr>
          <w:b/>
        </w:rPr>
      </w:pPr>
      <w:r w:rsidRPr="00FF430B">
        <w:rPr>
          <w:b/>
        </w:rPr>
        <w:t>17. C</w:t>
      </w:r>
      <w:r>
        <w:rPr>
          <w:b/>
        </w:rPr>
        <w:t xml:space="preserve">erinţe privind executarea achitării contractului </w:t>
      </w:r>
    </w:p>
    <w:p w14:paraId="1F11D141" w14:textId="77777777" w:rsidR="003F4C19" w:rsidRDefault="003F4C19" w:rsidP="003F4C19">
      <w:pPr>
        <w:ind w:firstLine="709"/>
        <w:jc w:val="both"/>
        <w:rPr>
          <w:b/>
        </w:rPr>
      </w:pPr>
      <w:r w:rsidRPr="00FF430B">
        <w:rPr>
          <w:b/>
        </w:rPr>
        <w:t>18. Documente obligatorii la depunerea ofertei</w:t>
      </w:r>
      <w:r>
        <w:rPr>
          <w:b/>
        </w:rPr>
        <w:t xml:space="preserve"> </w:t>
      </w:r>
    </w:p>
    <w:p w14:paraId="539AA10A" w14:textId="7684A19A" w:rsidR="00C978E4" w:rsidRDefault="00C978E4" w:rsidP="00C978E4">
      <w:pPr>
        <w:pStyle w:val="ListParagraph"/>
        <w:numPr>
          <w:ilvl w:val="0"/>
          <w:numId w:val="28"/>
        </w:numPr>
        <w:rPr>
          <w:color w:val="833C0B" w:themeColor="accent2" w:themeShade="80"/>
          <w:sz w:val="18"/>
        </w:rPr>
      </w:pPr>
      <w:r w:rsidRPr="00C978E4">
        <w:rPr>
          <w:color w:val="833C0B" w:themeColor="accent2" w:themeShade="80"/>
          <w:sz w:val="18"/>
        </w:rPr>
        <w:t xml:space="preserve">DUAE </w:t>
      </w:r>
    </w:p>
    <w:p w14:paraId="6E20E2FB"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Devizele</w:t>
      </w:r>
      <w:proofErr w:type="spellEnd"/>
      <w:r w:rsidRPr="00C978E4">
        <w:rPr>
          <w:color w:val="833C0B" w:themeColor="accent2" w:themeShade="80"/>
          <w:sz w:val="18"/>
        </w:rPr>
        <w:t xml:space="preserve"> locale, </w:t>
      </w:r>
      <w:proofErr w:type="spellStart"/>
      <w:r w:rsidRPr="00C978E4">
        <w:rPr>
          <w:color w:val="833C0B" w:themeColor="accent2" w:themeShade="80"/>
          <w:sz w:val="18"/>
        </w:rPr>
        <w:t>Formularele</w:t>
      </w:r>
      <w:proofErr w:type="spellEnd"/>
      <w:r w:rsidRPr="00C978E4">
        <w:rPr>
          <w:color w:val="833C0B" w:themeColor="accent2" w:themeShade="80"/>
          <w:sz w:val="18"/>
        </w:rPr>
        <w:t xml:space="preserve"> 3,5,7 cu </w:t>
      </w:r>
      <w:proofErr w:type="spellStart"/>
      <w:r w:rsidRPr="00C978E4">
        <w:rPr>
          <w:color w:val="833C0B" w:themeColor="accent2" w:themeShade="80"/>
          <w:sz w:val="18"/>
        </w:rPr>
        <w:t>specificația</w:t>
      </w:r>
      <w:proofErr w:type="spellEnd"/>
      <w:r w:rsidRPr="00C978E4">
        <w:rPr>
          <w:color w:val="833C0B" w:themeColor="accent2" w:themeShade="80"/>
          <w:sz w:val="18"/>
        </w:rPr>
        <w:t xml:space="preserve"> </w:t>
      </w:r>
      <w:proofErr w:type="spellStart"/>
      <w:r w:rsidRPr="00C978E4">
        <w:rPr>
          <w:color w:val="833C0B" w:themeColor="accent2" w:themeShade="80"/>
          <w:sz w:val="18"/>
        </w:rPr>
        <w:t>parametrilor</w:t>
      </w:r>
      <w:proofErr w:type="spellEnd"/>
      <w:r w:rsidRPr="00C978E4">
        <w:rPr>
          <w:color w:val="833C0B" w:themeColor="accent2" w:themeShade="80"/>
          <w:sz w:val="18"/>
        </w:rPr>
        <w:t xml:space="preserve"> </w:t>
      </w:r>
      <w:proofErr w:type="spellStart"/>
      <w:r w:rsidRPr="00C978E4">
        <w:rPr>
          <w:color w:val="833C0B" w:themeColor="accent2" w:themeShade="80"/>
          <w:sz w:val="18"/>
        </w:rPr>
        <w:t>tehnici</w:t>
      </w:r>
      <w:proofErr w:type="spellEnd"/>
      <w:r w:rsidRPr="00C978E4">
        <w:rPr>
          <w:color w:val="833C0B" w:themeColor="accent2" w:themeShade="80"/>
          <w:sz w:val="18"/>
        </w:rPr>
        <w:t xml:space="preserve"> </w:t>
      </w:r>
      <w:proofErr w:type="spellStart"/>
      <w:r w:rsidRPr="00C978E4">
        <w:rPr>
          <w:color w:val="833C0B" w:themeColor="accent2" w:themeShade="80"/>
          <w:sz w:val="18"/>
        </w:rPr>
        <w:t>solicitați</w:t>
      </w:r>
      <w:proofErr w:type="spellEnd"/>
      <w:r w:rsidRPr="00C978E4">
        <w:rPr>
          <w:color w:val="833C0B" w:themeColor="accent2" w:themeShade="80"/>
          <w:sz w:val="18"/>
        </w:rPr>
        <w:t xml:space="preserve">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caietul</w:t>
      </w:r>
      <w:proofErr w:type="spellEnd"/>
      <w:r w:rsidRPr="00C978E4">
        <w:rPr>
          <w:color w:val="833C0B" w:themeColor="accent2" w:themeShade="80"/>
          <w:sz w:val="18"/>
        </w:rPr>
        <w:t xml:space="preserve"> de </w:t>
      </w:r>
      <w:proofErr w:type="spellStart"/>
      <w:r w:rsidRPr="00C978E4">
        <w:rPr>
          <w:color w:val="833C0B" w:themeColor="accent2" w:themeShade="80"/>
          <w:sz w:val="18"/>
        </w:rPr>
        <w:t>sarcini</w:t>
      </w:r>
      <w:proofErr w:type="spellEnd"/>
    </w:p>
    <w:p w14:paraId="7EB0BC07"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Cererea</w:t>
      </w:r>
      <w:proofErr w:type="spellEnd"/>
      <w:r w:rsidRPr="00C978E4">
        <w:rPr>
          <w:color w:val="833C0B" w:themeColor="accent2" w:themeShade="80"/>
          <w:sz w:val="18"/>
        </w:rPr>
        <w:t xml:space="preserve"> de </w:t>
      </w:r>
      <w:proofErr w:type="spellStart"/>
      <w:r w:rsidRPr="00C978E4">
        <w:rPr>
          <w:color w:val="833C0B" w:themeColor="accent2" w:themeShade="80"/>
          <w:sz w:val="18"/>
        </w:rPr>
        <w:t>participare</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nr.7,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D2A5AB1"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valabilitatea</w:t>
      </w:r>
      <w:proofErr w:type="spellEnd"/>
      <w:r w:rsidRPr="00C978E4">
        <w:rPr>
          <w:color w:val="833C0B" w:themeColor="accent2" w:themeShade="80"/>
          <w:sz w:val="18"/>
        </w:rPr>
        <w:t xml:space="preserve"> </w:t>
      </w:r>
      <w:proofErr w:type="spellStart"/>
      <w:r w:rsidRPr="00C978E4">
        <w:rPr>
          <w:color w:val="833C0B" w:themeColor="accent2" w:themeShade="80"/>
          <w:sz w:val="18"/>
        </w:rPr>
        <w:t>ofertei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nr.8,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3CE625C6"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Grafic</w:t>
      </w:r>
      <w:proofErr w:type="spellEnd"/>
      <w:r w:rsidRPr="00C978E4">
        <w:rPr>
          <w:color w:val="833C0B" w:themeColor="accent2" w:themeShade="80"/>
          <w:sz w:val="18"/>
        </w:rPr>
        <w:t xml:space="preserve"> de </w:t>
      </w:r>
      <w:proofErr w:type="spellStart"/>
      <w:r w:rsidRPr="00C978E4">
        <w:rPr>
          <w:color w:val="833C0B" w:themeColor="accent2" w:themeShade="80"/>
          <w:sz w:val="18"/>
        </w:rPr>
        <w:t>executare</w:t>
      </w:r>
      <w:proofErr w:type="spellEnd"/>
      <w:r w:rsidRPr="00C978E4">
        <w:rPr>
          <w:color w:val="833C0B" w:themeColor="accent2" w:themeShade="80"/>
          <w:sz w:val="18"/>
        </w:rPr>
        <w:t xml:space="preserve"> a </w:t>
      </w:r>
      <w:proofErr w:type="spellStart"/>
      <w:r w:rsidRPr="00C978E4">
        <w:rPr>
          <w:color w:val="833C0B" w:themeColor="accent2" w:themeShade="80"/>
          <w:sz w:val="18"/>
        </w:rPr>
        <w:t>lucrărilor</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nr.10,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6443DEDD"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Certficat</w:t>
      </w:r>
      <w:proofErr w:type="spellEnd"/>
      <w:r w:rsidRPr="00C978E4">
        <w:rPr>
          <w:color w:val="833C0B" w:themeColor="accent2" w:themeShade="80"/>
          <w:sz w:val="18"/>
        </w:rPr>
        <w:t xml:space="preserve"> </w:t>
      </w:r>
      <w:proofErr w:type="spellStart"/>
      <w:r w:rsidRPr="00C978E4">
        <w:rPr>
          <w:color w:val="833C0B" w:themeColor="accent2" w:themeShade="80"/>
          <w:sz w:val="18"/>
        </w:rPr>
        <w:t>sau</w:t>
      </w:r>
      <w:proofErr w:type="spellEnd"/>
      <w:r w:rsidRPr="00C978E4">
        <w:rPr>
          <w:color w:val="833C0B" w:themeColor="accent2" w:themeShade="80"/>
          <w:sz w:val="18"/>
        </w:rPr>
        <w:t xml:space="preserve"> </w:t>
      </w:r>
      <w:proofErr w:type="spellStart"/>
      <w:r w:rsidRPr="00C978E4">
        <w:rPr>
          <w:color w:val="833C0B" w:themeColor="accent2" w:themeShade="80"/>
          <w:sz w:val="18"/>
        </w:rPr>
        <w:t>decizie</w:t>
      </w:r>
      <w:proofErr w:type="spellEnd"/>
      <w:r w:rsidRPr="00C978E4">
        <w:rPr>
          <w:color w:val="833C0B" w:themeColor="accent2" w:themeShade="80"/>
          <w:sz w:val="18"/>
        </w:rPr>
        <w:t xml:space="preserve"> de </w:t>
      </w:r>
      <w:proofErr w:type="spellStart"/>
      <w:r w:rsidRPr="00C978E4">
        <w:rPr>
          <w:color w:val="833C0B" w:themeColor="accent2" w:themeShade="80"/>
          <w:sz w:val="18"/>
        </w:rPr>
        <w:t>înregistrare</w:t>
      </w:r>
      <w:proofErr w:type="spellEnd"/>
      <w:r w:rsidRPr="00C978E4">
        <w:rPr>
          <w:color w:val="833C0B" w:themeColor="accent2" w:themeShade="80"/>
          <w:sz w:val="18"/>
        </w:rPr>
        <w:t xml:space="preserve"> a </w:t>
      </w:r>
      <w:proofErr w:type="spellStart"/>
      <w:r w:rsidRPr="00C978E4">
        <w:rPr>
          <w:color w:val="833C0B" w:themeColor="accent2" w:themeShade="80"/>
          <w:sz w:val="18"/>
        </w:rPr>
        <w:t>întreprinderii</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extrasul</w:t>
      </w:r>
      <w:proofErr w:type="spellEnd"/>
      <w:r w:rsidRPr="00C978E4">
        <w:rPr>
          <w:color w:val="833C0B" w:themeColor="accent2" w:themeShade="80"/>
          <w:sz w:val="18"/>
        </w:rPr>
        <w:t xml:space="preserve"> din </w:t>
      </w:r>
      <w:proofErr w:type="spellStart"/>
      <w:r w:rsidRPr="00C978E4">
        <w:rPr>
          <w:color w:val="833C0B" w:themeColor="accent2" w:themeShade="80"/>
          <w:sz w:val="18"/>
        </w:rPr>
        <w:t>Registrul</w:t>
      </w:r>
      <w:proofErr w:type="spellEnd"/>
      <w:r w:rsidRPr="00C978E4">
        <w:rPr>
          <w:color w:val="833C0B" w:themeColor="accent2" w:themeShade="80"/>
          <w:sz w:val="18"/>
        </w:rPr>
        <w:t xml:space="preserve"> de Stat al </w:t>
      </w:r>
      <w:proofErr w:type="spellStart"/>
      <w:r w:rsidRPr="00C978E4">
        <w:rPr>
          <w:color w:val="833C0B" w:themeColor="accent2" w:themeShade="80"/>
          <w:sz w:val="18"/>
        </w:rPr>
        <w:t>persoanelor</w:t>
      </w:r>
      <w:proofErr w:type="spellEnd"/>
      <w:r w:rsidRPr="00C978E4">
        <w:rPr>
          <w:color w:val="833C0B" w:themeColor="accent2" w:themeShade="80"/>
          <w:sz w:val="18"/>
        </w:rPr>
        <w:t xml:space="preserve"> </w:t>
      </w:r>
      <w:proofErr w:type="spellStart"/>
      <w:r w:rsidRPr="00C978E4">
        <w:rPr>
          <w:color w:val="833C0B" w:themeColor="accent2" w:themeShade="80"/>
          <w:sz w:val="18"/>
        </w:rPr>
        <w:t>juridice</w:t>
      </w:r>
      <w:proofErr w:type="spellEnd"/>
      <w:r w:rsidRPr="00C978E4">
        <w:rPr>
          <w:color w:val="833C0B" w:themeColor="accent2" w:themeShade="80"/>
          <w:sz w:val="18"/>
        </w:rPr>
        <w:t xml:space="preserve"> </w:t>
      </w:r>
    </w:p>
    <w:p w14:paraId="1AC9BE7F"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lastRenderedPageBreak/>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experiența</w:t>
      </w:r>
      <w:proofErr w:type="spellEnd"/>
      <w:r w:rsidRPr="00C978E4">
        <w:rPr>
          <w:color w:val="833C0B" w:themeColor="accent2" w:themeShade="80"/>
          <w:sz w:val="18"/>
        </w:rPr>
        <w:t xml:space="preserve"> </w:t>
      </w:r>
      <w:proofErr w:type="spellStart"/>
      <w:r w:rsidRPr="00C978E4">
        <w:rPr>
          <w:color w:val="833C0B" w:themeColor="accent2" w:themeShade="80"/>
          <w:sz w:val="18"/>
        </w:rPr>
        <w:t>similară</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nr.12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nr.13,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489DCB6E"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Declarațiile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dotările</w:t>
      </w:r>
      <w:proofErr w:type="spellEnd"/>
      <w:r w:rsidRPr="00C978E4">
        <w:rPr>
          <w:color w:val="833C0B" w:themeColor="accent2" w:themeShade="80"/>
          <w:sz w:val="18"/>
        </w:rPr>
        <w:t xml:space="preserve"> </w:t>
      </w:r>
      <w:proofErr w:type="spellStart"/>
      <w:r w:rsidRPr="00C978E4">
        <w:rPr>
          <w:color w:val="833C0B" w:themeColor="accent2" w:themeShade="80"/>
          <w:sz w:val="18"/>
        </w:rPr>
        <w:t>specifice</w:t>
      </w:r>
      <w:proofErr w:type="spellEnd"/>
      <w:r w:rsidRPr="00C978E4">
        <w:rPr>
          <w:color w:val="833C0B" w:themeColor="accent2" w:themeShade="80"/>
          <w:sz w:val="18"/>
        </w:rPr>
        <w:t xml:space="preserve">, </w:t>
      </w:r>
      <w:proofErr w:type="spellStart"/>
      <w:r w:rsidRPr="00C978E4">
        <w:rPr>
          <w:color w:val="833C0B" w:themeColor="accent2" w:themeShade="80"/>
          <w:sz w:val="18"/>
        </w:rPr>
        <w:t>utilajul</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echipamentul</w:t>
      </w:r>
      <w:proofErr w:type="spellEnd"/>
      <w:r w:rsidRPr="00C978E4">
        <w:rPr>
          <w:color w:val="833C0B" w:themeColor="accent2" w:themeShade="80"/>
          <w:sz w:val="18"/>
        </w:rPr>
        <w:t xml:space="preserve"> </w:t>
      </w:r>
      <w:proofErr w:type="spellStart"/>
      <w:r w:rsidRPr="00C978E4">
        <w:rPr>
          <w:color w:val="833C0B" w:themeColor="accent2" w:themeShade="80"/>
          <w:sz w:val="18"/>
        </w:rPr>
        <w:t>necesar</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îndeplinirea</w:t>
      </w:r>
      <w:proofErr w:type="spellEnd"/>
      <w:r w:rsidRPr="00C978E4">
        <w:rPr>
          <w:color w:val="833C0B" w:themeColor="accent2" w:themeShade="80"/>
          <w:sz w:val="18"/>
        </w:rPr>
        <w:t xml:space="preserve"> </w:t>
      </w:r>
      <w:proofErr w:type="spellStart"/>
      <w:r w:rsidRPr="00C978E4">
        <w:rPr>
          <w:color w:val="833C0B" w:themeColor="accent2" w:themeShade="80"/>
          <w:sz w:val="18"/>
        </w:rPr>
        <w:t>coerspunzătoare</w:t>
      </w:r>
      <w:proofErr w:type="spellEnd"/>
      <w:r w:rsidRPr="00C978E4">
        <w:rPr>
          <w:color w:val="833C0B" w:themeColor="accent2" w:themeShade="80"/>
          <w:sz w:val="18"/>
        </w:rPr>
        <w:t xml:space="preserve"> a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nr.14,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689204C3"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personalul</w:t>
      </w:r>
      <w:proofErr w:type="spellEnd"/>
      <w:r w:rsidRPr="00C978E4">
        <w:rPr>
          <w:color w:val="833C0B" w:themeColor="accent2" w:themeShade="80"/>
          <w:sz w:val="18"/>
        </w:rPr>
        <w:t xml:space="preserve"> de </w:t>
      </w:r>
      <w:proofErr w:type="spellStart"/>
      <w:r w:rsidRPr="00C978E4">
        <w:rPr>
          <w:color w:val="833C0B" w:themeColor="accent2" w:themeShade="80"/>
          <w:sz w:val="18"/>
        </w:rPr>
        <w:t>specialitate</w:t>
      </w:r>
      <w:proofErr w:type="spellEnd"/>
      <w:r w:rsidRPr="00C978E4">
        <w:rPr>
          <w:color w:val="833C0B" w:themeColor="accent2" w:themeShade="80"/>
          <w:sz w:val="18"/>
        </w:rPr>
        <w:t xml:space="preserve"> </w:t>
      </w:r>
      <w:proofErr w:type="spellStart"/>
      <w:r w:rsidRPr="00C978E4">
        <w:rPr>
          <w:color w:val="833C0B" w:themeColor="accent2" w:themeShade="80"/>
          <w:sz w:val="18"/>
        </w:rPr>
        <w:t>şi</w:t>
      </w:r>
      <w:proofErr w:type="spellEnd"/>
      <w:r w:rsidRPr="00C978E4">
        <w:rPr>
          <w:color w:val="833C0B" w:themeColor="accent2" w:themeShade="80"/>
          <w:sz w:val="18"/>
        </w:rPr>
        <w:t>/</w:t>
      </w:r>
      <w:proofErr w:type="spellStart"/>
      <w:r w:rsidRPr="00C978E4">
        <w:rPr>
          <w:color w:val="833C0B" w:themeColor="accent2" w:themeShade="80"/>
          <w:sz w:val="18"/>
        </w:rPr>
        <w:t>sau</w:t>
      </w:r>
      <w:proofErr w:type="spellEnd"/>
      <w:r w:rsidRPr="00C978E4">
        <w:rPr>
          <w:color w:val="833C0B" w:themeColor="accent2" w:themeShade="80"/>
          <w:sz w:val="18"/>
        </w:rPr>
        <w:t xml:space="preserve"> a </w:t>
      </w:r>
      <w:proofErr w:type="spellStart"/>
      <w:r w:rsidRPr="00C978E4">
        <w:rPr>
          <w:color w:val="833C0B" w:themeColor="accent2" w:themeShade="80"/>
          <w:sz w:val="18"/>
        </w:rPr>
        <w:t>experţilor</w:t>
      </w:r>
      <w:proofErr w:type="spellEnd"/>
      <w:r w:rsidRPr="00C978E4">
        <w:rPr>
          <w:color w:val="833C0B" w:themeColor="accent2" w:themeShade="80"/>
          <w:sz w:val="18"/>
        </w:rPr>
        <w:t xml:space="preserve"> </w:t>
      </w:r>
      <w:proofErr w:type="spellStart"/>
      <w:r w:rsidRPr="00C978E4">
        <w:rPr>
          <w:color w:val="833C0B" w:themeColor="accent2" w:themeShade="80"/>
          <w:sz w:val="18"/>
        </w:rPr>
        <w:t>propus</w:t>
      </w:r>
      <w:proofErr w:type="spellEnd"/>
      <w:r w:rsidRPr="00C978E4">
        <w:rPr>
          <w:color w:val="833C0B" w:themeColor="accent2" w:themeShade="80"/>
          <w:sz w:val="18"/>
        </w:rPr>
        <w:t>/</w:t>
      </w:r>
      <w:proofErr w:type="spellStart"/>
      <w:r w:rsidRPr="00C978E4">
        <w:rPr>
          <w:color w:val="833C0B" w:themeColor="accent2" w:themeShade="80"/>
          <w:sz w:val="18"/>
        </w:rPr>
        <w:t>propuşi</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implementarea</w:t>
      </w:r>
      <w:proofErr w:type="spellEnd"/>
      <w:r w:rsidRPr="00C978E4">
        <w:rPr>
          <w:color w:val="833C0B" w:themeColor="accent2" w:themeShade="80"/>
          <w:sz w:val="18"/>
        </w:rPr>
        <w:t xml:space="preserve">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nr.15,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0F8B63B" w14:textId="4ED825B9" w:rsidR="00C978E4" w:rsidRPr="00C978E4" w:rsidRDefault="00C978E4" w:rsidP="002D5CB8">
      <w:pPr>
        <w:pStyle w:val="ListParagraph"/>
        <w:numPr>
          <w:ilvl w:val="0"/>
          <w:numId w:val="28"/>
        </w:numPr>
        <w:rPr>
          <w:color w:val="833C0B" w:themeColor="accent2" w:themeShade="80"/>
          <w:sz w:val="18"/>
        </w:rPr>
      </w:pPr>
      <w:proofErr w:type="spellStart"/>
      <w:r w:rsidRPr="00C978E4">
        <w:rPr>
          <w:color w:val="833C0B" w:themeColor="accent2" w:themeShade="80"/>
          <w:sz w:val="18"/>
        </w:rPr>
        <w:t>Ultimul</w:t>
      </w:r>
      <w:proofErr w:type="spellEnd"/>
      <w:r w:rsidRPr="00C978E4">
        <w:rPr>
          <w:color w:val="833C0B" w:themeColor="accent2" w:themeShade="80"/>
          <w:sz w:val="18"/>
        </w:rPr>
        <w:t xml:space="preserve"> </w:t>
      </w:r>
      <w:proofErr w:type="spellStart"/>
      <w:r w:rsidRPr="00C978E4">
        <w:rPr>
          <w:color w:val="833C0B" w:themeColor="accent2" w:themeShade="80"/>
          <w:sz w:val="18"/>
        </w:rPr>
        <w:t>Raport</w:t>
      </w:r>
      <w:proofErr w:type="spellEnd"/>
      <w:r w:rsidRPr="00C978E4">
        <w:rPr>
          <w:color w:val="833C0B" w:themeColor="accent2" w:themeShade="80"/>
          <w:sz w:val="18"/>
        </w:rPr>
        <w:t xml:space="preserve"> </w:t>
      </w:r>
      <w:proofErr w:type="spellStart"/>
      <w:r w:rsidRPr="00C978E4">
        <w:rPr>
          <w:color w:val="833C0B" w:themeColor="accent2" w:themeShade="80"/>
          <w:sz w:val="18"/>
        </w:rPr>
        <w:t>financiar</w:t>
      </w:r>
      <w:proofErr w:type="spellEnd"/>
    </w:p>
    <w:p w14:paraId="0073C037"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Certificat</w:t>
      </w:r>
      <w:proofErr w:type="spellEnd"/>
      <w:r w:rsidRPr="00C978E4">
        <w:rPr>
          <w:color w:val="833C0B" w:themeColor="accent2" w:themeShade="80"/>
          <w:sz w:val="18"/>
        </w:rPr>
        <w:t xml:space="preserve"> de </w:t>
      </w:r>
      <w:proofErr w:type="spellStart"/>
      <w:r w:rsidRPr="00C978E4">
        <w:rPr>
          <w:color w:val="833C0B" w:themeColor="accent2" w:themeShade="80"/>
          <w:sz w:val="18"/>
        </w:rPr>
        <w:t>efectuare</w:t>
      </w:r>
      <w:proofErr w:type="spellEnd"/>
      <w:r w:rsidRPr="00C978E4">
        <w:rPr>
          <w:color w:val="833C0B" w:themeColor="accent2" w:themeShade="80"/>
          <w:sz w:val="18"/>
        </w:rPr>
        <w:t xml:space="preserve"> </w:t>
      </w:r>
      <w:proofErr w:type="spellStart"/>
      <w:r w:rsidRPr="00C978E4">
        <w:rPr>
          <w:color w:val="833C0B" w:themeColor="accent2" w:themeShade="80"/>
          <w:sz w:val="18"/>
        </w:rPr>
        <w:t>sistematică</w:t>
      </w:r>
      <w:proofErr w:type="spellEnd"/>
      <w:r w:rsidRPr="00C978E4">
        <w:rPr>
          <w:color w:val="833C0B" w:themeColor="accent2" w:themeShade="80"/>
          <w:sz w:val="18"/>
        </w:rPr>
        <w:t xml:space="preserve"> a </w:t>
      </w:r>
      <w:proofErr w:type="spellStart"/>
      <w:r w:rsidRPr="00C978E4">
        <w:rPr>
          <w:color w:val="833C0B" w:themeColor="accent2" w:themeShade="80"/>
          <w:sz w:val="18"/>
        </w:rPr>
        <w:t>plăților</w:t>
      </w:r>
      <w:proofErr w:type="spellEnd"/>
      <w:r w:rsidRPr="00C978E4">
        <w:rPr>
          <w:color w:val="833C0B" w:themeColor="accent2" w:themeShade="80"/>
          <w:sz w:val="18"/>
        </w:rPr>
        <w:t xml:space="preserve"> </w:t>
      </w:r>
      <w:proofErr w:type="spellStart"/>
      <w:r w:rsidRPr="00C978E4">
        <w:rPr>
          <w:color w:val="833C0B" w:themeColor="accent2" w:themeShade="80"/>
          <w:sz w:val="18"/>
        </w:rPr>
        <w:t>impozitelor</w:t>
      </w:r>
      <w:proofErr w:type="spellEnd"/>
      <w:r w:rsidRPr="00C978E4">
        <w:rPr>
          <w:color w:val="833C0B" w:themeColor="accent2" w:themeShade="80"/>
          <w:sz w:val="18"/>
        </w:rPr>
        <w:t xml:space="preserve">, </w:t>
      </w:r>
      <w:proofErr w:type="spellStart"/>
      <w:r w:rsidRPr="00C978E4">
        <w:rPr>
          <w:color w:val="833C0B" w:themeColor="accent2" w:themeShade="80"/>
          <w:sz w:val="18"/>
        </w:rPr>
        <w:t>contribuțiilor</w:t>
      </w:r>
      <w:proofErr w:type="spellEnd"/>
      <w:r w:rsidRPr="00C978E4">
        <w:rPr>
          <w:color w:val="833C0B" w:themeColor="accent2" w:themeShade="80"/>
          <w:sz w:val="18"/>
        </w:rPr>
        <w:t xml:space="preserve"> </w:t>
      </w:r>
      <w:proofErr w:type="spellStart"/>
      <w:r w:rsidRPr="00C978E4">
        <w:rPr>
          <w:color w:val="833C0B" w:themeColor="accent2" w:themeShade="80"/>
          <w:sz w:val="18"/>
        </w:rPr>
        <w:t>eliberate</w:t>
      </w:r>
      <w:proofErr w:type="spellEnd"/>
      <w:r w:rsidRPr="00C978E4">
        <w:rPr>
          <w:color w:val="833C0B" w:themeColor="accent2" w:themeShade="80"/>
          <w:sz w:val="18"/>
        </w:rPr>
        <w:t xml:space="preserve"> de </w:t>
      </w:r>
      <w:proofErr w:type="spellStart"/>
      <w:r w:rsidRPr="00C978E4">
        <w:rPr>
          <w:color w:val="833C0B" w:themeColor="accent2" w:themeShade="80"/>
          <w:sz w:val="18"/>
        </w:rPr>
        <w:t>Inspectoratul</w:t>
      </w:r>
      <w:proofErr w:type="spellEnd"/>
      <w:r w:rsidRPr="00C978E4">
        <w:rPr>
          <w:color w:val="833C0B" w:themeColor="accent2" w:themeShade="80"/>
          <w:sz w:val="18"/>
        </w:rPr>
        <w:t xml:space="preserve"> Fiscal</w:t>
      </w:r>
    </w:p>
    <w:p w14:paraId="007743C4"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Avizul</w:t>
      </w:r>
      <w:proofErr w:type="spellEnd"/>
      <w:r w:rsidRPr="00C978E4">
        <w:rPr>
          <w:color w:val="833C0B" w:themeColor="accent2" w:themeShade="80"/>
          <w:sz w:val="18"/>
        </w:rPr>
        <w:t xml:space="preserve"> </w:t>
      </w:r>
      <w:proofErr w:type="spellStart"/>
      <w:r w:rsidRPr="00C978E4">
        <w:rPr>
          <w:color w:val="833C0B" w:themeColor="accent2" w:themeShade="80"/>
          <w:sz w:val="18"/>
        </w:rPr>
        <w:t>Inspecției</w:t>
      </w:r>
      <w:proofErr w:type="spellEnd"/>
      <w:r w:rsidRPr="00C978E4">
        <w:rPr>
          <w:color w:val="833C0B" w:themeColor="accent2" w:themeShade="80"/>
          <w:sz w:val="18"/>
        </w:rPr>
        <w:t xml:space="preserve"> de Stat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Construcții</w:t>
      </w:r>
      <w:proofErr w:type="spellEnd"/>
      <w:r w:rsidRPr="00C978E4">
        <w:rPr>
          <w:color w:val="833C0B" w:themeColor="accent2" w:themeShade="80"/>
          <w:sz w:val="18"/>
        </w:rPr>
        <w:t>.</w:t>
      </w:r>
    </w:p>
    <w:p w14:paraId="74720C92" w14:textId="5A260AC0" w:rsidR="003F4C19" w:rsidRDefault="003F4C19" w:rsidP="00C978E4">
      <w:pPr>
        <w:ind w:firstLine="709"/>
        <w:jc w:val="both"/>
        <w:rPr>
          <w:b/>
        </w:rPr>
      </w:pPr>
      <w:r w:rsidRPr="00FF430B">
        <w:rPr>
          <w:b/>
        </w:rPr>
        <w:t>19. Documente obligatorii la evaluarea ofertelor</w:t>
      </w:r>
    </w:p>
    <w:p w14:paraId="63C6A554" w14:textId="77777777" w:rsidR="00C978E4" w:rsidRDefault="00C978E4" w:rsidP="00C978E4">
      <w:pPr>
        <w:pStyle w:val="ListParagraph"/>
        <w:numPr>
          <w:ilvl w:val="0"/>
          <w:numId w:val="28"/>
        </w:numPr>
        <w:rPr>
          <w:color w:val="833C0B" w:themeColor="accent2" w:themeShade="80"/>
          <w:sz w:val="18"/>
        </w:rPr>
      </w:pPr>
      <w:r w:rsidRPr="00C978E4">
        <w:rPr>
          <w:color w:val="833C0B" w:themeColor="accent2" w:themeShade="80"/>
          <w:sz w:val="18"/>
        </w:rPr>
        <w:t xml:space="preserve">DUAE </w:t>
      </w:r>
    </w:p>
    <w:p w14:paraId="56C16D0B"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Devizele</w:t>
      </w:r>
      <w:proofErr w:type="spellEnd"/>
      <w:r w:rsidRPr="00C978E4">
        <w:rPr>
          <w:color w:val="833C0B" w:themeColor="accent2" w:themeShade="80"/>
          <w:sz w:val="18"/>
        </w:rPr>
        <w:t xml:space="preserve"> locale, </w:t>
      </w:r>
      <w:proofErr w:type="spellStart"/>
      <w:r w:rsidRPr="00C978E4">
        <w:rPr>
          <w:color w:val="833C0B" w:themeColor="accent2" w:themeShade="80"/>
          <w:sz w:val="18"/>
        </w:rPr>
        <w:t>Formularele</w:t>
      </w:r>
      <w:proofErr w:type="spellEnd"/>
      <w:r w:rsidRPr="00C978E4">
        <w:rPr>
          <w:color w:val="833C0B" w:themeColor="accent2" w:themeShade="80"/>
          <w:sz w:val="18"/>
        </w:rPr>
        <w:t xml:space="preserve"> 3,5,7 cu </w:t>
      </w:r>
      <w:proofErr w:type="spellStart"/>
      <w:r w:rsidRPr="00C978E4">
        <w:rPr>
          <w:color w:val="833C0B" w:themeColor="accent2" w:themeShade="80"/>
          <w:sz w:val="18"/>
        </w:rPr>
        <w:t>specificația</w:t>
      </w:r>
      <w:proofErr w:type="spellEnd"/>
      <w:r w:rsidRPr="00C978E4">
        <w:rPr>
          <w:color w:val="833C0B" w:themeColor="accent2" w:themeShade="80"/>
          <w:sz w:val="18"/>
        </w:rPr>
        <w:t xml:space="preserve"> </w:t>
      </w:r>
      <w:proofErr w:type="spellStart"/>
      <w:r w:rsidRPr="00C978E4">
        <w:rPr>
          <w:color w:val="833C0B" w:themeColor="accent2" w:themeShade="80"/>
          <w:sz w:val="18"/>
        </w:rPr>
        <w:t>parametrilor</w:t>
      </w:r>
      <w:proofErr w:type="spellEnd"/>
      <w:r w:rsidRPr="00C978E4">
        <w:rPr>
          <w:color w:val="833C0B" w:themeColor="accent2" w:themeShade="80"/>
          <w:sz w:val="18"/>
        </w:rPr>
        <w:t xml:space="preserve"> </w:t>
      </w:r>
      <w:proofErr w:type="spellStart"/>
      <w:r w:rsidRPr="00C978E4">
        <w:rPr>
          <w:color w:val="833C0B" w:themeColor="accent2" w:themeShade="80"/>
          <w:sz w:val="18"/>
        </w:rPr>
        <w:t>tehnici</w:t>
      </w:r>
      <w:proofErr w:type="spellEnd"/>
      <w:r w:rsidRPr="00C978E4">
        <w:rPr>
          <w:color w:val="833C0B" w:themeColor="accent2" w:themeShade="80"/>
          <w:sz w:val="18"/>
        </w:rPr>
        <w:t xml:space="preserve"> </w:t>
      </w:r>
      <w:proofErr w:type="spellStart"/>
      <w:r w:rsidRPr="00C978E4">
        <w:rPr>
          <w:color w:val="833C0B" w:themeColor="accent2" w:themeShade="80"/>
          <w:sz w:val="18"/>
        </w:rPr>
        <w:t>solicitați</w:t>
      </w:r>
      <w:proofErr w:type="spellEnd"/>
      <w:r w:rsidRPr="00C978E4">
        <w:rPr>
          <w:color w:val="833C0B" w:themeColor="accent2" w:themeShade="80"/>
          <w:sz w:val="18"/>
        </w:rPr>
        <w:t xml:space="preserve">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caietul</w:t>
      </w:r>
      <w:proofErr w:type="spellEnd"/>
      <w:r w:rsidRPr="00C978E4">
        <w:rPr>
          <w:color w:val="833C0B" w:themeColor="accent2" w:themeShade="80"/>
          <w:sz w:val="18"/>
        </w:rPr>
        <w:t xml:space="preserve"> de </w:t>
      </w:r>
      <w:proofErr w:type="spellStart"/>
      <w:r w:rsidRPr="00C978E4">
        <w:rPr>
          <w:color w:val="833C0B" w:themeColor="accent2" w:themeShade="80"/>
          <w:sz w:val="18"/>
        </w:rPr>
        <w:t>sarcini</w:t>
      </w:r>
      <w:proofErr w:type="spellEnd"/>
    </w:p>
    <w:p w14:paraId="55811D8E"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Cererea</w:t>
      </w:r>
      <w:proofErr w:type="spellEnd"/>
      <w:r w:rsidRPr="00C978E4">
        <w:rPr>
          <w:color w:val="833C0B" w:themeColor="accent2" w:themeShade="80"/>
          <w:sz w:val="18"/>
        </w:rPr>
        <w:t xml:space="preserve"> de </w:t>
      </w:r>
      <w:proofErr w:type="spellStart"/>
      <w:r w:rsidRPr="00C978E4">
        <w:rPr>
          <w:color w:val="833C0B" w:themeColor="accent2" w:themeShade="80"/>
          <w:sz w:val="18"/>
        </w:rPr>
        <w:t>participare</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nr.7,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557B344"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valabilitatea</w:t>
      </w:r>
      <w:proofErr w:type="spellEnd"/>
      <w:r w:rsidRPr="00C978E4">
        <w:rPr>
          <w:color w:val="833C0B" w:themeColor="accent2" w:themeShade="80"/>
          <w:sz w:val="18"/>
        </w:rPr>
        <w:t xml:space="preserve"> </w:t>
      </w:r>
      <w:proofErr w:type="spellStart"/>
      <w:r w:rsidRPr="00C978E4">
        <w:rPr>
          <w:color w:val="833C0B" w:themeColor="accent2" w:themeShade="80"/>
          <w:sz w:val="18"/>
        </w:rPr>
        <w:t>ofertei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nr.8,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0851A03"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Grafic</w:t>
      </w:r>
      <w:proofErr w:type="spellEnd"/>
      <w:r w:rsidRPr="00C978E4">
        <w:rPr>
          <w:color w:val="833C0B" w:themeColor="accent2" w:themeShade="80"/>
          <w:sz w:val="18"/>
        </w:rPr>
        <w:t xml:space="preserve"> de </w:t>
      </w:r>
      <w:proofErr w:type="spellStart"/>
      <w:r w:rsidRPr="00C978E4">
        <w:rPr>
          <w:color w:val="833C0B" w:themeColor="accent2" w:themeShade="80"/>
          <w:sz w:val="18"/>
        </w:rPr>
        <w:t>executare</w:t>
      </w:r>
      <w:proofErr w:type="spellEnd"/>
      <w:r w:rsidRPr="00C978E4">
        <w:rPr>
          <w:color w:val="833C0B" w:themeColor="accent2" w:themeShade="80"/>
          <w:sz w:val="18"/>
        </w:rPr>
        <w:t xml:space="preserve"> a </w:t>
      </w:r>
      <w:proofErr w:type="spellStart"/>
      <w:r w:rsidRPr="00C978E4">
        <w:rPr>
          <w:color w:val="833C0B" w:themeColor="accent2" w:themeShade="80"/>
          <w:sz w:val="18"/>
        </w:rPr>
        <w:t>lucrărilor</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nr.10,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D43A48E"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Certficat</w:t>
      </w:r>
      <w:proofErr w:type="spellEnd"/>
      <w:r w:rsidRPr="00C978E4">
        <w:rPr>
          <w:color w:val="833C0B" w:themeColor="accent2" w:themeShade="80"/>
          <w:sz w:val="18"/>
        </w:rPr>
        <w:t xml:space="preserve"> </w:t>
      </w:r>
      <w:proofErr w:type="spellStart"/>
      <w:r w:rsidRPr="00C978E4">
        <w:rPr>
          <w:color w:val="833C0B" w:themeColor="accent2" w:themeShade="80"/>
          <w:sz w:val="18"/>
        </w:rPr>
        <w:t>sau</w:t>
      </w:r>
      <w:proofErr w:type="spellEnd"/>
      <w:r w:rsidRPr="00C978E4">
        <w:rPr>
          <w:color w:val="833C0B" w:themeColor="accent2" w:themeShade="80"/>
          <w:sz w:val="18"/>
        </w:rPr>
        <w:t xml:space="preserve"> </w:t>
      </w:r>
      <w:proofErr w:type="spellStart"/>
      <w:r w:rsidRPr="00C978E4">
        <w:rPr>
          <w:color w:val="833C0B" w:themeColor="accent2" w:themeShade="80"/>
          <w:sz w:val="18"/>
        </w:rPr>
        <w:t>decizie</w:t>
      </w:r>
      <w:proofErr w:type="spellEnd"/>
      <w:r w:rsidRPr="00C978E4">
        <w:rPr>
          <w:color w:val="833C0B" w:themeColor="accent2" w:themeShade="80"/>
          <w:sz w:val="18"/>
        </w:rPr>
        <w:t xml:space="preserve"> de </w:t>
      </w:r>
      <w:proofErr w:type="spellStart"/>
      <w:r w:rsidRPr="00C978E4">
        <w:rPr>
          <w:color w:val="833C0B" w:themeColor="accent2" w:themeShade="80"/>
          <w:sz w:val="18"/>
        </w:rPr>
        <w:t>înregistrare</w:t>
      </w:r>
      <w:proofErr w:type="spellEnd"/>
      <w:r w:rsidRPr="00C978E4">
        <w:rPr>
          <w:color w:val="833C0B" w:themeColor="accent2" w:themeShade="80"/>
          <w:sz w:val="18"/>
        </w:rPr>
        <w:t xml:space="preserve"> a </w:t>
      </w:r>
      <w:proofErr w:type="spellStart"/>
      <w:r w:rsidRPr="00C978E4">
        <w:rPr>
          <w:color w:val="833C0B" w:themeColor="accent2" w:themeShade="80"/>
          <w:sz w:val="18"/>
        </w:rPr>
        <w:t>întreprinderii</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extrasul</w:t>
      </w:r>
      <w:proofErr w:type="spellEnd"/>
      <w:r w:rsidRPr="00C978E4">
        <w:rPr>
          <w:color w:val="833C0B" w:themeColor="accent2" w:themeShade="80"/>
          <w:sz w:val="18"/>
        </w:rPr>
        <w:t xml:space="preserve"> din </w:t>
      </w:r>
      <w:proofErr w:type="spellStart"/>
      <w:r w:rsidRPr="00C978E4">
        <w:rPr>
          <w:color w:val="833C0B" w:themeColor="accent2" w:themeShade="80"/>
          <w:sz w:val="18"/>
        </w:rPr>
        <w:t>Registrul</w:t>
      </w:r>
      <w:proofErr w:type="spellEnd"/>
      <w:r w:rsidRPr="00C978E4">
        <w:rPr>
          <w:color w:val="833C0B" w:themeColor="accent2" w:themeShade="80"/>
          <w:sz w:val="18"/>
        </w:rPr>
        <w:t xml:space="preserve"> de Stat al </w:t>
      </w:r>
      <w:proofErr w:type="spellStart"/>
      <w:r w:rsidRPr="00C978E4">
        <w:rPr>
          <w:color w:val="833C0B" w:themeColor="accent2" w:themeShade="80"/>
          <w:sz w:val="18"/>
        </w:rPr>
        <w:t>persoanelor</w:t>
      </w:r>
      <w:proofErr w:type="spellEnd"/>
      <w:r w:rsidRPr="00C978E4">
        <w:rPr>
          <w:color w:val="833C0B" w:themeColor="accent2" w:themeShade="80"/>
          <w:sz w:val="18"/>
        </w:rPr>
        <w:t xml:space="preserve"> </w:t>
      </w:r>
      <w:proofErr w:type="spellStart"/>
      <w:r w:rsidRPr="00C978E4">
        <w:rPr>
          <w:color w:val="833C0B" w:themeColor="accent2" w:themeShade="80"/>
          <w:sz w:val="18"/>
        </w:rPr>
        <w:t>juridice</w:t>
      </w:r>
      <w:proofErr w:type="spellEnd"/>
      <w:r w:rsidRPr="00C978E4">
        <w:rPr>
          <w:color w:val="833C0B" w:themeColor="accent2" w:themeShade="80"/>
          <w:sz w:val="18"/>
        </w:rPr>
        <w:t xml:space="preserve"> </w:t>
      </w:r>
    </w:p>
    <w:p w14:paraId="170CAFA9"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experiența</w:t>
      </w:r>
      <w:proofErr w:type="spellEnd"/>
      <w:r w:rsidRPr="00C978E4">
        <w:rPr>
          <w:color w:val="833C0B" w:themeColor="accent2" w:themeShade="80"/>
          <w:sz w:val="18"/>
        </w:rPr>
        <w:t xml:space="preserve"> </w:t>
      </w:r>
      <w:proofErr w:type="spellStart"/>
      <w:r w:rsidRPr="00C978E4">
        <w:rPr>
          <w:color w:val="833C0B" w:themeColor="accent2" w:themeShade="80"/>
          <w:sz w:val="18"/>
        </w:rPr>
        <w:t>similară</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nr.12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nr.13,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CBB923A"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Declarațiile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dotările</w:t>
      </w:r>
      <w:proofErr w:type="spellEnd"/>
      <w:r w:rsidRPr="00C978E4">
        <w:rPr>
          <w:color w:val="833C0B" w:themeColor="accent2" w:themeShade="80"/>
          <w:sz w:val="18"/>
        </w:rPr>
        <w:t xml:space="preserve"> </w:t>
      </w:r>
      <w:proofErr w:type="spellStart"/>
      <w:r w:rsidRPr="00C978E4">
        <w:rPr>
          <w:color w:val="833C0B" w:themeColor="accent2" w:themeShade="80"/>
          <w:sz w:val="18"/>
        </w:rPr>
        <w:t>specifice</w:t>
      </w:r>
      <w:proofErr w:type="spellEnd"/>
      <w:r w:rsidRPr="00C978E4">
        <w:rPr>
          <w:color w:val="833C0B" w:themeColor="accent2" w:themeShade="80"/>
          <w:sz w:val="18"/>
        </w:rPr>
        <w:t xml:space="preserve">, </w:t>
      </w:r>
      <w:proofErr w:type="spellStart"/>
      <w:r w:rsidRPr="00C978E4">
        <w:rPr>
          <w:color w:val="833C0B" w:themeColor="accent2" w:themeShade="80"/>
          <w:sz w:val="18"/>
        </w:rPr>
        <w:t>utilajul</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echipamentul</w:t>
      </w:r>
      <w:proofErr w:type="spellEnd"/>
      <w:r w:rsidRPr="00C978E4">
        <w:rPr>
          <w:color w:val="833C0B" w:themeColor="accent2" w:themeShade="80"/>
          <w:sz w:val="18"/>
        </w:rPr>
        <w:t xml:space="preserve"> </w:t>
      </w:r>
      <w:proofErr w:type="spellStart"/>
      <w:r w:rsidRPr="00C978E4">
        <w:rPr>
          <w:color w:val="833C0B" w:themeColor="accent2" w:themeShade="80"/>
          <w:sz w:val="18"/>
        </w:rPr>
        <w:t>necesar</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îndeplinirea</w:t>
      </w:r>
      <w:proofErr w:type="spellEnd"/>
      <w:r w:rsidRPr="00C978E4">
        <w:rPr>
          <w:color w:val="833C0B" w:themeColor="accent2" w:themeShade="80"/>
          <w:sz w:val="18"/>
        </w:rPr>
        <w:t xml:space="preserve"> </w:t>
      </w:r>
      <w:proofErr w:type="spellStart"/>
      <w:r w:rsidRPr="00C978E4">
        <w:rPr>
          <w:color w:val="833C0B" w:themeColor="accent2" w:themeShade="80"/>
          <w:sz w:val="18"/>
        </w:rPr>
        <w:t>coerspunzătoare</w:t>
      </w:r>
      <w:proofErr w:type="spellEnd"/>
      <w:r w:rsidRPr="00C978E4">
        <w:rPr>
          <w:color w:val="833C0B" w:themeColor="accent2" w:themeShade="80"/>
          <w:sz w:val="18"/>
        </w:rPr>
        <w:t xml:space="preserve"> a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nr.14,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2E59EE0"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personalul</w:t>
      </w:r>
      <w:proofErr w:type="spellEnd"/>
      <w:r w:rsidRPr="00C978E4">
        <w:rPr>
          <w:color w:val="833C0B" w:themeColor="accent2" w:themeShade="80"/>
          <w:sz w:val="18"/>
        </w:rPr>
        <w:t xml:space="preserve"> de </w:t>
      </w:r>
      <w:proofErr w:type="spellStart"/>
      <w:r w:rsidRPr="00C978E4">
        <w:rPr>
          <w:color w:val="833C0B" w:themeColor="accent2" w:themeShade="80"/>
          <w:sz w:val="18"/>
        </w:rPr>
        <w:t>specialitate</w:t>
      </w:r>
      <w:proofErr w:type="spellEnd"/>
      <w:r w:rsidRPr="00C978E4">
        <w:rPr>
          <w:color w:val="833C0B" w:themeColor="accent2" w:themeShade="80"/>
          <w:sz w:val="18"/>
        </w:rPr>
        <w:t xml:space="preserve"> </w:t>
      </w:r>
      <w:proofErr w:type="spellStart"/>
      <w:r w:rsidRPr="00C978E4">
        <w:rPr>
          <w:color w:val="833C0B" w:themeColor="accent2" w:themeShade="80"/>
          <w:sz w:val="18"/>
        </w:rPr>
        <w:t>şi</w:t>
      </w:r>
      <w:proofErr w:type="spellEnd"/>
      <w:r w:rsidRPr="00C978E4">
        <w:rPr>
          <w:color w:val="833C0B" w:themeColor="accent2" w:themeShade="80"/>
          <w:sz w:val="18"/>
        </w:rPr>
        <w:t>/</w:t>
      </w:r>
      <w:proofErr w:type="spellStart"/>
      <w:r w:rsidRPr="00C978E4">
        <w:rPr>
          <w:color w:val="833C0B" w:themeColor="accent2" w:themeShade="80"/>
          <w:sz w:val="18"/>
        </w:rPr>
        <w:t>sau</w:t>
      </w:r>
      <w:proofErr w:type="spellEnd"/>
      <w:r w:rsidRPr="00C978E4">
        <w:rPr>
          <w:color w:val="833C0B" w:themeColor="accent2" w:themeShade="80"/>
          <w:sz w:val="18"/>
        </w:rPr>
        <w:t xml:space="preserve"> a </w:t>
      </w:r>
      <w:proofErr w:type="spellStart"/>
      <w:r w:rsidRPr="00C978E4">
        <w:rPr>
          <w:color w:val="833C0B" w:themeColor="accent2" w:themeShade="80"/>
          <w:sz w:val="18"/>
        </w:rPr>
        <w:t>experţilor</w:t>
      </w:r>
      <w:proofErr w:type="spellEnd"/>
      <w:r w:rsidRPr="00C978E4">
        <w:rPr>
          <w:color w:val="833C0B" w:themeColor="accent2" w:themeShade="80"/>
          <w:sz w:val="18"/>
        </w:rPr>
        <w:t xml:space="preserve"> </w:t>
      </w:r>
      <w:proofErr w:type="spellStart"/>
      <w:r w:rsidRPr="00C978E4">
        <w:rPr>
          <w:color w:val="833C0B" w:themeColor="accent2" w:themeShade="80"/>
          <w:sz w:val="18"/>
        </w:rPr>
        <w:t>propus</w:t>
      </w:r>
      <w:proofErr w:type="spellEnd"/>
      <w:r w:rsidRPr="00C978E4">
        <w:rPr>
          <w:color w:val="833C0B" w:themeColor="accent2" w:themeShade="80"/>
          <w:sz w:val="18"/>
        </w:rPr>
        <w:t>/</w:t>
      </w:r>
      <w:proofErr w:type="spellStart"/>
      <w:r w:rsidRPr="00C978E4">
        <w:rPr>
          <w:color w:val="833C0B" w:themeColor="accent2" w:themeShade="80"/>
          <w:sz w:val="18"/>
        </w:rPr>
        <w:t>propuşi</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implementarea</w:t>
      </w:r>
      <w:proofErr w:type="spellEnd"/>
      <w:r w:rsidRPr="00C978E4">
        <w:rPr>
          <w:color w:val="833C0B" w:themeColor="accent2" w:themeShade="80"/>
          <w:sz w:val="18"/>
        </w:rPr>
        <w:t xml:space="preserve">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nr.15,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din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E0CCF1D"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Ultimul</w:t>
      </w:r>
      <w:proofErr w:type="spellEnd"/>
      <w:r w:rsidRPr="00C978E4">
        <w:rPr>
          <w:color w:val="833C0B" w:themeColor="accent2" w:themeShade="80"/>
          <w:sz w:val="18"/>
        </w:rPr>
        <w:t xml:space="preserve"> </w:t>
      </w:r>
      <w:proofErr w:type="spellStart"/>
      <w:r w:rsidRPr="00C978E4">
        <w:rPr>
          <w:color w:val="833C0B" w:themeColor="accent2" w:themeShade="80"/>
          <w:sz w:val="18"/>
        </w:rPr>
        <w:t>Raport</w:t>
      </w:r>
      <w:proofErr w:type="spellEnd"/>
      <w:r w:rsidRPr="00C978E4">
        <w:rPr>
          <w:color w:val="833C0B" w:themeColor="accent2" w:themeShade="80"/>
          <w:sz w:val="18"/>
        </w:rPr>
        <w:t xml:space="preserve"> </w:t>
      </w:r>
      <w:proofErr w:type="spellStart"/>
      <w:r w:rsidRPr="00C978E4">
        <w:rPr>
          <w:color w:val="833C0B" w:themeColor="accent2" w:themeShade="80"/>
          <w:sz w:val="18"/>
        </w:rPr>
        <w:t>financiar</w:t>
      </w:r>
      <w:proofErr w:type="spellEnd"/>
    </w:p>
    <w:p w14:paraId="3FAFD71F"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Certificat</w:t>
      </w:r>
      <w:proofErr w:type="spellEnd"/>
      <w:r w:rsidRPr="00C978E4">
        <w:rPr>
          <w:color w:val="833C0B" w:themeColor="accent2" w:themeShade="80"/>
          <w:sz w:val="18"/>
        </w:rPr>
        <w:t xml:space="preserve"> de </w:t>
      </w:r>
      <w:proofErr w:type="spellStart"/>
      <w:r w:rsidRPr="00C978E4">
        <w:rPr>
          <w:color w:val="833C0B" w:themeColor="accent2" w:themeShade="80"/>
          <w:sz w:val="18"/>
        </w:rPr>
        <w:t>efectuare</w:t>
      </w:r>
      <w:proofErr w:type="spellEnd"/>
      <w:r w:rsidRPr="00C978E4">
        <w:rPr>
          <w:color w:val="833C0B" w:themeColor="accent2" w:themeShade="80"/>
          <w:sz w:val="18"/>
        </w:rPr>
        <w:t xml:space="preserve"> </w:t>
      </w:r>
      <w:proofErr w:type="spellStart"/>
      <w:r w:rsidRPr="00C978E4">
        <w:rPr>
          <w:color w:val="833C0B" w:themeColor="accent2" w:themeShade="80"/>
          <w:sz w:val="18"/>
        </w:rPr>
        <w:t>sistematică</w:t>
      </w:r>
      <w:proofErr w:type="spellEnd"/>
      <w:r w:rsidRPr="00C978E4">
        <w:rPr>
          <w:color w:val="833C0B" w:themeColor="accent2" w:themeShade="80"/>
          <w:sz w:val="18"/>
        </w:rPr>
        <w:t xml:space="preserve"> a </w:t>
      </w:r>
      <w:proofErr w:type="spellStart"/>
      <w:r w:rsidRPr="00C978E4">
        <w:rPr>
          <w:color w:val="833C0B" w:themeColor="accent2" w:themeShade="80"/>
          <w:sz w:val="18"/>
        </w:rPr>
        <w:t>plăților</w:t>
      </w:r>
      <w:proofErr w:type="spellEnd"/>
      <w:r w:rsidRPr="00C978E4">
        <w:rPr>
          <w:color w:val="833C0B" w:themeColor="accent2" w:themeShade="80"/>
          <w:sz w:val="18"/>
        </w:rPr>
        <w:t xml:space="preserve"> </w:t>
      </w:r>
      <w:proofErr w:type="spellStart"/>
      <w:r w:rsidRPr="00C978E4">
        <w:rPr>
          <w:color w:val="833C0B" w:themeColor="accent2" w:themeShade="80"/>
          <w:sz w:val="18"/>
        </w:rPr>
        <w:t>impozitelor</w:t>
      </w:r>
      <w:proofErr w:type="spellEnd"/>
      <w:r w:rsidRPr="00C978E4">
        <w:rPr>
          <w:color w:val="833C0B" w:themeColor="accent2" w:themeShade="80"/>
          <w:sz w:val="18"/>
        </w:rPr>
        <w:t xml:space="preserve">, </w:t>
      </w:r>
      <w:proofErr w:type="spellStart"/>
      <w:r w:rsidRPr="00C978E4">
        <w:rPr>
          <w:color w:val="833C0B" w:themeColor="accent2" w:themeShade="80"/>
          <w:sz w:val="18"/>
        </w:rPr>
        <w:t>contribuțiilor</w:t>
      </w:r>
      <w:proofErr w:type="spellEnd"/>
      <w:r w:rsidRPr="00C978E4">
        <w:rPr>
          <w:color w:val="833C0B" w:themeColor="accent2" w:themeShade="80"/>
          <w:sz w:val="18"/>
        </w:rPr>
        <w:t xml:space="preserve"> </w:t>
      </w:r>
      <w:proofErr w:type="spellStart"/>
      <w:r w:rsidRPr="00C978E4">
        <w:rPr>
          <w:color w:val="833C0B" w:themeColor="accent2" w:themeShade="80"/>
          <w:sz w:val="18"/>
        </w:rPr>
        <w:t>eliberate</w:t>
      </w:r>
      <w:proofErr w:type="spellEnd"/>
      <w:r w:rsidRPr="00C978E4">
        <w:rPr>
          <w:color w:val="833C0B" w:themeColor="accent2" w:themeShade="80"/>
          <w:sz w:val="18"/>
        </w:rPr>
        <w:t xml:space="preserve"> de </w:t>
      </w:r>
      <w:proofErr w:type="spellStart"/>
      <w:r w:rsidRPr="00C978E4">
        <w:rPr>
          <w:color w:val="833C0B" w:themeColor="accent2" w:themeShade="80"/>
          <w:sz w:val="18"/>
        </w:rPr>
        <w:t>Inspectoratul</w:t>
      </w:r>
      <w:proofErr w:type="spellEnd"/>
      <w:r w:rsidRPr="00C978E4">
        <w:rPr>
          <w:color w:val="833C0B" w:themeColor="accent2" w:themeShade="80"/>
          <w:sz w:val="18"/>
        </w:rPr>
        <w:t xml:space="preserve"> Fiscal</w:t>
      </w:r>
    </w:p>
    <w:p w14:paraId="41C0AF45"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Avizul</w:t>
      </w:r>
      <w:proofErr w:type="spellEnd"/>
      <w:r w:rsidRPr="00C978E4">
        <w:rPr>
          <w:color w:val="833C0B" w:themeColor="accent2" w:themeShade="80"/>
          <w:sz w:val="18"/>
        </w:rPr>
        <w:t xml:space="preserve"> </w:t>
      </w:r>
      <w:proofErr w:type="spellStart"/>
      <w:r w:rsidRPr="00C978E4">
        <w:rPr>
          <w:color w:val="833C0B" w:themeColor="accent2" w:themeShade="80"/>
          <w:sz w:val="18"/>
        </w:rPr>
        <w:t>Inspecției</w:t>
      </w:r>
      <w:proofErr w:type="spellEnd"/>
      <w:r w:rsidRPr="00C978E4">
        <w:rPr>
          <w:color w:val="833C0B" w:themeColor="accent2" w:themeShade="80"/>
          <w:sz w:val="18"/>
        </w:rPr>
        <w:t xml:space="preserve"> de Stat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Construcții</w:t>
      </w:r>
      <w:proofErr w:type="spellEnd"/>
      <w:r w:rsidRPr="00C978E4">
        <w:rPr>
          <w:color w:val="833C0B" w:themeColor="accent2" w:themeShade="80"/>
          <w:sz w:val="18"/>
        </w:rPr>
        <w:t>.</w:t>
      </w:r>
    </w:p>
    <w:p w14:paraId="125A688A" w14:textId="77777777" w:rsidR="003F4C19" w:rsidRDefault="003F4C19" w:rsidP="003F4C19">
      <w:pPr>
        <w:ind w:firstLine="709"/>
        <w:jc w:val="both"/>
        <w:rPr>
          <w:b/>
        </w:rPr>
      </w:pPr>
      <w:r>
        <w:rPr>
          <w:b/>
        </w:rPr>
        <w:t>20. Garanția lucrărilor</w:t>
      </w:r>
    </w:p>
    <w:p w14:paraId="31692830" w14:textId="77777777" w:rsidR="003F4C19" w:rsidRDefault="003F4C19" w:rsidP="003F4C19">
      <w:pPr>
        <w:ind w:firstLine="709"/>
        <w:jc w:val="both"/>
        <w:rPr>
          <w:color w:val="833C0B" w:themeColor="accent2" w:themeShade="80"/>
          <w:sz w:val="22"/>
          <w:u w:val="single"/>
        </w:rPr>
      </w:pPr>
      <w:r w:rsidRPr="008F362F">
        <w:rPr>
          <w:b/>
          <w:sz w:val="22"/>
        </w:rPr>
        <w:t xml:space="preserve"> </w:t>
      </w:r>
      <w:r w:rsidRPr="008F362F">
        <w:rPr>
          <w:color w:val="833C0B" w:themeColor="accent2" w:themeShade="80"/>
          <w:sz w:val="22"/>
          <w:u w:val="single"/>
        </w:rPr>
        <w:t>Operatorul ec</w:t>
      </w:r>
      <w:r>
        <w:rPr>
          <w:color w:val="833C0B" w:themeColor="accent2" w:themeShade="80"/>
          <w:sz w:val="22"/>
          <w:u w:val="single"/>
        </w:rPr>
        <w:t xml:space="preserve">onomic va prezenta scrisoarea </w:t>
      </w:r>
      <w:r w:rsidRPr="008F362F">
        <w:rPr>
          <w:color w:val="833C0B" w:themeColor="accent2" w:themeShade="80"/>
          <w:sz w:val="22"/>
          <w:u w:val="single"/>
        </w:rPr>
        <w:t>de garanție a lucrărilor din care să rezulte</w:t>
      </w:r>
      <w:r>
        <w:rPr>
          <w:color w:val="833C0B" w:themeColor="accent2" w:themeShade="80"/>
          <w:sz w:val="22"/>
          <w:u w:val="single"/>
        </w:rPr>
        <w:t>;</w:t>
      </w:r>
    </w:p>
    <w:p w14:paraId="2A3779CD" w14:textId="2944EE52" w:rsidR="003F4C19" w:rsidRPr="0050509B" w:rsidRDefault="003F4C19" w:rsidP="003F4C19">
      <w:pPr>
        <w:pStyle w:val="ListParagraph"/>
        <w:numPr>
          <w:ilvl w:val="0"/>
          <w:numId w:val="27"/>
        </w:numPr>
        <w:rPr>
          <w:color w:val="833C0B" w:themeColor="accent2" w:themeShade="80"/>
          <w:sz w:val="22"/>
          <w:u w:val="single"/>
        </w:rPr>
      </w:pPr>
      <w:proofErr w:type="spellStart"/>
      <w:r w:rsidRPr="0050509B">
        <w:rPr>
          <w:color w:val="833C0B" w:themeColor="accent2" w:themeShade="80"/>
          <w:sz w:val="22"/>
          <w:u w:val="single"/>
        </w:rPr>
        <w:t>termenul</w:t>
      </w:r>
      <w:proofErr w:type="spellEnd"/>
      <w:r w:rsidRPr="0050509B">
        <w:rPr>
          <w:color w:val="833C0B" w:themeColor="accent2" w:themeShade="80"/>
          <w:sz w:val="22"/>
          <w:u w:val="single"/>
        </w:rPr>
        <w:t xml:space="preserve"> de </w:t>
      </w:r>
      <w:proofErr w:type="spellStart"/>
      <w:r w:rsidRPr="0050509B">
        <w:rPr>
          <w:color w:val="833C0B" w:themeColor="accent2" w:themeShade="80"/>
          <w:sz w:val="22"/>
          <w:u w:val="single"/>
        </w:rPr>
        <w:t>garanție</w:t>
      </w:r>
      <w:proofErr w:type="spellEnd"/>
      <w:r w:rsidRPr="0050509B">
        <w:rPr>
          <w:color w:val="833C0B" w:themeColor="accent2" w:themeShade="80"/>
          <w:sz w:val="22"/>
          <w:u w:val="single"/>
        </w:rPr>
        <w:t xml:space="preserve">  a </w:t>
      </w:r>
      <w:proofErr w:type="spellStart"/>
      <w:r w:rsidRPr="0050509B">
        <w:rPr>
          <w:color w:val="833C0B" w:themeColor="accent2" w:themeShade="80"/>
          <w:sz w:val="22"/>
          <w:u w:val="single"/>
        </w:rPr>
        <w:t>lucrărilor</w:t>
      </w:r>
      <w:proofErr w:type="spellEnd"/>
      <w:r w:rsidRPr="0050509B">
        <w:rPr>
          <w:color w:val="833C0B" w:themeColor="accent2" w:themeShade="80"/>
          <w:sz w:val="22"/>
          <w:u w:val="single"/>
        </w:rPr>
        <w:t xml:space="preserve"> de </w:t>
      </w:r>
      <w:proofErr w:type="spellStart"/>
      <w:r w:rsidRPr="0050509B">
        <w:rPr>
          <w:color w:val="833C0B" w:themeColor="accent2" w:themeShade="80"/>
          <w:sz w:val="22"/>
          <w:u w:val="single"/>
        </w:rPr>
        <w:t>exploatare</w:t>
      </w:r>
      <w:proofErr w:type="spellEnd"/>
      <w:r w:rsidRPr="0050509B">
        <w:rPr>
          <w:color w:val="833C0B" w:themeColor="accent2" w:themeShade="80"/>
          <w:sz w:val="22"/>
          <w:u w:val="single"/>
        </w:rPr>
        <w:t xml:space="preserve"> min </w:t>
      </w:r>
      <w:r w:rsidR="00031D0A">
        <w:rPr>
          <w:color w:val="833C0B" w:themeColor="accent2" w:themeShade="80"/>
          <w:sz w:val="22"/>
          <w:u w:val="single"/>
        </w:rPr>
        <w:t>1</w:t>
      </w:r>
      <w:bookmarkStart w:id="59" w:name="_GoBack"/>
      <w:bookmarkEnd w:id="59"/>
      <w:r w:rsidRPr="0050509B">
        <w:rPr>
          <w:color w:val="833C0B" w:themeColor="accent2" w:themeShade="80"/>
          <w:sz w:val="22"/>
          <w:u w:val="single"/>
        </w:rPr>
        <w:t xml:space="preserve"> ani.</w:t>
      </w:r>
    </w:p>
    <w:p w14:paraId="2D488870" w14:textId="77777777" w:rsidR="003F4C19" w:rsidRPr="0050509B" w:rsidRDefault="003F4C19" w:rsidP="003F4C19">
      <w:pPr>
        <w:pStyle w:val="ListParagraph"/>
        <w:numPr>
          <w:ilvl w:val="0"/>
          <w:numId w:val="0"/>
        </w:numPr>
        <w:ind w:left="1069"/>
        <w:rPr>
          <w:color w:val="833C0B" w:themeColor="accent2" w:themeShade="80"/>
          <w:sz w:val="22"/>
          <w:u w:val="single"/>
        </w:rPr>
      </w:pPr>
    </w:p>
    <w:p w14:paraId="1A8F8979" w14:textId="77777777" w:rsidR="006537B3" w:rsidRDefault="006537B3" w:rsidP="009E2657">
      <w:pPr>
        <w:pStyle w:val="BodyText"/>
        <w:tabs>
          <w:tab w:val="left" w:pos="567"/>
        </w:tabs>
        <w:rPr>
          <w:rFonts w:ascii="Times New Roman" w:hAnsi="Times New Roman"/>
          <w:color w:val="833C0B" w:themeColor="accent2" w:themeShade="80"/>
          <w:sz w:val="22"/>
          <w:szCs w:val="24"/>
          <w:u w:val="single"/>
          <w:lang w:val="en-US"/>
        </w:rPr>
      </w:pPr>
    </w:p>
    <w:p w14:paraId="1697BA07" w14:textId="77777777" w:rsidR="002D5CB8" w:rsidRPr="002D5CB8" w:rsidRDefault="002D5CB8" w:rsidP="002D5CB8"/>
    <w:p w14:paraId="03AB7CB6" w14:textId="42130F2D" w:rsidR="002D5CB8" w:rsidRDefault="002D5CB8" w:rsidP="002D5CB8">
      <w:pPr>
        <w:ind w:firstLine="720"/>
        <w:rPr>
          <w:noProof w:val="0"/>
          <w:color w:val="833C0B" w:themeColor="accent2" w:themeShade="80"/>
          <w:sz w:val="22"/>
          <w:u w:val="single"/>
          <w:lang w:val="en-US"/>
        </w:rPr>
      </w:pPr>
      <w:proofErr w:type="spellStart"/>
      <w:r>
        <w:rPr>
          <w:noProof w:val="0"/>
          <w:color w:val="833C0B" w:themeColor="accent2" w:themeShade="80"/>
          <w:sz w:val="22"/>
          <w:u w:val="single"/>
          <w:lang w:val="en-US"/>
        </w:rPr>
        <w:t>Caietul</w:t>
      </w:r>
      <w:proofErr w:type="spellEnd"/>
      <w:r>
        <w:rPr>
          <w:noProof w:val="0"/>
          <w:color w:val="833C0B" w:themeColor="accent2" w:themeShade="80"/>
          <w:sz w:val="22"/>
          <w:u w:val="single"/>
          <w:lang w:val="en-US"/>
        </w:rPr>
        <w:t xml:space="preserve"> de </w:t>
      </w:r>
      <w:proofErr w:type="spellStart"/>
      <w:r>
        <w:rPr>
          <w:noProof w:val="0"/>
          <w:color w:val="833C0B" w:themeColor="accent2" w:themeShade="80"/>
          <w:sz w:val="22"/>
          <w:u w:val="single"/>
          <w:lang w:val="en-US"/>
        </w:rPr>
        <w:t>sarcini</w:t>
      </w:r>
      <w:proofErr w:type="spellEnd"/>
      <w:r>
        <w:rPr>
          <w:noProof w:val="0"/>
          <w:color w:val="833C0B" w:themeColor="accent2" w:themeShade="80"/>
          <w:sz w:val="22"/>
          <w:u w:val="single"/>
          <w:lang w:val="en-US"/>
        </w:rPr>
        <w:t xml:space="preserve"> </w:t>
      </w:r>
      <w:proofErr w:type="spellStart"/>
      <w:r>
        <w:rPr>
          <w:noProof w:val="0"/>
          <w:color w:val="833C0B" w:themeColor="accent2" w:themeShade="80"/>
          <w:sz w:val="22"/>
          <w:u w:val="single"/>
          <w:lang w:val="en-US"/>
        </w:rPr>
        <w:t>anexat</w:t>
      </w:r>
      <w:proofErr w:type="spellEnd"/>
    </w:p>
    <w:p w14:paraId="47A8C322" w14:textId="64DC15C7" w:rsidR="002D5CB8" w:rsidRPr="002D5CB8" w:rsidRDefault="002D5CB8" w:rsidP="002D5CB8">
      <w:pPr>
        <w:tabs>
          <w:tab w:val="left" w:pos="876"/>
        </w:tabs>
        <w:sectPr w:rsidR="002D5CB8" w:rsidRPr="002D5CB8" w:rsidSect="009C6B92">
          <w:footerReference w:type="first" r:id="rId12"/>
          <w:pgSz w:w="11906" w:h="16838" w:code="9"/>
          <w:pgMar w:top="426" w:right="991" w:bottom="851" w:left="993" w:header="720" w:footer="510" w:gutter="0"/>
          <w:cols w:space="720"/>
          <w:titlePg/>
          <w:docGrid w:linePitch="326"/>
        </w:sectPr>
      </w:pPr>
      <w:r>
        <w:tab/>
      </w: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85B6E" w:rsidRDefault="00460653" w:rsidP="00385C85">
            <w:pPr>
              <w:pStyle w:val="NormalWeb"/>
              <w:tabs>
                <w:tab w:val="left" w:pos="567"/>
                <w:tab w:val="right" w:pos="9531"/>
              </w:tabs>
              <w:ind w:firstLine="0"/>
              <w:rPr>
                <w:lang w:val="en-US"/>
              </w:rPr>
            </w:pPr>
            <w:proofErr w:type="spellStart"/>
            <w:r w:rsidRPr="00985B6E">
              <w:rPr>
                <w:lang w:val="en-US"/>
              </w:rPr>
              <w:t>Prezentul</w:t>
            </w:r>
            <w:proofErr w:type="spellEnd"/>
            <w:r w:rsidRPr="00985B6E">
              <w:rPr>
                <w:lang w:val="en-US"/>
              </w:rPr>
              <w:t xml:space="preserve"> contract </w:t>
            </w:r>
            <w:proofErr w:type="spellStart"/>
            <w:r w:rsidRPr="00985B6E">
              <w:rPr>
                <w:lang w:val="en-US"/>
              </w:rPr>
              <w:t>este</w:t>
            </w:r>
            <w:proofErr w:type="spellEnd"/>
            <w:r w:rsidRPr="00985B6E">
              <w:rPr>
                <w:lang w:val="en-US"/>
              </w:rPr>
              <w:t xml:space="preserve"> </w:t>
            </w:r>
            <w:proofErr w:type="spellStart"/>
            <w:r w:rsidRPr="00985B6E">
              <w:rPr>
                <w:lang w:val="en-US"/>
              </w:rPr>
              <w:t>încheiat</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urma</w:t>
            </w:r>
            <w:proofErr w:type="spellEnd"/>
            <w:r w:rsidRPr="00985B6E">
              <w:rPr>
                <w:lang w:val="en-US"/>
              </w:rPr>
              <w:t xml:space="preserve"> </w:t>
            </w:r>
            <w:proofErr w:type="spellStart"/>
            <w:r w:rsidRPr="00985B6E">
              <w:rPr>
                <w:lang w:val="en-US"/>
              </w:rPr>
              <w:t>procedurii</w:t>
            </w:r>
            <w:proofErr w:type="spellEnd"/>
            <w:r w:rsidRPr="00985B6E">
              <w:rPr>
                <w:lang w:val="en-US"/>
              </w:rPr>
              <w:t xml:space="preserve"> de </w:t>
            </w:r>
            <w:proofErr w:type="spellStart"/>
            <w:r w:rsidRPr="00985B6E">
              <w:rPr>
                <w:lang w:val="en-US"/>
              </w:rPr>
              <w:t>achiziție</w:t>
            </w:r>
            <w:proofErr w:type="spellEnd"/>
            <w:r w:rsidRPr="00985B6E">
              <w:rPr>
                <w:lang w:val="en-US"/>
              </w:rPr>
              <w:t xml:space="preserve"> nr. ________________ din data___________________, </w:t>
            </w:r>
            <w:proofErr w:type="spellStart"/>
            <w:r w:rsidRPr="00985B6E">
              <w:rPr>
                <w:lang w:val="en-US"/>
              </w:rPr>
              <w:t>între</w:t>
            </w:r>
            <w:proofErr w:type="spellEnd"/>
            <w:r w:rsidRPr="00985B6E">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85B6E" w:rsidRDefault="00460653" w:rsidP="00385C85">
            <w:pPr>
              <w:pStyle w:val="cn"/>
              <w:tabs>
                <w:tab w:val="left" w:pos="567"/>
              </w:tabs>
              <w:jc w:val="both"/>
              <w:rPr>
                <w:sz w:val="20"/>
                <w:szCs w:val="20"/>
                <w:lang w:val="en-US"/>
              </w:rPr>
            </w:pPr>
            <w:r w:rsidRPr="00985B6E">
              <w:rPr>
                <w:sz w:val="20"/>
                <w:szCs w:val="20"/>
                <w:lang w:val="en-US"/>
              </w:rPr>
              <w:t xml:space="preserve">                                                                   (</w:t>
            </w:r>
            <w:proofErr w:type="spellStart"/>
            <w:r w:rsidRPr="00985B6E">
              <w:rPr>
                <w:sz w:val="20"/>
                <w:szCs w:val="20"/>
                <w:lang w:val="en-US"/>
              </w:rPr>
              <w:t>localitatea</w:t>
            </w:r>
            <w:proofErr w:type="spellEnd"/>
            <w:r w:rsidRPr="00985B6E">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85B6E" w:rsidRDefault="009157BF" w:rsidP="00385C85">
            <w:pPr>
              <w:pStyle w:val="NormalWeb"/>
              <w:tabs>
                <w:tab w:val="left" w:pos="567"/>
                <w:tab w:val="right" w:pos="9531"/>
              </w:tabs>
              <w:ind w:firstLine="0"/>
              <w:rPr>
                <w:lang w:val="en-US"/>
              </w:rPr>
            </w:pPr>
            <w:r w:rsidRPr="00985B6E">
              <w:rPr>
                <w:lang w:val="en-US"/>
              </w:rPr>
              <w:t>IDNO</w:t>
            </w:r>
            <w:r w:rsidR="00460653" w:rsidRPr="00985B6E">
              <w:rPr>
                <w:lang w:val="en-US"/>
              </w:rPr>
              <w:t xml:space="preserve"> ___</w:t>
            </w:r>
            <w:r w:rsidR="00B51B6E" w:rsidRPr="00985B6E">
              <w:rPr>
                <w:lang w:val="en-US"/>
              </w:rPr>
              <w:t xml:space="preserve">_____________ </w:t>
            </w:r>
            <w:proofErr w:type="spellStart"/>
            <w:r w:rsidR="00B51B6E" w:rsidRPr="00985B6E">
              <w:rPr>
                <w:lang w:val="en-US"/>
              </w:rPr>
              <w:t>reprezentat</w:t>
            </w:r>
            <w:proofErr w:type="spellEnd"/>
            <w:r w:rsidR="00B51B6E" w:rsidRPr="00985B6E">
              <w:rPr>
                <w:lang w:val="en-US"/>
              </w:rPr>
              <w:t xml:space="preserve"> </w:t>
            </w:r>
            <w:proofErr w:type="spellStart"/>
            <w:r w:rsidR="00B51B6E" w:rsidRPr="00985B6E">
              <w:rPr>
                <w:lang w:val="en-US"/>
              </w:rPr>
              <w:t>prin</w:t>
            </w:r>
            <w:proofErr w:type="spellEnd"/>
            <w:r w:rsidR="00B51B6E" w:rsidRPr="00985B6E">
              <w:rPr>
                <w:lang w:val="en-US"/>
              </w:rPr>
              <w:t xml:space="preserve"> </w:t>
            </w:r>
            <w:r w:rsidR="00460653" w:rsidRPr="00985B6E">
              <w:rPr>
                <w:lang w:val="en-US"/>
              </w:rPr>
              <w:t>________________________________________</w:t>
            </w:r>
            <w:r w:rsidR="007B392A" w:rsidRPr="00985B6E">
              <w:rPr>
                <w:lang w:val="en-US"/>
              </w:rPr>
              <w:t>_____________________</w:t>
            </w:r>
            <w:r w:rsidR="00385C85" w:rsidRPr="00985B6E">
              <w:rPr>
                <w:lang w:val="en-US"/>
              </w:rPr>
              <w:t>____</w:t>
            </w:r>
            <w:r w:rsidR="007B392A" w:rsidRPr="00985B6E">
              <w:rPr>
                <w:lang w:val="en-US"/>
              </w:rPr>
              <w:t>_____________</w:t>
            </w:r>
            <w:r w:rsidR="00460653" w:rsidRPr="00985B6E">
              <w:rPr>
                <w:lang w:val="en-US"/>
              </w:rPr>
              <w:t xml:space="preserve">,    </w:t>
            </w:r>
          </w:p>
          <w:p w14:paraId="6706F85E" w14:textId="52A3474F" w:rsidR="00460653" w:rsidRPr="00985B6E" w:rsidRDefault="005D4B79" w:rsidP="00385C85">
            <w:pPr>
              <w:pStyle w:val="NormalWeb"/>
              <w:tabs>
                <w:tab w:val="left" w:pos="567"/>
              </w:tabs>
              <w:ind w:firstLine="0"/>
              <w:rPr>
                <w:sz w:val="20"/>
                <w:szCs w:val="20"/>
                <w:lang w:val="en-US"/>
              </w:rPr>
            </w:pPr>
            <w:r w:rsidRPr="00985B6E">
              <w:rPr>
                <w:sz w:val="20"/>
                <w:szCs w:val="20"/>
                <w:lang w:val="en-US"/>
              </w:rPr>
              <w:t xml:space="preserve">                                                   </w:t>
            </w:r>
            <w:r w:rsidR="00460653" w:rsidRPr="00985B6E">
              <w:rPr>
                <w:sz w:val="20"/>
                <w:szCs w:val="20"/>
                <w:lang w:val="en-US"/>
              </w:rPr>
              <w:t xml:space="preserve"> (</w:t>
            </w:r>
            <w:proofErr w:type="spellStart"/>
            <w:r w:rsidR="00460653" w:rsidRPr="00985B6E">
              <w:rPr>
                <w:sz w:val="20"/>
                <w:szCs w:val="20"/>
                <w:lang w:val="en-US"/>
              </w:rPr>
              <w:t>numele</w:t>
            </w:r>
            <w:proofErr w:type="spellEnd"/>
            <w:r w:rsidR="00460653" w:rsidRPr="00985B6E">
              <w:rPr>
                <w:sz w:val="20"/>
                <w:szCs w:val="20"/>
                <w:lang w:val="en-US"/>
              </w:rPr>
              <w:t xml:space="preserve">, </w:t>
            </w:r>
            <w:proofErr w:type="spellStart"/>
            <w:r w:rsidR="00460653" w:rsidRPr="00985B6E">
              <w:rPr>
                <w:sz w:val="20"/>
                <w:szCs w:val="20"/>
                <w:lang w:val="en-US"/>
              </w:rPr>
              <w:t>prenumele</w:t>
            </w:r>
            <w:proofErr w:type="spellEnd"/>
            <w:r w:rsidR="00460653" w:rsidRPr="00985B6E">
              <w:rPr>
                <w:sz w:val="20"/>
                <w:szCs w:val="20"/>
                <w:lang w:val="en-US"/>
              </w:rPr>
              <w:t xml:space="preserve"> </w:t>
            </w:r>
            <w:proofErr w:type="spellStart"/>
            <w:r w:rsidR="00460653" w:rsidRPr="00985B6E">
              <w:rPr>
                <w:sz w:val="20"/>
                <w:szCs w:val="20"/>
                <w:lang w:val="en-US"/>
              </w:rPr>
              <w:t>şi</w:t>
            </w:r>
            <w:proofErr w:type="spellEnd"/>
            <w:r w:rsidR="00DF4DCF" w:rsidRPr="00985B6E">
              <w:rPr>
                <w:sz w:val="20"/>
                <w:szCs w:val="20"/>
                <w:lang w:val="en-US"/>
              </w:rPr>
              <w:t xml:space="preserve"> </w:t>
            </w:r>
            <w:proofErr w:type="spellStart"/>
            <w:r w:rsidR="00460653" w:rsidRPr="00985B6E">
              <w:rPr>
                <w:sz w:val="20"/>
                <w:szCs w:val="20"/>
                <w:lang w:val="en-US"/>
              </w:rPr>
              <w:t>funcţia</w:t>
            </w:r>
            <w:proofErr w:type="spellEnd"/>
            <w:r w:rsidR="00460653" w:rsidRPr="00985B6E">
              <w:rPr>
                <w:sz w:val="20"/>
                <w:szCs w:val="20"/>
                <w:lang w:val="en-US"/>
              </w:rPr>
              <w:t xml:space="preserve"> </w:t>
            </w:r>
            <w:proofErr w:type="spellStart"/>
            <w:r w:rsidR="00460653" w:rsidRPr="00985B6E">
              <w:rPr>
                <w:sz w:val="20"/>
                <w:szCs w:val="20"/>
                <w:lang w:val="en-US"/>
              </w:rPr>
              <w:t>conducătorului</w:t>
            </w:r>
            <w:proofErr w:type="spellEnd"/>
            <w:r w:rsidR="00460653" w:rsidRPr="00985B6E">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85B6E" w:rsidRDefault="00460653" w:rsidP="00385C85">
            <w:pPr>
              <w:pStyle w:val="NormalWeb"/>
              <w:tabs>
                <w:tab w:val="left" w:pos="567"/>
              </w:tabs>
              <w:ind w:firstLine="0"/>
              <w:rPr>
                <w:sz w:val="20"/>
                <w:szCs w:val="20"/>
                <w:lang w:val="en-US"/>
              </w:rPr>
            </w:pPr>
            <w:proofErr w:type="spellStart"/>
            <w:r w:rsidRPr="00985B6E">
              <w:rPr>
                <w:lang w:val="en-US"/>
              </w:rPr>
              <w:t>telefon</w:t>
            </w:r>
            <w:proofErr w:type="spellEnd"/>
            <w:r w:rsidRPr="00985B6E">
              <w:rPr>
                <w:lang w:val="en-US"/>
              </w:rPr>
              <w:t>: ______________, fax: _____________,</w:t>
            </w:r>
            <w:r w:rsidR="00DF4DCF" w:rsidRPr="00985B6E">
              <w:rPr>
                <w:lang w:val="en-US"/>
              </w:rPr>
              <w:t xml:space="preserve"> </w:t>
            </w:r>
            <w:r w:rsidR="009157BF" w:rsidRPr="00985B6E">
              <w:rPr>
                <w:lang w:val="en-US"/>
              </w:rPr>
              <w:t>IDNO</w:t>
            </w:r>
            <w:r w:rsidRPr="00985B6E">
              <w:rPr>
                <w:lang w:val="en-US"/>
              </w:rPr>
              <w:t xml:space="preserve">________________ </w:t>
            </w:r>
            <w:proofErr w:type="spellStart"/>
            <w:r w:rsidRPr="00985B6E">
              <w:rPr>
                <w:lang w:val="en-US"/>
              </w:rPr>
              <w:t>autorizat</w:t>
            </w:r>
            <w:proofErr w:type="spellEnd"/>
            <w:r w:rsidRPr="00985B6E">
              <w:rPr>
                <w:lang w:val="en-US"/>
              </w:rPr>
              <w:t xml:space="preserve"> </w:t>
            </w:r>
            <w:proofErr w:type="spellStart"/>
            <w:r w:rsidRPr="00985B6E">
              <w:rPr>
                <w:lang w:val="en-US"/>
              </w:rPr>
              <w:t>pentru</w:t>
            </w:r>
            <w:proofErr w:type="spellEnd"/>
            <w:r w:rsidRPr="00985B6E">
              <w:rPr>
                <w:lang w:val="en-US"/>
              </w:rPr>
              <w:t xml:space="preserve"> </w:t>
            </w:r>
            <w:proofErr w:type="spellStart"/>
            <w:r w:rsidRPr="00985B6E">
              <w:rPr>
                <w:lang w:val="en-US"/>
              </w:rPr>
              <w:t>activitatea</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construcţii</w:t>
            </w:r>
            <w:proofErr w:type="spellEnd"/>
            <w:r w:rsidRPr="00985B6E">
              <w:rPr>
                <w:lang w:val="en-US"/>
              </w:rPr>
              <w:t xml:space="preserve">: </w:t>
            </w:r>
            <w:proofErr w:type="spellStart"/>
            <w:r w:rsidRPr="00985B6E">
              <w:rPr>
                <w:lang w:val="en-US"/>
              </w:rPr>
              <w:t>autorizaţia</w:t>
            </w:r>
            <w:proofErr w:type="spellEnd"/>
            <w:r w:rsidRPr="00985B6E">
              <w:rPr>
                <w:lang w:val="en-US"/>
              </w:rPr>
              <w:t xml:space="preserve"> nr. _______ </w:t>
            </w:r>
            <w:r w:rsidR="0016369C" w:rsidRPr="00985B6E">
              <w:rPr>
                <w:lang w:val="en-US"/>
              </w:rPr>
              <w:t>din „</w:t>
            </w:r>
            <w:r w:rsidRPr="00985B6E">
              <w:rPr>
                <w:lang w:val="en-US"/>
              </w:rPr>
              <w:t xml:space="preserve">__”______________20__, </w:t>
            </w:r>
            <w:proofErr w:type="spellStart"/>
            <w:r w:rsidRPr="00985B6E">
              <w:rPr>
                <w:lang w:val="en-US"/>
              </w:rPr>
              <w:t>eliberată</w:t>
            </w:r>
            <w:proofErr w:type="spellEnd"/>
            <w:r w:rsidRPr="00985B6E">
              <w:rPr>
                <w:lang w:val="en-US"/>
              </w:rPr>
              <w:t xml:space="preserve"> de __________________,pe un </w:t>
            </w:r>
            <w:proofErr w:type="spellStart"/>
            <w:r w:rsidRPr="00985B6E">
              <w:rPr>
                <w:lang w:val="en-US"/>
              </w:rPr>
              <w:t>termen</w:t>
            </w:r>
            <w:proofErr w:type="spellEnd"/>
            <w:r w:rsidRPr="00985B6E">
              <w:rPr>
                <w:lang w:val="en-US"/>
              </w:rPr>
              <w:t xml:space="preserve"> de ____</w:t>
            </w:r>
            <w:r w:rsidR="0016369C" w:rsidRPr="00985B6E">
              <w:rPr>
                <w:lang w:val="en-US"/>
              </w:rPr>
              <w:t xml:space="preserve"> ani, </w:t>
            </w:r>
            <w:proofErr w:type="spellStart"/>
            <w:r w:rsidR="0016369C" w:rsidRPr="00985B6E">
              <w:rPr>
                <w:lang w:val="en-US"/>
              </w:rPr>
              <w:t>pentru</w:t>
            </w:r>
            <w:proofErr w:type="spellEnd"/>
            <w:r w:rsidR="0016369C" w:rsidRPr="00985B6E">
              <w:rPr>
                <w:lang w:val="en-US"/>
              </w:rPr>
              <w:t xml:space="preserve"> </w:t>
            </w:r>
            <w:proofErr w:type="spellStart"/>
            <w:r w:rsidR="0016369C" w:rsidRPr="00985B6E">
              <w:rPr>
                <w:lang w:val="en-US"/>
              </w:rPr>
              <w:t>genurile</w:t>
            </w:r>
            <w:proofErr w:type="spellEnd"/>
            <w:r w:rsidR="0016369C" w:rsidRPr="00985B6E">
              <w:rPr>
                <w:lang w:val="en-US"/>
              </w:rPr>
              <w:t xml:space="preserve"> de </w:t>
            </w:r>
            <w:proofErr w:type="spellStart"/>
            <w:r w:rsidRPr="00985B6E">
              <w:rPr>
                <w:lang w:val="en-US"/>
              </w:rPr>
              <w:t>activitate</w:t>
            </w:r>
            <w:proofErr w:type="spellEnd"/>
            <w:r w:rsidRPr="00985B6E">
              <w:rPr>
                <w:lang w:val="en-US"/>
              </w:rPr>
              <w:t>___________________________________,</w:t>
            </w:r>
            <w:r w:rsidR="00CD0EA7" w:rsidRPr="00985B6E">
              <w:rPr>
                <w:lang w:val="en-US"/>
              </w:rPr>
              <w:t xml:space="preserve"> </w:t>
            </w:r>
            <w:proofErr w:type="spellStart"/>
            <w:r w:rsidR="00CD0EA7" w:rsidRPr="00985B6E">
              <w:rPr>
                <w:lang w:val="en-US"/>
              </w:rPr>
              <w:t>reprezentat</w:t>
            </w:r>
            <w:proofErr w:type="spellEnd"/>
            <w:r w:rsidR="00CD0EA7" w:rsidRPr="00985B6E">
              <w:rPr>
                <w:lang w:val="en-US"/>
              </w:rPr>
              <w:t xml:space="preserve"> </w:t>
            </w:r>
            <w:proofErr w:type="spellStart"/>
            <w:r w:rsidR="00CD0EA7" w:rsidRPr="00985B6E">
              <w:rPr>
                <w:lang w:val="en-US"/>
              </w:rPr>
              <w:t>prin</w:t>
            </w:r>
            <w:proofErr w:type="spellEnd"/>
            <w:r w:rsidR="00CD0EA7" w:rsidRPr="00985B6E">
              <w:rPr>
                <w:lang w:val="en-US"/>
              </w:rPr>
              <w:t xml:space="preserve"> </w:t>
            </w:r>
            <w:r w:rsidRPr="00985B6E">
              <w:rPr>
                <w:lang w:val="en-US"/>
              </w:rPr>
              <w:t>__________________</w:t>
            </w:r>
            <w:r w:rsidR="00CD0EA7" w:rsidRPr="00985B6E">
              <w:rPr>
                <w:lang w:val="en-US"/>
              </w:rPr>
              <w:t>__________________</w:t>
            </w:r>
            <w:r w:rsidRPr="00985B6E">
              <w:rPr>
                <w:lang w:val="en-US"/>
              </w:rPr>
              <w:t xml:space="preserve">_, </w:t>
            </w:r>
            <w:proofErr w:type="spellStart"/>
            <w:r w:rsidRPr="00985B6E">
              <w:rPr>
                <w:lang w:val="en-US"/>
              </w:rPr>
              <w:t>în</w:t>
            </w:r>
            <w:proofErr w:type="spellEnd"/>
            <w:r w:rsidRPr="00985B6E">
              <w:rPr>
                <w:lang w:val="en-US"/>
              </w:rPr>
              <w:t xml:space="preserve"> </w:t>
            </w:r>
            <w:proofErr w:type="spellStart"/>
            <w:r w:rsidRPr="00985B6E">
              <w:rPr>
                <w:lang w:val="en-US"/>
              </w:rPr>
              <w:t>calitate</w:t>
            </w:r>
            <w:proofErr w:type="spellEnd"/>
            <w:r w:rsidR="00CD0EA7" w:rsidRPr="00985B6E">
              <w:rPr>
                <w:lang w:val="en-US"/>
              </w:rPr>
              <w:t xml:space="preserve"> de </w:t>
            </w:r>
            <w:proofErr w:type="spellStart"/>
            <w:r w:rsidR="00CD0EA7" w:rsidRPr="00985B6E">
              <w:rPr>
                <w:lang w:val="en-US"/>
              </w:rPr>
              <w:t>Antreprenor</w:t>
            </w:r>
            <w:proofErr w:type="spellEnd"/>
            <w:r w:rsidR="00CD0EA7" w:rsidRPr="00985B6E">
              <w:rPr>
                <w:lang w:val="en-US"/>
              </w:rPr>
              <w:t xml:space="preserve">, pe de </w:t>
            </w:r>
            <w:proofErr w:type="spellStart"/>
            <w:r w:rsidR="00CD0EA7" w:rsidRPr="00985B6E">
              <w:rPr>
                <w:lang w:val="en-US"/>
              </w:rPr>
              <w:t>altă</w:t>
            </w:r>
            <w:proofErr w:type="spellEnd"/>
            <w:r w:rsidR="00CD0EA7" w:rsidRPr="00985B6E">
              <w:rPr>
                <w:lang w:val="en-US"/>
              </w:rPr>
              <w:t xml:space="preserve"> </w:t>
            </w:r>
            <w:proofErr w:type="spellStart"/>
            <w:r w:rsidR="00CD0EA7" w:rsidRPr="00985B6E">
              <w:rPr>
                <w:lang w:val="en-US"/>
              </w:rPr>
              <w:t>parte</w:t>
            </w:r>
            <w:proofErr w:type="spellEnd"/>
            <w:r w:rsidR="00CD0EA7" w:rsidRPr="00985B6E">
              <w:rPr>
                <w:lang w:val="en-US"/>
              </w:rPr>
              <w:t>.</w:t>
            </w:r>
          </w:p>
          <w:p w14:paraId="43F2E82E" w14:textId="77777777" w:rsidR="001A5517" w:rsidRPr="00985B6E" w:rsidRDefault="00460653" w:rsidP="00385C85">
            <w:pPr>
              <w:pStyle w:val="NormalWeb"/>
              <w:tabs>
                <w:tab w:val="left" w:pos="567"/>
              </w:tabs>
              <w:ind w:firstLine="0"/>
              <w:rPr>
                <w:sz w:val="20"/>
                <w:szCs w:val="20"/>
                <w:lang w:val="en-US"/>
              </w:rPr>
            </w:pPr>
            <w:r w:rsidRPr="00985B6E">
              <w:rPr>
                <w:sz w:val="20"/>
                <w:szCs w:val="20"/>
                <w:lang w:val="en-US"/>
              </w:rPr>
              <w:t xml:space="preserve"> (</w:t>
            </w:r>
            <w:proofErr w:type="spellStart"/>
            <w:r w:rsidRPr="00985B6E">
              <w:rPr>
                <w:sz w:val="20"/>
                <w:szCs w:val="20"/>
                <w:lang w:val="en-US"/>
              </w:rPr>
              <w:t>numele</w:t>
            </w:r>
            <w:proofErr w:type="spellEnd"/>
            <w:r w:rsidRPr="00985B6E">
              <w:rPr>
                <w:sz w:val="20"/>
                <w:szCs w:val="20"/>
                <w:lang w:val="en-US"/>
              </w:rPr>
              <w:t xml:space="preserve"> </w:t>
            </w:r>
            <w:proofErr w:type="spellStart"/>
            <w:r w:rsidRPr="00985B6E">
              <w:rPr>
                <w:sz w:val="20"/>
                <w:szCs w:val="20"/>
                <w:lang w:val="en-US"/>
              </w:rPr>
              <w:t>şi</w:t>
            </w:r>
            <w:proofErr w:type="spellEnd"/>
            <w:r w:rsidR="005D4B79" w:rsidRPr="00985B6E">
              <w:rPr>
                <w:sz w:val="20"/>
                <w:szCs w:val="20"/>
                <w:lang w:val="en-US"/>
              </w:rPr>
              <w:t xml:space="preserve"> </w:t>
            </w:r>
            <w:proofErr w:type="spellStart"/>
            <w:r w:rsidRPr="00985B6E">
              <w:rPr>
                <w:sz w:val="20"/>
                <w:szCs w:val="20"/>
                <w:lang w:val="en-US"/>
              </w:rPr>
              <w:t>funcţia</w:t>
            </w:r>
            <w:proofErr w:type="spellEnd"/>
            <w:r w:rsidRPr="00985B6E">
              <w:rPr>
                <w:sz w:val="20"/>
                <w:szCs w:val="20"/>
                <w:lang w:val="en-US"/>
              </w:rPr>
              <w:t xml:space="preserve"> </w:t>
            </w:r>
            <w:proofErr w:type="spellStart"/>
            <w:r w:rsidRPr="00985B6E">
              <w:rPr>
                <w:sz w:val="20"/>
                <w:szCs w:val="20"/>
                <w:lang w:val="en-US"/>
              </w:rPr>
              <w:t>conducătorului</w:t>
            </w:r>
            <w:proofErr w:type="spellEnd"/>
            <w:r w:rsidRPr="00985B6E">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85B6E" w:rsidRDefault="00A156C0" w:rsidP="00196AB4">
            <w:pPr>
              <w:pStyle w:val="NormalWeb"/>
              <w:tabs>
                <w:tab w:val="left" w:pos="567"/>
              </w:tabs>
              <w:spacing w:line="276" w:lineRule="auto"/>
              <w:ind w:firstLine="0"/>
              <w:rPr>
                <w:lang w:val="en-US"/>
              </w:rPr>
            </w:pPr>
            <w:r w:rsidRPr="00985B6E">
              <w:rPr>
                <w:lang w:val="en-US"/>
              </w:rPr>
              <w:lastRenderedPageBreak/>
              <w:t xml:space="preserve">2.1. </w:t>
            </w:r>
            <w:proofErr w:type="spellStart"/>
            <w:r w:rsidR="00460653" w:rsidRPr="00985B6E">
              <w:rPr>
                <w:lang w:val="en-US"/>
              </w:rPr>
              <w:t>Durata</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contractate</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de </w:t>
            </w:r>
            <w:r w:rsidR="009F0FE8" w:rsidRPr="00985B6E">
              <w:rPr>
                <w:lang w:val="en-US"/>
              </w:rPr>
              <w:t xml:space="preserve">_________ </w:t>
            </w:r>
            <w:proofErr w:type="spellStart"/>
            <w:r w:rsidR="009F0FE8" w:rsidRPr="00985B6E">
              <w:rPr>
                <w:lang w:val="en-US"/>
              </w:rPr>
              <w:t>luni</w:t>
            </w:r>
            <w:proofErr w:type="spellEnd"/>
            <w:r w:rsidR="005D4B79" w:rsidRPr="00985B6E">
              <w:rPr>
                <w:lang w:val="en-US"/>
              </w:rPr>
              <w:t xml:space="preserve"> </w:t>
            </w:r>
            <w:proofErr w:type="spellStart"/>
            <w:r w:rsidR="00EB65F6" w:rsidRPr="00985B6E">
              <w:rPr>
                <w:lang w:val="en-US"/>
              </w:rPr>
              <w:t>și</w:t>
            </w:r>
            <w:proofErr w:type="spellEnd"/>
            <w:r w:rsidR="00EB65F6" w:rsidRPr="00985B6E">
              <w:rPr>
                <w:lang w:val="en-US"/>
              </w:rPr>
              <w:t xml:space="preserve"> </w:t>
            </w:r>
            <w:proofErr w:type="spellStart"/>
            <w:r w:rsidR="00EB65F6" w:rsidRPr="00985B6E">
              <w:rPr>
                <w:lang w:val="en-US"/>
              </w:rPr>
              <w:t>zile</w:t>
            </w:r>
            <w:proofErr w:type="spellEnd"/>
            <w:r w:rsidR="00EB65F6" w:rsidRPr="00985B6E">
              <w:rPr>
                <w:lang w:val="en-US"/>
              </w:rPr>
              <w:t>___</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ordinului</w:t>
            </w:r>
            <w:proofErr w:type="spellEnd"/>
            <w:r w:rsidR="00460653" w:rsidRPr="00985B6E">
              <w:rPr>
                <w:lang w:val="en-US"/>
              </w:rPr>
              <w:t xml:space="preserve"> de </w:t>
            </w:r>
            <w:proofErr w:type="spellStart"/>
            <w:r w:rsidR="00460653" w:rsidRPr="00985B6E">
              <w:rPr>
                <w:lang w:val="en-US"/>
              </w:rPr>
              <w:t>începere</w:t>
            </w:r>
            <w:proofErr w:type="spellEnd"/>
            <w:r w:rsidR="00460653" w:rsidRPr="00985B6E">
              <w:rPr>
                <w:lang w:val="en-US"/>
              </w:rPr>
              <w:t xml:space="preserve"> a </w:t>
            </w:r>
            <w:proofErr w:type="spellStart"/>
            <w:r w:rsidR="00460653" w:rsidRPr="00985B6E">
              <w:rPr>
                <w:lang w:val="en-US"/>
              </w:rPr>
              <w:t>execuţiei</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asigurării</w:t>
            </w:r>
            <w:proofErr w:type="spellEnd"/>
            <w:r w:rsidR="00460653" w:rsidRPr="00985B6E">
              <w:rPr>
                <w:lang w:val="en-US"/>
              </w:rPr>
              <w:t xml:space="preserve"> </w:t>
            </w:r>
            <w:proofErr w:type="spellStart"/>
            <w:r w:rsidR="00460653" w:rsidRPr="00985B6E">
              <w:rPr>
                <w:lang w:val="en-US"/>
              </w:rPr>
              <w:t>lucrului</w:t>
            </w:r>
            <w:proofErr w:type="spellEnd"/>
            <w:r w:rsidR="00460653" w:rsidRPr="00985B6E">
              <w:rPr>
                <w:lang w:val="en-US"/>
              </w:rPr>
              <w:t xml:space="preserve"> </w:t>
            </w:r>
            <w:proofErr w:type="spellStart"/>
            <w:r w:rsidR="00460653" w:rsidRPr="00985B6E">
              <w:rPr>
                <w:lang w:val="en-US"/>
              </w:rPr>
              <w:t>ritmic</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r w:rsidR="005D4B79" w:rsidRPr="00985B6E">
              <w:rPr>
                <w:lang w:val="en-US"/>
              </w:rPr>
              <w:t>-</w:t>
            </w:r>
            <w:r w:rsidR="00460653" w:rsidRPr="00985B6E">
              <w:rPr>
                <w:lang w:val="en-US"/>
              </w:rPr>
              <w:t>ordonatorul</w:t>
            </w:r>
            <w:proofErr w:type="spellEnd"/>
            <w:r w:rsidR="00460653" w:rsidRPr="00985B6E">
              <w:rPr>
                <w:lang w:val="en-US"/>
              </w:rPr>
              <w:t xml:space="preserve"> de </w:t>
            </w:r>
            <w:proofErr w:type="spellStart"/>
            <w:r w:rsidR="00460653" w:rsidRPr="00985B6E">
              <w:rPr>
                <w:lang w:val="en-US"/>
              </w:rPr>
              <w:t>credite</w:t>
            </w:r>
            <w:proofErr w:type="spellEnd"/>
            <w:r w:rsidR="00460653" w:rsidRPr="00985B6E">
              <w:rPr>
                <w:lang w:val="en-US"/>
              </w:rPr>
              <w:t>.</w:t>
            </w:r>
          </w:p>
          <w:p w14:paraId="0D18755A"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2.2. </w:t>
            </w:r>
            <w:proofErr w:type="spellStart"/>
            <w:r w:rsidR="00460653" w:rsidRPr="00985B6E">
              <w:rPr>
                <w:lang w:val="en-US"/>
              </w:rPr>
              <w:t>Graficul</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se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efectua</w:t>
            </w:r>
            <w:proofErr w:type="spellEnd"/>
            <w:r w:rsidR="00460653" w:rsidRPr="00985B6E">
              <w:rPr>
                <w:lang w:val="en-US"/>
              </w:rPr>
              <w:t xml:space="preserve"> conform </w:t>
            </w:r>
            <w:proofErr w:type="spellStart"/>
            <w:r w:rsidR="00460653" w:rsidRPr="00985B6E">
              <w:rPr>
                <w:lang w:val="en-US"/>
              </w:rPr>
              <w:t>specificaţiei</w:t>
            </w:r>
            <w:proofErr w:type="spellEnd"/>
            <w:r w:rsidR="00460653" w:rsidRPr="00985B6E">
              <w:rPr>
                <w:lang w:val="en-US"/>
              </w:rPr>
              <w:t xml:space="preserve"> din </w:t>
            </w:r>
            <w:proofErr w:type="spellStart"/>
            <w:r w:rsidR="00460653" w:rsidRPr="00985B6E">
              <w:rPr>
                <w:lang w:val="en-US"/>
              </w:rPr>
              <w:t>anexa</w:t>
            </w:r>
            <w:proofErr w:type="spellEnd"/>
            <w:r w:rsidR="00460653" w:rsidRPr="00985B6E">
              <w:rPr>
                <w:lang w:val="en-US"/>
              </w:rPr>
              <w:t xml:space="preserve"> </w:t>
            </w:r>
            <w:r w:rsidR="009157BF" w:rsidRPr="00985B6E">
              <w:rPr>
                <w:lang w:val="en-US"/>
              </w:rPr>
              <w:t xml:space="preserve">la </w:t>
            </w:r>
            <w:proofErr w:type="spellStart"/>
            <w:r w:rsidR="00460653" w:rsidRPr="00985B6E">
              <w:rPr>
                <w:lang w:val="en-US"/>
              </w:rPr>
              <w:t>prezentul</w:t>
            </w:r>
            <w:proofErr w:type="spellEnd"/>
            <w:r w:rsidR="00460653" w:rsidRPr="00985B6E">
              <w:rPr>
                <w:lang w:val="en-US"/>
              </w:rPr>
              <w:t xml:space="preserve"> contract. </w:t>
            </w:r>
          </w:p>
          <w:p w14:paraId="7E5AA4F4"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2.3.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fi </w:t>
            </w:r>
            <w:proofErr w:type="spellStart"/>
            <w:r w:rsidR="00460653" w:rsidRPr="00985B6E">
              <w:rPr>
                <w:lang w:val="en-US"/>
              </w:rPr>
              <w:t>prelungită</w:t>
            </w:r>
            <w:proofErr w:type="spellEnd"/>
            <w:r w:rsidR="00460653" w:rsidRPr="00985B6E">
              <w:rPr>
                <w:lang w:val="en-US"/>
              </w:rPr>
              <w:t xml:space="preserve"> </w:t>
            </w:r>
            <w:proofErr w:type="spellStart"/>
            <w:r w:rsidR="00EB65F6" w:rsidRPr="00985B6E">
              <w:rPr>
                <w:lang w:val="en-US"/>
              </w:rPr>
              <w:t>sau</w:t>
            </w:r>
            <w:proofErr w:type="spellEnd"/>
            <w:r w:rsidR="00EB65F6" w:rsidRPr="00985B6E">
              <w:rPr>
                <w:lang w:val="en-US"/>
              </w:rPr>
              <w:t xml:space="preserve"> </w:t>
            </w:r>
            <w:proofErr w:type="spellStart"/>
            <w:r w:rsidR="00EB65F6" w:rsidRPr="00985B6E">
              <w:rPr>
                <w:lang w:val="en-US"/>
              </w:rPr>
              <w:t>suspendată</w:t>
            </w:r>
            <w:proofErr w:type="spellEnd"/>
            <w:r w:rsidR="00EB65F6"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constrângerea</w:t>
            </w:r>
            <w:proofErr w:type="spellEnd"/>
            <w:r w:rsidR="00460653" w:rsidRPr="00985B6E">
              <w:rPr>
                <w:lang w:val="en-US"/>
              </w:rPr>
              <w:t xml:space="preserve"> </w:t>
            </w:r>
            <w:proofErr w:type="spellStart"/>
            <w:r w:rsidR="00460653" w:rsidRPr="00985B6E">
              <w:rPr>
                <w:lang w:val="en-US"/>
              </w:rPr>
              <w:t>activităţii</w:t>
            </w:r>
            <w:proofErr w:type="spellEnd"/>
            <w:r w:rsidR="00460653" w:rsidRPr="00985B6E">
              <w:rPr>
                <w:lang w:val="en-US"/>
              </w:rPr>
              <w:t xml:space="preserve"> se </w:t>
            </w:r>
            <w:proofErr w:type="spellStart"/>
            <w:r w:rsidR="00460653" w:rsidRPr="00985B6E">
              <w:rPr>
                <w:lang w:val="en-US"/>
              </w:rPr>
              <w:t>datorează</w:t>
            </w:r>
            <w:proofErr w:type="spellEnd"/>
            <w:r w:rsidR="00460653" w:rsidRPr="00985B6E">
              <w:rPr>
                <w:lang w:val="en-US"/>
              </w:rPr>
              <w:t xml:space="preserve"> </w:t>
            </w:r>
            <w:proofErr w:type="spellStart"/>
            <w:r w:rsidR="00460653" w:rsidRPr="00985B6E">
              <w:rPr>
                <w:lang w:val="en-US"/>
              </w:rPr>
              <w:t>următoarelor</w:t>
            </w:r>
            <w:proofErr w:type="spellEnd"/>
            <w:r w:rsidR="00460653" w:rsidRPr="00985B6E">
              <w:rPr>
                <w:lang w:val="en-US"/>
              </w:rPr>
              <w:t xml:space="preserve"> </w:t>
            </w:r>
            <w:proofErr w:type="spellStart"/>
            <w:r w:rsidR="00460653" w:rsidRPr="00985B6E">
              <w:rPr>
                <w:lang w:val="en-US"/>
              </w:rPr>
              <w:t>cauze</w:t>
            </w:r>
            <w:proofErr w:type="spellEnd"/>
            <w:r w:rsidR="00460653" w:rsidRPr="00985B6E">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2.4. </w:t>
            </w:r>
            <w:r w:rsidR="00460653" w:rsidRPr="00985B6E">
              <w:rPr>
                <w:lang w:val="en-US"/>
              </w:rPr>
              <w:t xml:space="preserve">Conform </w:t>
            </w:r>
            <w:proofErr w:type="spellStart"/>
            <w:r w:rsidR="00460653" w:rsidRPr="00985B6E">
              <w:rPr>
                <w:lang w:val="en-US"/>
              </w:rPr>
              <w:t>dispoziţiei</w:t>
            </w:r>
            <w:proofErr w:type="spellEnd"/>
            <w:r w:rsidR="00460653" w:rsidRPr="00985B6E">
              <w:rPr>
                <w:lang w:val="en-US"/>
              </w:rPr>
              <w:t xml:space="preserve"> </w:t>
            </w:r>
            <w:proofErr w:type="spellStart"/>
            <w:r w:rsidR="00460653" w:rsidRPr="00985B6E">
              <w:rPr>
                <w:lang w:val="en-US"/>
              </w:rPr>
              <w:t>scrise</w:t>
            </w:r>
            <w:proofErr w:type="spellEnd"/>
            <w:r w:rsidR="00460653" w:rsidRPr="00985B6E">
              <w:rPr>
                <w:lang w:val="en-US"/>
              </w:rPr>
              <w:t xml:space="preserve"> a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sista</w:t>
            </w:r>
            <w:proofErr w:type="spellEnd"/>
            <w:r w:rsidR="00460653" w:rsidRPr="00985B6E">
              <w:rPr>
                <w:lang w:val="en-US"/>
              </w:rPr>
              <w:t xml:space="preserv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ale </w:t>
            </w:r>
            <w:proofErr w:type="spellStart"/>
            <w:r w:rsidR="00460653" w:rsidRPr="00985B6E">
              <w:rPr>
                <w:lang w:val="en-US"/>
              </w:rPr>
              <w:t>acestora</w:t>
            </w:r>
            <w:proofErr w:type="spellEnd"/>
            <w:r w:rsidR="00460653" w:rsidRPr="00985B6E">
              <w:rPr>
                <w:lang w:val="en-US"/>
              </w:rPr>
              <w:t xml:space="preserve"> pe o </w:t>
            </w:r>
            <w:proofErr w:type="spellStart"/>
            <w:r w:rsidR="00460653" w:rsidRPr="00985B6E">
              <w:rPr>
                <w:lang w:val="en-US"/>
              </w:rPr>
              <w:t>durată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modul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consideră</w:t>
            </w:r>
            <w:proofErr w:type="spellEnd"/>
            <w:r w:rsidR="00460653" w:rsidRPr="00985B6E">
              <w:rPr>
                <w:lang w:val="en-US"/>
              </w:rPr>
              <w:t xml:space="preserve"> </w:t>
            </w:r>
            <w:proofErr w:type="spellStart"/>
            <w:r w:rsidR="00460653" w:rsidRPr="00985B6E">
              <w:rPr>
                <w:lang w:val="en-US"/>
              </w:rPr>
              <w:t>necesar</w:t>
            </w:r>
            <w:proofErr w:type="spellEnd"/>
            <w:r w:rsidR="00460653" w:rsidRPr="00985B6E">
              <w:rPr>
                <w:lang w:val="en-US"/>
              </w:rPr>
              <w:t xml:space="preserve">. Pe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suspendării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proteja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conserva</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mod </w:t>
            </w:r>
            <w:proofErr w:type="spellStart"/>
            <w:r w:rsidR="00460653" w:rsidRPr="00985B6E">
              <w:rPr>
                <w:lang w:val="en-US"/>
              </w:rPr>
              <w:t>corespunzător</w:t>
            </w:r>
            <w:proofErr w:type="spellEnd"/>
            <w:r w:rsidR="00460653" w:rsidRPr="00985B6E">
              <w:rPr>
                <w:lang w:val="en-US"/>
              </w:rPr>
              <w:t xml:space="preserve">, </w:t>
            </w:r>
            <w:proofErr w:type="spellStart"/>
            <w:r w:rsidR="00460653" w:rsidRPr="00985B6E">
              <w:rPr>
                <w:lang w:val="en-US"/>
              </w:rPr>
              <w:t>aşa</w:t>
            </w:r>
            <w:proofErr w:type="spellEnd"/>
            <w:r w:rsidR="00460653" w:rsidRPr="00985B6E">
              <w:rPr>
                <w:lang w:val="en-US"/>
              </w:rPr>
              <w:t xml:space="preserve"> cum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dispune</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suplimentare</w:t>
            </w:r>
            <w:proofErr w:type="spellEnd"/>
            <w:r w:rsidR="00460653" w:rsidRPr="00985B6E">
              <w:rPr>
                <w:lang w:val="en-US"/>
              </w:rPr>
              <w:t xml:space="preserve"> generate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urma</w:t>
            </w:r>
            <w:proofErr w:type="spellEnd"/>
            <w:r w:rsidR="00460653" w:rsidRPr="00985B6E">
              <w:rPr>
                <w:lang w:val="en-US"/>
              </w:rPr>
              <w:t xml:space="preserve"> </w:t>
            </w:r>
            <w:proofErr w:type="spellStart"/>
            <w:r w:rsidR="00460653" w:rsidRPr="00985B6E">
              <w:rPr>
                <w:lang w:val="en-US"/>
              </w:rPr>
              <w:t>sistării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plătite</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sistării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din </w:t>
            </w:r>
            <w:proofErr w:type="spellStart"/>
            <w:r w:rsidR="00460653" w:rsidRPr="00985B6E">
              <w:rPr>
                <w:lang w:val="en-US"/>
              </w:rPr>
              <w:t>ele</w:t>
            </w:r>
            <w:proofErr w:type="spellEnd"/>
            <w:r w:rsidR="00460653" w:rsidRPr="00985B6E">
              <w:rPr>
                <w:lang w:val="en-US"/>
              </w:rPr>
              <w:t xml:space="preserve">, din </w:t>
            </w:r>
            <w:proofErr w:type="spellStart"/>
            <w:r w:rsidR="00460653" w:rsidRPr="00985B6E">
              <w:rPr>
                <w:lang w:val="en-US"/>
              </w:rPr>
              <w:t>iniţiativa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suportă</w:t>
            </w:r>
            <w:proofErr w:type="spellEnd"/>
            <w:r w:rsidR="00460653" w:rsidRPr="00985B6E">
              <w:rPr>
                <w:lang w:val="en-US"/>
              </w:rPr>
              <w:t xml:space="preserve"> pe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suspendării</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privind</w:t>
            </w:r>
            <w:proofErr w:type="spellEnd"/>
            <w:r w:rsidR="00460653" w:rsidRPr="00985B6E">
              <w:rPr>
                <w:lang w:val="en-US"/>
              </w:rPr>
              <w:t xml:space="preserve"> </w:t>
            </w:r>
            <w:proofErr w:type="spellStart"/>
            <w:r w:rsidR="00460653" w:rsidRPr="00985B6E">
              <w:rPr>
                <w:lang w:val="en-US"/>
              </w:rPr>
              <w:t>protejarea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conservarea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cu </w:t>
            </w:r>
            <w:proofErr w:type="spellStart"/>
            <w:r w:rsidR="00460653" w:rsidRPr="00985B6E">
              <w:rPr>
                <w:lang w:val="en-US"/>
              </w:rPr>
              <w:t>bună</w:t>
            </w:r>
            <w:proofErr w:type="spellEnd"/>
            <w:r w:rsidR="00460653" w:rsidRPr="00985B6E">
              <w:rPr>
                <w:lang w:val="en-US"/>
              </w:rPr>
              <w:t xml:space="preserve"> </w:t>
            </w:r>
            <w:proofErr w:type="spellStart"/>
            <w:r w:rsidR="00460653" w:rsidRPr="00985B6E">
              <w:rPr>
                <w:lang w:val="en-US"/>
              </w:rPr>
              <w:t>diligenţă</w:t>
            </w:r>
            <w:proofErr w:type="spellEnd"/>
            <w:r w:rsidR="00460653" w:rsidRPr="00985B6E">
              <w:rPr>
                <w:lang w:val="en-US"/>
              </w:rPr>
              <w:t>.</w:t>
            </w:r>
          </w:p>
          <w:p w14:paraId="7A34E3EF"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2.5. </w:t>
            </w:r>
            <w:r w:rsidR="00460653" w:rsidRPr="00985B6E">
              <w:rPr>
                <w:lang w:val="en-US"/>
              </w:rPr>
              <w:t xml:space="preserve">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183D79" w:rsidRPr="00985B6E">
              <w:rPr>
                <w:lang w:val="en-US"/>
              </w:rPr>
              <w:t>va</w:t>
            </w:r>
            <w:proofErr w:type="spellEnd"/>
            <w:r w:rsidR="00183D79" w:rsidRPr="00985B6E">
              <w:rPr>
                <w:lang w:val="en-US"/>
              </w:rPr>
              <w:t xml:space="preserve"> </w:t>
            </w:r>
            <w:proofErr w:type="spellStart"/>
            <w:r w:rsidR="00183D79" w:rsidRPr="00985B6E">
              <w:rPr>
                <w:lang w:val="en-US"/>
              </w:rPr>
              <w:t>notifica</w:t>
            </w:r>
            <w:proofErr w:type="spellEnd"/>
            <w:r w:rsidR="00183D79" w:rsidRPr="00985B6E">
              <w:rPr>
                <w:lang w:val="en-US"/>
              </w:rPr>
              <w:t xml:space="preserve"> </w:t>
            </w:r>
            <w:proofErr w:type="spellStart"/>
            <w:r w:rsidR="00183D79" w:rsidRPr="00985B6E">
              <w:rPr>
                <w:lang w:val="en-US"/>
              </w:rPr>
              <w:t>Beneficiarul</w:t>
            </w:r>
            <w:proofErr w:type="spellEnd"/>
            <w:r w:rsidR="00183D79" w:rsidRPr="00985B6E">
              <w:rPr>
                <w:lang w:val="en-US"/>
              </w:rPr>
              <w:t xml:space="preserve"> </w:t>
            </w:r>
            <w:proofErr w:type="spellStart"/>
            <w:r w:rsidR="00183D79" w:rsidRPr="00985B6E">
              <w:rPr>
                <w:lang w:val="en-US"/>
              </w:rPr>
              <w:t>că</w:t>
            </w:r>
            <w:proofErr w:type="spellEnd"/>
            <w:r w:rsidR="00183D79" w:rsidRPr="00985B6E">
              <w:rPr>
                <w:lang w:val="en-US"/>
              </w:rPr>
              <w:t xml:space="preserve"> su</w:t>
            </w:r>
            <w:r w:rsidR="00460653" w:rsidRPr="00985B6E">
              <w:rPr>
                <w:lang w:val="en-US"/>
              </w:rPr>
              <w:t xml:space="preserve">nt </w:t>
            </w:r>
            <w:proofErr w:type="spellStart"/>
            <w:r w:rsidR="00460653" w:rsidRPr="00985B6E">
              <w:rPr>
                <w:lang w:val="en-US"/>
              </w:rPr>
              <w:t>îndeplinite</w:t>
            </w:r>
            <w:proofErr w:type="spellEnd"/>
            <w:r w:rsidR="00460653" w:rsidRPr="00985B6E">
              <w:rPr>
                <w:lang w:val="en-US"/>
              </w:rPr>
              <w:t xml:space="preserve"> </w:t>
            </w:r>
            <w:proofErr w:type="spellStart"/>
            <w:r w:rsidR="00460653" w:rsidRPr="00985B6E">
              <w:rPr>
                <w:lang w:val="en-US"/>
              </w:rPr>
              <w:t>condiţiile</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w:t>
            </w:r>
            <w:proofErr w:type="spellStart"/>
            <w:r w:rsidR="00460653" w:rsidRPr="00985B6E">
              <w:rPr>
                <w:lang w:val="en-US"/>
              </w:rPr>
              <w:t>solicitând</w:t>
            </w:r>
            <w:proofErr w:type="spellEnd"/>
            <w:r w:rsidR="00460653" w:rsidRPr="00985B6E">
              <w:rPr>
                <w:lang w:val="en-US"/>
              </w:rPr>
              <w:t xml:space="preserve"> </w:t>
            </w:r>
            <w:proofErr w:type="spellStart"/>
            <w:r w:rsidR="00460653" w:rsidRPr="00985B6E">
              <w:rPr>
                <w:lang w:val="en-US"/>
              </w:rPr>
              <w:t>convocarea</w:t>
            </w:r>
            <w:proofErr w:type="spellEnd"/>
            <w:r w:rsidR="00460653" w:rsidRPr="00985B6E">
              <w:rPr>
                <w:lang w:val="en-US"/>
              </w:rPr>
              <w:t xml:space="preserve"> </w:t>
            </w:r>
            <w:proofErr w:type="spellStart"/>
            <w:r w:rsidR="00460653" w:rsidRPr="00985B6E">
              <w:rPr>
                <w:lang w:val="en-US"/>
              </w:rPr>
              <w:t>comisiei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baza</w:t>
            </w:r>
            <w:proofErr w:type="spellEnd"/>
            <w:r w:rsidR="00460653" w:rsidRPr="00985B6E">
              <w:rPr>
                <w:lang w:val="en-US"/>
              </w:rPr>
              <w:t xml:space="preserve"> </w:t>
            </w:r>
            <w:proofErr w:type="spellStart"/>
            <w:r w:rsidR="00460653" w:rsidRPr="00985B6E">
              <w:rPr>
                <w:lang w:val="en-US"/>
              </w:rPr>
              <w:t>acestei</w:t>
            </w:r>
            <w:proofErr w:type="spellEnd"/>
            <w:r w:rsidR="00460653" w:rsidRPr="00985B6E">
              <w:rPr>
                <w:lang w:val="en-US"/>
              </w:rPr>
              <w:t xml:space="preserve"> </w:t>
            </w:r>
            <w:proofErr w:type="spellStart"/>
            <w:r w:rsidR="00460653" w:rsidRPr="00985B6E">
              <w:rPr>
                <w:lang w:val="en-US"/>
              </w:rPr>
              <w:t>notificări</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convoca</w:t>
            </w:r>
            <w:proofErr w:type="spellEnd"/>
            <w:r w:rsidR="00460653" w:rsidRPr="00985B6E">
              <w:rPr>
                <w:lang w:val="en-US"/>
              </w:rPr>
              <w:t xml:space="preserve"> </w:t>
            </w:r>
            <w:proofErr w:type="spellStart"/>
            <w:r w:rsidR="00460653" w:rsidRPr="00985B6E">
              <w:rPr>
                <w:lang w:val="en-US"/>
              </w:rPr>
              <w:t>comisia</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85B6E" w:rsidRDefault="00E503F9" w:rsidP="00196AB4">
            <w:pPr>
              <w:pStyle w:val="NormalWeb"/>
              <w:tabs>
                <w:tab w:val="left" w:pos="321"/>
              </w:tabs>
              <w:spacing w:line="276" w:lineRule="auto"/>
              <w:ind w:firstLine="0"/>
              <w:rPr>
                <w:lang w:val="en-US"/>
              </w:rPr>
            </w:pPr>
            <w:r w:rsidRPr="00985B6E">
              <w:rPr>
                <w:lang w:val="en-US"/>
              </w:rPr>
              <w:t>3.2</w:t>
            </w:r>
            <w:r w:rsidR="00A156C0" w:rsidRPr="00985B6E">
              <w:rPr>
                <w:lang w:val="en-US"/>
              </w:rPr>
              <w:t>.</w:t>
            </w:r>
            <w:r w:rsidR="00460653" w:rsidRPr="00985B6E">
              <w:rPr>
                <w:lang w:val="en-US"/>
              </w:rPr>
              <w:t xml:space="preserve">Achitările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efectuate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transfer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baza</w:t>
            </w:r>
            <w:proofErr w:type="spellEnd"/>
            <w:r w:rsidR="00460653" w:rsidRPr="00985B6E">
              <w:rPr>
                <w:lang w:val="en-US"/>
              </w:rPr>
              <w:t xml:space="preserve"> </w:t>
            </w:r>
            <w:proofErr w:type="spellStart"/>
            <w:r w:rsidR="00460653" w:rsidRPr="00985B6E">
              <w:rPr>
                <w:lang w:val="en-US"/>
              </w:rPr>
              <w:t>facturilor</w:t>
            </w:r>
            <w:proofErr w:type="spellEnd"/>
            <w:r w:rsidR="00460653" w:rsidRPr="00985B6E">
              <w:rPr>
                <w:lang w:val="en-US"/>
              </w:rPr>
              <w:t xml:space="preserve"> </w:t>
            </w:r>
            <w:proofErr w:type="spellStart"/>
            <w:r w:rsidR="00460653" w:rsidRPr="00985B6E">
              <w:rPr>
                <w:lang w:val="en-US"/>
              </w:rPr>
              <w:t>fiscale</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proceselor</w:t>
            </w:r>
            <w:proofErr w:type="spellEnd"/>
            <w:r w:rsidR="00460653" w:rsidRPr="00985B6E">
              <w:rPr>
                <w:lang w:val="en-US"/>
              </w:rPr>
              <w:t xml:space="preserve"> </w:t>
            </w:r>
            <w:r w:rsidR="00A156C0" w:rsidRPr="00985B6E">
              <w:rPr>
                <w:lang w:val="en-US"/>
              </w:rPr>
              <w:t>–</w:t>
            </w:r>
            <w:r w:rsidR="00460653" w:rsidRPr="00985B6E">
              <w:rPr>
                <w:lang w:val="en-US"/>
              </w:rPr>
              <w:t xml:space="preserve"> </w:t>
            </w:r>
            <w:proofErr w:type="spellStart"/>
            <w:r w:rsidR="00460653" w:rsidRPr="00985B6E">
              <w:rPr>
                <w:lang w:val="en-US"/>
              </w:rPr>
              <w:t>verbale</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semnate</w:t>
            </w:r>
            <w:proofErr w:type="spellEnd"/>
            <w:r w:rsidR="00460653" w:rsidRPr="00985B6E">
              <w:rPr>
                <w:lang w:val="en-US"/>
              </w:rPr>
              <w:t xml:space="preserve"> </w:t>
            </w:r>
            <w:proofErr w:type="spellStart"/>
            <w:r w:rsidR="00460653" w:rsidRPr="00985B6E">
              <w:rPr>
                <w:lang w:val="en-US"/>
              </w:rPr>
              <w:t>şi</w:t>
            </w:r>
            <w:proofErr w:type="spellEnd"/>
            <w:r w:rsidR="00995AF6" w:rsidRPr="00985B6E">
              <w:rPr>
                <w:lang w:val="en-US"/>
              </w:rPr>
              <w:t xml:space="preserve"> </w:t>
            </w:r>
            <w:proofErr w:type="spellStart"/>
            <w:r w:rsidR="00995AF6" w:rsidRPr="00985B6E">
              <w:rPr>
                <w:lang w:val="en-US"/>
              </w:rPr>
              <w:t>acceptate</w:t>
            </w:r>
            <w:proofErr w:type="spellEnd"/>
            <w:r w:rsidR="00995AF6" w:rsidRPr="00985B6E">
              <w:rPr>
                <w:lang w:val="en-US"/>
              </w:rPr>
              <w:t xml:space="preserve"> de </w:t>
            </w:r>
            <w:proofErr w:type="spellStart"/>
            <w:r w:rsidR="00995AF6" w:rsidRPr="00985B6E">
              <w:rPr>
                <w:lang w:val="en-US"/>
              </w:rPr>
              <w:t>către</w:t>
            </w:r>
            <w:proofErr w:type="spellEnd"/>
            <w:r w:rsidR="00995AF6" w:rsidRPr="00985B6E">
              <w:rPr>
                <w:lang w:val="en-US"/>
              </w:rPr>
              <w:t xml:space="preserve"> </w:t>
            </w:r>
            <w:proofErr w:type="spellStart"/>
            <w:r w:rsidR="00995AF6" w:rsidRPr="00985B6E">
              <w:rPr>
                <w:lang w:val="en-US"/>
              </w:rPr>
              <w:t>Beneficiar</w:t>
            </w:r>
            <w:proofErr w:type="spellEnd"/>
            <w:r w:rsidR="00995AF6" w:rsidRPr="00985B6E">
              <w:rPr>
                <w:lang w:val="en-US"/>
              </w:rPr>
              <w:t>.</w:t>
            </w:r>
          </w:p>
          <w:p w14:paraId="4312716F" w14:textId="77777777" w:rsidR="00A946E0" w:rsidRPr="00985B6E" w:rsidRDefault="00A156C0" w:rsidP="00196AB4">
            <w:pPr>
              <w:pStyle w:val="NormalWeb"/>
              <w:tabs>
                <w:tab w:val="left" w:pos="37"/>
              </w:tabs>
              <w:spacing w:line="276" w:lineRule="auto"/>
              <w:ind w:firstLine="0"/>
              <w:rPr>
                <w:lang w:val="en-US"/>
              </w:rPr>
            </w:pPr>
            <w:r w:rsidRPr="00985B6E">
              <w:rPr>
                <w:lang w:val="en-US"/>
              </w:rPr>
              <w:t xml:space="preserve">3.3.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verifica</w:t>
            </w:r>
            <w:proofErr w:type="spellEnd"/>
            <w:r w:rsidR="00460653" w:rsidRPr="00985B6E">
              <w:rPr>
                <w:lang w:val="en-US"/>
              </w:rPr>
              <w:t xml:space="preserve"> </w:t>
            </w:r>
            <w:proofErr w:type="spellStart"/>
            <w:r w:rsidR="00460653" w:rsidRPr="00985B6E">
              <w:rPr>
                <w:lang w:val="en-US"/>
              </w:rPr>
              <w:t>procesele</w:t>
            </w:r>
            <w:r w:rsidR="009E719D" w:rsidRPr="00985B6E">
              <w:rPr>
                <w:lang w:val="en-US"/>
              </w:rPr>
              <w:t>-</w:t>
            </w:r>
            <w:r w:rsidR="00460653" w:rsidRPr="00985B6E">
              <w:rPr>
                <w:lang w:val="en-US"/>
              </w:rPr>
              <w:t>verbale</w:t>
            </w:r>
            <w:proofErr w:type="spellEnd"/>
            <w:r w:rsidR="00460653" w:rsidRPr="00985B6E">
              <w:rPr>
                <w:lang w:val="en-US"/>
              </w:rPr>
              <w:t xml:space="preserve"> de </w:t>
            </w:r>
            <w:proofErr w:type="spellStart"/>
            <w:r w:rsidR="00460653" w:rsidRPr="00985B6E">
              <w:rPr>
                <w:lang w:val="en-US"/>
              </w:rPr>
              <w:t>recepție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w:t>
            </w:r>
            <w:proofErr w:type="spellEnd"/>
            <w:r w:rsidR="00460653" w:rsidRPr="00985B6E">
              <w:rPr>
                <w:lang w:val="en-US"/>
              </w:rPr>
              <w:t xml:space="preserve"> de </w:t>
            </w:r>
            <w:r w:rsidR="00684D44" w:rsidRPr="00985B6E">
              <w:rPr>
                <w:lang w:val="en-US"/>
              </w:rPr>
              <w:t>…..</w:t>
            </w:r>
            <w:r w:rsidR="00460653" w:rsidRPr="00985B6E">
              <w:rPr>
                <w:lang w:val="en-US"/>
              </w:rPr>
              <w:t xml:space="preserve"> </w:t>
            </w:r>
            <w:proofErr w:type="spellStart"/>
            <w:r w:rsidR="00460653" w:rsidRPr="00985B6E">
              <w:rPr>
                <w:lang w:val="en-US"/>
              </w:rPr>
              <w:t>zile</w:t>
            </w:r>
            <w:proofErr w:type="spellEnd"/>
            <w:r w:rsidR="00460653" w:rsidRPr="00985B6E">
              <w:rPr>
                <w:lang w:val="en-US"/>
              </w:rPr>
              <w:t xml:space="preserve"> </w:t>
            </w:r>
            <w:proofErr w:type="spellStart"/>
            <w:r w:rsidR="00460653" w:rsidRPr="00985B6E">
              <w:rPr>
                <w:lang w:val="en-US"/>
              </w:rPr>
              <w:t>calendaristice</w:t>
            </w:r>
            <w:proofErr w:type="spellEnd"/>
            <w:r w:rsidR="00460653" w:rsidRPr="00985B6E">
              <w:rPr>
                <w:lang w:val="en-US"/>
              </w:rPr>
              <w:t xml:space="preserve"> de la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acestora</w:t>
            </w:r>
            <w:proofErr w:type="spellEnd"/>
            <w:r w:rsidR="00460653" w:rsidRPr="00985B6E">
              <w:rPr>
                <w:lang w:val="en-US"/>
              </w:rPr>
              <w:t xml:space="preserve"> de la </w:t>
            </w:r>
            <w:proofErr w:type="spellStart"/>
            <w:r w:rsidR="00460653" w:rsidRPr="00985B6E">
              <w:rPr>
                <w:lang w:val="en-US"/>
              </w:rPr>
              <w:t>Antreprenor</w:t>
            </w:r>
            <w:proofErr w:type="spellEnd"/>
            <w:r w:rsidR="00460653" w:rsidRPr="00985B6E">
              <w:rPr>
                <w:lang w:val="en-US"/>
              </w:rPr>
              <w:t>.</w:t>
            </w:r>
          </w:p>
          <w:p w14:paraId="3596857E" w14:textId="77777777" w:rsidR="00A946E0" w:rsidRPr="00985B6E" w:rsidRDefault="00316769" w:rsidP="00196AB4">
            <w:pPr>
              <w:pStyle w:val="NormalWeb"/>
              <w:tabs>
                <w:tab w:val="left" w:pos="37"/>
              </w:tabs>
              <w:spacing w:line="276" w:lineRule="auto"/>
              <w:ind w:firstLine="0"/>
              <w:rPr>
                <w:lang w:val="en-US"/>
              </w:rPr>
            </w:pPr>
            <w:r w:rsidRPr="00985B6E">
              <w:rPr>
                <w:lang w:val="en-US"/>
              </w:rPr>
              <w:t>3.4</w:t>
            </w:r>
            <w:r w:rsidR="00A156C0" w:rsidRPr="00985B6E">
              <w:rPr>
                <w:lang w:val="en-US"/>
              </w:rPr>
              <w:t xml:space="preserve">. </w:t>
            </w:r>
            <w:r w:rsidR="00460653" w:rsidRPr="00985B6E">
              <w:rPr>
                <w:lang w:val="en-US"/>
              </w:rPr>
              <w:t xml:space="preserve">Plata </w:t>
            </w:r>
            <w:proofErr w:type="spellStart"/>
            <w:r w:rsidR="00460653" w:rsidRPr="00985B6E">
              <w:rPr>
                <w:lang w:val="en-US"/>
              </w:rPr>
              <w:t>facturii</w:t>
            </w:r>
            <w:proofErr w:type="spellEnd"/>
            <w:r w:rsidR="00460653" w:rsidRPr="00985B6E">
              <w:rPr>
                <w:lang w:val="en-US"/>
              </w:rPr>
              <w:t xml:space="preserve"> finale se </w:t>
            </w:r>
            <w:proofErr w:type="spellStart"/>
            <w:r w:rsidR="00460653" w:rsidRPr="00985B6E">
              <w:rPr>
                <w:lang w:val="en-US"/>
              </w:rPr>
              <w:t>va</w:t>
            </w:r>
            <w:proofErr w:type="spellEnd"/>
            <w:r w:rsidR="00460653" w:rsidRPr="00985B6E">
              <w:rPr>
                <w:lang w:val="en-US"/>
              </w:rPr>
              <w:t xml:space="preserve"> face </w:t>
            </w:r>
            <w:proofErr w:type="spellStart"/>
            <w:r w:rsidR="00460653" w:rsidRPr="00985B6E">
              <w:rPr>
                <w:lang w:val="en-US"/>
              </w:rPr>
              <w:t>imediat</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acceptarea</w:t>
            </w:r>
            <w:proofErr w:type="spellEnd"/>
            <w:r w:rsidR="00460653" w:rsidRPr="00985B6E">
              <w:rPr>
                <w:lang w:val="en-US"/>
              </w:rPr>
              <w:t xml:space="preserve"> </w:t>
            </w:r>
            <w:proofErr w:type="spellStart"/>
            <w:r w:rsidR="00460653" w:rsidRPr="00985B6E">
              <w:rPr>
                <w:lang w:val="en-US"/>
              </w:rPr>
              <w:t>situaţiei</w:t>
            </w:r>
            <w:proofErr w:type="spellEnd"/>
            <w:r w:rsidR="00460653" w:rsidRPr="00985B6E">
              <w:rPr>
                <w:lang w:val="en-US"/>
              </w:rPr>
              <w:t xml:space="preserve"> de </w:t>
            </w:r>
            <w:proofErr w:type="spellStart"/>
            <w:r w:rsidR="00460653" w:rsidRPr="00985B6E">
              <w:rPr>
                <w:lang w:val="en-US"/>
              </w:rPr>
              <w:t>plată</w:t>
            </w:r>
            <w:proofErr w:type="spellEnd"/>
            <w:r w:rsidR="00460653" w:rsidRPr="00985B6E">
              <w:rPr>
                <w:lang w:val="en-US"/>
              </w:rPr>
              <w:t xml:space="preserve"> definitive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se </w:t>
            </w:r>
            <w:proofErr w:type="spellStart"/>
            <w:r w:rsidR="00460653" w:rsidRPr="00985B6E">
              <w:rPr>
                <w:lang w:val="en-US"/>
              </w:rPr>
              <w:t>prelungeşte</w:t>
            </w:r>
            <w:proofErr w:type="spellEnd"/>
            <w:r w:rsidR="00460653" w:rsidRPr="00985B6E">
              <w:rPr>
                <w:lang w:val="en-US"/>
              </w:rPr>
              <w:t xml:space="preserve"> din </w:t>
            </w:r>
            <w:proofErr w:type="spellStart"/>
            <w:r w:rsidR="00460653" w:rsidRPr="00985B6E">
              <w:rPr>
                <w:lang w:val="en-US"/>
              </w:rPr>
              <w:t>diferite</w:t>
            </w:r>
            <w:proofErr w:type="spellEnd"/>
            <w:r w:rsidR="00460653" w:rsidRPr="00985B6E">
              <w:rPr>
                <w:lang w:val="en-US"/>
              </w:rPr>
              <w:t xml:space="preserve"> motive, </w:t>
            </w:r>
            <w:proofErr w:type="spellStart"/>
            <w:r w:rsidR="00460653" w:rsidRPr="00985B6E">
              <w:rPr>
                <w:lang w:val="en-US"/>
              </w:rPr>
              <w:t>dar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special </w:t>
            </w:r>
            <w:proofErr w:type="spellStart"/>
            <w:r w:rsidR="00460653" w:rsidRPr="00985B6E">
              <w:rPr>
                <w:lang w:val="en-US"/>
              </w:rPr>
              <w:t>datorită</w:t>
            </w:r>
            <w:proofErr w:type="spellEnd"/>
            <w:r w:rsidR="00460653" w:rsidRPr="00985B6E">
              <w:rPr>
                <w:lang w:val="en-US"/>
              </w:rPr>
              <w:t xml:space="preserve">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eventuale</w:t>
            </w:r>
            <w:proofErr w:type="spellEnd"/>
            <w:r w:rsidR="00460653" w:rsidRPr="00985B6E">
              <w:rPr>
                <w:lang w:val="en-US"/>
              </w:rPr>
              <w:t xml:space="preserve"> </w:t>
            </w:r>
            <w:proofErr w:type="spellStart"/>
            <w:r w:rsidR="00460653" w:rsidRPr="00985B6E">
              <w:rPr>
                <w:lang w:val="en-US"/>
              </w:rPr>
              <w:t>litigii</w:t>
            </w:r>
            <w:proofErr w:type="spellEnd"/>
            <w:r w:rsidR="00460653" w:rsidRPr="00985B6E">
              <w:rPr>
                <w:lang w:val="en-US"/>
              </w:rPr>
              <w:t xml:space="preserve">, </w:t>
            </w:r>
            <w:proofErr w:type="spellStart"/>
            <w:r w:rsidR="00460653" w:rsidRPr="00985B6E">
              <w:rPr>
                <w:lang w:val="en-US"/>
              </w:rPr>
              <w:t>contravaloarea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care n</w:t>
            </w:r>
            <w:r w:rsidR="00183D79" w:rsidRPr="00985B6E">
              <w:rPr>
                <w:lang w:val="en-US"/>
              </w:rPr>
              <w:t>u su</w:t>
            </w:r>
            <w:r w:rsidR="00460653" w:rsidRPr="00985B6E">
              <w:rPr>
                <w:lang w:val="en-US"/>
              </w:rPr>
              <w:t xml:space="preserve">nt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litigiu</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plătită</w:t>
            </w:r>
            <w:proofErr w:type="spellEnd"/>
            <w:r w:rsidR="00460653" w:rsidRPr="00985B6E">
              <w:rPr>
                <w:lang w:val="en-US"/>
              </w:rPr>
              <w:t xml:space="preserve"> </w:t>
            </w:r>
            <w:proofErr w:type="spellStart"/>
            <w:r w:rsidR="00460653" w:rsidRPr="00985B6E">
              <w:rPr>
                <w:lang w:val="en-US"/>
              </w:rPr>
              <w:t>imediat</w:t>
            </w:r>
            <w:proofErr w:type="spellEnd"/>
            <w:r w:rsidR="00460653" w:rsidRPr="00985B6E">
              <w:rPr>
                <w:lang w:val="en-US"/>
              </w:rPr>
              <w:t xml:space="preserve">. </w:t>
            </w:r>
          </w:p>
          <w:p w14:paraId="6A8C0844" w14:textId="77777777" w:rsidR="00E503F9" w:rsidRPr="00985B6E" w:rsidRDefault="00316769" w:rsidP="00196AB4">
            <w:pPr>
              <w:pStyle w:val="NormalWeb"/>
              <w:tabs>
                <w:tab w:val="left" w:pos="37"/>
              </w:tabs>
              <w:spacing w:line="276" w:lineRule="auto"/>
              <w:ind w:firstLine="0"/>
              <w:rPr>
                <w:lang w:val="en-US"/>
              </w:rPr>
            </w:pPr>
            <w:r w:rsidRPr="00985B6E">
              <w:rPr>
                <w:lang w:val="en-US"/>
              </w:rPr>
              <w:lastRenderedPageBreak/>
              <w:t>3.5</w:t>
            </w:r>
            <w:r w:rsidR="00A156C0" w:rsidRPr="00985B6E">
              <w:rPr>
                <w:lang w:val="en-US"/>
              </w:rPr>
              <w:t>.</w:t>
            </w:r>
            <w:r w:rsidR="00460653" w:rsidRPr="00985B6E">
              <w:rPr>
                <w:lang w:val="en-US"/>
              </w:rPr>
              <w:t xml:space="preserve">Lucrările nu </w:t>
            </w:r>
            <w:proofErr w:type="spellStart"/>
            <w:r w:rsidR="00183D79" w:rsidRPr="00985B6E">
              <w:rPr>
                <w:lang w:val="en-US"/>
              </w:rPr>
              <w:t>vor</w:t>
            </w:r>
            <w:proofErr w:type="spellEnd"/>
            <w:r w:rsidR="00183D79" w:rsidRPr="00985B6E">
              <w:rPr>
                <w:lang w:val="en-US"/>
              </w:rPr>
              <w:t xml:space="preserve"> fi considerate </w:t>
            </w:r>
            <w:proofErr w:type="spellStart"/>
            <w:r w:rsidR="00183D79" w:rsidRPr="00985B6E">
              <w:rPr>
                <w:lang w:val="en-US"/>
              </w:rPr>
              <w:t>finalizate</w:t>
            </w:r>
            <w:proofErr w:type="spellEnd"/>
            <w:r w:rsidR="00183D79" w:rsidRPr="00985B6E">
              <w:rPr>
                <w:lang w:val="en-US"/>
              </w:rPr>
              <w:t xml:space="preserve"> </w:t>
            </w:r>
            <w:proofErr w:type="spellStart"/>
            <w:r w:rsidR="00183D79" w:rsidRPr="00985B6E">
              <w:rPr>
                <w:lang w:val="en-US"/>
              </w:rPr>
              <w:t>pâ</w:t>
            </w:r>
            <w:r w:rsidR="00460653" w:rsidRPr="00985B6E">
              <w:rPr>
                <w:lang w:val="en-US"/>
              </w:rPr>
              <w:t>nă</w:t>
            </w:r>
            <w:proofErr w:type="spellEnd"/>
            <w:r w:rsidR="00183D79" w:rsidRPr="00985B6E">
              <w:rPr>
                <w:lang w:val="en-US"/>
              </w:rPr>
              <w:t xml:space="preserve"> </w:t>
            </w:r>
            <w:proofErr w:type="spellStart"/>
            <w:r w:rsidR="00183D79" w:rsidRPr="00985B6E">
              <w:rPr>
                <w:lang w:val="en-US"/>
              </w:rPr>
              <w:t>câ</w:t>
            </w:r>
            <w:r w:rsidR="00460653" w:rsidRPr="00985B6E">
              <w:rPr>
                <w:lang w:val="en-US"/>
              </w:rPr>
              <w:t>nd</w:t>
            </w:r>
            <w:proofErr w:type="spellEnd"/>
            <w:r w:rsidR="00460653" w:rsidRPr="00985B6E">
              <w:rPr>
                <w:lang w:val="en-US"/>
              </w:rPr>
              <w:t xml:space="preserve"> </w:t>
            </w:r>
            <w:proofErr w:type="spellStart"/>
            <w:r w:rsidR="00460653" w:rsidRPr="00985B6E">
              <w:rPr>
                <w:lang w:val="en-US"/>
              </w:rPr>
              <w:t>procesul</w:t>
            </w:r>
            <w:proofErr w:type="spellEnd"/>
            <w:r w:rsidR="00460653" w:rsidRPr="00985B6E">
              <w:rPr>
                <w:lang w:val="en-US"/>
              </w:rPr>
              <w:t xml:space="preserve">-verbal de </w:t>
            </w:r>
            <w:proofErr w:type="spellStart"/>
            <w:r w:rsidR="00460653" w:rsidRPr="00985B6E">
              <w:rPr>
                <w:lang w:val="en-US"/>
              </w:rPr>
              <w:t>recepţie</w:t>
            </w:r>
            <w:proofErr w:type="spellEnd"/>
            <w:r w:rsidR="00460653" w:rsidRPr="00985B6E">
              <w:rPr>
                <w:lang w:val="en-US"/>
              </w:rPr>
              <w:t xml:space="preserve"> 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nu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semnat</w:t>
            </w:r>
            <w:proofErr w:type="spellEnd"/>
            <w:r w:rsidR="00460653" w:rsidRPr="00985B6E">
              <w:rPr>
                <w:lang w:val="en-US"/>
              </w:rPr>
              <w:t xml:space="preserve"> de </w:t>
            </w:r>
            <w:proofErr w:type="spellStart"/>
            <w:r w:rsidR="00460653" w:rsidRPr="00985B6E">
              <w:rPr>
                <w:lang w:val="en-US"/>
              </w:rPr>
              <w:t>comisia</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care </w:t>
            </w:r>
            <w:proofErr w:type="spellStart"/>
            <w:r w:rsidR="00460653" w:rsidRPr="00985B6E">
              <w:rPr>
                <w:lang w:val="en-US"/>
              </w:rPr>
              <w:t>confirmă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au </w:t>
            </w:r>
            <w:proofErr w:type="spellStart"/>
            <w:r w:rsidR="00460653" w:rsidRPr="00985B6E">
              <w:rPr>
                <w:lang w:val="en-US"/>
              </w:rPr>
              <w:t>fost</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r w:rsidR="00A946E0" w:rsidRPr="00985B6E">
              <w:rPr>
                <w:lang w:val="en-US"/>
              </w:rPr>
              <w:t xml:space="preserve">conform </w:t>
            </w:r>
            <w:proofErr w:type="spellStart"/>
            <w:r w:rsidR="00A946E0" w:rsidRPr="00985B6E">
              <w:rPr>
                <w:lang w:val="en-US"/>
              </w:rPr>
              <w:t>contractului</w:t>
            </w:r>
            <w:proofErr w:type="spellEnd"/>
            <w:r w:rsidR="00A946E0" w:rsidRPr="00985B6E">
              <w:rPr>
                <w:lang w:val="en-US"/>
              </w:rPr>
              <w:t>.</w:t>
            </w:r>
          </w:p>
          <w:p w14:paraId="1925FC36" w14:textId="77777777" w:rsidR="00267805" w:rsidRPr="00985B6E" w:rsidRDefault="00316769" w:rsidP="00A101F6">
            <w:pPr>
              <w:pStyle w:val="NormalWeb"/>
              <w:tabs>
                <w:tab w:val="left" w:pos="37"/>
              </w:tabs>
              <w:spacing w:line="276" w:lineRule="auto"/>
              <w:ind w:firstLine="0"/>
              <w:rPr>
                <w:lang w:val="en-US"/>
              </w:rPr>
            </w:pPr>
            <w:r w:rsidRPr="00985B6E">
              <w:rPr>
                <w:lang w:val="en-US"/>
              </w:rPr>
              <w:t>3.6</w:t>
            </w:r>
            <w:r w:rsidR="00A227F2" w:rsidRPr="00985B6E">
              <w:rPr>
                <w:lang w:val="en-US"/>
              </w:rPr>
              <w:t xml:space="preserve">.Garanţia de </w:t>
            </w:r>
            <w:proofErr w:type="spellStart"/>
            <w:r w:rsidR="00A227F2" w:rsidRPr="00985B6E">
              <w:rPr>
                <w:lang w:val="en-US"/>
              </w:rPr>
              <w:t>bună</w:t>
            </w:r>
            <w:proofErr w:type="spellEnd"/>
            <w:r w:rsidR="00A227F2" w:rsidRPr="00985B6E">
              <w:rPr>
                <w:lang w:val="en-US"/>
              </w:rPr>
              <w:t xml:space="preserve"> </w:t>
            </w:r>
            <w:proofErr w:type="spellStart"/>
            <w:r w:rsidR="00A227F2" w:rsidRPr="00985B6E">
              <w:rPr>
                <w:lang w:val="en-US"/>
              </w:rPr>
              <w:t>execuţie</w:t>
            </w:r>
            <w:proofErr w:type="spellEnd"/>
            <w:r w:rsidR="00A227F2" w:rsidRPr="00985B6E">
              <w:rPr>
                <w:lang w:val="en-US"/>
              </w:rPr>
              <w:t xml:space="preserve"> se </w:t>
            </w:r>
            <w:proofErr w:type="spellStart"/>
            <w:r w:rsidR="00A227F2" w:rsidRPr="00985B6E">
              <w:rPr>
                <w:lang w:val="en-US"/>
              </w:rPr>
              <w:t>va</w:t>
            </w:r>
            <w:proofErr w:type="spellEnd"/>
            <w:r w:rsidR="00A227F2" w:rsidRPr="00985B6E">
              <w:rPr>
                <w:lang w:val="en-US"/>
              </w:rPr>
              <w:t xml:space="preserve"> </w:t>
            </w:r>
            <w:proofErr w:type="spellStart"/>
            <w:r w:rsidR="00A227F2" w:rsidRPr="00985B6E">
              <w:rPr>
                <w:lang w:val="en-US"/>
              </w:rPr>
              <w:t>restitui</w:t>
            </w:r>
            <w:proofErr w:type="spellEnd"/>
            <w:r w:rsidR="00A227F2" w:rsidRPr="00985B6E">
              <w:rPr>
                <w:lang w:val="en-US"/>
              </w:rPr>
              <w:t xml:space="preserve"> </w:t>
            </w:r>
            <w:proofErr w:type="spellStart"/>
            <w:r w:rsidR="00A227F2" w:rsidRPr="00985B6E">
              <w:rPr>
                <w:lang w:val="en-US"/>
              </w:rPr>
              <w:t>Antreprenorului</w:t>
            </w:r>
            <w:proofErr w:type="spellEnd"/>
            <w:r w:rsidR="00A227F2" w:rsidRPr="00985B6E">
              <w:rPr>
                <w:lang w:val="en-US"/>
              </w:rPr>
              <w:t xml:space="preserve"> </w:t>
            </w:r>
            <w:proofErr w:type="spellStart"/>
            <w:r w:rsidR="00A227F2" w:rsidRPr="00985B6E">
              <w:rPr>
                <w:lang w:val="en-US"/>
              </w:rPr>
              <w:t>în</w:t>
            </w:r>
            <w:proofErr w:type="spellEnd"/>
            <w:r w:rsidR="00A227F2" w:rsidRPr="00985B6E">
              <w:rPr>
                <w:lang w:val="en-US"/>
              </w:rPr>
              <w:t xml:space="preserve"> </w:t>
            </w:r>
            <w:proofErr w:type="spellStart"/>
            <w:r w:rsidR="00A227F2" w:rsidRPr="00985B6E">
              <w:rPr>
                <w:lang w:val="en-US"/>
              </w:rPr>
              <w:t>baza</w:t>
            </w:r>
            <w:proofErr w:type="spellEnd"/>
            <w:r w:rsidR="00A227F2" w:rsidRPr="00985B6E">
              <w:rPr>
                <w:lang w:val="en-US"/>
              </w:rPr>
              <w:t xml:space="preserve"> </w:t>
            </w:r>
            <w:proofErr w:type="spellStart"/>
            <w:r w:rsidR="00A227F2" w:rsidRPr="00985B6E">
              <w:rPr>
                <w:lang w:val="en-US"/>
              </w:rPr>
              <w:t>notificării</w:t>
            </w:r>
            <w:proofErr w:type="spellEnd"/>
            <w:r w:rsidR="00A227F2" w:rsidRPr="00985B6E">
              <w:rPr>
                <w:lang w:val="en-US"/>
              </w:rPr>
              <w:t xml:space="preserve"> </w:t>
            </w:r>
            <w:proofErr w:type="spellStart"/>
            <w:r w:rsidR="00A227F2" w:rsidRPr="00985B6E">
              <w:rPr>
                <w:lang w:val="en-US"/>
              </w:rPr>
              <w:t>Beneficiarului</w:t>
            </w:r>
            <w:proofErr w:type="spellEnd"/>
            <w:r w:rsidR="00A227F2" w:rsidRPr="00985B6E">
              <w:rPr>
                <w:lang w:val="en-US"/>
              </w:rPr>
              <w:t xml:space="preserve"> </w:t>
            </w:r>
            <w:proofErr w:type="spellStart"/>
            <w:r w:rsidR="00A227F2" w:rsidRPr="00985B6E">
              <w:rPr>
                <w:lang w:val="en-US"/>
              </w:rPr>
              <w:t>către</w:t>
            </w:r>
            <w:proofErr w:type="spellEnd"/>
            <w:r w:rsidR="00A227F2" w:rsidRPr="00985B6E">
              <w:rPr>
                <w:lang w:val="en-US"/>
              </w:rPr>
              <w:t xml:space="preserve"> </w:t>
            </w:r>
            <w:proofErr w:type="spellStart"/>
            <w:r w:rsidR="00A227F2" w:rsidRPr="00985B6E">
              <w:rPr>
                <w:lang w:val="en-US"/>
              </w:rPr>
              <w:t>agentul</w:t>
            </w:r>
            <w:proofErr w:type="spellEnd"/>
            <w:r w:rsidR="00A227F2" w:rsidRPr="00985B6E">
              <w:rPr>
                <w:lang w:val="en-US"/>
              </w:rPr>
              <w:t xml:space="preserve"> </w:t>
            </w:r>
            <w:proofErr w:type="spellStart"/>
            <w:r w:rsidR="00A227F2" w:rsidRPr="00985B6E">
              <w:rPr>
                <w:lang w:val="en-US"/>
              </w:rPr>
              <w:t>bancar</w:t>
            </w:r>
            <w:proofErr w:type="spellEnd"/>
            <w:r w:rsidR="00A227F2" w:rsidRPr="00985B6E">
              <w:rPr>
                <w:lang w:val="en-US"/>
              </w:rPr>
              <w:t xml:space="preserve">. </w:t>
            </w:r>
            <w:proofErr w:type="spellStart"/>
            <w:r w:rsidR="00A227F2" w:rsidRPr="00985B6E">
              <w:rPr>
                <w:lang w:val="en-US"/>
              </w:rPr>
              <w:t>Notificarea</w:t>
            </w:r>
            <w:proofErr w:type="spellEnd"/>
            <w:r w:rsidR="00A227F2" w:rsidRPr="00985B6E">
              <w:rPr>
                <w:lang w:val="en-US"/>
              </w:rPr>
              <w:t xml:space="preserve"> se </w:t>
            </w:r>
            <w:proofErr w:type="spellStart"/>
            <w:r w:rsidR="00A227F2" w:rsidRPr="00985B6E">
              <w:rPr>
                <w:lang w:val="en-US"/>
              </w:rPr>
              <w:t>va</w:t>
            </w:r>
            <w:proofErr w:type="spellEnd"/>
            <w:r w:rsidR="00A227F2" w:rsidRPr="00985B6E">
              <w:rPr>
                <w:lang w:val="en-US"/>
              </w:rPr>
              <w:t xml:space="preserve"> face </w:t>
            </w:r>
            <w:proofErr w:type="spellStart"/>
            <w:r w:rsidR="00A227F2" w:rsidRPr="00985B6E">
              <w:rPr>
                <w:lang w:val="en-US"/>
              </w:rPr>
              <w:t>după</w:t>
            </w:r>
            <w:proofErr w:type="spellEnd"/>
            <w:r w:rsidR="00A227F2" w:rsidRPr="00985B6E">
              <w:rPr>
                <w:lang w:val="en-US"/>
              </w:rPr>
              <w:t xml:space="preserve"> </w:t>
            </w:r>
            <w:proofErr w:type="spellStart"/>
            <w:r w:rsidR="00A227F2" w:rsidRPr="00985B6E">
              <w:rPr>
                <w:lang w:val="en-US"/>
              </w:rPr>
              <w:t>semnarea</w:t>
            </w:r>
            <w:proofErr w:type="spellEnd"/>
            <w:r w:rsidR="00A227F2" w:rsidRPr="00985B6E">
              <w:rPr>
                <w:lang w:val="en-US"/>
              </w:rPr>
              <w:t xml:space="preserve"> </w:t>
            </w:r>
            <w:proofErr w:type="spellStart"/>
            <w:r w:rsidR="00A227F2" w:rsidRPr="00985B6E">
              <w:rPr>
                <w:lang w:val="en-US"/>
              </w:rPr>
              <w:t>procesului</w:t>
            </w:r>
            <w:proofErr w:type="spellEnd"/>
            <w:r w:rsidR="00A227F2" w:rsidRPr="00985B6E">
              <w:rPr>
                <w:lang w:val="en-US"/>
              </w:rPr>
              <w:t xml:space="preserve">-verbal de </w:t>
            </w:r>
            <w:proofErr w:type="spellStart"/>
            <w:r w:rsidR="00A227F2" w:rsidRPr="00985B6E">
              <w:rPr>
                <w:lang w:val="en-US"/>
              </w:rPr>
              <w:t>recepţie</w:t>
            </w:r>
            <w:proofErr w:type="spellEnd"/>
            <w:r w:rsidR="00A227F2" w:rsidRPr="00985B6E">
              <w:rPr>
                <w:lang w:val="en-US"/>
              </w:rPr>
              <w:t xml:space="preserve"> la </w:t>
            </w:r>
            <w:proofErr w:type="spellStart"/>
            <w:r w:rsidR="00A227F2" w:rsidRPr="00985B6E">
              <w:rPr>
                <w:lang w:val="en-US"/>
              </w:rPr>
              <w:t>terminarea</w:t>
            </w:r>
            <w:proofErr w:type="spellEnd"/>
            <w:r w:rsidR="00A227F2" w:rsidRPr="00985B6E">
              <w:rPr>
                <w:lang w:val="en-US"/>
              </w:rPr>
              <w:t xml:space="preserve"> </w:t>
            </w:r>
            <w:proofErr w:type="spellStart"/>
            <w:r w:rsidR="00A227F2" w:rsidRPr="00985B6E">
              <w:rPr>
                <w:lang w:val="en-US"/>
              </w:rPr>
              <w:t>lucrărilor</w:t>
            </w:r>
            <w:proofErr w:type="spellEnd"/>
            <w:r w:rsidR="00A227F2" w:rsidRPr="00985B6E">
              <w:rPr>
                <w:lang w:val="en-US"/>
              </w:rPr>
              <w:t xml:space="preserve"> </w:t>
            </w:r>
            <w:proofErr w:type="spellStart"/>
            <w:r w:rsidR="00A227F2" w:rsidRPr="00985B6E">
              <w:rPr>
                <w:lang w:val="en-US"/>
              </w:rPr>
              <w:t>în</w:t>
            </w:r>
            <w:proofErr w:type="spellEnd"/>
            <w:r w:rsidR="00A227F2" w:rsidRPr="00985B6E">
              <w:rPr>
                <w:lang w:val="en-US"/>
              </w:rPr>
              <w:t xml:space="preserve"> </w:t>
            </w:r>
            <w:proofErr w:type="spellStart"/>
            <w:r w:rsidR="00A227F2" w:rsidRPr="00985B6E">
              <w:rPr>
                <w:lang w:val="en-US"/>
              </w:rPr>
              <w:t>cel</w:t>
            </w:r>
            <w:proofErr w:type="spellEnd"/>
            <w:r w:rsidR="00A227F2" w:rsidRPr="00985B6E">
              <w:rPr>
                <w:lang w:val="en-US"/>
              </w:rPr>
              <w:t xml:space="preserve"> </w:t>
            </w:r>
            <w:proofErr w:type="spellStart"/>
            <w:r w:rsidR="00A227F2" w:rsidRPr="00985B6E">
              <w:rPr>
                <w:lang w:val="en-US"/>
              </w:rPr>
              <w:t>mult</w:t>
            </w:r>
            <w:proofErr w:type="spellEnd"/>
            <w:r w:rsidR="00A227F2" w:rsidRPr="00985B6E">
              <w:rPr>
                <w:lang w:val="en-US"/>
              </w:rPr>
              <w:t xml:space="preserve"> 15 </w:t>
            </w:r>
            <w:proofErr w:type="spellStart"/>
            <w:r w:rsidR="00A227F2" w:rsidRPr="00985B6E">
              <w:rPr>
                <w:lang w:val="en-US"/>
              </w:rPr>
              <w:t>zile</w:t>
            </w:r>
            <w:proofErr w:type="spellEnd"/>
            <w:r w:rsidR="00A227F2" w:rsidRPr="00985B6E">
              <w:rPr>
                <w:lang w:val="en-US"/>
              </w:rPr>
              <w:t>.</w:t>
            </w:r>
            <w:r w:rsidR="005D4B79"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cazul</w:t>
            </w:r>
            <w:proofErr w:type="spellEnd"/>
            <w:r w:rsidR="00EB65F6" w:rsidRPr="00985B6E">
              <w:rPr>
                <w:lang w:val="en-US"/>
              </w:rPr>
              <w:t xml:space="preserve"> </w:t>
            </w:r>
            <w:proofErr w:type="spellStart"/>
            <w:r w:rsidR="00EB65F6" w:rsidRPr="00985B6E">
              <w:rPr>
                <w:lang w:val="en-US"/>
              </w:rPr>
              <w:t>recepţiei</w:t>
            </w:r>
            <w:proofErr w:type="spellEnd"/>
            <w:r w:rsidR="00EB65F6" w:rsidRPr="00985B6E">
              <w:rPr>
                <w:lang w:val="en-US"/>
              </w:rPr>
              <w:t xml:space="preserve"> cu </w:t>
            </w:r>
            <w:proofErr w:type="spellStart"/>
            <w:r w:rsidR="00EB65F6" w:rsidRPr="00985B6E">
              <w:rPr>
                <w:lang w:val="en-US"/>
              </w:rPr>
              <w:t>obiecţii</w:t>
            </w:r>
            <w:proofErr w:type="spellEnd"/>
            <w:r w:rsidR="00EB65F6" w:rsidRPr="00985B6E">
              <w:rPr>
                <w:lang w:val="en-US"/>
              </w:rPr>
              <w:t>,</w:t>
            </w:r>
            <w:r w:rsidR="005D4B79" w:rsidRPr="00985B6E">
              <w:rPr>
                <w:lang w:val="en-US"/>
              </w:rPr>
              <w:t xml:space="preserve"> </w:t>
            </w:r>
            <w:proofErr w:type="spellStart"/>
            <w:r w:rsidR="00EB65F6" w:rsidRPr="00985B6E">
              <w:rPr>
                <w:lang w:val="en-US"/>
              </w:rPr>
              <w:t>garanţia</w:t>
            </w:r>
            <w:proofErr w:type="spellEnd"/>
            <w:r w:rsidR="00EB65F6" w:rsidRPr="00985B6E">
              <w:rPr>
                <w:lang w:val="en-US"/>
              </w:rPr>
              <w:t xml:space="preserve"> se </w:t>
            </w:r>
            <w:proofErr w:type="spellStart"/>
            <w:r w:rsidR="00EB65F6" w:rsidRPr="00985B6E">
              <w:rPr>
                <w:lang w:val="en-US"/>
              </w:rPr>
              <w:t>va</w:t>
            </w:r>
            <w:proofErr w:type="spellEnd"/>
            <w:r w:rsidR="00EB65F6" w:rsidRPr="00985B6E">
              <w:rPr>
                <w:lang w:val="en-US"/>
              </w:rPr>
              <w:t xml:space="preserve"> </w:t>
            </w:r>
            <w:proofErr w:type="spellStart"/>
            <w:r w:rsidR="00EB65F6" w:rsidRPr="00985B6E">
              <w:rPr>
                <w:lang w:val="en-US"/>
              </w:rPr>
              <w:t>restitui</w:t>
            </w:r>
            <w:proofErr w:type="spellEnd"/>
            <w:r w:rsidR="00EB65F6"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cel</w:t>
            </w:r>
            <w:proofErr w:type="spellEnd"/>
            <w:r w:rsidR="00EB65F6" w:rsidRPr="00985B6E">
              <w:rPr>
                <w:lang w:val="en-US"/>
              </w:rPr>
              <w:t xml:space="preserve"> </w:t>
            </w:r>
            <w:proofErr w:type="spellStart"/>
            <w:r w:rsidR="00EB65F6" w:rsidRPr="00985B6E">
              <w:rPr>
                <w:lang w:val="en-US"/>
              </w:rPr>
              <w:t>mult</w:t>
            </w:r>
            <w:proofErr w:type="spellEnd"/>
            <w:r w:rsidR="00EB65F6" w:rsidRPr="00985B6E">
              <w:rPr>
                <w:lang w:val="en-US"/>
              </w:rPr>
              <w:t xml:space="preserve"> 15 </w:t>
            </w:r>
            <w:proofErr w:type="spellStart"/>
            <w:r w:rsidR="00EB65F6" w:rsidRPr="00985B6E">
              <w:rPr>
                <w:lang w:val="en-US"/>
              </w:rPr>
              <w:t>zile</w:t>
            </w:r>
            <w:proofErr w:type="spellEnd"/>
            <w:r w:rsidR="00EB65F6" w:rsidRPr="00985B6E">
              <w:rPr>
                <w:lang w:val="en-US"/>
              </w:rPr>
              <w:t xml:space="preserve"> </w:t>
            </w:r>
            <w:proofErr w:type="spellStart"/>
            <w:r w:rsidR="00EB65F6" w:rsidRPr="00985B6E">
              <w:rPr>
                <w:lang w:val="en-US"/>
              </w:rPr>
              <w:t>după</w:t>
            </w:r>
            <w:proofErr w:type="spellEnd"/>
            <w:r w:rsidR="00EB65F6" w:rsidRPr="00985B6E">
              <w:rPr>
                <w:lang w:val="en-US"/>
              </w:rPr>
              <w:t xml:space="preserve"> </w:t>
            </w:r>
            <w:proofErr w:type="spellStart"/>
            <w:r w:rsidR="00EB65F6" w:rsidRPr="00985B6E">
              <w:rPr>
                <w:lang w:val="en-US"/>
              </w:rPr>
              <w:t>înlăturarea</w:t>
            </w:r>
            <w:proofErr w:type="spellEnd"/>
            <w:r w:rsidR="00EB65F6" w:rsidRPr="00985B6E">
              <w:rPr>
                <w:lang w:val="en-US"/>
              </w:rPr>
              <w:t xml:space="preserve"> </w:t>
            </w:r>
            <w:proofErr w:type="spellStart"/>
            <w:r w:rsidR="00EB65F6" w:rsidRPr="00985B6E">
              <w:rPr>
                <w:lang w:val="en-US"/>
              </w:rPr>
              <w:t>acestora</w:t>
            </w:r>
            <w:proofErr w:type="spellEnd"/>
            <w:r w:rsidR="00EB65F6" w:rsidRPr="00985B6E">
              <w:rPr>
                <w:lang w:val="en-US"/>
              </w:rPr>
              <w:t>.</w:t>
            </w:r>
          </w:p>
          <w:p w14:paraId="61495F7C" w14:textId="77777777" w:rsidR="00A156C0" w:rsidRPr="00985B6E"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85B6E" w:rsidRDefault="00A101F6" w:rsidP="00371806">
            <w:pPr>
              <w:pStyle w:val="NormalWeb"/>
              <w:tabs>
                <w:tab w:val="left" w:pos="567"/>
              </w:tabs>
              <w:spacing w:line="276" w:lineRule="auto"/>
              <w:ind w:firstLine="0"/>
              <w:rPr>
                <w:lang w:val="en-US"/>
              </w:rPr>
            </w:pPr>
            <w:r w:rsidRPr="00985B6E">
              <w:rPr>
                <w:lang w:val="en-US"/>
              </w:rPr>
              <w:t xml:space="preserve">4.3. </w:t>
            </w:r>
            <w:proofErr w:type="spellStart"/>
            <w:r w:rsidR="00D7570D" w:rsidRPr="00985B6E">
              <w:rPr>
                <w:lang w:val="en-US"/>
              </w:rPr>
              <w:t>Antreprenorul</w:t>
            </w:r>
            <w:proofErr w:type="spellEnd"/>
            <w:r w:rsidR="00D7570D" w:rsidRPr="00985B6E">
              <w:rPr>
                <w:lang w:val="en-US"/>
              </w:rPr>
              <w:t xml:space="preserve"> are </w:t>
            </w:r>
            <w:proofErr w:type="spellStart"/>
            <w:r w:rsidR="00D7570D" w:rsidRPr="00985B6E">
              <w:rPr>
                <w:lang w:val="en-US"/>
              </w:rPr>
              <w:t>obligația</w:t>
            </w:r>
            <w:proofErr w:type="spellEnd"/>
            <w:r w:rsidR="00D7570D" w:rsidRPr="00985B6E">
              <w:rPr>
                <w:lang w:val="en-US"/>
              </w:rPr>
              <w:t xml:space="preserve"> de a </w:t>
            </w:r>
            <w:proofErr w:type="spellStart"/>
            <w:r w:rsidR="00D7570D" w:rsidRPr="00985B6E">
              <w:rPr>
                <w:lang w:val="en-US"/>
              </w:rPr>
              <w:t>supraveghea</w:t>
            </w:r>
            <w:proofErr w:type="spellEnd"/>
            <w:r w:rsidR="00D7570D" w:rsidRPr="00985B6E">
              <w:rPr>
                <w:lang w:val="en-US"/>
              </w:rPr>
              <w:t xml:space="preserve"> </w:t>
            </w:r>
            <w:proofErr w:type="spellStart"/>
            <w:r w:rsidR="00D7570D" w:rsidRPr="00985B6E">
              <w:rPr>
                <w:lang w:val="en-US"/>
              </w:rPr>
              <w:t>lucrările</w:t>
            </w:r>
            <w:proofErr w:type="spellEnd"/>
            <w:r w:rsidR="00D7570D" w:rsidRPr="00985B6E">
              <w:rPr>
                <w:lang w:val="en-US"/>
              </w:rPr>
              <w:t xml:space="preserve">, de a </w:t>
            </w:r>
            <w:proofErr w:type="spellStart"/>
            <w:r w:rsidR="00D7570D" w:rsidRPr="00985B6E">
              <w:rPr>
                <w:lang w:val="en-US"/>
              </w:rPr>
              <w:t>asigura</w:t>
            </w:r>
            <w:proofErr w:type="spellEnd"/>
            <w:r w:rsidR="00D7570D" w:rsidRPr="00985B6E">
              <w:rPr>
                <w:lang w:val="en-US"/>
              </w:rPr>
              <w:t xml:space="preserve"> </w:t>
            </w:r>
            <w:proofErr w:type="spellStart"/>
            <w:r w:rsidR="00D7570D" w:rsidRPr="00985B6E">
              <w:rPr>
                <w:lang w:val="en-US"/>
              </w:rPr>
              <w:t>forța</w:t>
            </w:r>
            <w:proofErr w:type="spellEnd"/>
            <w:r w:rsidR="00D7570D" w:rsidRPr="00985B6E">
              <w:rPr>
                <w:lang w:val="en-US"/>
              </w:rPr>
              <w:t xml:space="preserve"> de </w:t>
            </w:r>
            <w:proofErr w:type="spellStart"/>
            <w:r w:rsidR="00D7570D" w:rsidRPr="00985B6E">
              <w:rPr>
                <w:lang w:val="en-US"/>
              </w:rPr>
              <w:t>muncă</w:t>
            </w:r>
            <w:proofErr w:type="spellEnd"/>
            <w:r w:rsidR="00D7570D" w:rsidRPr="00985B6E">
              <w:rPr>
                <w:lang w:val="en-US"/>
              </w:rPr>
              <w:t xml:space="preserve">, </w:t>
            </w:r>
            <w:proofErr w:type="spellStart"/>
            <w:r w:rsidR="00D7570D" w:rsidRPr="00985B6E">
              <w:rPr>
                <w:lang w:val="en-US"/>
              </w:rPr>
              <w:t>materialele</w:t>
            </w:r>
            <w:proofErr w:type="spellEnd"/>
            <w:r w:rsidR="00D7570D" w:rsidRPr="00985B6E">
              <w:rPr>
                <w:lang w:val="en-US"/>
              </w:rPr>
              <w:t xml:space="preserve">, </w:t>
            </w:r>
            <w:proofErr w:type="spellStart"/>
            <w:r w:rsidR="00D7570D" w:rsidRPr="00985B6E">
              <w:rPr>
                <w:lang w:val="en-US"/>
              </w:rPr>
              <w:t>instalațiile</w:t>
            </w:r>
            <w:proofErr w:type="spellEnd"/>
            <w:r w:rsidR="00D7570D" w:rsidRPr="00985B6E">
              <w:rPr>
                <w:lang w:val="en-US"/>
              </w:rPr>
              <w:t xml:space="preserve">, </w:t>
            </w:r>
            <w:proofErr w:type="spellStart"/>
            <w:r w:rsidR="00D7570D" w:rsidRPr="00985B6E">
              <w:rPr>
                <w:lang w:val="en-US"/>
              </w:rPr>
              <w:t>echipamentele</w:t>
            </w:r>
            <w:proofErr w:type="spellEnd"/>
            <w:r w:rsidR="00D7570D" w:rsidRPr="00985B6E">
              <w:rPr>
                <w:lang w:val="en-US"/>
              </w:rPr>
              <w:t xml:space="preserve"> </w:t>
            </w:r>
            <w:proofErr w:type="spellStart"/>
            <w:r w:rsidR="00D7570D" w:rsidRPr="00985B6E">
              <w:rPr>
                <w:lang w:val="en-US"/>
              </w:rPr>
              <w:t>și</w:t>
            </w:r>
            <w:proofErr w:type="spellEnd"/>
            <w:r w:rsidR="00D7570D" w:rsidRPr="00985B6E">
              <w:rPr>
                <w:lang w:val="en-US"/>
              </w:rPr>
              <w:t xml:space="preserve"> </w:t>
            </w:r>
            <w:proofErr w:type="spellStart"/>
            <w:r w:rsidR="00D7570D" w:rsidRPr="00985B6E">
              <w:rPr>
                <w:lang w:val="en-US"/>
              </w:rPr>
              <w:t>toate</w:t>
            </w:r>
            <w:proofErr w:type="spellEnd"/>
            <w:r w:rsidR="00D7570D" w:rsidRPr="00985B6E">
              <w:rPr>
                <w:lang w:val="en-US"/>
              </w:rPr>
              <w:t xml:space="preserve"> </w:t>
            </w:r>
            <w:proofErr w:type="spellStart"/>
            <w:r w:rsidR="00D7570D" w:rsidRPr="00985B6E">
              <w:rPr>
                <w:lang w:val="en-US"/>
              </w:rPr>
              <w:t>celelalte</w:t>
            </w:r>
            <w:proofErr w:type="spellEnd"/>
            <w:r w:rsidR="00D7570D" w:rsidRPr="00985B6E">
              <w:rPr>
                <w:lang w:val="en-US"/>
              </w:rPr>
              <w:t xml:space="preserve"> </w:t>
            </w:r>
            <w:proofErr w:type="spellStart"/>
            <w:r w:rsidR="00D7570D" w:rsidRPr="00985B6E">
              <w:rPr>
                <w:lang w:val="en-US"/>
              </w:rPr>
              <w:t>obiecte</w:t>
            </w:r>
            <w:proofErr w:type="spellEnd"/>
            <w:r w:rsidR="00D7570D" w:rsidRPr="00985B6E">
              <w:rPr>
                <w:lang w:val="en-US"/>
              </w:rPr>
              <w:t xml:space="preserve"> fie de </w:t>
            </w:r>
            <w:proofErr w:type="spellStart"/>
            <w:r w:rsidR="00D7570D" w:rsidRPr="00985B6E">
              <w:rPr>
                <w:lang w:val="en-US"/>
              </w:rPr>
              <w:t>natură</w:t>
            </w:r>
            <w:proofErr w:type="spellEnd"/>
            <w:r w:rsidR="00D7570D" w:rsidRPr="00985B6E">
              <w:rPr>
                <w:lang w:val="en-US"/>
              </w:rPr>
              <w:t xml:space="preserve"> </w:t>
            </w:r>
            <w:proofErr w:type="spellStart"/>
            <w:r w:rsidR="00D7570D" w:rsidRPr="00985B6E">
              <w:rPr>
                <w:lang w:val="en-US"/>
              </w:rPr>
              <w:t>provizorie</w:t>
            </w:r>
            <w:proofErr w:type="spellEnd"/>
            <w:r w:rsidR="00D7570D" w:rsidRPr="00985B6E">
              <w:rPr>
                <w:lang w:val="en-US"/>
              </w:rPr>
              <w:t xml:space="preserve">, fie definitive </w:t>
            </w:r>
            <w:proofErr w:type="spellStart"/>
            <w:r w:rsidR="00D7570D" w:rsidRPr="00985B6E">
              <w:rPr>
                <w:lang w:val="en-US"/>
              </w:rPr>
              <w:t>cerute</w:t>
            </w:r>
            <w:proofErr w:type="spellEnd"/>
            <w:r w:rsidR="00D7570D" w:rsidRPr="00985B6E">
              <w:rPr>
                <w:lang w:val="en-US"/>
              </w:rPr>
              <w:t xml:space="preserve"> de </w:t>
            </w:r>
            <w:proofErr w:type="spellStart"/>
            <w:r w:rsidR="00D7570D" w:rsidRPr="00985B6E">
              <w:rPr>
                <w:lang w:val="en-US"/>
              </w:rPr>
              <w:t>și</w:t>
            </w:r>
            <w:proofErr w:type="spellEnd"/>
            <w:r w:rsidR="00D7570D" w:rsidRPr="00985B6E">
              <w:rPr>
                <w:lang w:val="en-US"/>
              </w:rPr>
              <w:t xml:space="preserve"> </w:t>
            </w:r>
            <w:proofErr w:type="spellStart"/>
            <w:r w:rsidR="00D7570D" w:rsidRPr="00985B6E">
              <w:rPr>
                <w:lang w:val="en-US"/>
              </w:rPr>
              <w:t>pentru</w:t>
            </w:r>
            <w:proofErr w:type="spellEnd"/>
            <w:r w:rsidR="00D7570D" w:rsidRPr="00985B6E">
              <w:rPr>
                <w:lang w:val="en-US"/>
              </w:rPr>
              <w:t xml:space="preserve"> contract, </w:t>
            </w:r>
            <w:proofErr w:type="spellStart"/>
            <w:r w:rsidR="00D7570D" w:rsidRPr="00985B6E">
              <w:rPr>
                <w:lang w:val="en-US"/>
              </w:rPr>
              <w:t>în</w:t>
            </w:r>
            <w:proofErr w:type="spellEnd"/>
            <w:r w:rsidR="00D7570D" w:rsidRPr="00985B6E">
              <w:rPr>
                <w:lang w:val="en-US"/>
              </w:rPr>
              <w:t xml:space="preserve"> </w:t>
            </w:r>
            <w:proofErr w:type="spellStart"/>
            <w:r w:rsidR="00D7570D" w:rsidRPr="00985B6E">
              <w:rPr>
                <w:lang w:val="en-US"/>
              </w:rPr>
              <w:t>măsura</w:t>
            </w:r>
            <w:proofErr w:type="spellEnd"/>
            <w:r w:rsidR="00D7570D" w:rsidRPr="00985B6E">
              <w:rPr>
                <w:lang w:val="en-US"/>
              </w:rPr>
              <w:t xml:space="preserve"> </w:t>
            </w:r>
            <w:proofErr w:type="spellStart"/>
            <w:r w:rsidR="00D7570D" w:rsidRPr="00985B6E">
              <w:rPr>
                <w:lang w:val="en-US"/>
              </w:rPr>
              <w:t>în</w:t>
            </w:r>
            <w:proofErr w:type="spellEnd"/>
            <w:r w:rsidR="00D7570D" w:rsidRPr="00985B6E">
              <w:rPr>
                <w:lang w:val="en-US"/>
              </w:rPr>
              <w:t xml:space="preserve"> care </w:t>
            </w:r>
            <w:proofErr w:type="spellStart"/>
            <w:r w:rsidR="00D7570D" w:rsidRPr="00985B6E">
              <w:rPr>
                <w:lang w:val="en-US"/>
              </w:rPr>
              <w:t>necesitatea</w:t>
            </w:r>
            <w:proofErr w:type="spellEnd"/>
            <w:r w:rsidR="00D7570D" w:rsidRPr="00985B6E">
              <w:rPr>
                <w:lang w:val="en-US"/>
              </w:rPr>
              <w:t xml:space="preserve"> </w:t>
            </w:r>
            <w:proofErr w:type="spellStart"/>
            <w:r w:rsidR="00D7570D" w:rsidRPr="00985B6E">
              <w:rPr>
                <w:lang w:val="en-US"/>
              </w:rPr>
              <w:t>asigurării</w:t>
            </w:r>
            <w:proofErr w:type="spellEnd"/>
            <w:r w:rsidR="00D7570D" w:rsidRPr="00985B6E">
              <w:rPr>
                <w:lang w:val="en-US"/>
              </w:rPr>
              <w:t xml:space="preserve"> </w:t>
            </w:r>
            <w:proofErr w:type="spellStart"/>
            <w:r w:rsidR="00D7570D" w:rsidRPr="00985B6E">
              <w:rPr>
                <w:lang w:val="en-US"/>
              </w:rPr>
              <w:t>acestora</w:t>
            </w:r>
            <w:proofErr w:type="spellEnd"/>
            <w:r w:rsidR="00D7570D" w:rsidRPr="00985B6E">
              <w:rPr>
                <w:lang w:val="en-US"/>
              </w:rPr>
              <w:t xml:space="preserve"> </w:t>
            </w:r>
            <w:proofErr w:type="spellStart"/>
            <w:r w:rsidR="00D7570D" w:rsidRPr="00985B6E">
              <w:rPr>
                <w:lang w:val="en-US"/>
              </w:rPr>
              <w:t>este</w:t>
            </w:r>
            <w:proofErr w:type="spellEnd"/>
            <w:r w:rsidR="00D7570D" w:rsidRPr="00985B6E">
              <w:rPr>
                <w:lang w:val="en-US"/>
              </w:rPr>
              <w:t xml:space="preserve"> </w:t>
            </w:r>
            <w:proofErr w:type="spellStart"/>
            <w:r w:rsidR="00D7570D" w:rsidRPr="00985B6E">
              <w:rPr>
                <w:lang w:val="en-US"/>
              </w:rPr>
              <w:t>prevăzută</w:t>
            </w:r>
            <w:proofErr w:type="spellEnd"/>
            <w:r w:rsidR="00D7570D" w:rsidRPr="00985B6E">
              <w:rPr>
                <w:lang w:val="en-US"/>
              </w:rPr>
              <w:t xml:space="preserve"> </w:t>
            </w:r>
            <w:proofErr w:type="spellStart"/>
            <w:r w:rsidR="00D7570D" w:rsidRPr="00985B6E">
              <w:rPr>
                <w:lang w:val="en-US"/>
              </w:rPr>
              <w:t>în</w:t>
            </w:r>
            <w:proofErr w:type="spellEnd"/>
            <w:r w:rsidR="00D7570D" w:rsidRPr="00985B6E">
              <w:rPr>
                <w:lang w:val="en-US"/>
              </w:rPr>
              <w:t xml:space="preserve"> contract </w:t>
            </w:r>
            <w:proofErr w:type="spellStart"/>
            <w:r w:rsidR="00D7570D" w:rsidRPr="00985B6E">
              <w:rPr>
                <w:lang w:val="en-US"/>
              </w:rPr>
              <w:t>sau</w:t>
            </w:r>
            <w:proofErr w:type="spellEnd"/>
            <w:r w:rsidR="00D7570D" w:rsidRPr="00985B6E">
              <w:rPr>
                <w:lang w:val="en-US"/>
              </w:rPr>
              <w:t xml:space="preserve"> se </w:t>
            </w:r>
            <w:proofErr w:type="spellStart"/>
            <w:r w:rsidR="00D7570D" w:rsidRPr="00985B6E">
              <w:rPr>
                <w:lang w:val="en-US"/>
              </w:rPr>
              <w:t>poate</w:t>
            </w:r>
            <w:proofErr w:type="spellEnd"/>
            <w:r w:rsidR="00D7570D" w:rsidRPr="00985B6E">
              <w:rPr>
                <w:lang w:val="en-US"/>
              </w:rPr>
              <w:t xml:space="preserve"> deduce </w:t>
            </w:r>
            <w:proofErr w:type="spellStart"/>
            <w:r w:rsidR="00D7570D" w:rsidRPr="00985B6E">
              <w:rPr>
                <w:lang w:val="en-US"/>
              </w:rPr>
              <w:t>în</w:t>
            </w:r>
            <w:proofErr w:type="spellEnd"/>
            <w:r w:rsidR="00D7570D" w:rsidRPr="00985B6E">
              <w:rPr>
                <w:lang w:val="en-US"/>
              </w:rPr>
              <w:t xml:space="preserve"> mod </w:t>
            </w:r>
            <w:proofErr w:type="spellStart"/>
            <w:r w:rsidR="00D7570D" w:rsidRPr="00985B6E">
              <w:rPr>
                <w:lang w:val="en-US"/>
              </w:rPr>
              <w:t>rezonabil</w:t>
            </w:r>
            <w:proofErr w:type="spellEnd"/>
            <w:r w:rsidR="00D7570D" w:rsidRPr="00985B6E">
              <w:rPr>
                <w:lang w:val="en-US"/>
              </w:rPr>
              <w:t xml:space="preserve"> din contract.</w:t>
            </w:r>
          </w:p>
          <w:p w14:paraId="41447BBF"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4.4. </w:t>
            </w:r>
            <w:proofErr w:type="spellStart"/>
            <w:r w:rsidR="00460653" w:rsidRPr="00985B6E">
              <w:rPr>
                <w:lang w:val="en-US"/>
              </w:rPr>
              <w:t>Documentaţia</w:t>
            </w:r>
            <w:proofErr w:type="spellEnd"/>
            <w:r w:rsidR="00460653" w:rsidRPr="00985B6E">
              <w:rPr>
                <w:lang w:val="en-US"/>
              </w:rPr>
              <w:t xml:space="preserve"> </w:t>
            </w:r>
            <w:proofErr w:type="spellStart"/>
            <w:r w:rsidR="00460653" w:rsidRPr="00985B6E">
              <w:rPr>
                <w:lang w:val="en-US"/>
              </w:rPr>
              <w:t>pusă</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se </w:t>
            </w:r>
            <w:proofErr w:type="spellStart"/>
            <w:r w:rsidR="00460653" w:rsidRPr="00985B6E">
              <w:rPr>
                <w:lang w:val="en-US"/>
              </w:rPr>
              <w:t>repartizează</w:t>
            </w:r>
            <w:proofErr w:type="spellEnd"/>
            <w:r w:rsidR="00460653" w:rsidRPr="00985B6E">
              <w:rPr>
                <w:lang w:val="en-US"/>
              </w:rPr>
              <w:t xml:space="preserve"> </w:t>
            </w:r>
            <w:proofErr w:type="spellStart"/>
            <w:r w:rsidR="00460653" w:rsidRPr="00985B6E">
              <w:rPr>
                <w:lang w:val="en-US"/>
              </w:rPr>
              <w:t>astfel</w:t>
            </w:r>
            <w:proofErr w:type="spellEnd"/>
            <w:r w:rsidR="00460653" w:rsidRPr="00985B6E">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85B6E" w:rsidRDefault="00A101F6" w:rsidP="00196AB4">
            <w:pPr>
              <w:pStyle w:val="NormalWeb"/>
              <w:tabs>
                <w:tab w:val="left" w:pos="567"/>
              </w:tabs>
              <w:spacing w:line="276" w:lineRule="auto"/>
              <w:ind w:firstLine="0"/>
              <w:rPr>
                <w:lang w:val="en-US"/>
              </w:rPr>
            </w:pPr>
            <w:r w:rsidRPr="00985B6E">
              <w:rPr>
                <w:lang w:val="en-US"/>
              </w:rPr>
              <w:t xml:space="preserve">4.5. </w:t>
            </w:r>
            <w:proofErr w:type="spellStart"/>
            <w:r w:rsidR="00460653" w:rsidRPr="00985B6E">
              <w:rPr>
                <w:lang w:val="en-US"/>
              </w:rPr>
              <w:t>Desenele</w:t>
            </w:r>
            <w:proofErr w:type="spellEnd"/>
            <w:r w:rsidR="00460653" w:rsidRPr="00985B6E">
              <w:rPr>
                <w:lang w:val="en-US"/>
              </w:rPr>
              <w:t xml:space="preserve">, </w:t>
            </w:r>
            <w:proofErr w:type="spellStart"/>
            <w:r w:rsidR="00460653" w:rsidRPr="00985B6E">
              <w:rPr>
                <w:lang w:val="en-US"/>
              </w:rPr>
              <w:t>calculele</w:t>
            </w:r>
            <w:proofErr w:type="spellEnd"/>
            <w:r w:rsidR="00460653" w:rsidRPr="00985B6E">
              <w:rPr>
                <w:lang w:val="en-US"/>
              </w:rPr>
              <w:t xml:space="preserve">, </w:t>
            </w:r>
            <w:proofErr w:type="spellStart"/>
            <w:r w:rsidR="00460653" w:rsidRPr="00985B6E">
              <w:rPr>
                <w:lang w:val="en-US"/>
              </w:rPr>
              <w:t>verificările</w:t>
            </w:r>
            <w:proofErr w:type="spellEnd"/>
            <w:r w:rsidR="00460653" w:rsidRPr="00985B6E">
              <w:rPr>
                <w:lang w:val="en-US"/>
              </w:rPr>
              <w:t xml:space="preserve"> </w:t>
            </w:r>
            <w:proofErr w:type="spellStart"/>
            <w:r w:rsidR="00460653" w:rsidRPr="00985B6E">
              <w:rPr>
                <w:lang w:val="en-US"/>
              </w:rPr>
              <w:t>calculelor</w:t>
            </w:r>
            <w:proofErr w:type="spellEnd"/>
            <w:r w:rsidR="00460653" w:rsidRPr="00985B6E">
              <w:rPr>
                <w:lang w:val="en-US"/>
              </w:rPr>
              <w:t xml:space="preserve">, </w:t>
            </w:r>
            <w:proofErr w:type="spellStart"/>
            <w:r w:rsidR="00460653" w:rsidRPr="00985B6E">
              <w:rPr>
                <w:lang w:val="en-US"/>
              </w:rPr>
              <w:t>caietele</w:t>
            </w:r>
            <w:proofErr w:type="spellEnd"/>
            <w:r w:rsidR="00460653" w:rsidRPr="00985B6E">
              <w:rPr>
                <w:lang w:val="en-US"/>
              </w:rPr>
              <w:t xml:space="preserve"> de </w:t>
            </w:r>
            <w:proofErr w:type="spellStart"/>
            <w:r w:rsidR="00460653" w:rsidRPr="00985B6E">
              <w:rPr>
                <w:lang w:val="en-US"/>
              </w:rPr>
              <w:t>măsurări</w:t>
            </w:r>
            <w:proofErr w:type="spellEnd"/>
            <w:r w:rsidR="00460653" w:rsidRPr="00985B6E">
              <w:rPr>
                <w:lang w:val="en-US"/>
              </w:rPr>
              <w:t xml:space="preserve"> (</w:t>
            </w:r>
            <w:proofErr w:type="spellStart"/>
            <w:r w:rsidR="00460653" w:rsidRPr="00985B6E">
              <w:rPr>
                <w:lang w:val="en-US"/>
              </w:rPr>
              <w:t>ataşamentele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pe care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le </w:t>
            </w:r>
            <w:proofErr w:type="spellStart"/>
            <w:r w:rsidR="00460653" w:rsidRPr="00985B6E">
              <w:rPr>
                <w:lang w:val="en-US"/>
              </w:rPr>
              <w:t>întocmească</w:t>
            </w:r>
            <w:proofErr w:type="spellEnd"/>
            <w:r w:rsidR="00460653" w:rsidRPr="00985B6E">
              <w:rPr>
                <w:lang w:val="en-US"/>
              </w:rPr>
              <w:t xml:space="preserve"> </w:t>
            </w:r>
            <w:proofErr w:type="spellStart"/>
            <w:r w:rsidR="00460653" w:rsidRPr="00985B6E">
              <w:rPr>
                <w:lang w:val="en-US"/>
              </w:rPr>
              <w:t>şi</w:t>
            </w:r>
            <w:proofErr w:type="spellEnd"/>
            <w:r w:rsidR="005D4B79" w:rsidRPr="00985B6E">
              <w:rPr>
                <w:lang w:val="en-US"/>
              </w:rPr>
              <w:t xml:space="preserve"> </w:t>
            </w:r>
            <w:r w:rsidR="00460653" w:rsidRPr="00985B6E">
              <w:rPr>
                <w:lang w:val="en-US"/>
              </w:rPr>
              <w:t>s</w:t>
            </w:r>
            <w:r w:rsidR="00183D79" w:rsidRPr="00985B6E">
              <w:rPr>
                <w:lang w:val="en-US"/>
              </w:rPr>
              <w:t>u</w:t>
            </w:r>
            <w:r w:rsidR="00460653" w:rsidRPr="00985B6E">
              <w:rPr>
                <w:lang w:val="en-US"/>
              </w:rPr>
              <w:t xml:space="preserve">nt </w:t>
            </w:r>
            <w:proofErr w:type="spellStart"/>
            <w:r w:rsidR="00460653" w:rsidRPr="00985B6E">
              <w:rPr>
                <w:lang w:val="en-US"/>
              </w:rPr>
              <w:t>cerute</w:t>
            </w:r>
            <w:proofErr w:type="spellEnd"/>
            <w:r w:rsidR="00460653" w:rsidRPr="00985B6E">
              <w:rPr>
                <w:lang w:val="en-US"/>
              </w:rPr>
              <w:t xml:space="preserve"> de </w:t>
            </w:r>
            <w:proofErr w:type="spellStart"/>
            <w:r w:rsidR="00460653" w:rsidRPr="00985B6E">
              <w:rPr>
                <w:lang w:val="en-US"/>
              </w:rPr>
              <w:t>subantreprenorul</w:t>
            </w:r>
            <w:proofErr w:type="spellEnd"/>
            <w:r w:rsidR="00460653" w:rsidRPr="00985B6E">
              <w:rPr>
                <w:lang w:val="en-US"/>
              </w:rPr>
              <w:t xml:space="preserve"> </w:t>
            </w:r>
            <w:proofErr w:type="spellStart"/>
            <w:r w:rsidR="00460653" w:rsidRPr="00985B6E">
              <w:rPr>
                <w:lang w:val="en-US"/>
              </w:rPr>
              <w:t>proiectant</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puse</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acestuia</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w:t>
            </w:r>
          </w:p>
          <w:p w14:paraId="56A353E0"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4.6. </w:t>
            </w:r>
            <w:proofErr w:type="spellStart"/>
            <w:r w:rsidR="00460653" w:rsidRPr="00985B6E">
              <w:rPr>
                <w:lang w:val="en-US"/>
              </w:rPr>
              <w:t>Oferta</w:t>
            </w:r>
            <w:proofErr w:type="spellEnd"/>
            <w:r w:rsidR="00460653" w:rsidRPr="00985B6E">
              <w:rPr>
                <w:lang w:val="en-US"/>
              </w:rPr>
              <w:t xml:space="preserve"> </w:t>
            </w:r>
            <w:proofErr w:type="spellStart"/>
            <w:r w:rsidR="00460653" w:rsidRPr="00985B6E">
              <w:rPr>
                <w:lang w:val="en-US"/>
              </w:rPr>
              <w:t>adjudecată</w:t>
            </w:r>
            <w:proofErr w:type="spellEnd"/>
            <w:r w:rsidR="00460653" w:rsidRPr="00985B6E">
              <w:rPr>
                <w:lang w:val="en-US"/>
              </w:rPr>
              <w:t xml:space="preserve"> face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integrantă</w:t>
            </w:r>
            <w:proofErr w:type="spellEnd"/>
            <w:r w:rsidR="00460653" w:rsidRPr="00985B6E">
              <w:rPr>
                <w:lang w:val="en-US"/>
              </w:rPr>
              <w:t xml:space="preserve"> din contract. </w:t>
            </w:r>
            <w:proofErr w:type="spellStart"/>
            <w:r w:rsidR="00460653" w:rsidRPr="00985B6E">
              <w:rPr>
                <w:lang w:val="en-US"/>
              </w:rPr>
              <w:t>Ea</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fie </w:t>
            </w:r>
            <w:proofErr w:type="spellStart"/>
            <w:r w:rsidR="00460653" w:rsidRPr="00985B6E">
              <w:rPr>
                <w:lang w:val="en-US"/>
              </w:rPr>
              <w:t>corectă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completă</w:t>
            </w:r>
            <w:proofErr w:type="spellEnd"/>
            <w:r w:rsidR="00460653" w:rsidRPr="00985B6E">
              <w:rPr>
                <w:lang w:val="en-US"/>
              </w:rPr>
              <w:t xml:space="preserve">. </w:t>
            </w:r>
            <w:proofErr w:type="spellStart"/>
            <w:r w:rsidR="00460653" w:rsidRPr="00985B6E">
              <w:rPr>
                <w:lang w:val="en-US"/>
              </w:rPr>
              <w:t>Preţurile</w:t>
            </w:r>
            <w:proofErr w:type="spellEnd"/>
            <w:r w:rsidR="00460653" w:rsidRPr="00985B6E">
              <w:rPr>
                <w:lang w:val="en-US"/>
              </w:rPr>
              <w:t xml:space="preserve"> </w:t>
            </w:r>
            <w:proofErr w:type="spellStart"/>
            <w:r w:rsidR="00460653" w:rsidRPr="00985B6E">
              <w:rPr>
                <w:lang w:val="en-US"/>
              </w:rPr>
              <w:t>stabilite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w:t>
            </w:r>
            <w:proofErr w:type="spellStart"/>
            <w:r w:rsidR="00460653" w:rsidRPr="00985B6E">
              <w:rPr>
                <w:lang w:val="en-US"/>
              </w:rPr>
              <w:t>acoperi</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obligaţiunile</w:t>
            </w:r>
            <w:proofErr w:type="spellEnd"/>
            <w:r w:rsidR="00460653" w:rsidRPr="00985B6E">
              <w:rPr>
                <w:lang w:val="en-US"/>
              </w:rPr>
              <w:t xml:space="preserve"> din contract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operaţiunile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şi</w:t>
            </w:r>
            <w:proofErr w:type="spellEnd"/>
            <w:r w:rsidR="005D4B79" w:rsidRPr="00985B6E">
              <w:rPr>
                <w:lang w:val="en-US"/>
              </w:rPr>
              <w:t xml:space="preserve"> </w:t>
            </w:r>
            <w:proofErr w:type="spellStart"/>
            <w:r w:rsidR="00460653" w:rsidRPr="00985B6E">
              <w:rPr>
                <w:lang w:val="en-US"/>
              </w:rPr>
              <w:t>întreţinerea</w:t>
            </w:r>
            <w:proofErr w:type="spellEnd"/>
            <w:r w:rsidR="00460653" w:rsidRPr="00985B6E">
              <w:rPr>
                <w:lang w:val="en-US"/>
              </w:rPr>
              <w:t xml:space="preserve"> </w:t>
            </w:r>
            <w:proofErr w:type="spellStart"/>
            <w:r w:rsidR="00460653" w:rsidRPr="00985B6E">
              <w:rPr>
                <w:lang w:val="en-US"/>
              </w:rPr>
              <w:t>corespunzătoare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
          <w:p w14:paraId="52D590A4"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4.7.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nu </w:t>
            </w:r>
            <w:proofErr w:type="spellStart"/>
            <w:r w:rsidR="00460653" w:rsidRPr="00985B6E">
              <w:rPr>
                <w:lang w:val="en-US"/>
              </w:rPr>
              <w:t>emite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timp</w:t>
            </w:r>
            <w:proofErr w:type="spellEnd"/>
            <w:r w:rsidR="00460653" w:rsidRPr="00985B6E">
              <w:rPr>
                <w:lang w:val="en-US"/>
              </w:rPr>
              <w:t xml:space="preserve"> </w:t>
            </w:r>
            <w:proofErr w:type="spellStart"/>
            <w:r w:rsidR="00460653" w:rsidRPr="00985B6E">
              <w:rPr>
                <w:lang w:val="en-US"/>
              </w:rPr>
              <w:t>util</w:t>
            </w:r>
            <w:proofErr w:type="spellEnd"/>
            <w:r w:rsidR="00460653" w:rsidRPr="00985B6E">
              <w:rPr>
                <w:lang w:val="en-US"/>
              </w:rPr>
              <w:t xml:space="preserve"> </w:t>
            </w:r>
            <w:proofErr w:type="spellStart"/>
            <w:r w:rsidR="00460653" w:rsidRPr="00985B6E">
              <w:rPr>
                <w:lang w:val="en-US"/>
              </w:rPr>
              <w:t>dispoziţii</w:t>
            </w:r>
            <w:proofErr w:type="spellEnd"/>
            <w:r w:rsidR="00460653" w:rsidRPr="00985B6E">
              <w:rPr>
                <w:lang w:val="en-US"/>
              </w:rPr>
              <w:t xml:space="preserve"> </w:t>
            </w:r>
            <w:proofErr w:type="spellStart"/>
            <w:r w:rsidR="00460653" w:rsidRPr="00985B6E">
              <w:rPr>
                <w:lang w:val="en-US"/>
              </w:rPr>
              <w:t>suplimentare</w:t>
            </w:r>
            <w:proofErr w:type="spellEnd"/>
            <w:r w:rsidR="00460653" w:rsidRPr="00985B6E">
              <w:rPr>
                <w:lang w:val="en-US"/>
              </w:rPr>
              <w:t xml:space="preserve"> care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conţină</w:t>
            </w:r>
            <w:proofErr w:type="spellEnd"/>
            <w:r w:rsidR="005D4B79" w:rsidRPr="00985B6E">
              <w:rPr>
                <w:lang w:val="en-US"/>
              </w:rPr>
              <w:t xml:space="preserve"> </w:t>
            </w:r>
            <w:proofErr w:type="spellStart"/>
            <w:r w:rsidR="00460653" w:rsidRPr="00985B6E">
              <w:rPr>
                <w:lang w:val="en-US"/>
              </w:rPr>
              <w:t>instrucţiuni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aprobări</w:t>
            </w:r>
            <w:proofErr w:type="spellEnd"/>
            <w:r w:rsidR="00460653" w:rsidRPr="00985B6E">
              <w:rPr>
                <w:lang w:val="en-US"/>
              </w:rPr>
              <w:t xml:space="preserve">, </w:t>
            </w:r>
            <w:proofErr w:type="spellStart"/>
            <w:r w:rsidR="00460653" w:rsidRPr="00985B6E">
              <w:rPr>
                <w:lang w:val="en-US"/>
              </w:rPr>
              <w:t>ordine</w:t>
            </w:r>
            <w:proofErr w:type="spellEnd"/>
            <w:r w:rsidR="00460653" w:rsidRPr="00985B6E">
              <w:rPr>
                <w:lang w:val="en-US"/>
              </w:rPr>
              <w:t xml:space="preserve">, directive,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detalii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notifica</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scrisori</w:t>
            </w:r>
            <w:proofErr w:type="spellEnd"/>
            <w:r w:rsidR="00460653" w:rsidRPr="00985B6E">
              <w:rPr>
                <w:lang w:val="en-US"/>
              </w:rPr>
              <w:t xml:space="preserve">, de </w:t>
            </w:r>
            <w:proofErr w:type="spellStart"/>
            <w:r w:rsidR="00460653" w:rsidRPr="00985B6E">
              <w:rPr>
                <w:lang w:val="en-US"/>
              </w:rPr>
              <w:t>c</w:t>
            </w:r>
            <w:r w:rsidR="00183D79" w:rsidRPr="00985B6E">
              <w:rPr>
                <w:lang w:val="en-US"/>
              </w:rPr>
              <w:t>â</w:t>
            </w:r>
            <w:r w:rsidR="00460653" w:rsidRPr="00985B6E">
              <w:rPr>
                <w:lang w:val="en-US"/>
              </w:rPr>
              <w:t>te</w:t>
            </w:r>
            <w:proofErr w:type="spellEnd"/>
            <w:r w:rsidR="00460653" w:rsidRPr="00985B6E">
              <w:rPr>
                <w:lang w:val="en-US"/>
              </w:rPr>
              <w:t xml:space="preserve"> </w:t>
            </w:r>
            <w:proofErr w:type="spellStart"/>
            <w:r w:rsidR="00460653" w:rsidRPr="00985B6E">
              <w:rPr>
                <w:lang w:val="en-US"/>
              </w:rPr>
              <w:t>ori</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posibil</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acestea</w:t>
            </w:r>
            <w:proofErr w:type="spellEnd"/>
            <w:r w:rsidR="00460653" w:rsidRPr="00985B6E">
              <w:rPr>
                <w:lang w:val="en-US"/>
              </w:rPr>
              <w:t xml:space="preserve"> pot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provoace</w:t>
            </w:r>
            <w:proofErr w:type="spellEnd"/>
            <w:r w:rsidR="00460653" w:rsidRPr="00985B6E">
              <w:rPr>
                <w:lang w:val="en-US"/>
              </w:rPr>
              <w:t xml:space="preserve"> </w:t>
            </w:r>
            <w:proofErr w:type="spellStart"/>
            <w:r w:rsidR="00460653" w:rsidRPr="00985B6E">
              <w:rPr>
                <w:lang w:val="en-US"/>
              </w:rPr>
              <w:t>înt</w:t>
            </w:r>
            <w:r w:rsidR="00183D79" w:rsidRPr="00985B6E">
              <w:rPr>
                <w:lang w:val="en-US"/>
              </w:rPr>
              <w:t>â</w:t>
            </w:r>
            <w:r w:rsidR="00460653" w:rsidRPr="00985B6E">
              <w:rPr>
                <w:lang w:val="en-US"/>
              </w:rPr>
              <w:t>rzieri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întreruperi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desfăşurarea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Notificarea</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conţine</w:t>
            </w:r>
            <w:proofErr w:type="spellEnd"/>
            <w:r w:rsidR="00460653" w:rsidRPr="00985B6E">
              <w:rPr>
                <w:lang w:val="en-US"/>
              </w:rPr>
              <w:t xml:space="preserve"> </w:t>
            </w:r>
            <w:proofErr w:type="spellStart"/>
            <w:r w:rsidR="00460653" w:rsidRPr="00985B6E">
              <w:rPr>
                <w:lang w:val="en-US"/>
              </w:rPr>
              <w:t>detaliile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dispoziţiile</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se </w:t>
            </w:r>
            <w:proofErr w:type="spellStart"/>
            <w:r w:rsidR="00460653" w:rsidRPr="00985B6E">
              <w:rPr>
                <w:lang w:val="en-US"/>
              </w:rPr>
              <w:t>cer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specifica</w:t>
            </w:r>
            <w:proofErr w:type="spellEnd"/>
            <w:r w:rsidR="00460653" w:rsidRPr="00985B6E">
              <w:rPr>
                <w:lang w:val="en-US"/>
              </w:rPr>
              <w:t xml:space="preserve"> data la care </w:t>
            </w:r>
            <w:proofErr w:type="spellStart"/>
            <w:r w:rsidR="00460653" w:rsidRPr="00985B6E">
              <w:rPr>
                <w:lang w:val="en-US"/>
              </w:rPr>
              <w:t>acestea</w:t>
            </w:r>
            <w:proofErr w:type="spellEnd"/>
            <w:r w:rsidR="00460653" w:rsidRPr="00985B6E">
              <w:rPr>
                <w:lang w:val="en-US"/>
              </w:rPr>
              <w:t xml:space="preserve"> au </w:t>
            </w:r>
            <w:proofErr w:type="spellStart"/>
            <w:r w:rsidR="00460653" w:rsidRPr="00985B6E">
              <w:rPr>
                <w:lang w:val="en-US"/>
              </w:rPr>
              <w:t>fost</w:t>
            </w:r>
            <w:proofErr w:type="spellEnd"/>
            <w:r w:rsidR="00460653" w:rsidRPr="00985B6E">
              <w:rPr>
                <w:lang w:val="en-US"/>
              </w:rPr>
              <w:t xml:space="preserve"> </w:t>
            </w:r>
            <w:proofErr w:type="spellStart"/>
            <w:r w:rsidR="00460653" w:rsidRPr="00985B6E">
              <w:rPr>
                <w:lang w:val="en-US"/>
              </w:rPr>
              <w:t>necesare</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întârzierile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întreruperile</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w:t>
            </w:r>
            <w:proofErr w:type="spellStart"/>
            <w:r w:rsidR="00460653" w:rsidRPr="00985B6E">
              <w:rPr>
                <w:lang w:val="en-US"/>
              </w:rPr>
              <w:t>survin</w:t>
            </w:r>
            <w:proofErr w:type="spellEnd"/>
            <w:r w:rsidR="00460653" w:rsidRPr="00985B6E">
              <w:rPr>
                <w:lang w:val="en-US"/>
              </w:rPr>
              <w:t xml:space="preserve"> </w:t>
            </w:r>
            <w:proofErr w:type="spellStart"/>
            <w:r w:rsidR="00460653" w:rsidRPr="00985B6E">
              <w:rPr>
                <w:lang w:val="en-US"/>
              </w:rPr>
              <w:t>datorită</w:t>
            </w:r>
            <w:proofErr w:type="spellEnd"/>
            <w:r w:rsidR="00460653" w:rsidRPr="00985B6E">
              <w:rPr>
                <w:lang w:val="en-US"/>
              </w:rPr>
              <w:t xml:space="preserve"> </w:t>
            </w:r>
            <w:proofErr w:type="spellStart"/>
            <w:r w:rsidR="00460653" w:rsidRPr="00985B6E">
              <w:rPr>
                <w:lang w:val="en-US"/>
              </w:rPr>
              <w:t>lipsei</w:t>
            </w:r>
            <w:proofErr w:type="spellEnd"/>
            <w:r w:rsidR="00460653" w:rsidRPr="00985B6E">
              <w:rPr>
                <w:lang w:val="en-US"/>
              </w:rPr>
              <w:t xml:space="preserve"> </w:t>
            </w:r>
            <w:proofErr w:type="spellStart"/>
            <w:r w:rsidR="00460653" w:rsidRPr="00985B6E">
              <w:rPr>
                <w:lang w:val="en-US"/>
              </w:rPr>
              <w:t>acestor</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w:t>
            </w:r>
          </w:p>
          <w:p w14:paraId="661ABC5E"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4.8. </w:t>
            </w:r>
            <w:proofErr w:type="spellStart"/>
            <w:r w:rsidR="00460653" w:rsidRPr="00985B6E">
              <w:rPr>
                <w:lang w:val="en-US"/>
              </w:rPr>
              <w:t>Întreaga</w:t>
            </w:r>
            <w:proofErr w:type="spellEnd"/>
            <w:r w:rsidR="00460653" w:rsidRPr="00985B6E">
              <w:rPr>
                <w:lang w:val="en-US"/>
              </w:rPr>
              <w:t xml:space="preserve"> </w:t>
            </w:r>
            <w:proofErr w:type="spellStart"/>
            <w:r w:rsidR="00460653" w:rsidRPr="00985B6E">
              <w:rPr>
                <w:lang w:val="en-US"/>
              </w:rPr>
              <w:t>documentaţie</w:t>
            </w:r>
            <w:proofErr w:type="spellEnd"/>
            <w:r w:rsidR="00460653" w:rsidRPr="00985B6E">
              <w:rPr>
                <w:lang w:val="en-US"/>
              </w:rPr>
              <w:t xml:space="preserve"> </w:t>
            </w:r>
            <w:proofErr w:type="spellStart"/>
            <w:r w:rsidR="00460653" w:rsidRPr="00985B6E">
              <w:rPr>
                <w:lang w:val="en-US"/>
              </w:rPr>
              <w:t>necesară</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de </w:t>
            </w:r>
            <w:proofErr w:type="spellStart"/>
            <w:r w:rsidR="00460653" w:rsidRPr="00985B6E">
              <w:rPr>
                <w:lang w:val="en-US"/>
              </w:rPr>
              <w:t>subantrepriză</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pusă</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subantreprenorilor</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spellStart"/>
            <w:r w:rsidR="00460653" w:rsidRPr="00985B6E">
              <w:rPr>
                <w:lang w:val="en-US"/>
              </w:rPr>
              <w:t>plată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termenele</w:t>
            </w:r>
            <w:proofErr w:type="spellEnd"/>
            <w:r w:rsidR="00460653" w:rsidRPr="00985B6E">
              <w:rPr>
                <w:lang w:val="en-US"/>
              </w:rPr>
              <w:t xml:space="preserve"> din </w:t>
            </w:r>
            <w:proofErr w:type="spellStart"/>
            <w:r w:rsidR="00460653" w:rsidRPr="00985B6E">
              <w:rPr>
                <w:lang w:val="en-US"/>
              </w:rPr>
              <w:t>subcontracte</w:t>
            </w:r>
            <w:proofErr w:type="spellEnd"/>
            <w:r w:rsidR="00460653" w:rsidRPr="00985B6E">
              <w:rPr>
                <w:lang w:val="en-US"/>
              </w:rPr>
              <w:t xml:space="preserve"> (</w:t>
            </w:r>
            <w:proofErr w:type="spellStart"/>
            <w:r w:rsidR="00460653" w:rsidRPr="00985B6E">
              <w:rPr>
                <w:lang w:val="en-US"/>
              </w:rPr>
              <w:t>contracte</w:t>
            </w:r>
            <w:proofErr w:type="spellEnd"/>
            <w:r w:rsidR="00460653" w:rsidRPr="00985B6E">
              <w:rPr>
                <w:lang w:val="en-US"/>
              </w:rPr>
              <w:t xml:space="preserve"> de </w:t>
            </w:r>
            <w:proofErr w:type="spellStart"/>
            <w:r w:rsidR="00460653" w:rsidRPr="00985B6E">
              <w:rPr>
                <w:lang w:val="en-US"/>
              </w:rPr>
              <w:t>subantrepriză</w:t>
            </w:r>
            <w:proofErr w:type="spellEnd"/>
            <w:r w:rsidR="00460653" w:rsidRPr="00985B6E">
              <w:rPr>
                <w:lang w:val="en-US"/>
              </w:rPr>
              <w:t xml:space="preserve">), </w:t>
            </w:r>
            <w:proofErr w:type="spellStart"/>
            <w:r w:rsidR="00460653" w:rsidRPr="00985B6E">
              <w:rPr>
                <w:lang w:val="en-US"/>
              </w:rPr>
              <w:t>stabilite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graficul</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
          <w:p w14:paraId="2AB9455B"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4.9.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executa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întreţine</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asigura</w:t>
            </w:r>
            <w:proofErr w:type="spellEnd"/>
            <w:r w:rsidR="00460653" w:rsidRPr="00985B6E">
              <w:rPr>
                <w:lang w:val="en-US"/>
              </w:rPr>
              <w:t xml:space="preserve"> </w:t>
            </w:r>
            <w:proofErr w:type="spellStart"/>
            <w:r w:rsidR="00460653" w:rsidRPr="00985B6E">
              <w:rPr>
                <w:lang w:val="en-US"/>
              </w:rPr>
              <w:t>forţa</w:t>
            </w:r>
            <w:proofErr w:type="spellEnd"/>
            <w:r w:rsidR="00460653" w:rsidRPr="00985B6E">
              <w:rPr>
                <w:lang w:val="en-US"/>
              </w:rPr>
              <w:t xml:space="preserve"> de </w:t>
            </w:r>
            <w:proofErr w:type="spellStart"/>
            <w:r w:rsidR="00460653" w:rsidRPr="00985B6E">
              <w:rPr>
                <w:lang w:val="en-US"/>
              </w:rPr>
              <w:t>muncă</w:t>
            </w:r>
            <w:proofErr w:type="spellEnd"/>
            <w:r w:rsidR="00460653" w:rsidRPr="00985B6E">
              <w:rPr>
                <w:lang w:val="en-US"/>
              </w:rPr>
              <w:t xml:space="preserve">, </w:t>
            </w:r>
            <w:proofErr w:type="spellStart"/>
            <w:r w:rsidR="00460653" w:rsidRPr="00985B6E">
              <w:rPr>
                <w:lang w:val="en-US"/>
              </w:rPr>
              <w:t>materialele</w:t>
            </w:r>
            <w:proofErr w:type="spellEnd"/>
            <w:r w:rsidR="00460653" w:rsidRPr="00985B6E">
              <w:rPr>
                <w:lang w:val="en-US"/>
              </w:rPr>
              <w:t xml:space="preserve">, </w:t>
            </w:r>
            <w:proofErr w:type="spellStart"/>
            <w:r w:rsidR="00460653" w:rsidRPr="00985B6E">
              <w:rPr>
                <w:lang w:val="en-US"/>
              </w:rPr>
              <w:t>utilajele</w:t>
            </w:r>
            <w:proofErr w:type="spellEnd"/>
            <w:r w:rsidR="00460653" w:rsidRPr="00985B6E">
              <w:rPr>
                <w:lang w:val="en-US"/>
              </w:rPr>
              <w:t xml:space="preserve"> de </w:t>
            </w:r>
            <w:proofErr w:type="spellStart"/>
            <w:r w:rsidR="00460653" w:rsidRPr="00985B6E">
              <w:rPr>
                <w:lang w:val="en-US"/>
              </w:rPr>
              <w:t>construcţiişi</w:t>
            </w:r>
            <w:proofErr w:type="spellEnd"/>
            <w:r w:rsidR="00460653" w:rsidRPr="00985B6E">
              <w:rPr>
                <w:lang w:val="en-US"/>
              </w:rPr>
              <w:t xml:space="preserve"> </w:t>
            </w:r>
            <w:proofErr w:type="spellStart"/>
            <w:r w:rsidR="00460653" w:rsidRPr="00985B6E">
              <w:rPr>
                <w:lang w:val="en-US"/>
              </w:rPr>
              <w:t>obiectele</w:t>
            </w:r>
            <w:proofErr w:type="spellEnd"/>
            <w:r w:rsidR="00460653" w:rsidRPr="00985B6E">
              <w:rPr>
                <w:lang w:val="en-US"/>
              </w:rPr>
              <w:t xml:space="preserve"> cu </w:t>
            </w:r>
            <w:proofErr w:type="spellStart"/>
            <w:r w:rsidR="00460653" w:rsidRPr="00985B6E">
              <w:rPr>
                <w:lang w:val="en-US"/>
              </w:rPr>
              <w:t>caracter</w:t>
            </w:r>
            <w:proofErr w:type="spellEnd"/>
            <w:r w:rsidR="00460653" w:rsidRPr="00985B6E">
              <w:rPr>
                <w:lang w:val="en-US"/>
              </w:rPr>
              <w:t xml:space="preserve"> </w:t>
            </w:r>
            <w:proofErr w:type="spellStart"/>
            <w:r w:rsidR="00460653" w:rsidRPr="00985B6E">
              <w:rPr>
                <w:lang w:val="en-US"/>
              </w:rPr>
              <w:t>provizoriu</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îşi</w:t>
            </w:r>
            <w:proofErr w:type="spellEnd"/>
            <w:r w:rsidR="00460653" w:rsidRPr="00985B6E">
              <w:rPr>
                <w:lang w:val="en-US"/>
              </w:rPr>
              <w:t xml:space="preserve"> </w:t>
            </w:r>
            <w:proofErr w:type="spellStart"/>
            <w:r w:rsidR="00460653" w:rsidRPr="00985B6E">
              <w:rPr>
                <w:lang w:val="en-US"/>
              </w:rPr>
              <w:t>asumă</w:t>
            </w:r>
            <w:proofErr w:type="spellEnd"/>
            <w:r w:rsidR="00460653" w:rsidRPr="00985B6E">
              <w:rPr>
                <w:lang w:val="en-US"/>
              </w:rPr>
              <w:t xml:space="preserve"> </w:t>
            </w:r>
            <w:proofErr w:type="spellStart"/>
            <w:r w:rsidR="00460653" w:rsidRPr="00985B6E">
              <w:rPr>
                <w:lang w:val="en-US"/>
              </w:rPr>
              <w:t>întreaga</w:t>
            </w:r>
            <w:proofErr w:type="spellEnd"/>
            <w:r w:rsidR="00460653" w:rsidRPr="00985B6E">
              <w:rPr>
                <w:lang w:val="en-US"/>
              </w:rPr>
              <w:t xml:space="preserve"> </w:t>
            </w:r>
            <w:proofErr w:type="spellStart"/>
            <w:r w:rsidR="00460653" w:rsidRPr="00985B6E">
              <w:rPr>
                <w:lang w:val="en-US"/>
              </w:rPr>
              <w:t>responsabilitate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operaţiunile</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pe </w:t>
            </w:r>
            <w:proofErr w:type="spellStart"/>
            <w:r w:rsidR="00460653" w:rsidRPr="00985B6E">
              <w:rPr>
                <w:lang w:val="en-US"/>
              </w:rPr>
              <w:t>şantier</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procedeele</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utilizate</w:t>
            </w:r>
            <w:proofErr w:type="spellEnd"/>
            <w:r w:rsidR="00460653" w:rsidRPr="00985B6E">
              <w:rPr>
                <w:lang w:val="en-US"/>
              </w:rPr>
              <w:t xml:space="preserve">. </w:t>
            </w:r>
          </w:p>
          <w:p w14:paraId="20A67A6B"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4.10.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2F6A1E" w:rsidRPr="00985B6E">
              <w:rPr>
                <w:lang w:val="en-US"/>
              </w:rPr>
              <w:t>atribuirea</w:t>
            </w:r>
            <w:proofErr w:type="spellEnd"/>
            <w:r w:rsidR="002F6A1E" w:rsidRPr="00985B6E">
              <w:rPr>
                <w:lang w:val="en-US"/>
              </w:rPr>
              <w:t xml:space="preserve"> </w:t>
            </w:r>
            <w:proofErr w:type="spellStart"/>
            <w:r w:rsidR="00460653" w:rsidRPr="00985B6E">
              <w:rPr>
                <w:lang w:val="en-US"/>
              </w:rPr>
              <w:t>ofertei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favoarea</w:t>
            </w:r>
            <w:proofErr w:type="spellEnd"/>
            <w:r w:rsidR="00460653" w:rsidRPr="00985B6E">
              <w:rPr>
                <w:lang w:val="en-US"/>
              </w:rPr>
              <w:t xml:space="preserve"> </w:t>
            </w:r>
            <w:proofErr w:type="spellStart"/>
            <w:r w:rsidR="00460653" w:rsidRPr="00985B6E">
              <w:rPr>
                <w:lang w:val="en-US"/>
              </w:rPr>
              <w:t>sa</w:t>
            </w:r>
            <w:proofErr w:type="spellEnd"/>
            <w:r w:rsidR="00460653" w:rsidRPr="00985B6E">
              <w:rPr>
                <w:lang w:val="en-US"/>
              </w:rPr>
              <w:t xml:space="preserve">, se </w:t>
            </w:r>
            <w:proofErr w:type="spellStart"/>
            <w:r w:rsidR="00460653" w:rsidRPr="00985B6E">
              <w:rPr>
                <w:lang w:val="en-US"/>
              </w:rPr>
              <w:t>angajează</w:t>
            </w:r>
            <w:proofErr w:type="spellEnd"/>
            <w:r w:rsidR="00460653" w:rsidRPr="00985B6E">
              <w:rPr>
                <w:lang w:val="en-US"/>
              </w:rPr>
              <w:t xml:space="preserve"> </w:t>
            </w:r>
            <w:proofErr w:type="spellStart"/>
            <w:r w:rsidR="00460653" w:rsidRPr="00985B6E">
              <w:rPr>
                <w:lang w:val="en-US"/>
              </w:rPr>
              <w:t>să</w:t>
            </w:r>
            <w:proofErr w:type="spellEnd"/>
            <w:r w:rsidR="00BC46B3" w:rsidRPr="00985B6E">
              <w:rPr>
                <w:lang w:val="en-US"/>
              </w:rPr>
              <w:t xml:space="preserve"> </w:t>
            </w:r>
            <w:proofErr w:type="spellStart"/>
            <w:r w:rsidR="00BC46B3" w:rsidRPr="00985B6E">
              <w:rPr>
                <w:lang w:val="en-US"/>
              </w:rPr>
              <w:t>prezinte</w:t>
            </w:r>
            <w:proofErr w:type="spellEnd"/>
            <w:r w:rsidR="005D4B79" w:rsidRPr="00985B6E">
              <w:rPr>
                <w:lang w:val="en-US"/>
              </w:rPr>
              <w:t xml:space="preserve"> </w:t>
            </w:r>
            <w:proofErr w:type="spellStart"/>
            <w:r w:rsidR="00EA64B0" w:rsidRPr="00985B6E">
              <w:rPr>
                <w:lang w:val="en-US"/>
              </w:rPr>
              <w:t>garanţia</w:t>
            </w:r>
            <w:proofErr w:type="spellEnd"/>
            <w:r w:rsidR="00EA64B0" w:rsidRPr="00985B6E">
              <w:rPr>
                <w:lang w:val="en-US"/>
              </w:rPr>
              <w:t xml:space="preserve"> de </w:t>
            </w:r>
            <w:proofErr w:type="spellStart"/>
            <w:r w:rsidR="00EA64B0" w:rsidRPr="00985B6E">
              <w:rPr>
                <w:lang w:val="en-US"/>
              </w:rPr>
              <w:t>bună</w:t>
            </w:r>
            <w:proofErr w:type="spellEnd"/>
            <w:r w:rsidR="00EA64B0" w:rsidRPr="00985B6E">
              <w:rPr>
                <w:lang w:val="en-US"/>
              </w:rPr>
              <w:t xml:space="preserve"> </w:t>
            </w:r>
            <w:proofErr w:type="spellStart"/>
            <w:r w:rsidR="00EA64B0" w:rsidRPr="00985B6E">
              <w:rPr>
                <w:lang w:val="en-US"/>
              </w:rPr>
              <w:t>execuţie</w:t>
            </w:r>
            <w:proofErr w:type="spellEnd"/>
            <w:r w:rsidR="00EA64B0" w:rsidRPr="00985B6E">
              <w:rPr>
                <w:lang w:val="en-US"/>
              </w:rPr>
              <w:t xml:space="preserve"> a </w:t>
            </w:r>
            <w:proofErr w:type="spellStart"/>
            <w:r w:rsidR="00EA64B0" w:rsidRPr="00985B6E">
              <w:rPr>
                <w:lang w:val="en-US"/>
              </w:rPr>
              <w:t>contractului</w:t>
            </w:r>
            <w:proofErr w:type="spellEnd"/>
            <w:r w:rsidR="00EA64B0" w:rsidRPr="00985B6E">
              <w:rPr>
                <w:lang w:val="en-US"/>
              </w:rPr>
              <w:t xml:space="preserve">, </w:t>
            </w:r>
            <w:proofErr w:type="spellStart"/>
            <w:r w:rsidR="00EA64B0" w:rsidRPr="00985B6E">
              <w:rPr>
                <w:lang w:val="en-US"/>
              </w:rPr>
              <w:t>în</w:t>
            </w:r>
            <w:proofErr w:type="spellEnd"/>
            <w:r w:rsidR="00EA64B0" w:rsidRPr="00985B6E">
              <w:rPr>
                <w:lang w:val="en-US"/>
              </w:rPr>
              <w:t xml:space="preserve"> </w:t>
            </w:r>
            <w:proofErr w:type="spellStart"/>
            <w:r w:rsidR="00EA64B0" w:rsidRPr="00985B6E">
              <w:rPr>
                <w:lang w:val="en-US"/>
              </w:rPr>
              <w:t>cuantum</w:t>
            </w:r>
            <w:proofErr w:type="spellEnd"/>
            <w:r w:rsidR="00EA64B0" w:rsidRPr="00985B6E">
              <w:rPr>
                <w:lang w:val="en-US"/>
              </w:rPr>
              <w:t xml:space="preserve"> de __% din </w:t>
            </w:r>
            <w:proofErr w:type="spellStart"/>
            <w:r w:rsidR="00EA64B0" w:rsidRPr="00985B6E">
              <w:rPr>
                <w:lang w:val="en-US"/>
              </w:rPr>
              <w:t>valoarea</w:t>
            </w:r>
            <w:proofErr w:type="spellEnd"/>
            <w:r w:rsidR="00EA64B0" w:rsidRPr="00985B6E">
              <w:rPr>
                <w:lang w:val="en-US"/>
              </w:rPr>
              <w:t xml:space="preserve"> </w:t>
            </w:r>
            <w:proofErr w:type="spellStart"/>
            <w:r w:rsidR="00EA64B0" w:rsidRPr="00985B6E">
              <w:rPr>
                <w:lang w:val="en-US"/>
              </w:rPr>
              <w:t>contractului</w:t>
            </w:r>
            <w:proofErr w:type="spellEnd"/>
            <w:r w:rsidR="00EA64B0" w:rsidRPr="00985B6E">
              <w:rPr>
                <w:lang w:val="en-US"/>
              </w:rPr>
              <w:t xml:space="preserve"> </w:t>
            </w:r>
            <w:proofErr w:type="spellStart"/>
            <w:r w:rsidR="00EA64B0" w:rsidRPr="00985B6E">
              <w:rPr>
                <w:lang w:val="en-US"/>
              </w:rPr>
              <w:t>atribuit</w:t>
            </w:r>
            <w:proofErr w:type="spellEnd"/>
            <w:r w:rsidR="00EA64B0" w:rsidRPr="00985B6E">
              <w:rPr>
                <w:lang w:val="en-US"/>
              </w:rPr>
              <w:t>.</w:t>
            </w:r>
          </w:p>
          <w:p w14:paraId="2DB323DA" w14:textId="77777777" w:rsidR="00267805" w:rsidRPr="00985B6E" w:rsidRDefault="00A156C0" w:rsidP="00684D44">
            <w:pPr>
              <w:pStyle w:val="NormalWeb"/>
              <w:tabs>
                <w:tab w:val="left" w:pos="567"/>
              </w:tabs>
              <w:spacing w:line="276" w:lineRule="auto"/>
              <w:ind w:firstLine="0"/>
              <w:rPr>
                <w:lang w:val="en-US"/>
              </w:rPr>
            </w:pPr>
            <w:r w:rsidRPr="00985B6E">
              <w:rPr>
                <w:lang w:val="en-US"/>
              </w:rPr>
              <w:t>4.11.</w:t>
            </w:r>
            <w:r w:rsidR="00A109E6" w:rsidRPr="00985B6E">
              <w:rPr>
                <w:lang w:val="en-US"/>
              </w:rPr>
              <w:t xml:space="preserve"> </w:t>
            </w:r>
            <w:proofErr w:type="spellStart"/>
            <w:r w:rsidR="00A109E6" w:rsidRPr="00985B6E">
              <w:rPr>
                <w:lang w:val="en-US"/>
              </w:rPr>
              <w:t>Autoritatea</w:t>
            </w:r>
            <w:proofErr w:type="spellEnd"/>
            <w:r w:rsidR="00A109E6" w:rsidRPr="00985B6E">
              <w:rPr>
                <w:lang w:val="en-US"/>
              </w:rPr>
              <w:t xml:space="preserve"> </w:t>
            </w:r>
            <w:proofErr w:type="spellStart"/>
            <w:r w:rsidR="00A109E6" w:rsidRPr="00985B6E">
              <w:rPr>
                <w:lang w:val="en-US"/>
              </w:rPr>
              <w:t>contractantă</w:t>
            </w:r>
            <w:proofErr w:type="spellEnd"/>
            <w:r w:rsidR="00A109E6" w:rsidRPr="00985B6E">
              <w:rPr>
                <w:lang w:val="en-US"/>
              </w:rPr>
              <w:t xml:space="preserve"> </w:t>
            </w:r>
            <w:proofErr w:type="spellStart"/>
            <w:r w:rsidR="00A109E6" w:rsidRPr="00985B6E">
              <w:rPr>
                <w:lang w:val="en-US"/>
              </w:rPr>
              <w:t>eliberează</w:t>
            </w:r>
            <w:proofErr w:type="spellEnd"/>
            <w:r w:rsidR="00A109E6" w:rsidRPr="00985B6E">
              <w:rPr>
                <w:lang w:val="en-US"/>
              </w:rPr>
              <w:t>/</w:t>
            </w:r>
            <w:proofErr w:type="spellStart"/>
            <w:r w:rsidR="00A109E6" w:rsidRPr="00985B6E">
              <w:rPr>
                <w:lang w:val="en-US"/>
              </w:rPr>
              <w:t>restituie</w:t>
            </w:r>
            <w:proofErr w:type="spellEnd"/>
            <w:r w:rsidR="005D4B79" w:rsidRPr="00985B6E">
              <w:rPr>
                <w:lang w:val="en-US"/>
              </w:rPr>
              <w:t xml:space="preserve"> </w:t>
            </w:r>
            <w:proofErr w:type="spellStart"/>
            <w:r w:rsidR="00A109E6" w:rsidRPr="00985B6E">
              <w:rPr>
                <w:lang w:val="en-US"/>
              </w:rPr>
              <w:t>g</w:t>
            </w:r>
            <w:r w:rsidR="00460653" w:rsidRPr="00985B6E">
              <w:rPr>
                <w:lang w:val="en-US"/>
              </w:rPr>
              <w:t>aranţia</w:t>
            </w:r>
            <w:proofErr w:type="spellEnd"/>
            <w:r w:rsidR="00460653" w:rsidRPr="00985B6E">
              <w:rPr>
                <w:lang w:val="en-US"/>
              </w:rPr>
              <w:t xml:space="preserve"> de </w:t>
            </w:r>
            <w:proofErr w:type="spellStart"/>
            <w:r w:rsidR="00460653" w:rsidRPr="00985B6E">
              <w:rPr>
                <w:lang w:val="en-US"/>
              </w:rPr>
              <w:t>bună</w:t>
            </w:r>
            <w:proofErr w:type="spellEnd"/>
            <w:r w:rsidR="00460653" w:rsidRPr="00985B6E">
              <w:rPr>
                <w:lang w:val="en-US"/>
              </w:rPr>
              <w:t xml:space="preserv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semnarea</w:t>
            </w:r>
            <w:proofErr w:type="spellEnd"/>
            <w:r w:rsidR="00460653" w:rsidRPr="00985B6E">
              <w:rPr>
                <w:lang w:val="en-US"/>
              </w:rPr>
              <w:t xml:space="preserve"> </w:t>
            </w:r>
            <w:proofErr w:type="spellStart"/>
            <w:r w:rsidR="00460653" w:rsidRPr="00985B6E">
              <w:rPr>
                <w:lang w:val="en-US"/>
              </w:rPr>
              <w:t>procesului</w:t>
            </w:r>
            <w:proofErr w:type="spellEnd"/>
            <w:r w:rsidR="00460653" w:rsidRPr="00985B6E">
              <w:rPr>
                <w:lang w:val="en-US"/>
              </w:rPr>
              <w:t xml:space="preserve">-verbal de </w:t>
            </w:r>
            <w:proofErr w:type="spellStart"/>
            <w:r w:rsidR="00460653" w:rsidRPr="00985B6E">
              <w:rPr>
                <w:lang w:val="en-US"/>
              </w:rPr>
              <w:t>recepţie</w:t>
            </w:r>
            <w:proofErr w:type="spellEnd"/>
            <w:r w:rsidR="00460653" w:rsidRPr="00985B6E">
              <w:rPr>
                <w:lang w:val="en-US"/>
              </w:rPr>
              <w:t xml:space="preserve"> </w:t>
            </w:r>
            <w:proofErr w:type="spellStart"/>
            <w:r w:rsidR="00460653" w:rsidRPr="00985B6E">
              <w:rPr>
                <w:lang w:val="en-US"/>
              </w:rPr>
              <w:t>finală</w:t>
            </w:r>
            <w:proofErr w:type="spellEnd"/>
            <w:r w:rsidR="00A109E6" w:rsidRPr="00985B6E">
              <w:rPr>
                <w:lang w:val="en-US"/>
              </w:rPr>
              <w:t xml:space="preserve">/ </w:t>
            </w:r>
            <w:proofErr w:type="spellStart"/>
            <w:r w:rsidR="00A109E6" w:rsidRPr="00985B6E">
              <w:rPr>
                <w:lang w:val="en-US"/>
              </w:rPr>
              <w:t>procesului</w:t>
            </w:r>
            <w:proofErr w:type="spellEnd"/>
            <w:r w:rsidR="00A109E6" w:rsidRPr="00985B6E">
              <w:rPr>
                <w:lang w:val="en-US"/>
              </w:rPr>
              <w:t xml:space="preserve">-verbal la </w:t>
            </w:r>
            <w:proofErr w:type="spellStart"/>
            <w:r w:rsidR="00A109E6" w:rsidRPr="00985B6E">
              <w:rPr>
                <w:lang w:val="en-US"/>
              </w:rPr>
              <w:t>terminarea</w:t>
            </w:r>
            <w:proofErr w:type="spellEnd"/>
            <w:r w:rsidR="00A109E6" w:rsidRPr="00985B6E">
              <w:rPr>
                <w:lang w:val="en-US"/>
              </w:rPr>
              <w:t xml:space="preserve"> </w:t>
            </w:r>
            <w:proofErr w:type="spellStart"/>
            <w:r w:rsidR="00A109E6" w:rsidRPr="00985B6E">
              <w:rPr>
                <w:lang w:val="en-US"/>
              </w:rPr>
              <w:t>lucrărilor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cel</w:t>
            </w:r>
            <w:proofErr w:type="spellEnd"/>
            <w:r w:rsidR="00460653" w:rsidRPr="00985B6E">
              <w:rPr>
                <w:lang w:val="en-US"/>
              </w:rPr>
              <w:t xml:space="preserve"> </w:t>
            </w:r>
            <w:proofErr w:type="spellStart"/>
            <w:r w:rsidR="00460653" w:rsidRPr="00985B6E">
              <w:rPr>
                <w:lang w:val="en-US"/>
              </w:rPr>
              <w:t>mult</w:t>
            </w:r>
            <w:proofErr w:type="spellEnd"/>
            <w:r w:rsidR="00460653" w:rsidRPr="00985B6E">
              <w:rPr>
                <w:lang w:val="en-US"/>
              </w:rPr>
              <w:t xml:space="preserve"> </w:t>
            </w:r>
            <w:r w:rsidR="00460653" w:rsidRPr="00985B6E">
              <w:rPr>
                <w:lang w:val="en-US"/>
              </w:rPr>
              <w:lastRenderedPageBreak/>
              <w:t xml:space="preserve">15 </w:t>
            </w:r>
            <w:proofErr w:type="spellStart"/>
            <w:r w:rsidR="00460653" w:rsidRPr="00985B6E">
              <w:rPr>
                <w:lang w:val="en-US"/>
              </w:rPr>
              <w:t>zile</w:t>
            </w:r>
            <w:proofErr w:type="spellEnd"/>
            <w:r w:rsidR="00E838F8" w:rsidRPr="00985B6E">
              <w:rPr>
                <w:lang w:val="en-US"/>
              </w:rPr>
              <w:t>.</w:t>
            </w:r>
            <w:r w:rsidR="005D4B79"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cazul</w:t>
            </w:r>
            <w:proofErr w:type="spellEnd"/>
            <w:r w:rsidR="00EB65F6" w:rsidRPr="00985B6E">
              <w:rPr>
                <w:lang w:val="en-US"/>
              </w:rPr>
              <w:t xml:space="preserve"> </w:t>
            </w:r>
            <w:proofErr w:type="spellStart"/>
            <w:r w:rsidR="00EB65F6" w:rsidRPr="00985B6E">
              <w:rPr>
                <w:lang w:val="en-US"/>
              </w:rPr>
              <w:t>recepţiei</w:t>
            </w:r>
            <w:proofErr w:type="spellEnd"/>
            <w:r w:rsidR="00EB65F6" w:rsidRPr="00985B6E">
              <w:rPr>
                <w:lang w:val="en-US"/>
              </w:rPr>
              <w:t xml:space="preserve"> cu </w:t>
            </w:r>
            <w:proofErr w:type="spellStart"/>
            <w:r w:rsidR="00EB65F6" w:rsidRPr="00985B6E">
              <w:rPr>
                <w:lang w:val="en-US"/>
              </w:rPr>
              <w:t>obiecţii</w:t>
            </w:r>
            <w:proofErr w:type="spellEnd"/>
            <w:r w:rsidR="00EB65F6" w:rsidRPr="00985B6E">
              <w:rPr>
                <w:lang w:val="en-US"/>
              </w:rPr>
              <w:t>,</w:t>
            </w:r>
            <w:r w:rsidR="005D4B79" w:rsidRPr="00985B6E">
              <w:rPr>
                <w:lang w:val="en-US"/>
              </w:rPr>
              <w:t xml:space="preserve"> </w:t>
            </w:r>
            <w:proofErr w:type="spellStart"/>
            <w:r w:rsidR="00EB65F6" w:rsidRPr="00985B6E">
              <w:rPr>
                <w:lang w:val="en-US"/>
              </w:rPr>
              <w:t>garanţia</w:t>
            </w:r>
            <w:proofErr w:type="spellEnd"/>
            <w:r w:rsidR="00EB65F6" w:rsidRPr="00985B6E">
              <w:rPr>
                <w:lang w:val="en-US"/>
              </w:rPr>
              <w:t xml:space="preserve"> se </w:t>
            </w:r>
            <w:proofErr w:type="spellStart"/>
            <w:r w:rsidR="00EB65F6" w:rsidRPr="00985B6E">
              <w:rPr>
                <w:lang w:val="en-US"/>
              </w:rPr>
              <w:t>va</w:t>
            </w:r>
            <w:proofErr w:type="spellEnd"/>
            <w:r w:rsidR="00EB65F6" w:rsidRPr="00985B6E">
              <w:rPr>
                <w:lang w:val="en-US"/>
              </w:rPr>
              <w:t xml:space="preserve"> </w:t>
            </w:r>
            <w:proofErr w:type="spellStart"/>
            <w:r w:rsidR="00EB65F6" w:rsidRPr="00985B6E">
              <w:rPr>
                <w:lang w:val="en-US"/>
              </w:rPr>
              <w:t>restitui</w:t>
            </w:r>
            <w:proofErr w:type="spellEnd"/>
            <w:r w:rsidR="00EB65F6"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cel</w:t>
            </w:r>
            <w:proofErr w:type="spellEnd"/>
            <w:r w:rsidR="00EB65F6" w:rsidRPr="00985B6E">
              <w:rPr>
                <w:lang w:val="en-US"/>
              </w:rPr>
              <w:t xml:space="preserve"> </w:t>
            </w:r>
            <w:proofErr w:type="spellStart"/>
            <w:r w:rsidR="00EB65F6" w:rsidRPr="00985B6E">
              <w:rPr>
                <w:lang w:val="en-US"/>
              </w:rPr>
              <w:t>mult</w:t>
            </w:r>
            <w:proofErr w:type="spellEnd"/>
            <w:r w:rsidR="00EB65F6" w:rsidRPr="00985B6E">
              <w:rPr>
                <w:lang w:val="en-US"/>
              </w:rPr>
              <w:t xml:space="preserve"> 15 </w:t>
            </w:r>
            <w:proofErr w:type="spellStart"/>
            <w:r w:rsidR="00EB65F6" w:rsidRPr="00985B6E">
              <w:rPr>
                <w:lang w:val="en-US"/>
              </w:rPr>
              <w:t>zile</w:t>
            </w:r>
            <w:proofErr w:type="spellEnd"/>
            <w:r w:rsidR="00EB65F6" w:rsidRPr="00985B6E">
              <w:rPr>
                <w:lang w:val="en-US"/>
              </w:rPr>
              <w:t xml:space="preserve"> </w:t>
            </w:r>
            <w:proofErr w:type="spellStart"/>
            <w:r w:rsidR="00EB65F6" w:rsidRPr="00985B6E">
              <w:rPr>
                <w:lang w:val="en-US"/>
              </w:rPr>
              <w:t>după</w:t>
            </w:r>
            <w:proofErr w:type="spellEnd"/>
            <w:r w:rsidR="00EB65F6" w:rsidRPr="00985B6E">
              <w:rPr>
                <w:lang w:val="en-US"/>
              </w:rPr>
              <w:t xml:space="preserve"> </w:t>
            </w:r>
            <w:proofErr w:type="spellStart"/>
            <w:r w:rsidR="00EB65F6" w:rsidRPr="00985B6E">
              <w:rPr>
                <w:lang w:val="en-US"/>
              </w:rPr>
              <w:t>înlăturarea</w:t>
            </w:r>
            <w:proofErr w:type="spellEnd"/>
            <w:r w:rsidR="00EB65F6" w:rsidRPr="00985B6E">
              <w:rPr>
                <w:lang w:val="en-US"/>
              </w:rPr>
              <w:t xml:space="preserve"> </w:t>
            </w:r>
            <w:proofErr w:type="spellStart"/>
            <w:r w:rsidR="00EB65F6" w:rsidRPr="00985B6E">
              <w:rPr>
                <w:lang w:val="en-US"/>
              </w:rPr>
              <w:t>acestora</w:t>
            </w:r>
            <w:proofErr w:type="spellEnd"/>
            <w:r w:rsidR="00EB65F6" w:rsidRPr="00985B6E">
              <w:rPr>
                <w:lang w:val="en-US"/>
              </w:rPr>
              <w:t>.</w:t>
            </w:r>
          </w:p>
          <w:p w14:paraId="4C7338E3" w14:textId="77777777" w:rsidR="00460653" w:rsidRPr="00985B6E" w:rsidRDefault="00A156C0" w:rsidP="00196AB4">
            <w:pPr>
              <w:pStyle w:val="NormalWeb"/>
              <w:tabs>
                <w:tab w:val="left" w:pos="567"/>
              </w:tabs>
              <w:spacing w:line="276" w:lineRule="auto"/>
              <w:ind w:firstLine="0"/>
              <w:rPr>
                <w:lang w:val="en-US"/>
              </w:rPr>
            </w:pPr>
            <w:r w:rsidRPr="00985B6E">
              <w:rPr>
                <w:lang w:val="en-US"/>
              </w:rPr>
              <w:t>4.12.</w:t>
            </w:r>
            <w:r w:rsidR="00460653" w:rsidRPr="00985B6E">
              <w:rPr>
                <w:lang w:val="en-US"/>
              </w:rPr>
              <w:t xml:space="preserve">Antreprenorul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constituie</w:t>
            </w:r>
            <w:proofErr w:type="spellEnd"/>
            <w:r w:rsidR="00460653" w:rsidRPr="00985B6E">
              <w:rPr>
                <w:lang w:val="en-US"/>
              </w:rPr>
              <w:t xml:space="preserve"> </w:t>
            </w:r>
            <w:proofErr w:type="spellStart"/>
            <w:r w:rsidR="00460653" w:rsidRPr="00985B6E">
              <w:rPr>
                <w:lang w:val="en-US"/>
              </w:rPr>
              <w:t>garanţia</w:t>
            </w:r>
            <w:proofErr w:type="spellEnd"/>
            <w:r w:rsidR="00460653" w:rsidRPr="00985B6E">
              <w:rPr>
                <w:lang w:val="en-US"/>
              </w:rPr>
              <w:t xml:space="preserve"> de </w:t>
            </w:r>
            <w:proofErr w:type="spellStart"/>
            <w:r w:rsidR="00460653" w:rsidRPr="00985B6E">
              <w:rPr>
                <w:lang w:val="en-US"/>
              </w:rPr>
              <w:t>bună</w:t>
            </w:r>
            <w:proofErr w:type="spellEnd"/>
            <w:r w:rsidR="00460653" w:rsidRPr="00985B6E">
              <w:rPr>
                <w:lang w:val="en-US"/>
              </w:rPr>
              <w:t xml:space="preserv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scris</w:t>
            </w:r>
            <w:r w:rsidR="00404C0D" w:rsidRPr="00985B6E">
              <w:rPr>
                <w:lang w:val="en-US"/>
              </w:rPr>
              <w:t>orii</w:t>
            </w:r>
            <w:proofErr w:type="spellEnd"/>
            <w:r w:rsidR="00404C0D" w:rsidRPr="00985B6E">
              <w:rPr>
                <w:lang w:val="en-US"/>
              </w:rPr>
              <w:t xml:space="preserve"> de </w:t>
            </w:r>
            <w:proofErr w:type="spellStart"/>
            <w:r w:rsidR="00404C0D" w:rsidRPr="00985B6E">
              <w:rPr>
                <w:lang w:val="en-US"/>
              </w:rPr>
              <w:t>acceptare</w:t>
            </w:r>
            <w:proofErr w:type="spellEnd"/>
            <w:r w:rsidR="00404C0D" w:rsidRPr="00985B6E">
              <w:rPr>
                <w:lang w:val="en-US"/>
              </w:rPr>
              <w:t xml:space="preserve">, </w:t>
            </w:r>
            <w:proofErr w:type="spellStart"/>
            <w:r w:rsidR="00404C0D" w:rsidRPr="00985B6E">
              <w:rPr>
                <w:lang w:val="en-US"/>
              </w:rPr>
              <w:t>dar</w:t>
            </w:r>
            <w:proofErr w:type="spellEnd"/>
            <w:r w:rsidR="00404C0D" w:rsidRPr="00985B6E">
              <w:rPr>
                <w:lang w:val="en-US"/>
              </w:rPr>
              <w:t xml:space="preserve"> nu </w:t>
            </w:r>
            <w:proofErr w:type="spellStart"/>
            <w:r w:rsidR="00404C0D" w:rsidRPr="00985B6E">
              <w:rPr>
                <w:lang w:val="en-US"/>
              </w:rPr>
              <w:t>mai</w:t>
            </w:r>
            <w:proofErr w:type="spellEnd"/>
            <w:r w:rsidR="00404C0D" w:rsidRPr="00985B6E">
              <w:rPr>
                <w:lang w:val="en-US"/>
              </w:rPr>
              <w:t xml:space="preserve"> </w:t>
            </w:r>
            <w:proofErr w:type="spellStart"/>
            <w:r w:rsidR="00404C0D" w:rsidRPr="00985B6E">
              <w:rPr>
                <w:lang w:val="en-US"/>
              </w:rPr>
              <w:t>târ</w:t>
            </w:r>
            <w:r w:rsidR="00460653" w:rsidRPr="00985B6E">
              <w:rPr>
                <w:lang w:val="en-US"/>
              </w:rPr>
              <w:t>ziu</w:t>
            </w:r>
            <w:proofErr w:type="spellEnd"/>
            <w:r w:rsidR="00460653" w:rsidRPr="00985B6E">
              <w:rPr>
                <w:lang w:val="en-US"/>
              </w:rPr>
              <w:t xml:space="preserve"> de dat</w:t>
            </w:r>
            <w:r w:rsidR="00404C0D" w:rsidRPr="00985B6E">
              <w:rPr>
                <w:lang w:val="en-US"/>
              </w:rPr>
              <w:t xml:space="preserve">a </w:t>
            </w:r>
            <w:proofErr w:type="spellStart"/>
            <w:r w:rsidR="00404C0D" w:rsidRPr="00985B6E">
              <w:rPr>
                <w:lang w:val="en-US"/>
              </w:rPr>
              <w:t>încheierii</w:t>
            </w:r>
            <w:proofErr w:type="spellEnd"/>
            <w:r w:rsidR="00404C0D" w:rsidRPr="00985B6E">
              <w:rPr>
                <w:lang w:val="en-US"/>
              </w:rPr>
              <w:t xml:space="preserve"> </w:t>
            </w:r>
            <w:proofErr w:type="spellStart"/>
            <w:r w:rsidR="00404C0D" w:rsidRPr="00985B6E">
              <w:rPr>
                <w:lang w:val="en-US"/>
              </w:rPr>
              <w:t>contractului</w:t>
            </w:r>
            <w:proofErr w:type="spellEnd"/>
            <w:r w:rsidR="00404C0D" w:rsidRPr="00985B6E">
              <w:rPr>
                <w:lang w:val="en-US"/>
              </w:rPr>
              <w:t xml:space="preserve">. </w:t>
            </w:r>
            <w:proofErr w:type="spellStart"/>
            <w:r w:rsidR="00404C0D" w:rsidRPr="00985B6E">
              <w:rPr>
                <w:lang w:val="en-US"/>
              </w:rPr>
              <w:t>Atât</w:t>
            </w:r>
            <w:proofErr w:type="spellEnd"/>
            <w:r w:rsidR="00460653" w:rsidRPr="00985B6E">
              <w:rPr>
                <w:lang w:val="en-US"/>
              </w:rPr>
              <w:t xml:space="preserve"> </w:t>
            </w:r>
            <w:proofErr w:type="spellStart"/>
            <w:r w:rsidR="00460653" w:rsidRPr="00985B6E">
              <w:rPr>
                <w:lang w:val="en-US"/>
              </w:rPr>
              <w:t>timp</w:t>
            </w:r>
            <w:proofErr w:type="spellEnd"/>
            <w:r w:rsidR="00460653" w:rsidRPr="00985B6E">
              <w:rPr>
                <w:lang w:val="en-US"/>
              </w:rPr>
              <w:t xml:space="preserve"> </w:t>
            </w:r>
            <w:proofErr w:type="spellStart"/>
            <w:r w:rsidR="00460653" w:rsidRPr="00985B6E">
              <w:rPr>
                <w:lang w:val="en-US"/>
              </w:rPr>
              <w:t>c</w:t>
            </w:r>
            <w:r w:rsidR="00404C0D" w:rsidRPr="00985B6E">
              <w:rPr>
                <w:lang w:val="en-US"/>
              </w:rPr>
              <w:t>â</w:t>
            </w:r>
            <w:r w:rsidR="00460653" w:rsidRPr="00985B6E">
              <w:rPr>
                <w:lang w:val="en-US"/>
              </w:rPr>
              <w:t>t</w:t>
            </w:r>
            <w:proofErr w:type="spellEnd"/>
            <w:r w:rsidR="00460653" w:rsidRPr="00985B6E">
              <w:rPr>
                <w:lang w:val="en-US"/>
              </w:rPr>
              <w:t xml:space="preserve"> el nu </w:t>
            </w:r>
            <w:proofErr w:type="spellStart"/>
            <w:r w:rsidR="00460653" w:rsidRPr="00985B6E">
              <w:rPr>
                <w:lang w:val="en-US"/>
              </w:rPr>
              <w:t>şi</w:t>
            </w:r>
            <w:proofErr w:type="spellEnd"/>
            <w:r w:rsidR="00460653" w:rsidRPr="00985B6E">
              <w:rPr>
                <w:lang w:val="en-US"/>
              </w:rPr>
              <w:t xml:space="preserve">-a </w:t>
            </w:r>
            <w:proofErr w:type="spellStart"/>
            <w:r w:rsidR="00460653" w:rsidRPr="00985B6E">
              <w:rPr>
                <w:lang w:val="en-US"/>
              </w:rPr>
              <w:t>îndeplinit</w:t>
            </w:r>
            <w:proofErr w:type="spellEnd"/>
            <w:r w:rsidR="00460653" w:rsidRPr="00985B6E">
              <w:rPr>
                <w:lang w:val="en-US"/>
              </w:rPr>
              <w:t xml:space="preserve"> </w:t>
            </w:r>
            <w:proofErr w:type="spellStart"/>
            <w:r w:rsidR="00460653" w:rsidRPr="00985B6E">
              <w:rPr>
                <w:lang w:val="en-US"/>
              </w:rPr>
              <w:t>această</w:t>
            </w:r>
            <w:proofErr w:type="spellEnd"/>
            <w:r w:rsidR="00460653" w:rsidRPr="00985B6E">
              <w:rPr>
                <w:lang w:val="en-US"/>
              </w:rPr>
              <w:t xml:space="preserve"> </w:t>
            </w:r>
            <w:proofErr w:type="spellStart"/>
            <w:r w:rsidR="00460653" w:rsidRPr="00985B6E">
              <w:rPr>
                <w:lang w:val="en-US"/>
              </w:rPr>
              <w:t>obligaţiune</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reţină</w:t>
            </w:r>
            <w:proofErr w:type="spellEnd"/>
            <w:r w:rsidR="00460653" w:rsidRPr="00985B6E">
              <w:rPr>
                <w:lang w:val="en-US"/>
              </w:rPr>
              <w:t xml:space="preserve"> </w:t>
            </w:r>
            <w:proofErr w:type="spellStart"/>
            <w:r w:rsidR="00460653" w:rsidRPr="00985B6E">
              <w:rPr>
                <w:lang w:val="en-US"/>
              </w:rPr>
              <w:t>garanţia</w:t>
            </w:r>
            <w:proofErr w:type="spellEnd"/>
            <w:r w:rsidR="005D4B79" w:rsidRPr="00985B6E">
              <w:rPr>
                <w:lang w:val="en-US"/>
              </w:rPr>
              <w:t xml:space="preserve"> </w:t>
            </w:r>
            <w:proofErr w:type="spellStart"/>
            <w:r w:rsidR="00E364D5" w:rsidRPr="00985B6E">
              <w:rPr>
                <w:lang w:val="en-US"/>
              </w:rPr>
              <w:t>Antreprenorului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ofertă</w:t>
            </w:r>
            <w:proofErr w:type="spellEnd"/>
            <w:r w:rsidR="00460653" w:rsidRPr="00985B6E">
              <w:rPr>
                <w:lang w:val="en-US"/>
              </w:rPr>
              <w:t xml:space="preserve">. </w:t>
            </w:r>
          </w:p>
          <w:p w14:paraId="7B5A3C5F"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3</w:t>
            </w:r>
            <w:r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garantează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la data </w:t>
            </w:r>
            <w:proofErr w:type="spellStart"/>
            <w:r w:rsidR="00460653" w:rsidRPr="00985B6E">
              <w:rPr>
                <w:lang w:val="en-US"/>
              </w:rPr>
              <w:t>recepţiei</w:t>
            </w:r>
            <w:proofErr w:type="spellEnd"/>
            <w:r w:rsidR="00460653" w:rsidRPr="00985B6E">
              <w:rPr>
                <w:lang w:val="en-US"/>
              </w:rPr>
              <w:t xml:space="preserve">, </w:t>
            </w:r>
            <w:proofErr w:type="spellStart"/>
            <w:r w:rsidR="00460653" w:rsidRPr="00985B6E">
              <w:rPr>
                <w:lang w:val="en-US"/>
              </w:rPr>
              <w:t>lucrarea</w:t>
            </w:r>
            <w:proofErr w:type="spellEnd"/>
            <w:r w:rsidR="00460653" w:rsidRPr="00985B6E">
              <w:rPr>
                <w:lang w:val="en-US"/>
              </w:rPr>
              <w:t xml:space="preserve"> </w:t>
            </w:r>
            <w:proofErr w:type="spellStart"/>
            <w:r w:rsidR="00460653" w:rsidRPr="00985B6E">
              <w:rPr>
                <w:lang w:val="en-US"/>
              </w:rPr>
              <w:t>executată</w:t>
            </w:r>
            <w:proofErr w:type="spellEnd"/>
            <w:r w:rsidR="00460653" w:rsidRPr="00985B6E">
              <w:rPr>
                <w:lang w:val="en-US"/>
              </w:rPr>
              <w:t xml:space="preserve"> are </w:t>
            </w:r>
            <w:proofErr w:type="spellStart"/>
            <w:r w:rsidR="00460653" w:rsidRPr="00985B6E">
              <w:rPr>
                <w:lang w:val="en-US"/>
              </w:rPr>
              <w:t>calităţile</w:t>
            </w:r>
            <w:proofErr w:type="spellEnd"/>
            <w:r w:rsidR="00460653" w:rsidRPr="00985B6E">
              <w:rPr>
                <w:lang w:val="en-US"/>
              </w:rPr>
              <w:t xml:space="preserve"> stipulate </w:t>
            </w:r>
            <w:proofErr w:type="spellStart"/>
            <w:r w:rsidR="00460653" w:rsidRPr="00985B6E">
              <w:rPr>
                <w:lang w:val="en-US"/>
              </w:rPr>
              <w:t>în</w:t>
            </w:r>
            <w:proofErr w:type="spellEnd"/>
            <w:r w:rsidR="00460653" w:rsidRPr="00985B6E">
              <w:rPr>
                <w:lang w:val="en-US"/>
              </w:rPr>
              <w:t xml:space="preserve"> contract, </w:t>
            </w:r>
            <w:proofErr w:type="spellStart"/>
            <w:r w:rsidR="00460653" w:rsidRPr="00985B6E">
              <w:rPr>
                <w:lang w:val="en-US"/>
              </w:rPr>
              <w:t>corespunde</w:t>
            </w:r>
            <w:proofErr w:type="spellEnd"/>
            <w:r w:rsidR="00460653" w:rsidRPr="00985B6E">
              <w:rPr>
                <w:lang w:val="en-US"/>
              </w:rPr>
              <w:t xml:space="preserve"> </w:t>
            </w:r>
            <w:proofErr w:type="spellStart"/>
            <w:r w:rsidR="00460653" w:rsidRPr="00985B6E">
              <w:rPr>
                <w:lang w:val="en-US"/>
              </w:rPr>
              <w:t>reglementărilor</w:t>
            </w:r>
            <w:proofErr w:type="spellEnd"/>
            <w:r w:rsidR="00460653" w:rsidRPr="00985B6E">
              <w:rPr>
                <w:lang w:val="en-US"/>
              </w:rPr>
              <w:t xml:space="preserve"> </w:t>
            </w:r>
            <w:proofErr w:type="spellStart"/>
            <w:r w:rsidR="00460653" w:rsidRPr="00985B6E">
              <w:rPr>
                <w:lang w:val="en-US"/>
              </w:rPr>
              <w:t>tehnice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nu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afectată</w:t>
            </w:r>
            <w:proofErr w:type="spellEnd"/>
            <w:r w:rsidR="00460653" w:rsidRPr="00985B6E">
              <w:rPr>
                <w:lang w:val="en-US"/>
              </w:rPr>
              <w:t xml:space="preserve"> de </w:t>
            </w:r>
            <w:proofErr w:type="spellStart"/>
            <w:r w:rsidR="00460653" w:rsidRPr="00985B6E">
              <w:rPr>
                <w:lang w:val="en-US"/>
              </w:rPr>
              <w:t>vicii</w:t>
            </w:r>
            <w:proofErr w:type="spellEnd"/>
            <w:r w:rsidR="00460653" w:rsidRPr="00985B6E">
              <w:rPr>
                <w:lang w:val="en-US"/>
              </w:rPr>
              <w:t xml:space="preserve"> care </w:t>
            </w:r>
            <w:proofErr w:type="spellStart"/>
            <w:r w:rsidR="00460653" w:rsidRPr="00985B6E">
              <w:rPr>
                <w:lang w:val="en-US"/>
              </w:rPr>
              <w:t>ar</w:t>
            </w:r>
            <w:proofErr w:type="spellEnd"/>
            <w:r w:rsidR="00460653" w:rsidRPr="00985B6E">
              <w:rPr>
                <w:lang w:val="en-US"/>
              </w:rPr>
              <w:t xml:space="preserve"> </w:t>
            </w:r>
            <w:proofErr w:type="spellStart"/>
            <w:r w:rsidR="00460653" w:rsidRPr="00985B6E">
              <w:rPr>
                <w:lang w:val="en-US"/>
              </w:rPr>
              <w:t>diminua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chiar</w:t>
            </w:r>
            <w:proofErr w:type="spellEnd"/>
            <w:r w:rsidR="00460653" w:rsidRPr="00985B6E">
              <w:rPr>
                <w:lang w:val="en-US"/>
              </w:rPr>
              <w:t xml:space="preserve"> </w:t>
            </w:r>
            <w:proofErr w:type="spellStart"/>
            <w:r w:rsidR="00460653" w:rsidRPr="00985B6E">
              <w:rPr>
                <w:lang w:val="en-US"/>
              </w:rPr>
              <w:t>anula</w:t>
            </w:r>
            <w:proofErr w:type="spellEnd"/>
            <w:r w:rsidR="00460653" w:rsidRPr="00985B6E">
              <w:rPr>
                <w:lang w:val="en-US"/>
              </w:rPr>
              <w:t xml:space="preserve"> </w:t>
            </w:r>
            <w:proofErr w:type="spellStart"/>
            <w:r w:rsidR="00460653" w:rsidRPr="00985B6E">
              <w:rPr>
                <w:lang w:val="en-US"/>
              </w:rPr>
              <w:t>valoarea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posibilitatea</w:t>
            </w:r>
            <w:proofErr w:type="spellEnd"/>
            <w:r w:rsidR="00460653" w:rsidRPr="00985B6E">
              <w:rPr>
                <w:lang w:val="en-US"/>
              </w:rPr>
              <w:t xml:space="preserve"> de </w:t>
            </w:r>
            <w:proofErr w:type="spellStart"/>
            <w:r w:rsidR="00460653" w:rsidRPr="00985B6E">
              <w:rPr>
                <w:lang w:val="en-US"/>
              </w:rPr>
              <w:t>utilizare</w:t>
            </w:r>
            <w:proofErr w:type="spellEnd"/>
            <w:r w:rsidR="00460653" w:rsidRPr="00985B6E">
              <w:rPr>
                <w:lang w:val="en-US"/>
              </w:rPr>
              <w:t xml:space="preserve">, conform </w:t>
            </w:r>
            <w:proofErr w:type="spellStart"/>
            <w:r w:rsidR="00460653" w:rsidRPr="00985B6E">
              <w:rPr>
                <w:lang w:val="en-US"/>
              </w:rPr>
              <w:t>condiţiilor</w:t>
            </w:r>
            <w:proofErr w:type="spellEnd"/>
            <w:r w:rsidR="00460653" w:rsidRPr="00985B6E">
              <w:rPr>
                <w:lang w:val="en-US"/>
              </w:rPr>
              <w:t xml:space="preserve"> </w:t>
            </w:r>
            <w:proofErr w:type="spellStart"/>
            <w:r w:rsidR="00460653" w:rsidRPr="00985B6E">
              <w:rPr>
                <w:lang w:val="en-US"/>
              </w:rPr>
              <w:t>normale</w:t>
            </w:r>
            <w:proofErr w:type="spellEnd"/>
            <w:r w:rsidR="00460653" w:rsidRPr="00985B6E">
              <w:rPr>
                <w:lang w:val="en-US"/>
              </w:rPr>
              <w:t xml:space="preserve"> de </w:t>
            </w:r>
            <w:proofErr w:type="spellStart"/>
            <w:r w:rsidR="00460653" w:rsidRPr="00985B6E">
              <w:rPr>
                <w:lang w:val="en-US"/>
              </w:rPr>
              <w:t>folosire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celor</w:t>
            </w:r>
            <w:proofErr w:type="spellEnd"/>
            <w:r w:rsidR="00460653" w:rsidRPr="00985B6E">
              <w:rPr>
                <w:lang w:val="en-US"/>
              </w:rPr>
              <w:t xml:space="preserve"> </w:t>
            </w:r>
            <w:proofErr w:type="spellStart"/>
            <w:r w:rsidR="00460653" w:rsidRPr="00985B6E">
              <w:rPr>
                <w:lang w:val="en-US"/>
              </w:rPr>
              <w:t>explicite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contract. </w:t>
            </w:r>
          </w:p>
          <w:p w14:paraId="4FCAF588"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4</w:t>
            </w:r>
            <w:r w:rsidRPr="00985B6E">
              <w:rPr>
                <w:lang w:val="en-US"/>
              </w:rPr>
              <w:t xml:space="preserve">. </w:t>
            </w:r>
            <w:r w:rsidR="00460653" w:rsidRPr="00985B6E">
              <w:rPr>
                <w:lang w:val="en-US"/>
              </w:rPr>
              <w:t xml:space="preserve">La </w:t>
            </w:r>
            <w:proofErr w:type="spellStart"/>
            <w:r w:rsidR="00460653" w:rsidRPr="00985B6E">
              <w:rPr>
                <w:lang w:val="en-US"/>
              </w:rPr>
              <w:t>lucrările</w:t>
            </w:r>
            <w:proofErr w:type="spellEnd"/>
            <w:r w:rsidR="00460653" w:rsidRPr="00985B6E">
              <w:rPr>
                <w:lang w:val="en-US"/>
              </w:rPr>
              <w:t xml:space="preserve"> la care se fac </w:t>
            </w:r>
            <w:proofErr w:type="spellStart"/>
            <w:r w:rsidR="00460653" w:rsidRPr="00985B6E">
              <w:rPr>
                <w:lang w:val="en-US"/>
              </w:rPr>
              <w:t>încercări</w:t>
            </w:r>
            <w:proofErr w:type="spellEnd"/>
            <w:r w:rsidR="00460653" w:rsidRPr="00985B6E">
              <w:rPr>
                <w:lang w:val="en-US"/>
              </w:rPr>
              <w:t xml:space="preserve">, se </w:t>
            </w:r>
            <w:proofErr w:type="spellStart"/>
            <w:r w:rsidR="00460653" w:rsidRPr="00985B6E">
              <w:rPr>
                <w:lang w:val="en-US"/>
              </w:rPr>
              <w:t>consideră</w:t>
            </w:r>
            <w:proofErr w:type="spellEnd"/>
            <w:r w:rsidR="00460653" w:rsidRPr="00985B6E">
              <w:rPr>
                <w:lang w:val="en-US"/>
              </w:rPr>
              <w:t xml:space="preserve"> </w:t>
            </w:r>
            <w:proofErr w:type="spellStart"/>
            <w:r w:rsidR="00460653" w:rsidRPr="00985B6E">
              <w:rPr>
                <w:lang w:val="en-US"/>
              </w:rPr>
              <w:t>calitatea</w:t>
            </w:r>
            <w:proofErr w:type="spellEnd"/>
            <w:r w:rsidR="00460653" w:rsidRPr="00985B6E">
              <w:rPr>
                <w:lang w:val="en-US"/>
              </w:rPr>
              <w:t xml:space="preserve"> </w:t>
            </w:r>
            <w:proofErr w:type="spellStart"/>
            <w:r w:rsidR="00460653" w:rsidRPr="00985B6E">
              <w:rPr>
                <w:lang w:val="en-US"/>
              </w:rPr>
              <w:t>probei</w:t>
            </w:r>
            <w:proofErr w:type="spellEnd"/>
            <w:r w:rsidR="00460653" w:rsidRPr="00985B6E">
              <w:rPr>
                <w:lang w:val="en-US"/>
              </w:rPr>
              <w:t xml:space="preserve"> </w:t>
            </w:r>
            <w:proofErr w:type="spellStart"/>
            <w:r w:rsidR="00460653" w:rsidRPr="00985B6E">
              <w:rPr>
                <w:lang w:val="en-US"/>
              </w:rPr>
              <w:t>îndeplinită</w:t>
            </w:r>
            <w:proofErr w:type="spellEnd"/>
            <w:r w:rsidR="00460653" w:rsidRPr="00985B6E">
              <w:rPr>
                <w:lang w:val="en-US"/>
              </w:rPr>
              <w:t xml:space="preserve"> </w:t>
            </w:r>
            <w:proofErr w:type="spellStart"/>
            <w:r w:rsidR="00460653" w:rsidRPr="00985B6E">
              <w:rPr>
                <w:lang w:val="en-US"/>
              </w:rPr>
              <w:t>at</w:t>
            </w:r>
            <w:r w:rsidR="00E171D4" w:rsidRPr="00985B6E">
              <w:rPr>
                <w:lang w:val="en-US"/>
              </w:rPr>
              <w:t>â</w:t>
            </w:r>
            <w:r w:rsidR="00460653" w:rsidRPr="00985B6E">
              <w:rPr>
                <w:lang w:val="en-US"/>
              </w:rPr>
              <w:t>ta</w:t>
            </w:r>
            <w:proofErr w:type="spellEnd"/>
            <w:r w:rsidR="00460653" w:rsidRPr="00985B6E">
              <w:rPr>
                <w:lang w:val="en-US"/>
              </w:rPr>
              <w:t xml:space="preserve"> </w:t>
            </w:r>
            <w:proofErr w:type="spellStart"/>
            <w:r w:rsidR="00460653" w:rsidRPr="00985B6E">
              <w:rPr>
                <w:lang w:val="en-US"/>
              </w:rPr>
              <w:t>timp</w:t>
            </w:r>
            <w:proofErr w:type="spellEnd"/>
            <w:r w:rsidR="00460653" w:rsidRPr="00985B6E">
              <w:rPr>
                <w:lang w:val="en-US"/>
              </w:rPr>
              <w:t xml:space="preserve"> </w:t>
            </w:r>
            <w:proofErr w:type="spellStart"/>
            <w:r w:rsidR="00460653" w:rsidRPr="00985B6E">
              <w:rPr>
                <w:lang w:val="en-US"/>
              </w:rPr>
              <w:t>c</w:t>
            </w:r>
            <w:r w:rsidR="00E171D4" w:rsidRPr="00985B6E">
              <w:rPr>
                <w:lang w:val="en-US"/>
              </w:rPr>
              <w:t>â</w:t>
            </w:r>
            <w:r w:rsidR="00460653" w:rsidRPr="00985B6E">
              <w:rPr>
                <w:lang w:val="en-US"/>
              </w:rPr>
              <w:t>t</w:t>
            </w:r>
            <w:proofErr w:type="spellEnd"/>
            <w:r w:rsidR="00460653" w:rsidRPr="00985B6E">
              <w:rPr>
                <w:lang w:val="en-US"/>
              </w:rPr>
              <w:t xml:space="preserve"> </w:t>
            </w:r>
            <w:proofErr w:type="spellStart"/>
            <w:r w:rsidR="00460653" w:rsidRPr="00985B6E">
              <w:rPr>
                <w:lang w:val="en-US"/>
              </w:rPr>
              <w:t>rezultatele</w:t>
            </w:r>
            <w:proofErr w:type="spellEnd"/>
            <w:r w:rsidR="00460653" w:rsidRPr="00985B6E">
              <w:rPr>
                <w:lang w:val="en-US"/>
              </w:rPr>
              <w:t xml:space="preserve"> se </w:t>
            </w:r>
            <w:proofErr w:type="spellStart"/>
            <w:r w:rsidR="00460653" w:rsidRPr="00985B6E">
              <w:rPr>
                <w:lang w:val="en-US"/>
              </w:rPr>
              <w:t>înscriu</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limitele</w:t>
            </w:r>
            <w:proofErr w:type="spellEnd"/>
            <w:r w:rsidR="00460653" w:rsidRPr="00985B6E">
              <w:rPr>
                <w:lang w:val="en-US"/>
              </w:rPr>
              <w:t xml:space="preserve"> </w:t>
            </w:r>
            <w:proofErr w:type="spellStart"/>
            <w:r w:rsidR="00460653" w:rsidRPr="00985B6E">
              <w:rPr>
                <w:lang w:val="en-US"/>
              </w:rPr>
              <w:t>admise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reglementările</w:t>
            </w:r>
            <w:proofErr w:type="spellEnd"/>
            <w:r w:rsidR="00460653" w:rsidRPr="00985B6E">
              <w:rPr>
                <w:lang w:val="en-US"/>
              </w:rPr>
              <w:t xml:space="preserve"> </w:t>
            </w:r>
            <w:proofErr w:type="spellStart"/>
            <w:r w:rsidR="00460653" w:rsidRPr="00985B6E">
              <w:rPr>
                <w:lang w:val="en-US"/>
              </w:rPr>
              <w:t>tehnice</w:t>
            </w:r>
            <w:proofErr w:type="spellEnd"/>
            <w:r w:rsidR="00460653" w:rsidRPr="00985B6E">
              <w:rPr>
                <w:lang w:val="en-US"/>
              </w:rPr>
              <w:t xml:space="preserve">. </w:t>
            </w:r>
          </w:p>
          <w:p w14:paraId="383A4756" w14:textId="77777777" w:rsidR="00460653" w:rsidRPr="00985B6E" w:rsidRDefault="00A156C0" w:rsidP="00196AB4">
            <w:pPr>
              <w:pStyle w:val="NormalWeb"/>
              <w:tabs>
                <w:tab w:val="left" w:pos="567"/>
              </w:tabs>
              <w:spacing w:line="276" w:lineRule="auto"/>
              <w:ind w:firstLine="0"/>
              <w:rPr>
                <w:lang w:val="en-US"/>
              </w:rPr>
            </w:pPr>
            <w:r w:rsidRPr="00985B6E">
              <w:rPr>
                <w:lang w:val="en-US"/>
              </w:rPr>
              <w:t>4.</w:t>
            </w:r>
            <w:r w:rsidR="00603AB4" w:rsidRPr="00985B6E">
              <w:rPr>
                <w:lang w:val="en-US"/>
              </w:rPr>
              <w:t xml:space="preserve">15. </w:t>
            </w:r>
            <w:proofErr w:type="spellStart"/>
            <w:r w:rsidR="00603AB4" w:rsidRPr="00985B6E">
              <w:rPr>
                <w:lang w:val="en-US"/>
              </w:rPr>
              <w:t>Beneficiarul</w:t>
            </w:r>
            <w:proofErr w:type="spellEnd"/>
            <w:r w:rsidR="00603AB4" w:rsidRPr="00985B6E">
              <w:rPr>
                <w:lang w:val="en-US"/>
              </w:rPr>
              <w:t xml:space="preserve"> are </w:t>
            </w:r>
            <w:proofErr w:type="spellStart"/>
            <w:r w:rsidR="00603AB4" w:rsidRPr="00985B6E">
              <w:rPr>
                <w:lang w:val="en-US"/>
              </w:rPr>
              <w:t>dreptul</w:t>
            </w:r>
            <w:proofErr w:type="spellEnd"/>
            <w:r w:rsidR="00603AB4" w:rsidRPr="00985B6E">
              <w:rPr>
                <w:lang w:val="en-US"/>
              </w:rPr>
              <w:t xml:space="preserve"> de a </w:t>
            </w:r>
            <w:proofErr w:type="spellStart"/>
            <w:r w:rsidR="00603AB4" w:rsidRPr="00985B6E">
              <w:rPr>
                <w:lang w:val="en-US"/>
              </w:rPr>
              <w:t>supraveghea</w:t>
            </w:r>
            <w:proofErr w:type="spellEnd"/>
            <w:r w:rsidR="00603AB4" w:rsidRPr="00985B6E">
              <w:rPr>
                <w:lang w:val="en-US"/>
              </w:rPr>
              <w:t xml:space="preserve"> </w:t>
            </w:r>
            <w:proofErr w:type="spellStart"/>
            <w:r w:rsidR="00603AB4" w:rsidRPr="00985B6E">
              <w:rPr>
                <w:lang w:val="en-US"/>
              </w:rPr>
              <w:t>desfăşurarea</w:t>
            </w:r>
            <w:proofErr w:type="spellEnd"/>
            <w:r w:rsidR="00603AB4" w:rsidRPr="00985B6E">
              <w:rPr>
                <w:lang w:val="en-US"/>
              </w:rPr>
              <w:t xml:space="preserve"> </w:t>
            </w:r>
            <w:proofErr w:type="spellStart"/>
            <w:r w:rsidR="00603AB4" w:rsidRPr="00985B6E">
              <w:rPr>
                <w:lang w:val="en-US"/>
              </w:rPr>
              <w:t>lucrărilor</w:t>
            </w:r>
            <w:proofErr w:type="spellEnd"/>
            <w:r w:rsidR="00603AB4" w:rsidRPr="00985B6E">
              <w:rPr>
                <w:lang w:val="en-US"/>
              </w:rPr>
              <w:t xml:space="preserve"> </w:t>
            </w:r>
            <w:proofErr w:type="spellStart"/>
            <w:r w:rsidR="00603AB4" w:rsidRPr="00985B6E">
              <w:rPr>
                <w:lang w:val="en-US"/>
              </w:rPr>
              <w:t>în</w:t>
            </w:r>
            <w:proofErr w:type="spellEnd"/>
            <w:r w:rsidR="00603AB4" w:rsidRPr="00985B6E">
              <w:rPr>
                <w:lang w:val="en-US"/>
              </w:rPr>
              <w:t xml:space="preserve"> </w:t>
            </w:r>
            <w:proofErr w:type="spellStart"/>
            <w:r w:rsidR="00603AB4" w:rsidRPr="00985B6E">
              <w:rPr>
                <w:lang w:val="en-US"/>
              </w:rPr>
              <w:t>conformitate</w:t>
            </w:r>
            <w:proofErr w:type="spellEnd"/>
            <w:r w:rsidR="00603AB4" w:rsidRPr="00985B6E">
              <w:rPr>
                <w:lang w:val="en-US"/>
              </w:rPr>
              <w:t xml:space="preserve"> cu </w:t>
            </w:r>
            <w:proofErr w:type="spellStart"/>
            <w:r w:rsidR="00603AB4" w:rsidRPr="00985B6E">
              <w:rPr>
                <w:lang w:val="en-US"/>
              </w:rPr>
              <w:t>prevederile</w:t>
            </w:r>
            <w:proofErr w:type="spellEnd"/>
            <w:r w:rsidR="00603AB4" w:rsidRPr="00985B6E">
              <w:rPr>
                <w:lang w:val="en-US"/>
              </w:rPr>
              <w:t xml:space="preserve"> </w:t>
            </w:r>
            <w:proofErr w:type="spellStart"/>
            <w:r w:rsidR="00603AB4" w:rsidRPr="00985B6E">
              <w:rPr>
                <w:lang w:val="en-US"/>
              </w:rPr>
              <w:t>contractului</w:t>
            </w:r>
            <w:proofErr w:type="spellEnd"/>
            <w:r w:rsidR="00603AB4" w:rsidRPr="00985B6E">
              <w:rPr>
                <w:lang w:val="en-US"/>
              </w:rPr>
              <w:t xml:space="preserve">, </w:t>
            </w:r>
            <w:proofErr w:type="spellStart"/>
            <w:r w:rsidR="00603AB4" w:rsidRPr="00985B6E">
              <w:rPr>
                <w:lang w:val="en-US"/>
              </w:rPr>
              <w:t>prin</w:t>
            </w:r>
            <w:proofErr w:type="spellEnd"/>
            <w:r w:rsidR="00603AB4" w:rsidRPr="00985B6E">
              <w:rPr>
                <w:lang w:val="en-US"/>
              </w:rPr>
              <w:t xml:space="preserve"> </w:t>
            </w:r>
            <w:proofErr w:type="spellStart"/>
            <w:r w:rsidR="00603AB4" w:rsidRPr="00985B6E">
              <w:rPr>
                <w:lang w:val="en-US"/>
              </w:rPr>
              <w:t>responsabilii</w:t>
            </w:r>
            <w:proofErr w:type="spellEnd"/>
            <w:r w:rsidR="00603AB4" w:rsidRPr="00985B6E">
              <w:rPr>
                <w:lang w:val="en-US"/>
              </w:rPr>
              <w:t xml:space="preserve"> </w:t>
            </w:r>
            <w:proofErr w:type="spellStart"/>
            <w:r w:rsidR="00603AB4" w:rsidRPr="00985B6E">
              <w:rPr>
                <w:lang w:val="en-US"/>
              </w:rPr>
              <w:t>tehnici</w:t>
            </w:r>
            <w:proofErr w:type="spellEnd"/>
            <w:r w:rsidR="00603AB4" w:rsidRPr="00985B6E">
              <w:rPr>
                <w:lang w:val="en-US"/>
              </w:rPr>
              <w:t xml:space="preserve"> </w:t>
            </w:r>
            <w:proofErr w:type="spellStart"/>
            <w:r w:rsidR="00603AB4" w:rsidRPr="00985B6E">
              <w:rPr>
                <w:lang w:val="en-US"/>
              </w:rPr>
              <w:t>atestaţi</w:t>
            </w:r>
            <w:proofErr w:type="spellEnd"/>
            <w:r w:rsidR="00603AB4" w:rsidRPr="00985B6E">
              <w:rPr>
                <w:lang w:val="en-US"/>
              </w:rPr>
              <w:t xml:space="preserve">. </w:t>
            </w:r>
            <w:proofErr w:type="spellStart"/>
            <w:r w:rsidR="00603AB4" w:rsidRPr="00985B6E">
              <w:rPr>
                <w:lang w:val="en-US"/>
              </w:rPr>
              <w:t>Acestora</w:t>
            </w:r>
            <w:proofErr w:type="spellEnd"/>
            <w:r w:rsidR="00603AB4" w:rsidRPr="00985B6E">
              <w:rPr>
                <w:lang w:val="en-US"/>
              </w:rPr>
              <w:t xml:space="preserve"> li se </w:t>
            </w:r>
            <w:proofErr w:type="spellStart"/>
            <w:r w:rsidR="00603AB4" w:rsidRPr="00985B6E">
              <w:rPr>
                <w:lang w:val="en-US"/>
              </w:rPr>
              <w:t>va</w:t>
            </w:r>
            <w:proofErr w:type="spellEnd"/>
            <w:r w:rsidR="00603AB4" w:rsidRPr="00985B6E">
              <w:rPr>
                <w:lang w:val="en-US"/>
              </w:rPr>
              <w:t xml:space="preserve"> </w:t>
            </w:r>
            <w:proofErr w:type="spellStart"/>
            <w:r w:rsidR="00603AB4" w:rsidRPr="00985B6E">
              <w:rPr>
                <w:lang w:val="en-US"/>
              </w:rPr>
              <w:t>asigura</w:t>
            </w:r>
            <w:proofErr w:type="spellEnd"/>
            <w:r w:rsidR="00603AB4" w:rsidRPr="00985B6E">
              <w:rPr>
                <w:lang w:val="en-US"/>
              </w:rPr>
              <w:t xml:space="preserve"> </w:t>
            </w:r>
            <w:proofErr w:type="spellStart"/>
            <w:r w:rsidR="00603AB4" w:rsidRPr="00985B6E">
              <w:rPr>
                <w:lang w:val="en-US"/>
              </w:rPr>
              <w:t>accesul</w:t>
            </w:r>
            <w:proofErr w:type="spellEnd"/>
            <w:r w:rsidR="00603AB4" w:rsidRPr="00985B6E">
              <w:rPr>
                <w:lang w:val="en-US"/>
              </w:rPr>
              <w:t xml:space="preserve"> la </w:t>
            </w:r>
            <w:proofErr w:type="spellStart"/>
            <w:r w:rsidR="00603AB4" w:rsidRPr="00985B6E">
              <w:rPr>
                <w:lang w:val="en-US"/>
              </w:rPr>
              <w:t>locul</w:t>
            </w:r>
            <w:proofErr w:type="spellEnd"/>
            <w:r w:rsidR="00603AB4" w:rsidRPr="00985B6E">
              <w:rPr>
                <w:lang w:val="en-US"/>
              </w:rPr>
              <w:t xml:space="preserve"> de </w:t>
            </w:r>
            <w:proofErr w:type="spellStart"/>
            <w:r w:rsidR="00603AB4" w:rsidRPr="00985B6E">
              <w:rPr>
                <w:lang w:val="en-US"/>
              </w:rPr>
              <w:t>muncă</w:t>
            </w:r>
            <w:proofErr w:type="spellEnd"/>
            <w:r w:rsidR="00603AB4" w:rsidRPr="00985B6E">
              <w:rPr>
                <w:lang w:val="en-US"/>
              </w:rPr>
              <w:t xml:space="preserve">, </w:t>
            </w:r>
            <w:proofErr w:type="spellStart"/>
            <w:r w:rsidR="00603AB4" w:rsidRPr="00985B6E">
              <w:rPr>
                <w:lang w:val="en-US"/>
              </w:rPr>
              <w:t>în</w:t>
            </w:r>
            <w:proofErr w:type="spellEnd"/>
            <w:r w:rsidR="00603AB4" w:rsidRPr="00985B6E">
              <w:rPr>
                <w:lang w:val="en-US"/>
              </w:rPr>
              <w:t xml:space="preserve"> </w:t>
            </w:r>
            <w:proofErr w:type="spellStart"/>
            <w:r w:rsidR="00603AB4" w:rsidRPr="00985B6E">
              <w:rPr>
                <w:lang w:val="en-US"/>
              </w:rPr>
              <w:t>ateliere</w:t>
            </w:r>
            <w:proofErr w:type="spellEnd"/>
            <w:r w:rsidR="00603AB4" w:rsidRPr="00985B6E">
              <w:rPr>
                <w:lang w:val="en-US"/>
              </w:rPr>
              <w:t xml:space="preserve">, </w:t>
            </w:r>
            <w:proofErr w:type="spellStart"/>
            <w:r w:rsidR="00603AB4" w:rsidRPr="00985B6E">
              <w:rPr>
                <w:lang w:val="en-US"/>
              </w:rPr>
              <w:t>depozite</w:t>
            </w:r>
            <w:proofErr w:type="spellEnd"/>
            <w:r w:rsidR="00603AB4" w:rsidRPr="00985B6E">
              <w:rPr>
                <w:lang w:val="en-US"/>
              </w:rPr>
              <w:t xml:space="preserve"> </w:t>
            </w:r>
            <w:proofErr w:type="spellStart"/>
            <w:r w:rsidR="00603AB4" w:rsidRPr="00985B6E">
              <w:rPr>
                <w:lang w:val="en-US"/>
              </w:rPr>
              <w:t>şi</w:t>
            </w:r>
            <w:proofErr w:type="spellEnd"/>
            <w:r w:rsidR="00603AB4" w:rsidRPr="00985B6E">
              <w:rPr>
                <w:lang w:val="en-US"/>
              </w:rPr>
              <w:t xml:space="preserve"> </w:t>
            </w:r>
            <w:proofErr w:type="spellStart"/>
            <w:r w:rsidR="00603AB4" w:rsidRPr="00985B6E">
              <w:rPr>
                <w:lang w:val="en-US"/>
              </w:rPr>
              <w:t>oriunde</w:t>
            </w:r>
            <w:proofErr w:type="spellEnd"/>
            <w:r w:rsidR="00603AB4" w:rsidRPr="00985B6E">
              <w:rPr>
                <w:lang w:val="en-US"/>
              </w:rPr>
              <w:t xml:space="preserve"> se </w:t>
            </w:r>
            <w:proofErr w:type="spellStart"/>
            <w:r w:rsidR="00603AB4" w:rsidRPr="00985B6E">
              <w:rPr>
                <w:lang w:val="en-US"/>
              </w:rPr>
              <w:t>desfăşoară</w:t>
            </w:r>
            <w:proofErr w:type="spellEnd"/>
            <w:r w:rsidR="00603AB4" w:rsidRPr="00985B6E">
              <w:rPr>
                <w:lang w:val="en-US"/>
              </w:rPr>
              <w:t xml:space="preserve"> </w:t>
            </w:r>
            <w:proofErr w:type="spellStart"/>
            <w:r w:rsidR="00603AB4" w:rsidRPr="00985B6E">
              <w:rPr>
                <w:lang w:val="en-US"/>
              </w:rPr>
              <w:t>activităţi</w:t>
            </w:r>
            <w:proofErr w:type="spellEnd"/>
            <w:r w:rsidR="00603AB4" w:rsidRPr="00985B6E">
              <w:rPr>
                <w:lang w:val="en-US"/>
              </w:rPr>
              <w:t xml:space="preserve"> legate de </w:t>
            </w:r>
            <w:proofErr w:type="spellStart"/>
            <w:r w:rsidR="00603AB4" w:rsidRPr="00985B6E">
              <w:rPr>
                <w:lang w:val="en-US"/>
              </w:rPr>
              <w:t>realizarea</w:t>
            </w:r>
            <w:proofErr w:type="spellEnd"/>
            <w:r w:rsidR="00603AB4" w:rsidRPr="00985B6E">
              <w:rPr>
                <w:lang w:val="en-US"/>
              </w:rPr>
              <w:t xml:space="preserve"> </w:t>
            </w:r>
            <w:proofErr w:type="spellStart"/>
            <w:r w:rsidR="00603AB4" w:rsidRPr="00985B6E">
              <w:rPr>
                <w:lang w:val="en-US"/>
              </w:rPr>
              <w:t>obligaţiilor</w:t>
            </w:r>
            <w:proofErr w:type="spellEnd"/>
            <w:r w:rsidR="00603AB4" w:rsidRPr="00985B6E">
              <w:rPr>
                <w:lang w:val="en-US"/>
              </w:rPr>
              <w:t xml:space="preserve"> </w:t>
            </w:r>
            <w:proofErr w:type="spellStart"/>
            <w:r w:rsidR="00603AB4" w:rsidRPr="00985B6E">
              <w:rPr>
                <w:lang w:val="en-US"/>
              </w:rPr>
              <w:t>contractuale</w:t>
            </w:r>
            <w:proofErr w:type="spellEnd"/>
            <w:r w:rsidR="00603AB4" w:rsidRPr="00985B6E">
              <w:rPr>
                <w:lang w:val="en-US"/>
              </w:rPr>
              <w:t xml:space="preserve">. La </w:t>
            </w:r>
            <w:proofErr w:type="spellStart"/>
            <w:r w:rsidR="00603AB4" w:rsidRPr="00985B6E">
              <w:rPr>
                <w:lang w:val="en-US"/>
              </w:rPr>
              <w:t>cerere</w:t>
            </w:r>
            <w:proofErr w:type="spellEnd"/>
            <w:r w:rsidR="00603AB4" w:rsidRPr="00985B6E">
              <w:rPr>
                <w:lang w:val="en-US"/>
              </w:rPr>
              <w:t xml:space="preserve">, </w:t>
            </w:r>
            <w:proofErr w:type="spellStart"/>
            <w:r w:rsidR="00603AB4" w:rsidRPr="00985B6E">
              <w:rPr>
                <w:lang w:val="en-US"/>
              </w:rPr>
              <w:t>trebuie</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w:t>
            </w:r>
            <w:proofErr w:type="spellStart"/>
            <w:r w:rsidR="00603AB4" w:rsidRPr="00985B6E">
              <w:rPr>
                <w:lang w:val="en-US"/>
              </w:rPr>
              <w:t>i</w:t>
            </w:r>
            <w:proofErr w:type="spellEnd"/>
            <w:r w:rsidR="00603AB4" w:rsidRPr="00985B6E">
              <w:rPr>
                <w:lang w:val="en-US"/>
              </w:rPr>
              <w:t xml:space="preserve"> se </w:t>
            </w:r>
            <w:proofErr w:type="spellStart"/>
            <w:r w:rsidR="00603AB4" w:rsidRPr="00985B6E">
              <w:rPr>
                <w:lang w:val="en-US"/>
              </w:rPr>
              <w:t>pună</w:t>
            </w:r>
            <w:proofErr w:type="spellEnd"/>
            <w:r w:rsidR="00603AB4" w:rsidRPr="00985B6E">
              <w:rPr>
                <w:lang w:val="en-US"/>
              </w:rPr>
              <w:t xml:space="preserve"> la </w:t>
            </w:r>
            <w:proofErr w:type="spellStart"/>
            <w:r w:rsidR="00603AB4" w:rsidRPr="00985B6E">
              <w:rPr>
                <w:lang w:val="en-US"/>
              </w:rPr>
              <w:t>dispoziţie</w:t>
            </w:r>
            <w:proofErr w:type="spellEnd"/>
            <w:r w:rsidR="00603AB4" w:rsidRPr="00985B6E">
              <w:rPr>
                <w:lang w:val="en-US"/>
              </w:rPr>
              <w:t xml:space="preserve"> </w:t>
            </w:r>
            <w:proofErr w:type="spellStart"/>
            <w:r w:rsidR="00603AB4" w:rsidRPr="00985B6E">
              <w:rPr>
                <w:lang w:val="en-US"/>
              </w:rPr>
              <w:t>desenele</w:t>
            </w:r>
            <w:proofErr w:type="spellEnd"/>
            <w:r w:rsidR="00603AB4" w:rsidRPr="00985B6E">
              <w:rPr>
                <w:lang w:val="en-US"/>
              </w:rPr>
              <w:t xml:space="preserve"> </w:t>
            </w:r>
            <w:proofErr w:type="spellStart"/>
            <w:r w:rsidR="00603AB4" w:rsidRPr="00985B6E">
              <w:rPr>
                <w:lang w:val="en-US"/>
              </w:rPr>
              <w:t>şi</w:t>
            </w:r>
            <w:proofErr w:type="spellEnd"/>
            <w:r w:rsidR="00603AB4" w:rsidRPr="00985B6E">
              <w:rPr>
                <w:lang w:val="en-US"/>
              </w:rPr>
              <w:t xml:space="preserve"> </w:t>
            </w:r>
            <w:proofErr w:type="spellStart"/>
            <w:r w:rsidR="00603AB4" w:rsidRPr="00985B6E">
              <w:rPr>
                <w:lang w:val="en-US"/>
              </w:rPr>
              <w:t>documentaţia</w:t>
            </w:r>
            <w:proofErr w:type="spellEnd"/>
            <w:r w:rsidR="00603AB4" w:rsidRPr="00985B6E">
              <w:rPr>
                <w:lang w:val="en-US"/>
              </w:rPr>
              <w:t xml:space="preserve"> de </w:t>
            </w:r>
            <w:proofErr w:type="spellStart"/>
            <w:r w:rsidR="00603AB4" w:rsidRPr="00985B6E">
              <w:rPr>
                <w:lang w:val="en-US"/>
              </w:rPr>
              <w:t>execuţie</w:t>
            </w:r>
            <w:proofErr w:type="spellEnd"/>
            <w:r w:rsidR="00603AB4" w:rsidRPr="00985B6E">
              <w:rPr>
                <w:lang w:val="en-US"/>
              </w:rPr>
              <w:t xml:space="preserve"> </w:t>
            </w:r>
            <w:proofErr w:type="spellStart"/>
            <w:r w:rsidR="00603AB4" w:rsidRPr="00985B6E">
              <w:rPr>
                <w:lang w:val="en-US"/>
              </w:rPr>
              <w:t>pentru</w:t>
            </w:r>
            <w:proofErr w:type="spellEnd"/>
            <w:r w:rsidR="00603AB4" w:rsidRPr="00985B6E">
              <w:rPr>
                <w:lang w:val="en-US"/>
              </w:rPr>
              <w:t xml:space="preserve"> </w:t>
            </w:r>
            <w:proofErr w:type="spellStart"/>
            <w:r w:rsidR="00603AB4" w:rsidRPr="00985B6E">
              <w:rPr>
                <w:lang w:val="en-US"/>
              </w:rPr>
              <w:t>examinare</w:t>
            </w:r>
            <w:proofErr w:type="spellEnd"/>
            <w:r w:rsidR="00603AB4" w:rsidRPr="00985B6E">
              <w:rPr>
                <w:lang w:val="en-US"/>
              </w:rPr>
              <w:t xml:space="preserve"> </w:t>
            </w:r>
            <w:proofErr w:type="spellStart"/>
            <w:r w:rsidR="00603AB4" w:rsidRPr="00985B6E">
              <w:rPr>
                <w:lang w:val="en-US"/>
              </w:rPr>
              <w:t>şi</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w:t>
            </w:r>
            <w:proofErr w:type="spellStart"/>
            <w:r w:rsidR="00603AB4" w:rsidRPr="00985B6E">
              <w:rPr>
                <w:lang w:val="en-US"/>
              </w:rPr>
              <w:t>i</w:t>
            </w:r>
            <w:proofErr w:type="spellEnd"/>
            <w:r w:rsidR="00603AB4" w:rsidRPr="00985B6E">
              <w:rPr>
                <w:lang w:val="en-US"/>
              </w:rPr>
              <w:t xml:space="preserve"> se </w:t>
            </w:r>
            <w:proofErr w:type="spellStart"/>
            <w:r w:rsidR="00603AB4" w:rsidRPr="00985B6E">
              <w:rPr>
                <w:lang w:val="en-US"/>
              </w:rPr>
              <w:t>dea</w:t>
            </w:r>
            <w:proofErr w:type="spellEnd"/>
            <w:r w:rsidR="00603AB4" w:rsidRPr="00985B6E">
              <w:rPr>
                <w:lang w:val="en-US"/>
              </w:rPr>
              <w:t xml:space="preserve"> </w:t>
            </w:r>
            <w:proofErr w:type="spellStart"/>
            <w:r w:rsidR="00603AB4" w:rsidRPr="00985B6E">
              <w:rPr>
                <w:lang w:val="en-US"/>
              </w:rPr>
              <w:t>toate</w:t>
            </w:r>
            <w:proofErr w:type="spellEnd"/>
            <w:r w:rsidR="00603AB4" w:rsidRPr="00985B6E">
              <w:rPr>
                <w:lang w:val="en-US"/>
              </w:rPr>
              <w:t xml:space="preserve"> </w:t>
            </w:r>
            <w:proofErr w:type="spellStart"/>
            <w:r w:rsidR="00603AB4" w:rsidRPr="00985B6E">
              <w:rPr>
                <w:lang w:val="en-US"/>
              </w:rPr>
              <w:t>lămuririle</w:t>
            </w:r>
            <w:proofErr w:type="spellEnd"/>
            <w:r w:rsidR="00603AB4" w:rsidRPr="00985B6E">
              <w:rPr>
                <w:lang w:val="en-US"/>
              </w:rPr>
              <w:t xml:space="preserve">, </w:t>
            </w:r>
            <w:proofErr w:type="spellStart"/>
            <w:r w:rsidR="00603AB4" w:rsidRPr="00985B6E">
              <w:rPr>
                <w:lang w:val="en-US"/>
              </w:rPr>
              <w:t>condiţia</w:t>
            </w:r>
            <w:proofErr w:type="spellEnd"/>
            <w:r w:rsidR="00603AB4" w:rsidRPr="00985B6E">
              <w:rPr>
                <w:lang w:val="en-US"/>
              </w:rPr>
              <w:t xml:space="preserve"> </w:t>
            </w:r>
            <w:proofErr w:type="spellStart"/>
            <w:r w:rsidR="00603AB4" w:rsidRPr="00985B6E">
              <w:rPr>
                <w:lang w:val="en-US"/>
              </w:rPr>
              <w:t>fiind</w:t>
            </w:r>
            <w:proofErr w:type="spellEnd"/>
            <w:r w:rsidR="00603AB4" w:rsidRPr="00985B6E">
              <w:rPr>
                <w:lang w:val="en-US"/>
              </w:rPr>
              <w:t xml:space="preserve"> ca </w:t>
            </w:r>
            <w:proofErr w:type="spellStart"/>
            <w:r w:rsidR="00603AB4" w:rsidRPr="00985B6E">
              <w:rPr>
                <w:lang w:val="en-US"/>
              </w:rPr>
              <w:t>prin</w:t>
            </w:r>
            <w:proofErr w:type="spellEnd"/>
            <w:r w:rsidR="00603AB4" w:rsidRPr="00985B6E">
              <w:rPr>
                <w:lang w:val="en-US"/>
              </w:rPr>
              <w:t xml:space="preserve"> </w:t>
            </w:r>
            <w:proofErr w:type="spellStart"/>
            <w:r w:rsidR="00603AB4" w:rsidRPr="00985B6E">
              <w:rPr>
                <w:lang w:val="en-US"/>
              </w:rPr>
              <w:t>aceasta</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nu se </w:t>
            </w:r>
            <w:proofErr w:type="spellStart"/>
            <w:r w:rsidR="00603AB4" w:rsidRPr="00985B6E">
              <w:rPr>
                <w:lang w:val="en-US"/>
              </w:rPr>
              <w:t>dezvăluie</w:t>
            </w:r>
            <w:proofErr w:type="spellEnd"/>
            <w:r w:rsidR="00603AB4" w:rsidRPr="00985B6E">
              <w:rPr>
                <w:lang w:val="en-US"/>
              </w:rPr>
              <w:t xml:space="preserve"> </w:t>
            </w:r>
            <w:proofErr w:type="spellStart"/>
            <w:r w:rsidR="00603AB4" w:rsidRPr="00985B6E">
              <w:rPr>
                <w:lang w:val="en-US"/>
              </w:rPr>
              <w:t>informația</w:t>
            </w:r>
            <w:proofErr w:type="spellEnd"/>
            <w:r w:rsidR="00603AB4" w:rsidRPr="00985B6E">
              <w:rPr>
                <w:lang w:val="en-US"/>
              </w:rPr>
              <w:t xml:space="preserve"> </w:t>
            </w:r>
            <w:proofErr w:type="spellStart"/>
            <w:r w:rsidR="00603AB4" w:rsidRPr="00985B6E">
              <w:rPr>
                <w:lang w:val="en-US"/>
              </w:rPr>
              <w:t>și</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nu fie </w:t>
            </w:r>
            <w:proofErr w:type="spellStart"/>
            <w:r w:rsidR="00603AB4" w:rsidRPr="00985B6E">
              <w:rPr>
                <w:lang w:val="en-US"/>
              </w:rPr>
              <w:t>utilizată</w:t>
            </w:r>
            <w:proofErr w:type="spellEnd"/>
            <w:r w:rsidR="00603AB4" w:rsidRPr="00985B6E">
              <w:rPr>
                <w:lang w:val="en-US"/>
              </w:rPr>
              <w:t xml:space="preserve"> </w:t>
            </w:r>
            <w:proofErr w:type="spellStart"/>
            <w:r w:rsidR="00603AB4" w:rsidRPr="00985B6E">
              <w:rPr>
                <w:lang w:val="en-US"/>
              </w:rPr>
              <w:t>în</w:t>
            </w:r>
            <w:proofErr w:type="spellEnd"/>
            <w:r w:rsidR="00603AB4" w:rsidRPr="00985B6E">
              <w:rPr>
                <w:lang w:val="en-US"/>
              </w:rPr>
              <w:t xml:space="preserve"> </w:t>
            </w:r>
            <w:proofErr w:type="spellStart"/>
            <w:r w:rsidR="00603AB4" w:rsidRPr="00985B6E">
              <w:rPr>
                <w:lang w:val="en-US"/>
              </w:rPr>
              <w:t>scopuri</w:t>
            </w:r>
            <w:proofErr w:type="spellEnd"/>
            <w:r w:rsidR="00603AB4" w:rsidRPr="00985B6E">
              <w:rPr>
                <w:lang w:val="en-US"/>
              </w:rPr>
              <w:t xml:space="preserve"> </w:t>
            </w:r>
            <w:proofErr w:type="spellStart"/>
            <w:r w:rsidR="00603AB4" w:rsidRPr="00985B6E">
              <w:rPr>
                <w:lang w:val="en-US"/>
              </w:rPr>
              <w:t>proprii</w:t>
            </w:r>
            <w:proofErr w:type="spellEnd"/>
            <w:r w:rsidR="00603AB4" w:rsidRPr="00985B6E">
              <w:rPr>
                <w:lang w:val="en-US"/>
              </w:rPr>
              <w:t xml:space="preserve">, </w:t>
            </w:r>
            <w:proofErr w:type="spellStart"/>
            <w:r w:rsidR="00603AB4" w:rsidRPr="00985B6E">
              <w:rPr>
                <w:lang w:val="en-US"/>
              </w:rPr>
              <w:t>indiferent</w:t>
            </w:r>
            <w:proofErr w:type="spellEnd"/>
            <w:r w:rsidR="00603AB4" w:rsidRPr="00985B6E">
              <w:rPr>
                <w:lang w:val="en-US"/>
              </w:rPr>
              <w:t xml:space="preserve"> </w:t>
            </w:r>
            <w:proofErr w:type="spellStart"/>
            <w:r w:rsidR="00603AB4" w:rsidRPr="00985B6E">
              <w:rPr>
                <w:lang w:val="en-US"/>
              </w:rPr>
              <w:t>dacă</w:t>
            </w:r>
            <w:proofErr w:type="spellEnd"/>
            <w:r w:rsidR="00603AB4" w:rsidRPr="00985B6E">
              <w:rPr>
                <w:lang w:val="en-US"/>
              </w:rPr>
              <w:t xml:space="preserve"> </w:t>
            </w:r>
            <w:proofErr w:type="spellStart"/>
            <w:r w:rsidR="00603AB4" w:rsidRPr="00985B6E">
              <w:rPr>
                <w:lang w:val="en-US"/>
              </w:rPr>
              <w:t>contractul</w:t>
            </w:r>
            <w:proofErr w:type="spellEnd"/>
            <w:r w:rsidR="00603AB4" w:rsidRPr="00985B6E">
              <w:rPr>
                <w:lang w:val="en-US"/>
              </w:rPr>
              <w:t xml:space="preserve"> a </w:t>
            </w:r>
            <w:proofErr w:type="spellStart"/>
            <w:r w:rsidR="00603AB4" w:rsidRPr="00985B6E">
              <w:rPr>
                <w:lang w:val="en-US"/>
              </w:rPr>
              <w:t>fost</w:t>
            </w:r>
            <w:proofErr w:type="spellEnd"/>
            <w:r w:rsidR="00603AB4" w:rsidRPr="00985B6E">
              <w:rPr>
                <w:lang w:val="en-US"/>
              </w:rPr>
              <w:t xml:space="preserve"> </w:t>
            </w:r>
            <w:proofErr w:type="spellStart"/>
            <w:r w:rsidR="00603AB4" w:rsidRPr="00985B6E">
              <w:rPr>
                <w:lang w:val="en-US"/>
              </w:rPr>
              <w:t>sau</w:t>
            </w:r>
            <w:proofErr w:type="spellEnd"/>
            <w:r w:rsidR="00603AB4" w:rsidRPr="00985B6E">
              <w:rPr>
                <w:lang w:val="en-US"/>
              </w:rPr>
              <w:t xml:space="preserve"> nu </w:t>
            </w:r>
            <w:proofErr w:type="spellStart"/>
            <w:r w:rsidR="00603AB4" w:rsidRPr="00985B6E">
              <w:rPr>
                <w:lang w:val="en-US"/>
              </w:rPr>
              <w:t>încheiat</w:t>
            </w:r>
            <w:proofErr w:type="spellEnd"/>
            <w:r w:rsidR="00603AB4" w:rsidRPr="00985B6E">
              <w:rPr>
                <w:lang w:val="en-US"/>
              </w:rPr>
              <w:t xml:space="preserve">. </w:t>
            </w:r>
          </w:p>
          <w:p w14:paraId="2ECF7B6B"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040EA0" w:rsidRPr="00985B6E">
              <w:rPr>
                <w:lang w:val="en-US"/>
              </w:rPr>
              <w:t xml:space="preserve">6. </w:t>
            </w:r>
            <w:proofErr w:type="spellStart"/>
            <w:r w:rsidR="00040EA0" w:rsidRPr="00985B6E">
              <w:rPr>
                <w:lang w:val="en-US"/>
              </w:rPr>
              <w:t>Beneficiarul</w:t>
            </w:r>
            <w:proofErr w:type="spellEnd"/>
            <w:r w:rsidR="00040EA0" w:rsidRPr="00985B6E">
              <w:rPr>
                <w:lang w:val="en-US"/>
              </w:rPr>
              <w:t xml:space="preserve"> </w:t>
            </w:r>
            <w:proofErr w:type="spellStart"/>
            <w:r w:rsidR="00040EA0" w:rsidRPr="00985B6E">
              <w:rPr>
                <w:lang w:val="en-US"/>
              </w:rPr>
              <w:t>este</w:t>
            </w:r>
            <w:proofErr w:type="spellEnd"/>
            <w:r w:rsidR="00040EA0" w:rsidRPr="00985B6E">
              <w:rPr>
                <w:lang w:val="en-US"/>
              </w:rPr>
              <w:t xml:space="preserve"> </w:t>
            </w:r>
            <w:proofErr w:type="spellStart"/>
            <w:r w:rsidR="00040EA0" w:rsidRPr="00985B6E">
              <w:rPr>
                <w:lang w:val="en-US"/>
              </w:rPr>
              <w:t>autorizat</w:t>
            </w:r>
            <w:proofErr w:type="spellEnd"/>
            <w:r w:rsidR="00040EA0" w:rsidRPr="00985B6E">
              <w:rPr>
                <w:lang w:val="en-US"/>
              </w:rPr>
              <w:t xml:space="preserve"> </w:t>
            </w:r>
            <w:proofErr w:type="spellStart"/>
            <w:r w:rsidR="00040EA0" w:rsidRPr="00985B6E">
              <w:rPr>
                <w:lang w:val="en-US"/>
              </w:rPr>
              <w:t>să</w:t>
            </w:r>
            <w:proofErr w:type="spellEnd"/>
            <w:r w:rsidR="00040EA0" w:rsidRPr="00985B6E">
              <w:rPr>
                <w:lang w:val="en-US"/>
              </w:rPr>
              <w:t xml:space="preserve"> </w:t>
            </w:r>
            <w:proofErr w:type="spellStart"/>
            <w:r w:rsidR="00040EA0" w:rsidRPr="00985B6E">
              <w:rPr>
                <w:lang w:val="en-US"/>
              </w:rPr>
              <w:t>emită</w:t>
            </w:r>
            <w:proofErr w:type="spellEnd"/>
            <w:r w:rsidR="00040EA0" w:rsidRPr="00985B6E">
              <w:rPr>
                <w:lang w:val="en-US"/>
              </w:rPr>
              <w:t xml:space="preserve"> </w:t>
            </w:r>
            <w:proofErr w:type="spellStart"/>
            <w:r w:rsidR="00040EA0" w:rsidRPr="00985B6E">
              <w:rPr>
                <w:lang w:val="en-US"/>
              </w:rPr>
              <w:t>dispoziţiile</w:t>
            </w:r>
            <w:proofErr w:type="spellEnd"/>
            <w:r w:rsidR="00040EA0" w:rsidRPr="00985B6E">
              <w:rPr>
                <w:lang w:val="en-US"/>
              </w:rPr>
              <w:t xml:space="preserve"> pe care le </w:t>
            </w:r>
            <w:proofErr w:type="spellStart"/>
            <w:r w:rsidR="00040EA0" w:rsidRPr="00985B6E">
              <w:rPr>
                <w:lang w:val="en-US"/>
              </w:rPr>
              <w:t>consideră</w:t>
            </w:r>
            <w:proofErr w:type="spellEnd"/>
            <w:r w:rsidR="00040EA0" w:rsidRPr="00985B6E">
              <w:rPr>
                <w:lang w:val="en-US"/>
              </w:rPr>
              <w:t xml:space="preserve"> </w:t>
            </w:r>
            <w:proofErr w:type="spellStart"/>
            <w:r w:rsidR="00040EA0" w:rsidRPr="00985B6E">
              <w:rPr>
                <w:lang w:val="en-US"/>
              </w:rPr>
              <w:t>necesare</w:t>
            </w:r>
            <w:proofErr w:type="spellEnd"/>
            <w:r w:rsidR="00040EA0" w:rsidRPr="00985B6E">
              <w:rPr>
                <w:lang w:val="en-US"/>
              </w:rPr>
              <w:t xml:space="preserve"> </w:t>
            </w:r>
            <w:proofErr w:type="spellStart"/>
            <w:r w:rsidR="00040EA0" w:rsidRPr="00985B6E">
              <w:rPr>
                <w:lang w:val="en-US"/>
              </w:rPr>
              <w:t>executării</w:t>
            </w:r>
            <w:proofErr w:type="spellEnd"/>
            <w:r w:rsidR="00040EA0" w:rsidRPr="00985B6E">
              <w:rPr>
                <w:lang w:val="en-US"/>
              </w:rPr>
              <w:t xml:space="preserve"> </w:t>
            </w:r>
            <w:proofErr w:type="spellStart"/>
            <w:r w:rsidR="00040EA0" w:rsidRPr="00985B6E">
              <w:rPr>
                <w:lang w:val="en-US"/>
              </w:rPr>
              <w:t>lucrărilor</w:t>
            </w:r>
            <w:proofErr w:type="spellEnd"/>
            <w:r w:rsidR="00040EA0" w:rsidRPr="00985B6E">
              <w:rPr>
                <w:lang w:val="en-US"/>
              </w:rPr>
              <w:t xml:space="preserve">, cu </w:t>
            </w:r>
            <w:proofErr w:type="spellStart"/>
            <w:r w:rsidR="00040EA0" w:rsidRPr="00985B6E">
              <w:rPr>
                <w:lang w:val="en-US"/>
              </w:rPr>
              <w:t>respectarea</w:t>
            </w:r>
            <w:proofErr w:type="spellEnd"/>
            <w:r w:rsidR="00040EA0" w:rsidRPr="00985B6E">
              <w:rPr>
                <w:lang w:val="en-US"/>
              </w:rPr>
              <w:t xml:space="preserve"> </w:t>
            </w:r>
            <w:proofErr w:type="spellStart"/>
            <w:r w:rsidR="00040EA0" w:rsidRPr="00985B6E">
              <w:rPr>
                <w:lang w:val="en-US"/>
              </w:rPr>
              <w:t>drepturilor</w:t>
            </w:r>
            <w:proofErr w:type="spellEnd"/>
            <w:r w:rsidR="00040EA0" w:rsidRPr="00985B6E">
              <w:rPr>
                <w:lang w:val="en-US"/>
              </w:rPr>
              <w:t xml:space="preserve"> </w:t>
            </w:r>
            <w:proofErr w:type="spellStart"/>
            <w:r w:rsidR="00040EA0" w:rsidRPr="00985B6E">
              <w:rPr>
                <w:lang w:val="en-US"/>
              </w:rPr>
              <w:t>Antreprenorului</w:t>
            </w:r>
            <w:proofErr w:type="spellEnd"/>
            <w:r w:rsidR="00040EA0" w:rsidRPr="00985B6E">
              <w:rPr>
                <w:lang w:val="en-US"/>
              </w:rPr>
              <w:t xml:space="preserve">. </w:t>
            </w:r>
            <w:proofErr w:type="spellStart"/>
            <w:r w:rsidR="00040EA0" w:rsidRPr="00985B6E">
              <w:rPr>
                <w:lang w:val="en-US"/>
              </w:rPr>
              <w:t>Dispoziţiile</w:t>
            </w:r>
            <w:proofErr w:type="spellEnd"/>
            <w:r w:rsidR="00040EA0" w:rsidRPr="00985B6E">
              <w:rPr>
                <w:lang w:val="en-US"/>
              </w:rPr>
              <w:t xml:space="preserve"> se </w:t>
            </w:r>
            <w:proofErr w:type="spellStart"/>
            <w:r w:rsidR="00040EA0" w:rsidRPr="00985B6E">
              <w:rPr>
                <w:lang w:val="en-US"/>
              </w:rPr>
              <w:t>adresează</w:t>
            </w:r>
            <w:proofErr w:type="spellEnd"/>
            <w:r w:rsidR="00040EA0" w:rsidRPr="00985B6E">
              <w:rPr>
                <w:lang w:val="en-US"/>
              </w:rPr>
              <w:t xml:space="preserve"> </w:t>
            </w:r>
            <w:proofErr w:type="spellStart"/>
            <w:r w:rsidR="00040EA0" w:rsidRPr="00985B6E">
              <w:rPr>
                <w:lang w:val="en-US"/>
              </w:rPr>
              <w:t>în</w:t>
            </w:r>
            <w:proofErr w:type="spellEnd"/>
            <w:r w:rsidR="00040EA0" w:rsidRPr="00985B6E">
              <w:rPr>
                <w:lang w:val="en-US"/>
              </w:rPr>
              <w:t xml:space="preserve"> </w:t>
            </w:r>
            <w:proofErr w:type="spellStart"/>
            <w:r w:rsidR="00040EA0" w:rsidRPr="00985B6E">
              <w:rPr>
                <w:lang w:val="en-US"/>
              </w:rPr>
              <w:t>principiu</w:t>
            </w:r>
            <w:proofErr w:type="spellEnd"/>
            <w:r w:rsidR="00040EA0" w:rsidRPr="00985B6E">
              <w:rPr>
                <w:lang w:val="en-US"/>
              </w:rPr>
              <w:t xml:space="preserve"> </w:t>
            </w:r>
            <w:proofErr w:type="spellStart"/>
            <w:r w:rsidR="00040EA0" w:rsidRPr="00985B6E">
              <w:rPr>
                <w:lang w:val="en-US"/>
              </w:rPr>
              <w:t>numai</w:t>
            </w:r>
            <w:proofErr w:type="spellEnd"/>
            <w:r w:rsidR="00040EA0" w:rsidRPr="00985B6E">
              <w:rPr>
                <w:lang w:val="en-US"/>
              </w:rPr>
              <w:t xml:space="preserve"> </w:t>
            </w:r>
            <w:proofErr w:type="spellStart"/>
            <w:r w:rsidR="00040EA0" w:rsidRPr="00985B6E">
              <w:rPr>
                <w:lang w:val="en-US"/>
              </w:rPr>
              <w:t>Antreprenorului</w:t>
            </w:r>
            <w:proofErr w:type="spellEnd"/>
            <w:r w:rsidR="00040EA0" w:rsidRPr="00985B6E">
              <w:rPr>
                <w:lang w:val="en-US"/>
              </w:rPr>
              <w:t xml:space="preserve"> </w:t>
            </w:r>
            <w:proofErr w:type="spellStart"/>
            <w:r w:rsidR="00040EA0" w:rsidRPr="00985B6E">
              <w:rPr>
                <w:lang w:val="en-US"/>
              </w:rPr>
              <w:t>şi</w:t>
            </w:r>
            <w:proofErr w:type="spellEnd"/>
            <w:r w:rsidR="00040EA0" w:rsidRPr="00985B6E">
              <w:rPr>
                <w:lang w:val="en-US"/>
              </w:rPr>
              <w:t xml:space="preserve"> </w:t>
            </w:r>
            <w:proofErr w:type="spellStart"/>
            <w:r w:rsidR="00040EA0" w:rsidRPr="00985B6E">
              <w:rPr>
                <w:lang w:val="en-US"/>
              </w:rPr>
              <w:t>dirigintelui</w:t>
            </w:r>
            <w:proofErr w:type="spellEnd"/>
            <w:r w:rsidR="00040EA0" w:rsidRPr="00985B6E">
              <w:rPr>
                <w:lang w:val="en-US"/>
              </w:rPr>
              <w:t xml:space="preserve"> de </w:t>
            </w:r>
            <w:proofErr w:type="spellStart"/>
            <w:r w:rsidR="00040EA0" w:rsidRPr="00985B6E">
              <w:rPr>
                <w:lang w:val="en-US"/>
              </w:rPr>
              <w:t>şantier</w:t>
            </w:r>
            <w:proofErr w:type="spellEnd"/>
            <w:r w:rsidR="00040EA0" w:rsidRPr="00985B6E">
              <w:rPr>
                <w:lang w:val="en-US"/>
              </w:rPr>
              <w:t xml:space="preserve">, cu </w:t>
            </w:r>
            <w:proofErr w:type="spellStart"/>
            <w:r w:rsidR="00040EA0" w:rsidRPr="00985B6E">
              <w:rPr>
                <w:lang w:val="en-US"/>
              </w:rPr>
              <w:t>excepţia</w:t>
            </w:r>
            <w:proofErr w:type="spellEnd"/>
            <w:r w:rsidR="00040EA0" w:rsidRPr="00985B6E">
              <w:rPr>
                <w:lang w:val="en-US"/>
              </w:rPr>
              <w:t xml:space="preserve"> </w:t>
            </w:r>
            <w:proofErr w:type="spellStart"/>
            <w:r w:rsidR="00040EA0" w:rsidRPr="00985B6E">
              <w:rPr>
                <w:lang w:val="en-US"/>
              </w:rPr>
              <w:t>cazurilor</w:t>
            </w:r>
            <w:proofErr w:type="spellEnd"/>
            <w:r w:rsidR="00040EA0" w:rsidRPr="00985B6E">
              <w:rPr>
                <w:lang w:val="en-US"/>
              </w:rPr>
              <w:t xml:space="preserve"> </w:t>
            </w:r>
            <w:proofErr w:type="spellStart"/>
            <w:r w:rsidR="00040EA0" w:rsidRPr="00985B6E">
              <w:rPr>
                <w:lang w:val="en-US"/>
              </w:rPr>
              <w:t>în</w:t>
            </w:r>
            <w:proofErr w:type="spellEnd"/>
            <w:r w:rsidR="00040EA0" w:rsidRPr="00985B6E">
              <w:rPr>
                <w:lang w:val="en-US"/>
              </w:rPr>
              <w:t xml:space="preserve"> care </w:t>
            </w:r>
            <w:proofErr w:type="spellStart"/>
            <w:r w:rsidR="00040EA0" w:rsidRPr="00985B6E">
              <w:rPr>
                <w:lang w:val="en-US"/>
              </w:rPr>
              <w:t>trebuie</w:t>
            </w:r>
            <w:proofErr w:type="spellEnd"/>
            <w:r w:rsidR="00040EA0" w:rsidRPr="00985B6E">
              <w:rPr>
                <w:lang w:val="en-US"/>
              </w:rPr>
              <w:t xml:space="preserve"> de </w:t>
            </w:r>
            <w:proofErr w:type="spellStart"/>
            <w:r w:rsidR="00040EA0" w:rsidRPr="00985B6E">
              <w:rPr>
                <w:lang w:val="en-US"/>
              </w:rPr>
              <w:t>intervenit</w:t>
            </w:r>
            <w:proofErr w:type="spellEnd"/>
            <w:r w:rsidR="00040EA0" w:rsidRPr="00985B6E">
              <w:rPr>
                <w:lang w:val="en-US"/>
              </w:rPr>
              <w:t xml:space="preserve"> </w:t>
            </w:r>
            <w:proofErr w:type="spellStart"/>
            <w:r w:rsidR="00040EA0" w:rsidRPr="00985B6E">
              <w:rPr>
                <w:lang w:val="en-US"/>
              </w:rPr>
              <w:t>împotriva</w:t>
            </w:r>
            <w:proofErr w:type="spellEnd"/>
            <w:r w:rsidR="00040EA0" w:rsidRPr="00985B6E">
              <w:rPr>
                <w:lang w:val="en-US"/>
              </w:rPr>
              <w:t xml:space="preserve"> </w:t>
            </w:r>
            <w:proofErr w:type="spellStart"/>
            <w:r w:rsidR="00040EA0" w:rsidRPr="00985B6E">
              <w:rPr>
                <w:lang w:val="en-US"/>
              </w:rPr>
              <w:t>unui</w:t>
            </w:r>
            <w:proofErr w:type="spellEnd"/>
            <w:r w:rsidR="00040EA0" w:rsidRPr="00985B6E">
              <w:rPr>
                <w:lang w:val="en-US"/>
              </w:rPr>
              <w:t xml:space="preserve"> </w:t>
            </w:r>
            <w:proofErr w:type="spellStart"/>
            <w:r w:rsidR="00040EA0" w:rsidRPr="00985B6E">
              <w:rPr>
                <w:lang w:val="en-US"/>
              </w:rPr>
              <w:t>pericol</w:t>
            </w:r>
            <w:proofErr w:type="spellEnd"/>
            <w:r w:rsidR="00040EA0" w:rsidRPr="00985B6E">
              <w:rPr>
                <w:lang w:val="en-US"/>
              </w:rPr>
              <w:t xml:space="preserve"> </w:t>
            </w:r>
            <w:proofErr w:type="spellStart"/>
            <w:r w:rsidR="00040EA0" w:rsidRPr="00985B6E">
              <w:rPr>
                <w:lang w:val="en-US"/>
              </w:rPr>
              <w:t>iminent</w:t>
            </w:r>
            <w:proofErr w:type="spellEnd"/>
            <w:r w:rsidR="00040EA0" w:rsidRPr="00985B6E">
              <w:rPr>
                <w:lang w:val="en-US"/>
              </w:rPr>
              <w:t xml:space="preserve"> </w:t>
            </w:r>
            <w:proofErr w:type="spellStart"/>
            <w:r w:rsidR="00040EA0" w:rsidRPr="00985B6E">
              <w:rPr>
                <w:lang w:val="en-US"/>
              </w:rPr>
              <w:t>sau</w:t>
            </w:r>
            <w:proofErr w:type="spellEnd"/>
            <w:r w:rsidR="00040EA0" w:rsidRPr="00985B6E">
              <w:rPr>
                <w:lang w:val="en-US"/>
              </w:rPr>
              <w:t xml:space="preserve"> </w:t>
            </w:r>
            <w:proofErr w:type="spellStart"/>
            <w:r w:rsidR="00040EA0" w:rsidRPr="00985B6E">
              <w:rPr>
                <w:lang w:val="en-US"/>
              </w:rPr>
              <w:t>declarat</w:t>
            </w:r>
            <w:proofErr w:type="spellEnd"/>
            <w:r w:rsidR="00040EA0" w:rsidRPr="00985B6E">
              <w:rPr>
                <w:lang w:val="en-US"/>
              </w:rPr>
              <w:t xml:space="preserve">. </w:t>
            </w:r>
            <w:proofErr w:type="spellStart"/>
            <w:r w:rsidR="00040EA0" w:rsidRPr="00985B6E">
              <w:rPr>
                <w:lang w:val="en-US"/>
              </w:rPr>
              <w:t>Beneficiarului</w:t>
            </w:r>
            <w:proofErr w:type="spellEnd"/>
            <w:r w:rsidR="00040EA0" w:rsidRPr="00985B6E">
              <w:rPr>
                <w:lang w:val="en-US"/>
              </w:rPr>
              <w:t xml:space="preserve"> </w:t>
            </w:r>
            <w:proofErr w:type="spellStart"/>
            <w:r w:rsidR="00040EA0" w:rsidRPr="00985B6E">
              <w:rPr>
                <w:lang w:val="en-US"/>
              </w:rPr>
              <w:t>trebuie</w:t>
            </w:r>
            <w:proofErr w:type="spellEnd"/>
            <w:r w:rsidR="00040EA0" w:rsidRPr="00985B6E">
              <w:rPr>
                <w:lang w:val="en-US"/>
              </w:rPr>
              <w:t xml:space="preserve"> </w:t>
            </w:r>
            <w:proofErr w:type="spellStart"/>
            <w:r w:rsidR="00040EA0" w:rsidRPr="00985B6E">
              <w:rPr>
                <w:lang w:val="en-US"/>
              </w:rPr>
              <w:t>să</w:t>
            </w:r>
            <w:proofErr w:type="spellEnd"/>
            <w:r w:rsidR="00040EA0" w:rsidRPr="00985B6E">
              <w:rPr>
                <w:lang w:val="en-US"/>
              </w:rPr>
              <w:t xml:space="preserve"> </w:t>
            </w:r>
            <w:proofErr w:type="spellStart"/>
            <w:r w:rsidR="00040EA0" w:rsidRPr="00985B6E">
              <w:rPr>
                <w:lang w:val="en-US"/>
              </w:rPr>
              <w:t>i</w:t>
            </w:r>
            <w:proofErr w:type="spellEnd"/>
            <w:r w:rsidR="00040EA0" w:rsidRPr="00985B6E">
              <w:rPr>
                <w:lang w:val="en-US"/>
              </w:rPr>
              <w:t xml:space="preserve"> se </w:t>
            </w:r>
            <w:proofErr w:type="spellStart"/>
            <w:r w:rsidR="00040EA0" w:rsidRPr="00985B6E">
              <w:rPr>
                <w:lang w:val="en-US"/>
              </w:rPr>
              <w:t>comunice</w:t>
            </w:r>
            <w:proofErr w:type="spellEnd"/>
            <w:r w:rsidR="00040EA0" w:rsidRPr="00985B6E">
              <w:rPr>
                <w:lang w:val="en-US"/>
              </w:rPr>
              <w:t xml:space="preserve"> </w:t>
            </w:r>
            <w:proofErr w:type="spellStart"/>
            <w:r w:rsidR="00040EA0" w:rsidRPr="00985B6E">
              <w:rPr>
                <w:lang w:val="en-US"/>
              </w:rPr>
              <w:t>numele</w:t>
            </w:r>
            <w:proofErr w:type="spellEnd"/>
            <w:r w:rsidR="00040EA0" w:rsidRPr="00985B6E">
              <w:rPr>
                <w:lang w:val="en-US"/>
              </w:rPr>
              <w:t xml:space="preserve"> </w:t>
            </w:r>
            <w:proofErr w:type="spellStart"/>
            <w:r w:rsidR="00040EA0" w:rsidRPr="00985B6E">
              <w:rPr>
                <w:lang w:val="en-US"/>
              </w:rPr>
              <w:t>dirigintelui</w:t>
            </w:r>
            <w:proofErr w:type="spellEnd"/>
            <w:r w:rsidR="00040EA0" w:rsidRPr="00985B6E">
              <w:rPr>
                <w:lang w:val="en-US"/>
              </w:rPr>
              <w:t xml:space="preserve"> de </w:t>
            </w:r>
            <w:proofErr w:type="spellStart"/>
            <w:r w:rsidR="00040EA0" w:rsidRPr="00985B6E">
              <w:rPr>
                <w:lang w:val="en-US"/>
              </w:rPr>
              <w:t>şantier</w:t>
            </w:r>
            <w:proofErr w:type="spellEnd"/>
            <w:r w:rsidR="00040EA0" w:rsidRPr="00985B6E">
              <w:rPr>
                <w:lang w:val="en-US"/>
              </w:rPr>
              <w:t xml:space="preserve"> </w:t>
            </w:r>
            <w:proofErr w:type="spellStart"/>
            <w:r w:rsidR="00040EA0" w:rsidRPr="00985B6E">
              <w:rPr>
                <w:lang w:val="en-US"/>
              </w:rPr>
              <w:t>atestat</w:t>
            </w:r>
            <w:proofErr w:type="spellEnd"/>
            <w:r w:rsidR="00040EA0" w:rsidRPr="00985B6E">
              <w:rPr>
                <w:lang w:val="en-US"/>
              </w:rPr>
              <w:t xml:space="preserve"> </w:t>
            </w:r>
            <w:proofErr w:type="spellStart"/>
            <w:r w:rsidR="00040EA0" w:rsidRPr="00985B6E">
              <w:rPr>
                <w:lang w:val="en-US"/>
              </w:rPr>
              <w:t>tehnico-profesional</w:t>
            </w:r>
            <w:proofErr w:type="spellEnd"/>
            <w:r w:rsidR="00040EA0" w:rsidRPr="00985B6E">
              <w:rPr>
                <w:lang w:val="en-US"/>
              </w:rPr>
              <w:t xml:space="preserve">, care </w:t>
            </w:r>
            <w:proofErr w:type="spellStart"/>
            <w:r w:rsidR="00040EA0" w:rsidRPr="00985B6E">
              <w:rPr>
                <w:lang w:val="en-US"/>
              </w:rPr>
              <w:t>va</w:t>
            </w:r>
            <w:proofErr w:type="spellEnd"/>
            <w:r w:rsidR="00040EA0" w:rsidRPr="00985B6E">
              <w:rPr>
                <w:lang w:val="en-US"/>
              </w:rPr>
              <w:t xml:space="preserve"> </w:t>
            </w:r>
            <w:proofErr w:type="spellStart"/>
            <w:r w:rsidR="00040EA0" w:rsidRPr="00985B6E">
              <w:rPr>
                <w:lang w:val="en-US"/>
              </w:rPr>
              <w:t>dirija</w:t>
            </w:r>
            <w:proofErr w:type="spellEnd"/>
            <w:r w:rsidR="00040EA0" w:rsidRPr="00985B6E">
              <w:rPr>
                <w:lang w:val="en-US"/>
              </w:rPr>
              <w:t xml:space="preserve"> </w:t>
            </w:r>
            <w:proofErr w:type="spellStart"/>
            <w:r w:rsidR="00040EA0" w:rsidRPr="00985B6E">
              <w:rPr>
                <w:lang w:val="en-US"/>
              </w:rPr>
              <w:t>execuţia</w:t>
            </w:r>
            <w:proofErr w:type="spellEnd"/>
            <w:r w:rsidR="00040EA0" w:rsidRPr="00985B6E">
              <w:rPr>
                <w:lang w:val="en-US"/>
              </w:rPr>
              <w:t xml:space="preserve"> </w:t>
            </w:r>
            <w:proofErr w:type="spellStart"/>
            <w:r w:rsidR="00040EA0" w:rsidRPr="00985B6E">
              <w:rPr>
                <w:lang w:val="en-US"/>
              </w:rPr>
              <w:t>lucrărilor</w:t>
            </w:r>
            <w:proofErr w:type="spellEnd"/>
            <w:r w:rsidR="00040EA0" w:rsidRPr="00985B6E">
              <w:rPr>
                <w:lang w:val="en-US"/>
              </w:rPr>
              <w:t xml:space="preserve"> </w:t>
            </w:r>
            <w:proofErr w:type="spellStart"/>
            <w:r w:rsidR="00040EA0" w:rsidRPr="00985B6E">
              <w:rPr>
                <w:lang w:val="en-US"/>
              </w:rPr>
              <w:t>şi</w:t>
            </w:r>
            <w:proofErr w:type="spellEnd"/>
            <w:r w:rsidR="00040EA0" w:rsidRPr="00985B6E">
              <w:rPr>
                <w:lang w:val="en-US"/>
              </w:rPr>
              <w:t xml:space="preserve"> </w:t>
            </w:r>
            <w:proofErr w:type="spellStart"/>
            <w:r w:rsidR="00040EA0" w:rsidRPr="00985B6E">
              <w:rPr>
                <w:lang w:val="en-US"/>
              </w:rPr>
              <w:t>va</w:t>
            </w:r>
            <w:proofErr w:type="spellEnd"/>
            <w:r w:rsidR="00040EA0" w:rsidRPr="00985B6E">
              <w:rPr>
                <w:lang w:val="en-US"/>
              </w:rPr>
              <w:t xml:space="preserve"> </w:t>
            </w:r>
            <w:proofErr w:type="spellStart"/>
            <w:r w:rsidR="00040EA0" w:rsidRPr="00985B6E">
              <w:rPr>
                <w:lang w:val="en-US"/>
              </w:rPr>
              <w:t>verifica</w:t>
            </w:r>
            <w:proofErr w:type="spellEnd"/>
            <w:r w:rsidR="00040EA0" w:rsidRPr="00985B6E">
              <w:rPr>
                <w:lang w:val="en-US"/>
              </w:rPr>
              <w:t xml:space="preserve"> </w:t>
            </w:r>
            <w:proofErr w:type="spellStart"/>
            <w:r w:rsidR="00040EA0" w:rsidRPr="00985B6E">
              <w:rPr>
                <w:lang w:val="en-US"/>
              </w:rPr>
              <w:t>calitatea</w:t>
            </w:r>
            <w:proofErr w:type="spellEnd"/>
            <w:r w:rsidR="00040EA0" w:rsidRPr="00985B6E">
              <w:rPr>
                <w:lang w:val="en-US"/>
              </w:rPr>
              <w:t xml:space="preserve"> </w:t>
            </w:r>
            <w:proofErr w:type="spellStart"/>
            <w:r w:rsidR="00040EA0" w:rsidRPr="00985B6E">
              <w:rPr>
                <w:lang w:val="en-US"/>
              </w:rPr>
              <w:t>lor</w:t>
            </w:r>
            <w:proofErr w:type="spellEnd"/>
            <w:r w:rsidR="00040EA0" w:rsidRPr="00985B6E">
              <w:rPr>
                <w:lang w:val="en-US"/>
              </w:rPr>
              <w:t xml:space="preserve"> din </w:t>
            </w:r>
            <w:proofErr w:type="spellStart"/>
            <w:r w:rsidR="00040EA0" w:rsidRPr="00985B6E">
              <w:rPr>
                <w:lang w:val="en-US"/>
              </w:rPr>
              <w:t>partea</w:t>
            </w:r>
            <w:proofErr w:type="spellEnd"/>
            <w:r w:rsidR="00040EA0" w:rsidRPr="00985B6E">
              <w:rPr>
                <w:lang w:val="en-US"/>
              </w:rPr>
              <w:t xml:space="preserve"> </w:t>
            </w:r>
            <w:proofErr w:type="spellStart"/>
            <w:r w:rsidR="00040EA0" w:rsidRPr="00985B6E">
              <w:rPr>
                <w:lang w:val="en-US"/>
              </w:rPr>
              <w:t>Antreprenorului</w:t>
            </w:r>
            <w:proofErr w:type="spellEnd"/>
            <w:r w:rsidR="00040EA0" w:rsidRPr="00985B6E">
              <w:rPr>
                <w:lang w:val="en-US"/>
              </w:rPr>
              <w:t>.</w:t>
            </w:r>
          </w:p>
          <w:p w14:paraId="68BE9528"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7</w:t>
            </w:r>
            <w:r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consideră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dispoziţiile</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s</w:t>
            </w:r>
            <w:r w:rsidR="00183D79" w:rsidRPr="00985B6E">
              <w:rPr>
                <w:lang w:val="en-US"/>
              </w:rPr>
              <w:t>u</w:t>
            </w:r>
            <w:r w:rsidR="00460653" w:rsidRPr="00985B6E">
              <w:rPr>
                <w:lang w:val="en-US"/>
              </w:rPr>
              <w:t xml:space="preserve">nt </w:t>
            </w:r>
            <w:proofErr w:type="spellStart"/>
            <w:r w:rsidR="00460653" w:rsidRPr="00985B6E">
              <w:rPr>
                <w:lang w:val="en-US"/>
              </w:rPr>
              <w:t>nejustificate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inoportune</w:t>
            </w:r>
            <w:proofErr w:type="spellEnd"/>
            <w:r w:rsidR="00460653" w:rsidRPr="00985B6E">
              <w:rPr>
                <w:lang w:val="en-US"/>
              </w:rPr>
              <w:t xml:space="preserve">, el </w:t>
            </w:r>
            <w:proofErr w:type="spellStart"/>
            <w:r w:rsidR="00460653" w:rsidRPr="00985B6E">
              <w:rPr>
                <w:lang w:val="en-US"/>
              </w:rPr>
              <w:t>poate</w:t>
            </w:r>
            <w:proofErr w:type="spellEnd"/>
            <w:r w:rsidR="00460653" w:rsidRPr="00985B6E">
              <w:rPr>
                <w:lang w:val="en-US"/>
              </w:rPr>
              <w:t xml:space="preserve"> </w:t>
            </w:r>
            <w:proofErr w:type="spellStart"/>
            <w:r w:rsidR="00E171D4" w:rsidRPr="00985B6E">
              <w:rPr>
                <w:lang w:val="en-US"/>
              </w:rPr>
              <w:t>înainta</w:t>
            </w:r>
            <w:proofErr w:type="spellEnd"/>
            <w:r w:rsidR="005D4B79" w:rsidRPr="00985B6E">
              <w:rPr>
                <w:lang w:val="en-US"/>
              </w:rPr>
              <w:t xml:space="preserve"> </w:t>
            </w:r>
            <w:proofErr w:type="spellStart"/>
            <w:r w:rsidR="00460653" w:rsidRPr="00985B6E">
              <w:rPr>
                <w:lang w:val="en-US"/>
              </w:rPr>
              <w:t>obiecţii</w:t>
            </w:r>
            <w:proofErr w:type="spellEnd"/>
            <w:r w:rsidR="00460653" w:rsidRPr="00985B6E">
              <w:rPr>
                <w:lang w:val="en-US"/>
              </w:rPr>
              <w:t xml:space="preserve">, </w:t>
            </w:r>
            <w:proofErr w:type="spellStart"/>
            <w:r w:rsidR="00460653" w:rsidRPr="00985B6E">
              <w:rPr>
                <w:lang w:val="en-US"/>
              </w:rPr>
              <w:t>dar</w:t>
            </w:r>
            <w:proofErr w:type="spellEnd"/>
            <w:r w:rsidR="00460653" w:rsidRPr="00985B6E">
              <w:rPr>
                <w:lang w:val="en-US"/>
              </w:rPr>
              <w:t xml:space="preserve"> </w:t>
            </w:r>
            <w:proofErr w:type="spellStart"/>
            <w:r w:rsidR="00460653" w:rsidRPr="00985B6E">
              <w:rPr>
                <w:lang w:val="en-US"/>
              </w:rPr>
              <w:t>acestea</w:t>
            </w:r>
            <w:proofErr w:type="spellEnd"/>
            <w:r w:rsidR="00460653" w:rsidRPr="00985B6E">
              <w:rPr>
                <w:lang w:val="en-US"/>
              </w:rPr>
              <w:t xml:space="preserve"> nu </w:t>
            </w:r>
            <w:proofErr w:type="spellStart"/>
            <w:r w:rsidR="00460653" w:rsidRPr="00985B6E">
              <w:rPr>
                <w:lang w:val="en-US"/>
              </w:rPr>
              <w:t>îl</w:t>
            </w:r>
            <w:proofErr w:type="spellEnd"/>
            <w:r w:rsidR="00460653" w:rsidRPr="00985B6E">
              <w:rPr>
                <w:lang w:val="en-US"/>
              </w:rPr>
              <w:t xml:space="preserve"> </w:t>
            </w:r>
            <w:proofErr w:type="spellStart"/>
            <w:r w:rsidR="00E171D4" w:rsidRPr="00985B6E">
              <w:rPr>
                <w:lang w:val="en-US"/>
              </w:rPr>
              <w:t>scutește</w:t>
            </w:r>
            <w:proofErr w:type="spellEnd"/>
            <w:r w:rsidR="005D4B79" w:rsidRPr="00985B6E">
              <w:rPr>
                <w:lang w:val="en-US"/>
              </w:rPr>
              <w:t xml:space="preserve"> </w:t>
            </w:r>
            <w:r w:rsidR="00460653" w:rsidRPr="00985B6E">
              <w:rPr>
                <w:lang w:val="en-US"/>
              </w:rPr>
              <w:t xml:space="preserve">de </w:t>
            </w:r>
            <w:proofErr w:type="spellStart"/>
            <w:r w:rsidR="00E364D5" w:rsidRPr="00985B6E">
              <w:rPr>
                <w:lang w:val="en-US"/>
              </w:rPr>
              <w:t>obligația</w:t>
            </w:r>
            <w:proofErr w:type="spellEnd"/>
            <w:r w:rsidR="00E364D5" w:rsidRPr="00985B6E">
              <w:rPr>
                <w:lang w:val="en-US"/>
              </w:rPr>
              <w:t xml:space="preserve"> de </w:t>
            </w:r>
            <w:r w:rsidR="00460653" w:rsidRPr="00985B6E">
              <w:rPr>
                <w:lang w:val="en-US"/>
              </w:rPr>
              <w:t xml:space="preserve">a </w:t>
            </w:r>
            <w:proofErr w:type="spellStart"/>
            <w:r w:rsidR="00460653" w:rsidRPr="00985B6E">
              <w:rPr>
                <w:lang w:val="en-US"/>
              </w:rPr>
              <w:t>executa</w:t>
            </w:r>
            <w:proofErr w:type="spellEnd"/>
            <w:r w:rsidR="00460653" w:rsidRPr="00985B6E">
              <w:rPr>
                <w:lang w:val="en-US"/>
              </w:rPr>
              <w:t xml:space="preserve"> </w:t>
            </w:r>
            <w:proofErr w:type="spellStart"/>
            <w:r w:rsidR="00460653" w:rsidRPr="00985B6E">
              <w:rPr>
                <w:lang w:val="en-US"/>
              </w:rPr>
              <w:t>dispoziţiile</w:t>
            </w:r>
            <w:proofErr w:type="spellEnd"/>
            <w:r w:rsidR="00460653" w:rsidRPr="00985B6E">
              <w:rPr>
                <w:lang w:val="en-US"/>
              </w:rPr>
              <w:t xml:space="preserve"> </w:t>
            </w:r>
            <w:proofErr w:type="spellStart"/>
            <w:r w:rsidR="00460653" w:rsidRPr="00985B6E">
              <w:rPr>
                <w:lang w:val="en-US"/>
              </w:rPr>
              <w:t>primite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afara</w:t>
            </w:r>
            <w:proofErr w:type="spellEnd"/>
            <w:r w:rsidR="00460653" w:rsidRPr="00985B6E">
              <w:rPr>
                <w:lang w:val="en-US"/>
              </w:rPr>
              <w:t xml:space="preserve"> </w:t>
            </w:r>
            <w:proofErr w:type="spellStart"/>
            <w:r w:rsidR="00460653" w:rsidRPr="00985B6E">
              <w:rPr>
                <w:lang w:val="en-US"/>
              </w:rPr>
              <w:t>cazului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ele</w:t>
            </w:r>
            <w:proofErr w:type="spellEnd"/>
            <w:r w:rsidR="00460653" w:rsidRPr="00985B6E">
              <w:rPr>
                <w:lang w:val="en-US"/>
              </w:rPr>
              <w:t xml:space="preserve"> </w:t>
            </w:r>
            <w:proofErr w:type="spellStart"/>
            <w:r w:rsidR="00460653" w:rsidRPr="00985B6E">
              <w:rPr>
                <w:lang w:val="en-US"/>
              </w:rPr>
              <w:t>contravin</w:t>
            </w:r>
            <w:proofErr w:type="spellEnd"/>
            <w:r w:rsidR="00460653" w:rsidRPr="00985B6E">
              <w:rPr>
                <w:lang w:val="en-US"/>
              </w:rPr>
              <w:t xml:space="preserve">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dispoziţiilor</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se </w:t>
            </w:r>
            <w:proofErr w:type="spellStart"/>
            <w:r w:rsidR="00460653" w:rsidRPr="00985B6E">
              <w:rPr>
                <w:lang w:val="en-US"/>
              </w:rPr>
              <w:t>creează</w:t>
            </w:r>
            <w:proofErr w:type="spellEnd"/>
            <w:r w:rsidR="00460653" w:rsidRPr="00985B6E">
              <w:rPr>
                <w:lang w:val="en-US"/>
              </w:rPr>
              <w:t xml:space="preserve"> </w:t>
            </w:r>
            <w:proofErr w:type="spellStart"/>
            <w:r w:rsidR="00460653" w:rsidRPr="00985B6E">
              <w:rPr>
                <w:lang w:val="en-US"/>
              </w:rPr>
              <w:t>dificultăţi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execuţie</w:t>
            </w:r>
            <w:proofErr w:type="spellEnd"/>
            <w:r w:rsidR="00460653" w:rsidRPr="00985B6E">
              <w:rPr>
                <w:lang w:val="en-US"/>
              </w:rPr>
              <w:t xml:space="preserve">, care </w:t>
            </w:r>
            <w:proofErr w:type="spellStart"/>
            <w:r w:rsidR="00460653" w:rsidRPr="00985B6E">
              <w:rPr>
                <w:lang w:val="en-US"/>
              </w:rPr>
              <w:t>generează</w:t>
            </w:r>
            <w:proofErr w:type="spellEnd"/>
            <w:r w:rsidR="00460653" w:rsidRPr="00985B6E">
              <w:rPr>
                <w:lang w:val="en-US"/>
              </w:rPr>
              <w:t xml:space="preserve"> </w:t>
            </w:r>
            <w:proofErr w:type="spellStart"/>
            <w:r w:rsidR="00460653" w:rsidRPr="00985B6E">
              <w:rPr>
                <w:lang w:val="en-US"/>
              </w:rPr>
              <w:t>cheltuieli</w:t>
            </w:r>
            <w:proofErr w:type="spellEnd"/>
            <w:r w:rsidR="00460653" w:rsidRPr="00985B6E">
              <w:rPr>
                <w:lang w:val="en-US"/>
              </w:rPr>
              <w:t xml:space="preserve"> </w:t>
            </w:r>
            <w:proofErr w:type="spellStart"/>
            <w:r w:rsidR="00460653" w:rsidRPr="00985B6E">
              <w:rPr>
                <w:lang w:val="en-US"/>
              </w:rPr>
              <w:t>suplimentare</w:t>
            </w:r>
            <w:proofErr w:type="spellEnd"/>
            <w:r w:rsidR="00460653" w:rsidRPr="00985B6E">
              <w:rPr>
                <w:lang w:val="en-US"/>
              </w:rPr>
              <w:t xml:space="preserve">, </w:t>
            </w:r>
            <w:proofErr w:type="spellStart"/>
            <w:r w:rsidR="00460653" w:rsidRPr="00985B6E">
              <w:rPr>
                <w:lang w:val="en-US"/>
              </w:rPr>
              <w:t>acestea</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
          <w:p w14:paraId="726CFED6"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8</w:t>
            </w:r>
            <w:r w:rsidRPr="00985B6E">
              <w:rPr>
                <w:lang w:val="en-US"/>
              </w:rPr>
              <w:t xml:space="preserve">. </w:t>
            </w:r>
            <w:proofErr w:type="spellStart"/>
            <w:r w:rsidR="00460653" w:rsidRPr="00985B6E">
              <w:rPr>
                <w:lang w:val="en-US"/>
              </w:rPr>
              <w:t>Trasarea</w:t>
            </w:r>
            <w:proofErr w:type="spellEnd"/>
            <w:r w:rsidR="00460653" w:rsidRPr="00985B6E">
              <w:rPr>
                <w:lang w:val="en-US"/>
              </w:rPr>
              <w:t xml:space="preserve"> </w:t>
            </w:r>
            <w:proofErr w:type="spellStart"/>
            <w:r w:rsidR="00460653" w:rsidRPr="00985B6E">
              <w:rPr>
                <w:lang w:val="en-US"/>
              </w:rPr>
              <w:t>axelor</w:t>
            </w:r>
            <w:proofErr w:type="spellEnd"/>
            <w:r w:rsidR="00460653" w:rsidRPr="00985B6E">
              <w:rPr>
                <w:lang w:val="en-US"/>
              </w:rPr>
              <w:t xml:space="preserve"> </w:t>
            </w:r>
            <w:proofErr w:type="spellStart"/>
            <w:r w:rsidR="00460653" w:rsidRPr="00985B6E">
              <w:rPr>
                <w:lang w:val="en-US"/>
              </w:rPr>
              <w:t>principale</w:t>
            </w:r>
            <w:proofErr w:type="spellEnd"/>
            <w:r w:rsidR="00460653" w:rsidRPr="00985B6E">
              <w:rPr>
                <w:lang w:val="en-US"/>
              </w:rPr>
              <w:t xml:space="preserve">, </w:t>
            </w:r>
            <w:proofErr w:type="spellStart"/>
            <w:r w:rsidR="00460653" w:rsidRPr="00985B6E">
              <w:rPr>
                <w:lang w:val="en-US"/>
              </w:rPr>
              <w:t>bornelor</w:t>
            </w:r>
            <w:proofErr w:type="spellEnd"/>
            <w:r w:rsidR="00460653" w:rsidRPr="00985B6E">
              <w:rPr>
                <w:lang w:val="en-US"/>
              </w:rPr>
              <w:t xml:space="preserve"> de </w:t>
            </w:r>
            <w:proofErr w:type="spellStart"/>
            <w:r w:rsidR="00460653" w:rsidRPr="00985B6E">
              <w:rPr>
                <w:lang w:val="en-US"/>
              </w:rPr>
              <w:t>referinţă</w:t>
            </w:r>
            <w:proofErr w:type="spellEnd"/>
            <w:r w:rsidR="00460653" w:rsidRPr="00985B6E">
              <w:rPr>
                <w:lang w:val="en-US"/>
              </w:rPr>
              <w:t xml:space="preserve">, </w:t>
            </w:r>
            <w:proofErr w:type="spellStart"/>
            <w:r w:rsidR="00460653" w:rsidRPr="00985B6E">
              <w:rPr>
                <w:lang w:val="en-US"/>
              </w:rPr>
              <w:t>căilor</w:t>
            </w:r>
            <w:proofErr w:type="spellEnd"/>
            <w:r w:rsidR="00460653" w:rsidRPr="00985B6E">
              <w:rPr>
                <w:lang w:val="en-US"/>
              </w:rPr>
              <w:t xml:space="preserve"> de </w:t>
            </w:r>
            <w:proofErr w:type="spellStart"/>
            <w:r w:rsidR="00460653" w:rsidRPr="00985B6E">
              <w:rPr>
                <w:lang w:val="en-US"/>
              </w:rPr>
              <w:t>circulaţieşi</w:t>
            </w:r>
            <w:proofErr w:type="spellEnd"/>
            <w:r w:rsidR="00460653" w:rsidRPr="00985B6E">
              <w:rPr>
                <w:lang w:val="en-US"/>
              </w:rPr>
              <w:t xml:space="preserve"> </w:t>
            </w:r>
            <w:proofErr w:type="spellStart"/>
            <w:r w:rsidR="00460653" w:rsidRPr="00985B6E">
              <w:rPr>
                <w:lang w:val="en-US"/>
              </w:rPr>
              <w:t>limitelor</w:t>
            </w:r>
            <w:proofErr w:type="spellEnd"/>
            <w:r w:rsidR="00460653" w:rsidRPr="00985B6E">
              <w:rPr>
                <w:lang w:val="en-US"/>
              </w:rPr>
              <w:t xml:space="preserve"> </w:t>
            </w:r>
            <w:proofErr w:type="spellStart"/>
            <w:r w:rsidR="00460653" w:rsidRPr="00985B6E">
              <w:rPr>
                <w:lang w:val="en-US"/>
              </w:rPr>
              <w:t>terenului</w:t>
            </w:r>
            <w:proofErr w:type="spellEnd"/>
            <w:r w:rsidR="00460653" w:rsidRPr="00985B6E">
              <w:rPr>
                <w:lang w:val="en-US"/>
              </w:rPr>
              <w:t xml:space="preserve"> pus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materializarea</w:t>
            </w:r>
            <w:proofErr w:type="spellEnd"/>
            <w:r w:rsidR="00460653" w:rsidRPr="00985B6E">
              <w:rPr>
                <w:lang w:val="en-US"/>
              </w:rPr>
              <w:t xml:space="preserve"> </w:t>
            </w:r>
            <w:proofErr w:type="spellStart"/>
            <w:r w:rsidR="00460653" w:rsidRPr="00985B6E">
              <w:rPr>
                <w:lang w:val="en-US"/>
              </w:rPr>
              <w:t>cotelor</w:t>
            </w:r>
            <w:proofErr w:type="spellEnd"/>
            <w:r w:rsidR="00460653" w:rsidRPr="00985B6E">
              <w:rPr>
                <w:lang w:val="en-US"/>
              </w:rPr>
              <w:t xml:space="preserve"> de </w:t>
            </w:r>
            <w:proofErr w:type="spellStart"/>
            <w:r w:rsidR="00460653" w:rsidRPr="00985B6E">
              <w:rPr>
                <w:lang w:val="en-US"/>
              </w:rPr>
              <w:t>nivel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i</w:t>
            </w:r>
            <w:r w:rsidR="00183D79" w:rsidRPr="00985B6E">
              <w:rPr>
                <w:lang w:val="en-US"/>
              </w:rPr>
              <w:t>mediata</w:t>
            </w:r>
            <w:proofErr w:type="spellEnd"/>
            <w:r w:rsidR="00183D79" w:rsidRPr="00985B6E">
              <w:rPr>
                <w:lang w:val="en-US"/>
              </w:rPr>
              <w:t xml:space="preserve"> </w:t>
            </w:r>
            <w:proofErr w:type="spellStart"/>
            <w:r w:rsidR="00183D79" w:rsidRPr="00985B6E">
              <w:rPr>
                <w:lang w:val="en-US"/>
              </w:rPr>
              <w:t>apropiere</w:t>
            </w:r>
            <w:proofErr w:type="spellEnd"/>
            <w:r w:rsidR="00183D79" w:rsidRPr="00985B6E">
              <w:rPr>
                <w:lang w:val="en-US"/>
              </w:rPr>
              <w:t xml:space="preserve"> a </w:t>
            </w:r>
            <w:proofErr w:type="spellStart"/>
            <w:r w:rsidR="00183D79" w:rsidRPr="00985B6E">
              <w:rPr>
                <w:lang w:val="en-US"/>
              </w:rPr>
              <w:t>terenului</w:t>
            </w:r>
            <w:proofErr w:type="spellEnd"/>
            <w:r w:rsidR="00183D79" w:rsidRPr="00985B6E">
              <w:rPr>
                <w:lang w:val="en-US"/>
              </w:rPr>
              <w:t>, su</w:t>
            </w:r>
            <w:r w:rsidR="00460653" w:rsidRPr="00985B6E">
              <w:rPr>
                <w:lang w:val="en-US"/>
              </w:rPr>
              <w:t>nt</w:t>
            </w:r>
            <w:r w:rsidR="005D4B79" w:rsidRPr="00985B6E">
              <w:rPr>
                <w:lang w:val="en-US"/>
              </w:rPr>
              <w:t xml:space="preserve"> </w:t>
            </w:r>
            <w:proofErr w:type="spellStart"/>
            <w:r w:rsidR="00460653" w:rsidRPr="00985B6E">
              <w:rPr>
                <w:lang w:val="en-US"/>
              </w:rPr>
              <w:t>obligaţiuni</w:t>
            </w:r>
            <w:proofErr w:type="spellEnd"/>
            <w:r w:rsidR="00460653" w:rsidRPr="00985B6E">
              <w:rPr>
                <w:lang w:val="en-US"/>
              </w:rPr>
              <w:t xml:space="preserve"> ale </w:t>
            </w:r>
            <w:proofErr w:type="spellStart"/>
            <w:r w:rsidR="00460653" w:rsidRPr="00985B6E">
              <w:rPr>
                <w:lang w:val="en-US"/>
              </w:rPr>
              <w:t>Antreprenorului</w:t>
            </w:r>
            <w:proofErr w:type="spellEnd"/>
            <w:r w:rsidR="00460653" w:rsidRPr="00985B6E">
              <w:rPr>
                <w:lang w:val="en-US"/>
              </w:rPr>
              <w:t xml:space="preserve">. </w:t>
            </w:r>
          </w:p>
          <w:p w14:paraId="5A7959BE" w14:textId="77777777" w:rsidR="00460653" w:rsidRPr="00985B6E" w:rsidRDefault="00A156C0" w:rsidP="00196AB4">
            <w:pPr>
              <w:pStyle w:val="NormalWeb"/>
              <w:tabs>
                <w:tab w:val="left" w:pos="567"/>
              </w:tabs>
              <w:spacing w:line="276" w:lineRule="auto"/>
              <w:ind w:firstLine="0"/>
              <w:rPr>
                <w:lang w:val="en-US"/>
              </w:rPr>
            </w:pPr>
            <w:r w:rsidRPr="00985B6E">
              <w:rPr>
                <w:lang w:val="en-US"/>
              </w:rPr>
              <w:t>4.</w:t>
            </w:r>
            <w:r w:rsidR="00893327" w:rsidRPr="00985B6E">
              <w:rPr>
                <w:lang w:val="en-US"/>
              </w:rPr>
              <w:t>19</w:t>
            </w:r>
            <w:r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w:t>
            </w:r>
            <w:proofErr w:type="spellStart"/>
            <w:r w:rsidR="00460653" w:rsidRPr="00985B6E">
              <w:rPr>
                <w:lang w:val="en-US"/>
              </w:rPr>
              <w:t>trasării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proiectant</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protejeze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păstreze</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reperele</w:t>
            </w:r>
            <w:proofErr w:type="spellEnd"/>
            <w:r w:rsidR="00460653" w:rsidRPr="00985B6E">
              <w:rPr>
                <w:lang w:val="en-US"/>
              </w:rPr>
              <w:t xml:space="preserve">, </w:t>
            </w:r>
            <w:proofErr w:type="spellStart"/>
            <w:r w:rsidR="00460653" w:rsidRPr="00985B6E">
              <w:rPr>
                <w:lang w:val="en-US"/>
              </w:rPr>
              <w:t>bornele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obiecte</w:t>
            </w:r>
            <w:proofErr w:type="spellEnd"/>
            <w:r w:rsidR="00460653" w:rsidRPr="00985B6E">
              <w:rPr>
                <w:lang w:val="en-US"/>
              </w:rPr>
              <w:t xml:space="preserve"> </w:t>
            </w:r>
            <w:proofErr w:type="spellStart"/>
            <w:r w:rsidR="00460653" w:rsidRPr="00985B6E">
              <w:rPr>
                <w:lang w:val="en-US"/>
              </w:rPr>
              <w:t>folosite</w:t>
            </w:r>
            <w:proofErr w:type="spellEnd"/>
            <w:r w:rsidR="00460653" w:rsidRPr="00985B6E">
              <w:rPr>
                <w:lang w:val="en-US"/>
              </w:rPr>
              <w:t xml:space="preserve"> la </w:t>
            </w:r>
            <w:proofErr w:type="spellStart"/>
            <w:r w:rsidR="00460653" w:rsidRPr="00985B6E">
              <w:rPr>
                <w:lang w:val="en-US"/>
              </w:rPr>
              <w:t>trasarea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7C74AD8E" w14:textId="77777777" w:rsidR="00460653" w:rsidRPr="00985B6E" w:rsidRDefault="00A156C0" w:rsidP="00196AB4">
            <w:pPr>
              <w:pStyle w:val="NormalWeb"/>
              <w:tabs>
                <w:tab w:val="left" w:pos="567"/>
              </w:tabs>
              <w:spacing w:line="276" w:lineRule="auto"/>
              <w:ind w:firstLine="0"/>
              <w:rPr>
                <w:lang w:val="en-US"/>
              </w:rPr>
            </w:pPr>
            <w:r w:rsidRPr="00985B6E">
              <w:rPr>
                <w:lang w:val="en-US"/>
              </w:rPr>
              <w:t>4.2</w:t>
            </w:r>
            <w:r w:rsidR="00893327" w:rsidRPr="00985B6E">
              <w:rPr>
                <w:lang w:val="en-US"/>
              </w:rPr>
              <w:t>0</w:t>
            </w:r>
            <w:r w:rsidRPr="00985B6E">
              <w:rPr>
                <w:lang w:val="en-US"/>
              </w:rPr>
              <w:t xml:space="preserve">. </w:t>
            </w:r>
            <w:proofErr w:type="spellStart"/>
            <w:r w:rsidR="00460653" w:rsidRPr="00985B6E">
              <w:rPr>
                <w:lang w:val="en-US"/>
              </w:rPr>
              <w:t>Ridicările</w:t>
            </w:r>
            <w:proofErr w:type="spellEnd"/>
            <w:r w:rsidR="00460653" w:rsidRPr="00985B6E">
              <w:rPr>
                <w:lang w:val="en-US"/>
              </w:rPr>
              <w:t xml:space="preserve"> de </w:t>
            </w:r>
            <w:proofErr w:type="spellStart"/>
            <w:r w:rsidR="00460653" w:rsidRPr="00985B6E">
              <w:rPr>
                <w:lang w:val="en-US"/>
              </w:rPr>
              <w:t>teren</w:t>
            </w:r>
            <w:proofErr w:type="spellEnd"/>
            <w:r w:rsidR="00460653" w:rsidRPr="00985B6E">
              <w:rPr>
                <w:lang w:val="en-US"/>
              </w:rPr>
              <w:t xml:space="preserve">, </w:t>
            </w:r>
            <w:proofErr w:type="spellStart"/>
            <w:r w:rsidR="00460653" w:rsidRPr="00985B6E">
              <w:rPr>
                <w:lang w:val="en-US"/>
              </w:rPr>
              <w:t>trasările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cotele</w:t>
            </w:r>
            <w:proofErr w:type="spellEnd"/>
            <w:r w:rsidR="00460653" w:rsidRPr="00985B6E">
              <w:rPr>
                <w:lang w:val="en-US"/>
              </w:rPr>
              <w:t xml:space="preserve"> de </w:t>
            </w:r>
            <w:proofErr w:type="spellStart"/>
            <w:r w:rsidR="00460653" w:rsidRPr="00985B6E">
              <w:rPr>
                <w:lang w:val="en-US"/>
              </w:rPr>
              <w:t>nivel</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w:t>
            </w:r>
            <w:proofErr w:type="spellStart"/>
            <w:r w:rsidR="00460653" w:rsidRPr="00985B6E">
              <w:rPr>
                <w:lang w:val="en-US"/>
              </w:rPr>
              <w:t>puse</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s</w:t>
            </w:r>
            <w:r w:rsidR="00E10C0A" w:rsidRPr="00985B6E">
              <w:rPr>
                <w:lang w:val="en-US"/>
              </w:rPr>
              <w:t>u</w:t>
            </w:r>
            <w:r w:rsidR="00460653" w:rsidRPr="00985B6E">
              <w:rPr>
                <w:lang w:val="en-US"/>
              </w:rPr>
              <w:t xml:space="preserve">nt </w:t>
            </w:r>
            <w:proofErr w:type="spellStart"/>
            <w:r w:rsidR="00460653" w:rsidRPr="00985B6E">
              <w:rPr>
                <w:lang w:val="en-US"/>
              </w:rPr>
              <w:t>hotărâtoare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verifice</w:t>
            </w:r>
            <w:proofErr w:type="spellEnd"/>
            <w:r w:rsidR="00460653" w:rsidRPr="00985B6E">
              <w:rPr>
                <w:lang w:val="en-US"/>
              </w:rPr>
              <w:t xml:space="preserve"> </w:t>
            </w:r>
            <w:proofErr w:type="spellStart"/>
            <w:r w:rsidR="00460653" w:rsidRPr="00985B6E">
              <w:rPr>
                <w:lang w:val="en-US"/>
              </w:rPr>
              <w:t>documentele</w:t>
            </w:r>
            <w:proofErr w:type="spellEnd"/>
            <w:r w:rsidR="00460653" w:rsidRPr="00985B6E">
              <w:rPr>
                <w:lang w:val="en-US"/>
              </w:rPr>
              <w:t xml:space="preserve"> </w:t>
            </w:r>
            <w:proofErr w:type="spellStart"/>
            <w:r w:rsidR="00460653" w:rsidRPr="00985B6E">
              <w:rPr>
                <w:lang w:val="en-US"/>
              </w:rPr>
              <w:t>primite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înştiinţeze</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cu </w:t>
            </w:r>
            <w:proofErr w:type="spellStart"/>
            <w:r w:rsidR="00460653" w:rsidRPr="00985B6E">
              <w:rPr>
                <w:lang w:val="en-US"/>
              </w:rPr>
              <w:t>privire</w:t>
            </w:r>
            <w:proofErr w:type="spellEnd"/>
            <w:r w:rsidR="00460653" w:rsidRPr="00985B6E">
              <w:rPr>
                <w:lang w:val="en-US"/>
              </w:rPr>
              <w:t xml:space="preserve"> la </w:t>
            </w:r>
            <w:proofErr w:type="spellStart"/>
            <w:r w:rsidR="00460653" w:rsidRPr="00985B6E">
              <w:rPr>
                <w:lang w:val="en-US"/>
              </w:rPr>
              <w:t>erorile</w:t>
            </w:r>
            <w:proofErr w:type="spellEnd"/>
            <w:r w:rsidR="00460653" w:rsidRPr="00985B6E">
              <w:rPr>
                <w:lang w:val="en-US"/>
              </w:rPr>
              <w:t xml:space="preserve"> </w:t>
            </w:r>
            <w:proofErr w:type="spellStart"/>
            <w:r w:rsidR="00460653" w:rsidRPr="00985B6E">
              <w:rPr>
                <w:lang w:val="en-US"/>
              </w:rPr>
              <w:t>şi</w:t>
            </w:r>
            <w:proofErr w:type="spellEnd"/>
            <w:r w:rsidR="005D4B79" w:rsidRPr="00985B6E">
              <w:rPr>
                <w:lang w:val="en-US"/>
              </w:rPr>
              <w:t xml:space="preserve"> </w:t>
            </w:r>
            <w:proofErr w:type="spellStart"/>
            <w:r w:rsidR="00460653" w:rsidRPr="00985B6E">
              <w:rPr>
                <w:lang w:val="en-US"/>
              </w:rPr>
              <w:t>inexactităţile</w:t>
            </w:r>
            <w:proofErr w:type="spellEnd"/>
            <w:r w:rsidR="00460653" w:rsidRPr="00985B6E">
              <w:rPr>
                <w:lang w:val="en-US"/>
              </w:rPr>
              <w:t xml:space="preserve"> </w:t>
            </w:r>
            <w:proofErr w:type="spellStart"/>
            <w:r w:rsidR="00460653" w:rsidRPr="00985B6E">
              <w:rPr>
                <w:lang w:val="en-US"/>
              </w:rPr>
              <w:t>constatate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presupuse</w:t>
            </w:r>
            <w:proofErr w:type="spellEnd"/>
            <w:r w:rsidR="00460653" w:rsidRPr="00985B6E">
              <w:rPr>
                <w:lang w:val="en-US"/>
              </w:rPr>
              <w:t xml:space="preserve">. </w:t>
            </w:r>
          </w:p>
          <w:p w14:paraId="23331121" w14:textId="77777777" w:rsidR="00460653" w:rsidRPr="00985B6E" w:rsidRDefault="00A156C0" w:rsidP="00196AB4">
            <w:pPr>
              <w:pStyle w:val="NormalWeb"/>
              <w:tabs>
                <w:tab w:val="left" w:pos="567"/>
              </w:tabs>
              <w:spacing w:line="276" w:lineRule="auto"/>
              <w:ind w:firstLine="0"/>
              <w:rPr>
                <w:lang w:val="en-US"/>
              </w:rPr>
            </w:pPr>
            <w:r w:rsidRPr="00985B6E">
              <w:rPr>
                <w:lang w:val="en-US"/>
              </w:rPr>
              <w:t>4.2</w:t>
            </w:r>
            <w:r w:rsidR="00893327" w:rsidRPr="00985B6E">
              <w:rPr>
                <w:lang w:val="en-US"/>
              </w:rPr>
              <w:t>1</w:t>
            </w:r>
            <w:r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are </w:t>
            </w:r>
            <w:proofErr w:type="spellStart"/>
            <w:r w:rsidR="00460653" w:rsidRPr="00985B6E">
              <w:rPr>
                <w:lang w:val="en-US"/>
              </w:rPr>
              <w:t>obligaţia</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stabilească</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relaţiile</w:t>
            </w:r>
            <w:proofErr w:type="spellEnd"/>
            <w:r w:rsidR="00460653" w:rsidRPr="00985B6E">
              <w:rPr>
                <w:lang w:val="en-US"/>
              </w:rPr>
              <w:t xml:space="preserve"> care </w:t>
            </w:r>
            <w:proofErr w:type="spellStart"/>
            <w:r w:rsidR="00460653" w:rsidRPr="00985B6E">
              <w:rPr>
                <w:lang w:val="en-US"/>
              </w:rPr>
              <w:t>reglementează</w:t>
            </w:r>
            <w:proofErr w:type="spellEnd"/>
            <w:r w:rsidR="00460653" w:rsidRPr="00985B6E">
              <w:rPr>
                <w:lang w:val="en-US"/>
              </w:rPr>
              <w:t xml:space="preserve"> </w:t>
            </w:r>
            <w:proofErr w:type="spellStart"/>
            <w:r w:rsidR="00460653" w:rsidRPr="00985B6E">
              <w:rPr>
                <w:lang w:val="en-US"/>
              </w:rPr>
              <w:t>raporturile</w:t>
            </w:r>
            <w:proofErr w:type="spellEnd"/>
            <w:r w:rsidR="00460653" w:rsidRPr="00985B6E">
              <w:rPr>
                <w:lang w:val="en-US"/>
              </w:rPr>
              <w:t xml:space="preserve"> cu </w:t>
            </w:r>
            <w:proofErr w:type="spellStart"/>
            <w:r w:rsidR="00460653" w:rsidRPr="00985B6E">
              <w:rPr>
                <w:lang w:val="en-US"/>
              </w:rPr>
              <w:t>subantreprenorii</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răspunzător</w:t>
            </w:r>
            <w:proofErr w:type="spellEnd"/>
            <w:r w:rsidR="00460653" w:rsidRPr="00985B6E">
              <w:rPr>
                <w:lang w:val="en-US"/>
              </w:rPr>
              <w:t xml:space="preserve"> </w:t>
            </w:r>
            <w:proofErr w:type="spellStart"/>
            <w:r w:rsidR="00460653" w:rsidRPr="00985B6E">
              <w:rPr>
                <w:lang w:val="en-US"/>
              </w:rPr>
              <w:t>faţă</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respectarea</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subantreprenorii</w:t>
            </w:r>
            <w:proofErr w:type="spellEnd"/>
            <w:r w:rsidR="00460653" w:rsidRPr="00985B6E">
              <w:rPr>
                <w:lang w:val="en-US"/>
              </w:rPr>
              <w:t xml:space="preserve"> a </w:t>
            </w:r>
            <w:proofErr w:type="spellStart"/>
            <w:r w:rsidR="00AB7AE2" w:rsidRPr="00985B6E">
              <w:rPr>
                <w:lang w:val="en-US"/>
              </w:rPr>
              <w:t>prevederilor</w:t>
            </w:r>
            <w:proofErr w:type="spellEnd"/>
            <w:r w:rsidR="00AB7AE2" w:rsidRPr="00985B6E">
              <w:rPr>
                <w:lang w:val="en-US"/>
              </w:rPr>
              <w:t xml:space="preserve"> </w:t>
            </w:r>
            <w:proofErr w:type="spellStart"/>
            <w:r w:rsidR="00AB7AE2" w:rsidRPr="00985B6E">
              <w:rPr>
                <w:lang w:val="en-US"/>
              </w:rPr>
              <w:t>legale</w:t>
            </w:r>
            <w:proofErr w:type="spellEnd"/>
            <w:r w:rsidR="00AB7AE2" w:rsidRPr="00985B6E">
              <w:rPr>
                <w:lang w:val="en-US"/>
              </w:rPr>
              <w:t xml:space="preserve"> </w:t>
            </w:r>
            <w:proofErr w:type="spellStart"/>
            <w:r w:rsidR="00AB7AE2" w:rsidRPr="00985B6E">
              <w:rPr>
                <w:lang w:val="en-US"/>
              </w:rPr>
              <w:t>și</w:t>
            </w:r>
            <w:proofErr w:type="spellEnd"/>
            <w:r w:rsidR="00AB7AE2" w:rsidRPr="00985B6E">
              <w:rPr>
                <w:lang w:val="en-US"/>
              </w:rPr>
              <w:t xml:space="preserve"> </w:t>
            </w:r>
            <w:proofErr w:type="spellStart"/>
            <w:r w:rsidR="00AB7AE2" w:rsidRPr="00985B6E">
              <w:rPr>
                <w:lang w:val="en-US"/>
              </w:rPr>
              <w:t>obligațiunilor</w:t>
            </w:r>
            <w:proofErr w:type="spellEnd"/>
            <w:r w:rsidR="00AB7AE2" w:rsidRPr="00985B6E">
              <w:rPr>
                <w:lang w:val="en-US"/>
              </w:rPr>
              <w:t xml:space="preserve"> </w:t>
            </w:r>
            <w:proofErr w:type="spellStart"/>
            <w:r w:rsidR="00AB7AE2" w:rsidRPr="00985B6E">
              <w:rPr>
                <w:lang w:val="en-US"/>
              </w:rPr>
              <w:t>contractuale</w:t>
            </w:r>
            <w:proofErr w:type="spellEnd"/>
            <w:r w:rsidR="00AB7AE2" w:rsidRPr="00985B6E">
              <w:rPr>
                <w:lang w:val="en-US"/>
              </w:rPr>
              <w:t xml:space="preserve"> </w:t>
            </w:r>
            <w:proofErr w:type="spellStart"/>
            <w:r w:rsidR="00AB7AE2" w:rsidRPr="00985B6E">
              <w:rPr>
                <w:lang w:val="en-US"/>
              </w:rPr>
              <w:t>și</w:t>
            </w:r>
            <w:proofErr w:type="spellEnd"/>
            <w:r w:rsidR="00AB7AE2" w:rsidRPr="00985B6E">
              <w:rPr>
                <w:lang w:val="en-US"/>
              </w:rPr>
              <w:t xml:space="preserve"> </w:t>
            </w:r>
            <w:proofErr w:type="spellStart"/>
            <w:r w:rsidR="00AB7AE2" w:rsidRPr="00985B6E">
              <w:rPr>
                <w:lang w:val="en-US"/>
              </w:rPr>
              <w:t>profesionale</w:t>
            </w:r>
            <w:proofErr w:type="spellEnd"/>
            <w:r w:rsidR="00460653" w:rsidRPr="00985B6E">
              <w:rPr>
                <w:lang w:val="en-US"/>
              </w:rPr>
              <w:t xml:space="preserve">. </w:t>
            </w:r>
          </w:p>
          <w:p w14:paraId="7924F23B" w14:textId="77777777" w:rsidR="00460653" w:rsidRPr="00985B6E" w:rsidRDefault="00A156C0" w:rsidP="00196AB4">
            <w:pPr>
              <w:pStyle w:val="NormalWeb"/>
              <w:tabs>
                <w:tab w:val="left" w:pos="567"/>
              </w:tabs>
              <w:spacing w:line="276" w:lineRule="auto"/>
              <w:ind w:firstLine="0"/>
              <w:rPr>
                <w:lang w:val="en-US"/>
              </w:rPr>
            </w:pPr>
            <w:r w:rsidRPr="00985B6E">
              <w:rPr>
                <w:lang w:val="en-US"/>
              </w:rPr>
              <w:t>4.2</w:t>
            </w:r>
            <w:r w:rsidR="00893327" w:rsidRPr="00985B6E">
              <w:rPr>
                <w:lang w:val="en-US"/>
              </w:rPr>
              <w:t>2</w:t>
            </w:r>
            <w:r w:rsidRPr="00985B6E">
              <w:rPr>
                <w:lang w:val="en-US"/>
              </w:rPr>
              <w:t xml:space="preserve">. </w:t>
            </w:r>
            <w:r w:rsidR="00460653" w:rsidRPr="00985B6E">
              <w:rPr>
                <w:lang w:val="en-US"/>
              </w:rPr>
              <w:t xml:space="preserve">Pe </w:t>
            </w:r>
            <w:proofErr w:type="spellStart"/>
            <w:r w:rsidR="00460653" w:rsidRPr="00985B6E">
              <w:rPr>
                <w:lang w:val="en-US"/>
              </w:rPr>
              <w:t>parcursul</w:t>
            </w:r>
            <w:proofErr w:type="spellEnd"/>
            <w:r w:rsidR="00460653" w:rsidRPr="00985B6E">
              <w:rPr>
                <w:lang w:val="en-US"/>
              </w:rPr>
              <w:t xml:space="preserve"> </w:t>
            </w:r>
            <w:proofErr w:type="spellStart"/>
            <w:r w:rsidR="00460653" w:rsidRPr="00985B6E">
              <w:rPr>
                <w:lang w:val="en-US"/>
              </w:rPr>
              <w:t>executării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are </w:t>
            </w:r>
            <w:proofErr w:type="spellStart"/>
            <w:r w:rsidR="00460653" w:rsidRPr="00985B6E">
              <w:rPr>
                <w:lang w:val="en-US"/>
              </w:rPr>
              <w:t>dreptul</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dispună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scris</w:t>
            </w:r>
            <w:proofErr w:type="spellEnd"/>
            <w:r w:rsidR="00460653" w:rsidRPr="00985B6E">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85B6E" w:rsidRDefault="00A156C0" w:rsidP="00196AB4">
            <w:pPr>
              <w:pStyle w:val="NormalWeb"/>
              <w:tabs>
                <w:tab w:val="left" w:pos="567"/>
              </w:tabs>
              <w:spacing w:line="276" w:lineRule="auto"/>
              <w:ind w:firstLine="0"/>
              <w:rPr>
                <w:lang w:val="en-US"/>
              </w:rPr>
            </w:pPr>
            <w:r w:rsidRPr="00985B6E">
              <w:rPr>
                <w:lang w:val="en-US"/>
              </w:rPr>
              <w:lastRenderedPageBreak/>
              <w:t>4.2</w:t>
            </w:r>
            <w:r w:rsidR="00893327" w:rsidRPr="00985B6E">
              <w:rPr>
                <w:lang w:val="en-US"/>
              </w:rPr>
              <w:t>3</w:t>
            </w:r>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neexecutării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a </w:t>
            </w:r>
            <w:proofErr w:type="spellStart"/>
            <w:r w:rsidR="00460653" w:rsidRPr="00985B6E">
              <w:rPr>
                <w:lang w:val="en-US"/>
              </w:rPr>
              <w:t>dispoziţiilor</w:t>
            </w:r>
            <w:proofErr w:type="spellEnd"/>
            <w:r w:rsidR="00460653" w:rsidRPr="00985B6E">
              <w:rPr>
                <w:lang w:val="en-US"/>
              </w:rPr>
              <w:t xml:space="preserve"> din </w:t>
            </w:r>
            <w:proofErr w:type="spellStart"/>
            <w:r w:rsidR="00460653" w:rsidRPr="00985B6E">
              <w:rPr>
                <w:lang w:val="en-US"/>
              </w:rPr>
              <w:t>punctul</w:t>
            </w:r>
            <w:proofErr w:type="spellEnd"/>
            <w:r w:rsidR="00460653" w:rsidRPr="00985B6E">
              <w:rPr>
                <w:lang w:val="en-US"/>
              </w:rPr>
              <w:t xml:space="preserve"> 2.1.,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opri</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F53F69" w:rsidRPr="00985B6E">
              <w:rPr>
                <w:lang w:val="en-US"/>
              </w:rPr>
              <w:t>prin</w:t>
            </w:r>
            <w:proofErr w:type="spellEnd"/>
            <w:r w:rsidR="00F53F69" w:rsidRPr="00985B6E">
              <w:rPr>
                <w:lang w:val="en-US"/>
              </w:rPr>
              <w:t xml:space="preserve"> </w:t>
            </w:r>
            <w:proofErr w:type="spellStart"/>
            <w:r w:rsidR="00E364D5" w:rsidRPr="00985B6E">
              <w:rPr>
                <w:lang w:val="en-US"/>
              </w:rPr>
              <w:t>rezoluțiunea</w:t>
            </w:r>
            <w:proofErr w:type="spellEnd"/>
            <w:r w:rsidR="00E364D5" w:rsidRPr="00985B6E">
              <w:rPr>
                <w:lang w:val="en-US"/>
              </w:rPr>
              <w:t xml:space="preserve"> </w:t>
            </w:r>
            <w:proofErr w:type="spellStart"/>
            <w:r w:rsidR="00F53F69" w:rsidRPr="00985B6E">
              <w:rPr>
                <w:lang w:val="en-US"/>
              </w:rPr>
              <w:t>contractului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condiţiile</w:t>
            </w:r>
            <w:proofErr w:type="spellEnd"/>
            <w:r w:rsidR="00460653" w:rsidRPr="00985B6E">
              <w:rPr>
                <w:lang w:val="en-US"/>
              </w:rPr>
              <w:t xml:space="preserve"> </w:t>
            </w:r>
            <w:proofErr w:type="spellStart"/>
            <w:r w:rsidR="00460653" w:rsidRPr="00985B6E">
              <w:rPr>
                <w:lang w:val="en-US"/>
              </w:rPr>
              <w:t>legii</w:t>
            </w:r>
            <w:proofErr w:type="spellEnd"/>
            <w:r w:rsidR="00460653" w:rsidRPr="00985B6E">
              <w:rPr>
                <w:lang w:val="en-US"/>
              </w:rPr>
              <w:t xml:space="preserve">, </w:t>
            </w:r>
            <w:proofErr w:type="spellStart"/>
            <w:r w:rsidR="00F53F69" w:rsidRPr="00985B6E">
              <w:rPr>
                <w:lang w:val="en-US"/>
              </w:rPr>
              <w:t>totodată</w:t>
            </w:r>
            <w:proofErr w:type="spellEnd"/>
            <w:r w:rsidR="00F53F69" w:rsidRPr="00985B6E">
              <w:rPr>
                <w:lang w:val="en-US"/>
              </w:rPr>
              <w:t xml:space="preserve"> </w:t>
            </w:r>
            <w:proofErr w:type="spellStart"/>
            <w:r w:rsidR="00F53F69" w:rsidRPr="00985B6E">
              <w:rPr>
                <w:lang w:val="en-US"/>
              </w:rPr>
              <w:t>A</w:t>
            </w:r>
            <w:r w:rsidR="00316769" w:rsidRPr="00985B6E">
              <w:rPr>
                <w:lang w:val="en-US"/>
              </w:rPr>
              <w:t>ntreprenorul</w:t>
            </w:r>
            <w:proofErr w:type="spellEnd"/>
            <w:r w:rsidR="00316769" w:rsidRPr="00985B6E">
              <w:rPr>
                <w:lang w:val="en-US"/>
              </w:rPr>
              <w:t xml:space="preserve"> </w:t>
            </w:r>
            <w:proofErr w:type="spellStart"/>
            <w:r w:rsidR="00460653" w:rsidRPr="00985B6E">
              <w:rPr>
                <w:lang w:val="en-US"/>
              </w:rPr>
              <w:t>compense</w:t>
            </w:r>
            <w:r w:rsidR="00316769" w:rsidRPr="00985B6E">
              <w:rPr>
                <w:lang w:val="en-US"/>
              </w:rPr>
              <w:t>ază</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aferente</w:t>
            </w:r>
            <w:proofErr w:type="spellEnd"/>
            <w:r w:rsidR="00460653" w:rsidRPr="00985B6E">
              <w:rPr>
                <w:lang w:val="en-US"/>
              </w:rPr>
              <w:t xml:space="preserve">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legătură</w:t>
            </w:r>
            <w:proofErr w:type="spellEnd"/>
            <w:r w:rsidR="00460653" w:rsidRPr="00985B6E">
              <w:rPr>
                <w:lang w:val="en-US"/>
              </w:rPr>
              <w:t xml:space="preserve"> cu </w:t>
            </w:r>
            <w:proofErr w:type="spellStart"/>
            <w:r w:rsidR="00460653" w:rsidRPr="00985B6E">
              <w:rPr>
                <w:lang w:val="en-US"/>
              </w:rPr>
              <w:t>faptul</w:t>
            </w:r>
            <w:proofErr w:type="spellEnd"/>
            <w:r w:rsidR="00460653" w:rsidRPr="00985B6E">
              <w:rPr>
                <w:lang w:val="en-US"/>
              </w:rPr>
              <w:t xml:space="preserve"> </w:t>
            </w:r>
            <w:proofErr w:type="spellStart"/>
            <w:r w:rsidR="00460653" w:rsidRPr="00985B6E">
              <w:rPr>
                <w:lang w:val="en-US"/>
              </w:rPr>
              <w:t>neexecutării</w:t>
            </w:r>
            <w:proofErr w:type="spellEnd"/>
            <w:r w:rsidR="00460653" w:rsidRPr="00985B6E">
              <w:rPr>
                <w:lang w:val="en-US"/>
              </w:rPr>
              <w:t xml:space="preserve">. </w:t>
            </w:r>
          </w:p>
          <w:p w14:paraId="42DBA1FC" w14:textId="77777777" w:rsidR="00460653" w:rsidRPr="00985B6E" w:rsidRDefault="00BE5A1E" w:rsidP="00196AB4">
            <w:pPr>
              <w:pStyle w:val="NormalWeb"/>
              <w:tabs>
                <w:tab w:val="left" w:pos="567"/>
              </w:tabs>
              <w:spacing w:line="276" w:lineRule="auto"/>
              <w:ind w:firstLine="0"/>
              <w:rPr>
                <w:lang w:val="en-US"/>
              </w:rPr>
            </w:pPr>
            <w:r w:rsidRPr="00985B6E">
              <w:rPr>
                <w:lang w:val="en-US"/>
              </w:rPr>
              <w:t>4.2</w:t>
            </w:r>
            <w:r w:rsidR="00893327" w:rsidRPr="00985B6E">
              <w:rPr>
                <w:lang w:val="en-US"/>
              </w:rPr>
              <w:t>4</w:t>
            </w:r>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executării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pe </w:t>
            </w:r>
            <w:proofErr w:type="spellStart"/>
            <w:r w:rsidR="00460653" w:rsidRPr="00985B6E">
              <w:rPr>
                <w:lang w:val="en-US"/>
              </w:rPr>
              <w:t>amplasamente</w:t>
            </w:r>
            <w:proofErr w:type="spellEnd"/>
            <w:r w:rsidR="00460653" w:rsidRPr="00985B6E">
              <w:rPr>
                <w:lang w:val="en-US"/>
              </w:rPr>
              <w:t xml:space="preserve"> se </w:t>
            </w:r>
            <w:proofErr w:type="spellStart"/>
            <w:r w:rsidR="00460653" w:rsidRPr="00985B6E">
              <w:rPr>
                <w:lang w:val="en-US"/>
              </w:rPr>
              <w:t>descoperă</w:t>
            </w:r>
            <w:proofErr w:type="spellEnd"/>
            <w:r w:rsidR="00460653" w:rsidRPr="00985B6E">
              <w:rPr>
                <w:lang w:val="en-US"/>
              </w:rPr>
              <w:t xml:space="preserve"> </w:t>
            </w:r>
            <w:proofErr w:type="spellStart"/>
            <w:r w:rsidR="00460653" w:rsidRPr="00985B6E">
              <w:rPr>
                <w:lang w:val="en-US"/>
              </w:rPr>
              <w:t>valori</w:t>
            </w:r>
            <w:proofErr w:type="spellEnd"/>
            <w:r w:rsidR="00460653" w:rsidRPr="00985B6E">
              <w:rPr>
                <w:lang w:val="en-US"/>
              </w:rPr>
              <w:t xml:space="preserve"> </w:t>
            </w:r>
            <w:proofErr w:type="spellStart"/>
            <w:r w:rsidR="00460653" w:rsidRPr="00985B6E">
              <w:rPr>
                <w:lang w:val="en-US"/>
              </w:rPr>
              <w:t>istorice</w:t>
            </w:r>
            <w:proofErr w:type="spellEnd"/>
            <w:r w:rsidR="00460653" w:rsidRPr="00985B6E">
              <w:rPr>
                <w:lang w:val="en-US"/>
              </w:rPr>
              <w:t xml:space="preserve">, </w:t>
            </w:r>
            <w:proofErr w:type="spellStart"/>
            <w:r w:rsidR="00460653" w:rsidRPr="00985B6E">
              <w:rPr>
                <w:lang w:val="en-US"/>
              </w:rPr>
              <w:t>artistice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ştiinţifice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oprească</w:t>
            </w:r>
            <w:proofErr w:type="spellEnd"/>
            <w:r w:rsidR="00460653" w:rsidRPr="00985B6E">
              <w:rPr>
                <w:lang w:val="en-US"/>
              </w:rPr>
              <w:t xml:space="preserv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zona </w:t>
            </w:r>
            <w:proofErr w:type="spellStart"/>
            <w:r w:rsidR="00460653" w:rsidRPr="00985B6E">
              <w:rPr>
                <w:lang w:val="en-US"/>
              </w:rPr>
              <w:t>respectivă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comunice</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organelor</w:t>
            </w:r>
            <w:proofErr w:type="spellEnd"/>
            <w:r w:rsidR="00460653" w:rsidRPr="00985B6E">
              <w:rPr>
                <w:lang w:val="en-US"/>
              </w:rPr>
              <w:t xml:space="preserve"> de </w:t>
            </w:r>
            <w:proofErr w:type="spellStart"/>
            <w:r w:rsidR="00460653" w:rsidRPr="00985B6E">
              <w:rPr>
                <w:lang w:val="en-US"/>
              </w:rPr>
              <w:t>poliţie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organelor</w:t>
            </w:r>
            <w:proofErr w:type="spellEnd"/>
            <w:r w:rsidR="00460653" w:rsidRPr="00985B6E">
              <w:rPr>
                <w:lang w:val="en-US"/>
              </w:rPr>
              <w:t xml:space="preserve"> </w:t>
            </w:r>
            <w:proofErr w:type="spellStart"/>
            <w:r w:rsidR="00460653" w:rsidRPr="00985B6E">
              <w:rPr>
                <w:lang w:val="en-US"/>
              </w:rPr>
              <w:t>competente</w:t>
            </w:r>
            <w:proofErr w:type="spellEnd"/>
            <w:r w:rsidR="00460653" w:rsidRPr="00985B6E">
              <w:rPr>
                <w:lang w:val="en-US"/>
              </w:rPr>
              <w:t xml:space="preserve"> </w:t>
            </w:r>
            <w:proofErr w:type="spellStart"/>
            <w:r w:rsidR="00460653" w:rsidRPr="00985B6E">
              <w:rPr>
                <w:lang w:val="en-US"/>
              </w:rPr>
              <w:t>acest</w:t>
            </w:r>
            <w:proofErr w:type="spellEnd"/>
            <w:r w:rsidR="00460653" w:rsidRPr="00985B6E">
              <w:rPr>
                <w:lang w:val="en-US"/>
              </w:rPr>
              <w:t xml:space="preserve"> </w:t>
            </w:r>
            <w:proofErr w:type="spellStart"/>
            <w:r w:rsidR="00460653" w:rsidRPr="00985B6E">
              <w:rPr>
                <w:lang w:val="en-US"/>
              </w:rPr>
              <w:t>fapt</w:t>
            </w:r>
            <w:proofErr w:type="spellEnd"/>
            <w:r w:rsidR="00460653" w:rsidRPr="00985B6E">
              <w:rPr>
                <w:lang w:val="en-US"/>
              </w:rPr>
              <w:t xml:space="preserve">. </w:t>
            </w:r>
          </w:p>
          <w:p w14:paraId="7EE215F6" w14:textId="77777777" w:rsidR="00460653" w:rsidRPr="00985B6E" w:rsidRDefault="00BE5A1E" w:rsidP="00196AB4">
            <w:pPr>
              <w:pStyle w:val="NormalWeb"/>
              <w:tabs>
                <w:tab w:val="left" w:pos="567"/>
              </w:tabs>
              <w:spacing w:line="276" w:lineRule="auto"/>
              <w:ind w:firstLine="0"/>
              <w:rPr>
                <w:lang w:val="en-US"/>
              </w:rPr>
            </w:pPr>
            <w:r w:rsidRPr="00985B6E">
              <w:rPr>
                <w:lang w:val="en-US"/>
              </w:rPr>
              <w:t>4.2</w:t>
            </w:r>
            <w:r w:rsidR="00893327" w:rsidRPr="00985B6E">
              <w:rPr>
                <w:lang w:val="en-US"/>
              </w:rPr>
              <w:t>5</w:t>
            </w:r>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desfăşurării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are </w:t>
            </w:r>
            <w:proofErr w:type="spellStart"/>
            <w:r w:rsidR="00460653" w:rsidRPr="00985B6E">
              <w:rPr>
                <w:lang w:val="en-US"/>
              </w:rPr>
              <w:t>obligaţia</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menţină</w:t>
            </w:r>
            <w:proofErr w:type="spellEnd"/>
            <w:r w:rsidR="00460653" w:rsidRPr="00985B6E">
              <w:rPr>
                <w:lang w:val="en-US"/>
              </w:rPr>
              <w:t xml:space="preserve"> </w:t>
            </w:r>
            <w:proofErr w:type="spellStart"/>
            <w:r w:rsidR="00460653" w:rsidRPr="00985B6E">
              <w:rPr>
                <w:lang w:val="en-US"/>
              </w:rPr>
              <w:t>căile</w:t>
            </w:r>
            <w:proofErr w:type="spellEnd"/>
            <w:r w:rsidR="00460653" w:rsidRPr="00985B6E">
              <w:rPr>
                <w:lang w:val="en-US"/>
              </w:rPr>
              <w:t xml:space="preserve"> de </w:t>
            </w:r>
            <w:proofErr w:type="spellStart"/>
            <w:r w:rsidR="00460653" w:rsidRPr="00985B6E">
              <w:rPr>
                <w:lang w:val="en-US"/>
              </w:rPr>
              <w:t>acces</w:t>
            </w:r>
            <w:proofErr w:type="spellEnd"/>
            <w:r w:rsidR="00460653" w:rsidRPr="00985B6E">
              <w:rPr>
                <w:lang w:val="en-US"/>
              </w:rPr>
              <w:t xml:space="preserve"> </w:t>
            </w:r>
            <w:proofErr w:type="spellStart"/>
            <w:r w:rsidR="00460653" w:rsidRPr="00985B6E">
              <w:rPr>
                <w:lang w:val="en-US"/>
              </w:rPr>
              <w:t>libere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retragă</w:t>
            </w:r>
            <w:proofErr w:type="spellEnd"/>
            <w:r w:rsidR="00460653" w:rsidRPr="00985B6E">
              <w:rPr>
                <w:lang w:val="en-US"/>
              </w:rPr>
              <w:t xml:space="preserve"> </w:t>
            </w:r>
            <w:proofErr w:type="spellStart"/>
            <w:r w:rsidR="00460653" w:rsidRPr="00985B6E">
              <w:rPr>
                <w:lang w:val="en-US"/>
              </w:rPr>
              <w:t>utilajele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îndepărteze</w:t>
            </w:r>
            <w:proofErr w:type="spellEnd"/>
            <w:r w:rsidR="00460653" w:rsidRPr="00985B6E">
              <w:rPr>
                <w:lang w:val="en-US"/>
              </w:rPr>
              <w:t xml:space="preserve"> </w:t>
            </w:r>
            <w:proofErr w:type="spellStart"/>
            <w:r w:rsidR="00460653" w:rsidRPr="00985B6E">
              <w:rPr>
                <w:lang w:val="en-US"/>
              </w:rPr>
              <w:t>surplusurile</w:t>
            </w:r>
            <w:proofErr w:type="spellEnd"/>
            <w:r w:rsidR="00460653" w:rsidRPr="00985B6E">
              <w:rPr>
                <w:lang w:val="en-US"/>
              </w:rPr>
              <w:t xml:space="preserve"> de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deşeuri</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lucrări</w:t>
            </w:r>
            <w:proofErr w:type="spellEnd"/>
            <w:r w:rsidR="00460653" w:rsidRPr="00985B6E">
              <w:rPr>
                <w:lang w:val="en-US"/>
              </w:rPr>
              <w:t xml:space="preserve"> </w:t>
            </w:r>
            <w:proofErr w:type="spellStart"/>
            <w:r w:rsidR="00460653" w:rsidRPr="00985B6E">
              <w:rPr>
                <w:lang w:val="en-US"/>
              </w:rPr>
              <w:t>provizorii</w:t>
            </w:r>
            <w:proofErr w:type="spellEnd"/>
            <w:r w:rsidR="00460653" w:rsidRPr="00985B6E">
              <w:rPr>
                <w:lang w:val="en-US"/>
              </w:rPr>
              <w:t xml:space="preserve"> de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fel</w:t>
            </w:r>
            <w:proofErr w:type="spellEnd"/>
            <w:r w:rsidR="00460653" w:rsidRPr="00985B6E">
              <w:rPr>
                <w:lang w:val="en-US"/>
              </w:rPr>
              <w:t>, care nu s</w:t>
            </w:r>
            <w:r w:rsidR="00183D79" w:rsidRPr="00985B6E">
              <w:rPr>
                <w:lang w:val="en-US"/>
              </w:rPr>
              <w:t>u</w:t>
            </w:r>
            <w:r w:rsidR="00460653" w:rsidRPr="00985B6E">
              <w:rPr>
                <w:lang w:val="en-US"/>
              </w:rPr>
              <w:t xml:space="preserve">nt </w:t>
            </w:r>
            <w:proofErr w:type="spellStart"/>
            <w:r w:rsidR="00460653" w:rsidRPr="00985B6E">
              <w:rPr>
                <w:lang w:val="en-US"/>
              </w:rPr>
              <w:t>necesare</w:t>
            </w:r>
            <w:proofErr w:type="spellEnd"/>
            <w:r w:rsidR="00460653" w:rsidRPr="00985B6E">
              <w:rPr>
                <w:lang w:val="en-US"/>
              </w:rPr>
              <w:t xml:space="preserve">, </w:t>
            </w:r>
            <w:proofErr w:type="spellStart"/>
            <w:r w:rsidR="00460653" w:rsidRPr="00985B6E">
              <w:rPr>
                <w:lang w:val="en-US"/>
              </w:rPr>
              <w:t>iar</w:t>
            </w:r>
            <w:proofErr w:type="spellEnd"/>
            <w:r w:rsidR="00460653" w:rsidRPr="00985B6E">
              <w:rPr>
                <w:lang w:val="en-US"/>
              </w:rPr>
              <w:t xml:space="preserve"> 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evacua</w:t>
            </w:r>
            <w:proofErr w:type="spellEnd"/>
            <w:r w:rsidR="00460653" w:rsidRPr="00985B6E">
              <w:rPr>
                <w:lang w:val="en-US"/>
              </w:rPr>
              <w:t xml:space="preserve"> de pe </w:t>
            </w:r>
            <w:proofErr w:type="spellStart"/>
            <w:r w:rsidR="00460653" w:rsidRPr="00985B6E">
              <w:rPr>
                <w:lang w:val="en-US"/>
              </w:rPr>
              <w:t>şantier</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utilajele</w:t>
            </w:r>
            <w:proofErr w:type="spellEnd"/>
            <w:r w:rsidR="00460653" w:rsidRPr="00985B6E">
              <w:rPr>
                <w:lang w:val="en-US"/>
              </w:rPr>
              <w:t xml:space="preserve"> de </w:t>
            </w:r>
            <w:proofErr w:type="spellStart"/>
            <w:r w:rsidR="00460653" w:rsidRPr="00985B6E">
              <w:rPr>
                <w:lang w:val="en-US"/>
              </w:rPr>
              <w:t>construcţie</w:t>
            </w:r>
            <w:proofErr w:type="spellEnd"/>
            <w:r w:rsidR="00460653" w:rsidRPr="00985B6E">
              <w:rPr>
                <w:lang w:val="en-US"/>
              </w:rPr>
              <w:t xml:space="preserve">, </w:t>
            </w:r>
            <w:proofErr w:type="spellStart"/>
            <w:r w:rsidR="00460653" w:rsidRPr="00985B6E">
              <w:rPr>
                <w:lang w:val="en-US"/>
              </w:rPr>
              <w:t>surplusurile</w:t>
            </w:r>
            <w:proofErr w:type="spellEnd"/>
            <w:r w:rsidR="00460653" w:rsidRPr="00985B6E">
              <w:rPr>
                <w:lang w:val="en-US"/>
              </w:rPr>
              <w:t xml:space="preserve"> de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deşeurile</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provizorii</w:t>
            </w:r>
            <w:proofErr w:type="spellEnd"/>
            <w:r w:rsidR="00460653" w:rsidRPr="00985B6E">
              <w:rPr>
                <w:lang w:val="en-US"/>
              </w:rPr>
              <w:t xml:space="preserve">. </w:t>
            </w:r>
          </w:p>
          <w:p w14:paraId="42718144" w14:textId="77777777" w:rsidR="00B96242" w:rsidRPr="00985B6E" w:rsidRDefault="00BE5A1E" w:rsidP="00196AB4">
            <w:pPr>
              <w:pStyle w:val="NormalWeb"/>
              <w:tabs>
                <w:tab w:val="left" w:pos="426"/>
                <w:tab w:val="left" w:pos="3645"/>
              </w:tabs>
              <w:spacing w:line="276" w:lineRule="auto"/>
              <w:ind w:firstLine="0"/>
              <w:rPr>
                <w:lang w:val="en-US"/>
              </w:rPr>
            </w:pPr>
            <w:r w:rsidRPr="00985B6E">
              <w:rPr>
                <w:lang w:val="en-US"/>
              </w:rPr>
              <w:t>4.2</w:t>
            </w:r>
            <w:r w:rsidR="00893327" w:rsidRPr="00985B6E">
              <w:rPr>
                <w:lang w:val="en-US"/>
              </w:rPr>
              <w:t>6</w:t>
            </w:r>
            <w:r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obţină</w:t>
            </w:r>
            <w:proofErr w:type="spellEnd"/>
            <w:r w:rsidR="00460653" w:rsidRPr="00985B6E">
              <w:rPr>
                <w:lang w:val="en-US"/>
              </w:rPr>
              <w:t xml:space="preserve">, pe propria </w:t>
            </w:r>
            <w:proofErr w:type="spellStart"/>
            <w:r w:rsidR="00460653" w:rsidRPr="00985B6E">
              <w:rPr>
                <w:lang w:val="en-US"/>
              </w:rPr>
              <w:t>cheltuială</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avizele</w:t>
            </w:r>
            <w:proofErr w:type="spellEnd"/>
            <w:r w:rsidR="00460653" w:rsidRPr="00985B6E">
              <w:rPr>
                <w:lang w:val="en-US"/>
              </w:rPr>
              <w:t xml:space="preserve">, </w:t>
            </w:r>
            <w:proofErr w:type="spellStart"/>
            <w:r w:rsidR="00460653" w:rsidRPr="00985B6E">
              <w:rPr>
                <w:lang w:val="en-US"/>
              </w:rPr>
              <w:t>autorizaţiile</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aprobările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plătească</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taxele</w:t>
            </w:r>
            <w:proofErr w:type="spellEnd"/>
            <w:r w:rsidR="00460653" w:rsidRPr="00985B6E">
              <w:rPr>
                <w:lang w:val="en-US"/>
              </w:rPr>
              <w:t xml:space="preserve"> </w:t>
            </w:r>
            <w:proofErr w:type="spellStart"/>
            <w:r w:rsidR="00460653" w:rsidRPr="00985B6E">
              <w:rPr>
                <w:lang w:val="en-US"/>
              </w:rPr>
              <w:t>necesare</w:t>
            </w:r>
            <w:proofErr w:type="spellEnd"/>
            <w:r w:rsidR="00460653" w:rsidRPr="00985B6E">
              <w:rPr>
                <w:lang w:val="en-US"/>
              </w:rPr>
              <w:t xml:space="preserve"> legate de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bunuri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drepturi</w:t>
            </w:r>
            <w:proofErr w:type="spellEnd"/>
            <w:r w:rsidR="00460653" w:rsidRPr="00985B6E">
              <w:rPr>
                <w:lang w:val="en-US"/>
              </w:rPr>
              <w:t xml:space="preserve"> </w:t>
            </w:r>
            <w:proofErr w:type="spellStart"/>
            <w:r w:rsidR="00460653" w:rsidRPr="00985B6E">
              <w:rPr>
                <w:lang w:val="en-US"/>
              </w:rPr>
              <w:t>afectate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care pot fi </w:t>
            </w:r>
            <w:proofErr w:type="spellStart"/>
            <w:r w:rsidR="00460653" w:rsidRPr="00985B6E">
              <w:rPr>
                <w:lang w:val="en-US"/>
              </w:rPr>
              <w:t>afectate</w:t>
            </w:r>
            <w:proofErr w:type="spellEnd"/>
            <w:r w:rsidR="00460653" w:rsidRPr="00985B6E">
              <w:rPr>
                <w:lang w:val="en-US"/>
              </w:rPr>
              <w:t xml:space="preserve"> de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1778F422" w14:textId="77777777" w:rsidR="00460653" w:rsidRPr="00985B6E"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85B6E" w:rsidRDefault="00BE5A1E" w:rsidP="00196AB4">
            <w:pPr>
              <w:pStyle w:val="NormalWeb"/>
              <w:tabs>
                <w:tab w:val="left" w:pos="567"/>
              </w:tabs>
              <w:spacing w:line="276" w:lineRule="auto"/>
              <w:ind w:firstLine="0"/>
              <w:rPr>
                <w:lang w:val="en-US"/>
              </w:rPr>
            </w:pPr>
            <w:r w:rsidRPr="00985B6E">
              <w:rPr>
                <w:lang w:val="en-US"/>
              </w:rPr>
              <w:t xml:space="preserve">6.1. </w:t>
            </w:r>
            <w:proofErr w:type="spellStart"/>
            <w:r w:rsidR="005B666D" w:rsidRPr="00985B6E">
              <w:rPr>
                <w:lang w:val="en-US"/>
              </w:rPr>
              <w:t>Antreprenorul</w:t>
            </w:r>
            <w:proofErr w:type="spellEnd"/>
            <w:r w:rsidR="005B666D" w:rsidRPr="00985B6E">
              <w:rPr>
                <w:lang w:val="en-US"/>
              </w:rPr>
              <w:t xml:space="preserve"> </w:t>
            </w:r>
            <w:proofErr w:type="spellStart"/>
            <w:r w:rsidR="005B666D" w:rsidRPr="00985B6E">
              <w:rPr>
                <w:lang w:val="en-US"/>
              </w:rPr>
              <w:t>este</w:t>
            </w:r>
            <w:proofErr w:type="spellEnd"/>
            <w:r w:rsidR="005B666D" w:rsidRPr="00985B6E">
              <w:rPr>
                <w:lang w:val="en-US"/>
              </w:rPr>
              <w:t xml:space="preserve"> </w:t>
            </w:r>
            <w:proofErr w:type="spellStart"/>
            <w:r w:rsidR="005B666D" w:rsidRPr="00985B6E">
              <w:rPr>
                <w:lang w:val="en-US"/>
              </w:rPr>
              <w:t>obligat</w:t>
            </w:r>
            <w:proofErr w:type="spellEnd"/>
            <w:r w:rsidR="005B666D" w:rsidRPr="00985B6E">
              <w:rPr>
                <w:lang w:val="en-US"/>
              </w:rPr>
              <w:t xml:space="preserve"> </w:t>
            </w:r>
            <w:proofErr w:type="spellStart"/>
            <w:r w:rsidR="005B666D" w:rsidRPr="00985B6E">
              <w:rPr>
                <w:lang w:val="en-US"/>
              </w:rPr>
              <w:t>să</w:t>
            </w:r>
            <w:proofErr w:type="spellEnd"/>
            <w:r w:rsidR="005B666D" w:rsidRPr="00985B6E">
              <w:rPr>
                <w:lang w:val="en-US"/>
              </w:rPr>
              <w:t xml:space="preserve"> execute </w:t>
            </w:r>
            <w:proofErr w:type="spellStart"/>
            <w:r w:rsidR="005B666D" w:rsidRPr="00985B6E">
              <w:rPr>
                <w:lang w:val="en-US"/>
              </w:rPr>
              <w:t>toate</w:t>
            </w:r>
            <w:proofErr w:type="spellEnd"/>
            <w:r w:rsidR="005B666D" w:rsidRPr="00985B6E">
              <w:rPr>
                <w:lang w:val="en-US"/>
              </w:rPr>
              <w:t xml:space="preserve"> </w:t>
            </w:r>
            <w:proofErr w:type="spellStart"/>
            <w:r w:rsidR="005B666D" w:rsidRPr="00985B6E">
              <w:rPr>
                <w:lang w:val="en-US"/>
              </w:rPr>
              <w:t>lucrările</w:t>
            </w:r>
            <w:proofErr w:type="spellEnd"/>
            <w:r w:rsidR="005B666D" w:rsidRPr="00985B6E">
              <w:rPr>
                <w:lang w:val="en-US"/>
              </w:rPr>
              <w:t xml:space="preserve">, </w:t>
            </w:r>
            <w:proofErr w:type="spellStart"/>
            <w:r w:rsidR="005B666D" w:rsidRPr="00985B6E">
              <w:rPr>
                <w:lang w:val="en-US"/>
              </w:rPr>
              <w:t>prevăzute</w:t>
            </w:r>
            <w:proofErr w:type="spellEnd"/>
            <w:r w:rsidR="005B666D" w:rsidRPr="00985B6E">
              <w:rPr>
                <w:lang w:val="en-US"/>
              </w:rPr>
              <w:t xml:space="preserve"> </w:t>
            </w:r>
            <w:proofErr w:type="spellStart"/>
            <w:r w:rsidR="005B666D" w:rsidRPr="00985B6E">
              <w:rPr>
                <w:lang w:val="en-US"/>
              </w:rPr>
              <w:t>în</w:t>
            </w:r>
            <w:proofErr w:type="spellEnd"/>
            <w:r w:rsidR="005B666D" w:rsidRPr="00985B6E">
              <w:rPr>
                <w:lang w:val="en-US"/>
              </w:rPr>
              <w:t xml:space="preserve"> contract, </w:t>
            </w:r>
            <w:proofErr w:type="spellStart"/>
            <w:r w:rsidR="005B666D" w:rsidRPr="00985B6E">
              <w:rPr>
                <w:lang w:val="en-US"/>
              </w:rPr>
              <w:t>în</w:t>
            </w:r>
            <w:proofErr w:type="spellEnd"/>
            <w:r w:rsidR="005B666D" w:rsidRPr="00985B6E">
              <w:rPr>
                <w:lang w:val="en-US"/>
              </w:rPr>
              <w:t xml:space="preserve"> </w:t>
            </w:r>
            <w:proofErr w:type="spellStart"/>
            <w:r w:rsidR="005B666D" w:rsidRPr="00985B6E">
              <w:rPr>
                <w:lang w:val="en-US"/>
              </w:rPr>
              <w:t>termenele</w:t>
            </w:r>
            <w:proofErr w:type="spellEnd"/>
            <w:r w:rsidR="005B666D" w:rsidRPr="00985B6E">
              <w:rPr>
                <w:lang w:val="en-US"/>
              </w:rPr>
              <w:t xml:space="preserve"> </w:t>
            </w:r>
            <w:proofErr w:type="spellStart"/>
            <w:r w:rsidR="005B666D" w:rsidRPr="00985B6E">
              <w:rPr>
                <w:lang w:val="en-US"/>
              </w:rPr>
              <w:t>stabilite</w:t>
            </w:r>
            <w:proofErr w:type="spellEnd"/>
            <w:r w:rsidR="005B666D" w:rsidRPr="00985B6E">
              <w:rPr>
                <w:lang w:val="en-US"/>
              </w:rPr>
              <w:t xml:space="preserve"> </w:t>
            </w:r>
            <w:proofErr w:type="spellStart"/>
            <w:r w:rsidR="005B666D" w:rsidRPr="00985B6E">
              <w:rPr>
                <w:lang w:val="en-US"/>
              </w:rPr>
              <w:t>prin</w:t>
            </w:r>
            <w:proofErr w:type="spellEnd"/>
            <w:r w:rsidR="005B666D" w:rsidRPr="00985B6E">
              <w:rPr>
                <w:lang w:val="en-US"/>
              </w:rPr>
              <w:t xml:space="preserve"> </w:t>
            </w:r>
            <w:proofErr w:type="spellStart"/>
            <w:r w:rsidR="005B666D" w:rsidRPr="00985B6E">
              <w:rPr>
                <w:lang w:val="en-US"/>
              </w:rPr>
              <w:t>graficul</w:t>
            </w:r>
            <w:proofErr w:type="spellEnd"/>
            <w:r w:rsidR="005B666D" w:rsidRPr="00985B6E">
              <w:rPr>
                <w:lang w:val="en-US"/>
              </w:rPr>
              <w:t xml:space="preserve"> general de </w:t>
            </w:r>
            <w:proofErr w:type="spellStart"/>
            <w:r w:rsidR="005B666D" w:rsidRPr="00985B6E">
              <w:rPr>
                <w:lang w:val="en-US"/>
              </w:rPr>
              <w:t>realizare</w:t>
            </w:r>
            <w:proofErr w:type="spellEnd"/>
            <w:r w:rsidR="005B666D" w:rsidRPr="00985B6E">
              <w:rPr>
                <w:lang w:val="en-US"/>
              </w:rPr>
              <w:t xml:space="preserve"> a </w:t>
            </w:r>
            <w:proofErr w:type="spellStart"/>
            <w:r w:rsidR="005B666D" w:rsidRPr="00985B6E">
              <w:rPr>
                <w:lang w:val="en-US"/>
              </w:rPr>
              <w:t>lucrărilor</w:t>
            </w:r>
            <w:proofErr w:type="spellEnd"/>
            <w:r w:rsidR="005B666D" w:rsidRPr="00985B6E">
              <w:rPr>
                <w:lang w:val="en-US"/>
              </w:rPr>
              <w:t xml:space="preserve"> </w:t>
            </w:r>
            <w:proofErr w:type="spellStart"/>
            <w:r w:rsidR="005B666D" w:rsidRPr="00985B6E">
              <w:rPr>
                <w:lang w:val="en-US"/>
              </w:rPr>
              <w:t>şi</w:t>
            </w:r>
            <w:proofErr w:type="spellEnd"/>
            <w:r w:rsidR="005B666D" w:rsidRPr="00985B6E">
              <w:rPr>
                <w:lang w:val="en-US"/>
              </w:rPr>
              <w:t xml:space="preserve"> </w:t>
            </w:r>
            <w:proofErr w:type="spellStart"/>
            <w:r w:rsidR="005B666D" w:rsidRPr="00985B6E">
              <w:rPr>
                <w:lang w:val="en-US"/>
              </w:rPr>
              <w:t>graficul</w:t>
            </w:r>
            <w:proofErr w:type="spellEnd"/>
            <w:r w:rsidR="005B666D" w:rsidRPr="00985B6E">
              <w:rPr>
                <w:lang w:val="en-US"/>
              </w:rPr>
              <w:t xml:space="preserve"> de </w:t>
            </w:r>
            <w:proofErr w:type="spellStart"/>
            <w:r w:rsidR="005B666D" w:rsidRPr="00985B6E">
              <w:rPr>
                <w:lang w:val="en-US"/>
              </w:rPr>
              <w:t>execuţie</w:t>
            </w:r>
            <w:proofErr w:type="spellEnd"/>
            <w:r w:rsidR="005D4B79" w:rsidRPr="00985B6E">
              <w:rPr>
                <w:lang w:val="en-US"/>
              </w:rPr>
              <w:t xml:space="preserve"> </w:t>
            </w:r>
            <w:proofErr w:type="spellStart"/>
            <w:r w:rsidR="005B666D" w:rsidRPr="00985B6E">
              <w:rPr>
                <w:lang w:val="en-US"/>
              </w:rPr>
              <w:t>şi</w:t>
            </w:r>
            <w:proofErr w:type="spellEnd"/>
            <w:r w:rsidR="005B666D" w:rsidRPr="00985B6E">
              <w:rPr>
                <w:lang w:val="en-US"/>
              </w:rPr>
              <w:t xml:space="preserve"> de o </w:t>
            </w:r>
            <w:proofErr w:type="spellStart"/>
            <w:r w:rsidR="005B666D" w:rsidRPr="00985B6E">
              <w:rPr>
                <w:lang w:val="en-US"/>
              </w:rPr>
              <w:t>calitate</w:t>
            </w:r>
            <w:proofErr w:type="spellEnd"/>
            <w:r w:rsidR="005B666D" w:rsidRPr="00985B6E">
              <w:rPr>
                <w:lang w:val="en-US"/>
              </w:rPr>
              <w:t xml:space="preserve"> </w:t>
            </w:r>
            <w:proofErr w:type="spellStart"/>
            <w:r w:rsidR="005B666D" w:rsidRPr="00985B6E">
              <w:rPr>
                <w:lang w:val="en-US"/>
              </w:rPr>
              <w:t>corespunzătoare</w:t>
            </w:r>
            <w:proofErr w:type="spellEnd"/>
            <w:r w:rsidR="005B666D" w:rsidRPr="00985B6E">
              <w:rPr>
                <w:lang w:val="en-US"/>
              </w:rPr>
              <w:t xml:space="preserve"> </w:t>
            </w:r>
            <w:proofErr w:type="spellStart"/>
            <w:r w:rsidR="005B666D" w:rsidRPr="00985B6E">
              <w:rPr>
                <w:lang w:val="en-US"/>
              </w:rPr>
              <w:t>prevederilor</w:t>
            </w:r>
            <w:proofErr w:type="spellEnd"/>
            <w:r w:rsidR="005B666D" w:rsidRPr="00985B6E">
              <w:rPr>
                <w:lang w:val="en-US"/>
              </w:rPr>
              <w:t xml:space="preserve"> </w:t>
            </w:r>
            <w:proofErr w:type="spellStart"/>
            <w:r w:rsidR="005B666D" w:rsidRPr="00985B6E">
              <w:rPr>
                <w:lang w:val="en-US"/>
              </w:rPr>
              <w:t>actelor</w:t>
            </w:r>
            <w:proofErr w:type="spellEnd"/>
            <w:r w:rsidR="005B666D" w:rsidRPr="00985B6E">
              <w:rPr>
                <w:lang w:val="en-US"/>
              </w:rPr>
              <w:t xml:space="preserve"> normative </w:t>
            </w:r>
            <w:proofErr w:type="spellStart"/>
            <w:r w:rsidR="005B666D" w:rsidRPr="00985B6E">
              <w:rPr>
                <w:lang w:val="en-US"/>
              </w:rPr>
              <w:t>şi</w:t>
            </w:r>
            <w:proofErr w:type="spellEnd"/>
            <w:r w:rsidR="005B666D" w:rsidRPr="00985B6E">
              <w:rPr>
                <w:lang w:val="en-US"/>
              </w:rPr>
              <w:t xml:space="preserve">  </w:t>
            </w:r>
            <w:proofErr w:type="spellStart"/>
            <w:r w:rsidR="005B666D" w:rsidRPr="00985B6E">
              <w:rPr>
                <w:lang w:val="en-US"/>
              </w:rPr>
              <w:t>prezentului</w:t>
            </w:r>
            <w:proofErr w:type="spellEnd"/>
            <w:r w:rsidR="005B666D" w:rsidRPr="00985B6E">
              <w:rPr>
                <w:lang w:val="en-US"/>
              </w:rPr>
              <w:t xml:space="preserve"> contract.</w:t>
            </w:r>
          </w:p>
          <w:p w14:paraId="0797AEC6" w14:textId="77777777" w:rsidR="005B666D" w:rsidRPr="00985B6E" w:rsidRDefault="00BE5A1E" w:rsidP="00196AB4">
            <w:pPr>
              <w:pStyle w:val="NormalWeb"/>
              <w:tabs>
                <w:tab w:val="left" w:pos="567"/>
              </w:tabs>
              <w:spacing w:line="276" w:lineRule="auto"/>
              <w:ind w:firstLine="0"/>
              <w:rPr>
                <w:lang w:val="en-US"/>
              </w:rPr>
            </w:pPr>
            <w:r w:rsidRPr="00985B6E">
              <w:rPr>
                <w:lang w:val="en-US"/>
              </w:rPr>
              <w:t xml:space="preserve">6.2. </w:t>
            </w:r>
            <w:proofErr w:type="spellStart"/>
            <w:r w:rsidR="005B666D" w:rsidRPr="00985B6E">
              <w:rPr>
                <w:lang w:val="en-US"/>
              </w:rPr>
              <w:t>În</w:t>
            </w:r>
            <w:proofErr w:type="spellEnd"/>
            <w:r w:rsidR="005B666D" w:rsidRPr="00985B6E">
              <w:rPr>
                <w:lang w:val="en-US"/>
              </w:rPr>
              <w:t xml:space="preserve"> </w:t>
            </w:r>
            <w:proofErr w:type="spellStart"/>
            <w:r w:rsidR="005B666D" w:rsidRPr="00985B6E">
              <w:rPr>
                <w:lang w:val="en-US"/>
              </w:rPr>
              <w:t>cazul</w:t>
            </w:r>
            <w:proofErr w:type="spellEnd"/>
            <w:r w:rsidR="005B666D" w:rsidRPr="00985B6E">
              <w:rPr>
                <w:lang w:val="en-US"/>
              </w:rPr>
              <w:t xml:space="preserve"> </w:t>
            </w:r>
            <w:proofErr w:type="spellStart"/>
            <w:r w:rsidR="005B666D" w:rsidRPr="00985B6E">
              <w:rPr>
                <w:lang w:val="en-US"/>
              </w:rPr>
              <w:t>în</w:t>
            </w:r>
            <w:proofErr w:type="spellEnd"/>
            <w:r w:rsidR="005B666D" w:rsidRPr="00985B6E">
              <w:rPr>
                <w:lang w:val="en-US"/>
              </w:rPr>
              <w:t xml:space="preserve"> care </w:t>
            </w:r>
            <w:proofErr w:type="spellStart"/>
            <w:r w:rsidR="005B666D" w:rsidRPr="00985B6E">
              <w:rPr>
                <w:lang w:val="en-US"/>
              </w:rPr>
              <w:t>părţile</w:t>
            </w:r>
            <w:proofErr w:type="spellEnd"/>
            <w:r w:rsidR="005B666D" w:rsidRPr="00985B6E">
              <w:rPr>
                <w:lang w:val="en-US"/>
              </w:rPr>
              <w:t xml:space="preserve"> din </w:t>
            </w:r>
            <w:proofErr w:type="spellStart"/>
            <w:r w:rsidR="005B666D" w:rsidRPr="00985B6E">
              <w:rPr>
                <w:lang w:val="en-US"/>
              </w:rPr>
              <w:t>lucrarea</w:t>
            </w:r>
            <w:proofErr w:type="spellEnd"/>
            <w:r w:rsidR="005B666D" w:rsidRPr="00985B6E">
              <w:rPr>
                <w:lang w:val="en-US"/>
              </w:rPr>
              <w:t xml:space="preserve"> </w:t>
            </w:r>
            <w:proofErr w:type="spellStart"/>
            <w:r w:rsidR="005B666D" w:rsidRPr="00985B6E">
              <w:rPr>
                <w:lang w:val="en-US"/>
              </w:rPr>
              <w:t>ce</w:t>
            </w:r>
            <w:proofErr w:type="spellEnd"/>
            <w:r w:rsidR="005B666D" w:rsidRPr="00985B6E">
              <w:rPr>
                <w:lang w:val="en-US"/>
              </w:rPr>
              <w:t xml:space="preserve"> se </w:t>
            </w:r>
            <w:proofErr w:type="spellStart"/>
            <w:r w:rsidR="005B666D" w:rsidRPr="00985B6E">
              <w:rPr>
                <w:lang w:val="en-US"/>
              </w:rPr>
              <w:t>contractează</w:t>
            </w:r>
            <w:proofErr w:type="spellEnd"/>
            <w:r w:rsidR="005B666D" w:rsidRPr="00985B6E">
              <w:rPr>
                <w:lang w:val="en-US"/>
              </w:rPr>
              <w:t xml:space="preserve"> se </w:t>
            </w:r>
            <w:proofErr w:type="spellStart"/>
            <w:r w:rsidR="005B666D" w:rsidRPr="00985B6E">
              <w:rPr>
                <w:lang w:val="en-US"/>
              </w:rPr>
              <w:t>execută</w:t>
            </w:r>
            <w:proofErr w:type="spellEnd"/>
            <w:r w:rsidR="005B666D" w:rsidRPr="00985B6E">
              <w:rPr>
                <w:lang w:val="en-US"/>
              </w:rPr>
              <w:t xml:space="preserve"> </w:t>
            </w:r>
            <w:proofErr w:type="spellStart"/>
            <w:r w:rsidR="005B666D" w:rsidRPr="00985B6E">
              <w:rPr>
                <w:lang w:val="en-US"/>
              </w:rPr>
              <w:t>în</w:t>
            </w:r>
            <w:proofErr w:type="spellEnd"/>
            <w:r w:rsidR="005B666D" w:rsidRPr="00985B6E">
              <w:rPr>
                <w:lang w:val="en-US"/>
              </w:rPr>
              <w:t xml:space="preserve"> </w:t>
            </w:r>
            <w:proofErr w:type="spellStart"/>
            <w:r w:rsidR="005B666D" w:rsidRPr="00985B6E">
              <w:rPr>
                <w:lang w:val="en-US"/>
              </w:rPr>
              <w:t>subantrepriză</w:t>
            </w:r>
            <w:proofErr w:type="spellEnd"/>
            <w:r w:rsidR="005B666D" w:rsidRPr="00985B6E">
              <w:rPr>
                <w:lang w:val="en-US"/>
              </w:rPr>
              <w:t xml:space="preserve">, </w:t>
            </w:r>
            <w:proofErr w:type="spellStart"/>
            <w:r w:rsidR="005B666D" w:rsidRPr="00985B6E">
              <w:rPr>
                <w:lang w:val="en-US"/>
              </w:rPr>
              <w:t>Antreprenorul</w:t>
            </w:r>
            <w:proofErr w:type="spellEnd"/>
            <w:r w:rsidR="005B666D" w:rsidRPr="00985B6E">
              <w:rPr>
                <w:lang w:val="en-US"/>
              </w:rPr>
              <w:t xml:space="preserve"> </w:t>
            </w:r>
            <w:proofErr w:type="spellStart"/>
            <w:r w:rsidR="005B666D" w:rsidRPr="00985B6E">
              <w:rPr>
                <w:lang w:val="en-US"/>
              </w:rPr>
              <w:t>trebuie</w:t>
            </w:r>
            <w:proofErr w:type="spellEnd"/>
            <w:r w:rsidR="005B666D" w:rsidRPr="00985B6E">
              <w:rPr>
                <w:lang w:val="en-US"/>
              </w:rPr>
              <w:t xml:space="preserve"> </w:t>
            </w:r>
            <w:proofErr w:type="spellStart"/>
            <w:r w:rsidR="005B666D" w:rsidRPr="00985B6E">
              <w:rPr>
                <w:lang w:val="en-US"/>
              </w:rPr>
              <w:t>să</w:t>
            </w:r>
            <w:proofErr w:type="spellEnd"/>
            <w:r w:rsidR="005B666D" w:rsidRPr="00985B6E">
              <w:rPr>
                <w:lang w:val="en-US"/>
              </w:rPr>
              <w:t xml:space="preserve"> </w:t>
            </w:r>
            <w:proofErr w:type="spellStart"/>
            <w:r w:rsidR="005B666D" w:rsidRPr="00985B6E">
              <w:rPr>
                <w:lang w:val="en-US"/>
              </w:rPr>
              <w:t>prezinte</w:t>
            </w:r>
            <w:proofErr w:type="spellEnd"/>
            <w:r w:rsidR="005B666D" w:rsidRPr="00985B6E">
              <w:rPr>
                <w:lang w:val="en-US"/>
              </w:rPr>
              <w:t xml:space="preserve">, cu </w:t>
            </w:r>
            <w:proofErr w:type="spellStart"/>
            <w:r w:rsidR="005B666D" w:rsidRPr="00985B6E">
              <w:rPr>
                <w:lang w:val="en-US"/>
              </w:rPr>
              <w:t>ocazia</w:t>
            </w:r>
            <w:proofErr w:type="spellEnd"/>
            <w:r w:rsidR="005B666D" w:rsidRPr="00985B6E">
              <w:rPr>
                <w:lang w:val="en-US"/>
              </w:rPr>
              <w:t xml:space="preserve"> </w:t>
            </w:r>
            <w:proofErr w:type="spellStart"/>
            <w:r w:rsidR="005B666D" w:rsidRPr="00985B6E">
              <w:rPr>
                <w:lang w:val="en-US"/>
              </w:rPr>
              <w:t>ofertării</w:t>
            </w:r>
            <w:proofErr w:type="spellEnd"/>
            <w:r w:rsidR="005B666D" w:rsidRPr="00985B6E">
              <w:rPr>
                <w:lang w:val="en-US"/>
              </w:rPr>
              <w:t xml:space="preserve">, </w:t>
            </w:r>
            <w:proofErr w:type="spellStart"/>
            <w:r w:rsidR="005B666D" w:rsidRPr="00985B6E">
              <w:rPr>
                <w:lang w:val="en-US"/>
              </w:rPr>
              <w:t>lista</w:t>
            </w:r>
            <w:proofErr w:type="spellEnd"/>
            <w:r w:rsidR="005B666D" w:rsidRPr="00985B6E">
              <w:rPr>
                <w:lang w:val="en-US"/>
              </w:rPr>
              <w:t xml:space="preserve"> </w:t>
            </w:r>
            <w:proofErr w:type="spellStart"/>
            <w:r w:rsidR="005B666D" w:rsidRPr="00985B6E">
              <w:rPr>
                <w:lang w:val="en-US"/>
              </w:rPr>
              <w:t>subantreprenorilor</w:t>
            </w:r>
            <w:proofErr w:type="spellEnd"/>
            <w:r w:rsidR="005B666D" w:rsidRPr="00985B6E">
              <w:rPr>
                <w:lang w:val="en-US"/>
              </w:rPr>
              <w:t xml:space="preserve"> </w:t>
            </w:r>
            <w:proofErr w:type="spellStart"/>
            <w:r w:rsidR="005B666D" w:rsidRPr="00985B6E">
              <w:rPr>
                <w:lang w:val="en-US"/>
              </w:rPr>
              <w:t>şi</w:t>
            </w:r>
            <w:proofErr w:type="spellEnd"/>
            <w:r w:rsidR="005B666D" w:rsidRPr="00985B6E">
              <w:rPr>
                <w:lang w:val="en-US"/>
              </w:rPr>
              <w:t xml:space="preserve"> </w:t>
            </w:r>
            <w:proofErr w:type="spellStart"/>
            <w:r w:rsidR="005B666D" w:rsidRPr="00985B6E">
              <w:rPr>
                <w:lang w:val="en-US"/>
              </w:rPr>
              <w:t>lucrările</w:t>
            </w:r>
            <w:proofErr w:type="spellEnd"/>
            <w:r w:rsidR="005B666D" w:rsidRPr="00985B6E">
              <w:rPr>
                <w:lang w:val="en-US"/>
              </w:rPr>
              <w:t xml:space="preserve"> pe care </w:t>
            </w:r>
            <w:proofErr w:type="spellStart"/>
            <w:r w:rsidR="005B666D" w:rsidRPr="00985B6E">
              <w:rPr>
                <w:lang w:val="en-US"/>
              </w:rPr>
              <w:t>aceştia</w:t>
            </w:r>
            <w:proofErr w:type="spellEnd"/>
            <w:r w:rsidR="005B666D" w:rsidRPr="00985B6E">
              <w:rPr>
                <w:lang w:val="en-US"/>
              </w:rPr>
              <w:t xml:space="preserve"> le </w:t>
            </w:r>
            <w:proofErr w:type="spellStart"/>
            <w:r w:rsidR="005B666D" w:rsidRPr="00985B6E">
              <w:rPr>
                <w:lang w:val="en-US"/>
              </w:rPr>
              <w:t>vor</w:t>
            </w:r>
            <w:proofErr w:type="spellEnd"/>
            <w:r w:rsidR="005B666D" w:rsidRPr="00985B6E">
              <w:rPr>
                <w:lang w:val="en-US"/>
              </w:rPr>
              <w:t xml:space="preserve"> </w:t>
            </w:r>
            <w:proofErr w:type="spellStart"/>
            <w:r w:rsidR="005B666D" w:rsidRPr="00985B6E">
              <w:rPr>
                <w:lang w:val="en-US"/>
              </w:rPr>
              <w:t>executa</w:t>
            </w:r>
            <w:proofErr w:type="spellEnd"/>
            <w:r w:rsidR="005B666D" w:rsidRPr="00985B6E">
              <w:rPr>
                <w:lang w:val="en-US"/>
              </w:rPr>
              <w:t xml:space="preserve">. </w:t>
            </w:r>
          </w:p>
          <w:p w14:paraId="61188BE3" w14:textId="77777777" w:rsidR="005B666D" w:rsidRPr="00985B6E" w:rsidRDefault="00BE5A1E" w:rsidP="00196AB4">
            <w:pPr>
              <w:pStyle w:val="NormalWeb"/>
              <w:tabs>
                <w:tab w:val="left" w:pos="567"/>
              </w:tabs>
              <w:spacing w:line="276" w:lineRule="auto"/>
              <w:ind w:firstLine="0"/>
              <w:rPr>
                <w:lang w:val="en-US"/>
              </w:rPr>
            </w:pPr>
            <w:r w:rsidRPr="00985B6E">
              <w:rPr>
                <w:lang w:val="en-US"/>
              </w:rPr>
              <w:t xml:space="preserve">6.3. </w:t>
            </w:r>
            <w:r w:rsidR="005B666D" w:rsidRPr="00985B6E">
              <w:rPr>
                <w:lang w:val="en-US"/>
              </w:rPr>
              <w:t xml:space="preserve">Pe </w:t>
            </w:r>
            <w:proofErr w:type="spellStart"/>
            <w:r w:rsidR="005B666D" w:rsidRPr="00985B6E">
              <w:rPr>
                <w:lang w:val="en-US"/>
              </w:rPr>
              <w:t>parcursul</w:t>
            </w:r>
            <w:proofErr w:type="spellEnd"/>
            <w:r w:rsidR="005B666D" w:rsidRPr="00985B6E">
              <w:rPr>
                <w:lang w:val="en-US"/>
              </w:rPr>
              <w:t xml:space="preserve"> </w:t>
            </w:r>
            <w:proofErr w:type="spellStart"/>
            <w:r w:rsidR="005B666D" w:rsidRPr="00985B6E">
              <w:rPr>
                <w:lang w:val="en-US"/>
              </w:rPr>
              <w:t>execuţiei</w:t>
            </w:r>
            <w:proofErr w:type="spellEnd"/>
            <w:r w:rsidR="005B666D" w:rsidRPr="00985B6E">
              <w:rPr>
                <w:lang w:val="en-US"/>
              </w:rPr>
              <w:t xml:space="preserve"> </w:t>
            </w:r>
            <w:proofErr w:type="spellStart"/>
            <w:r w:rsidR="005B666D" w:rsidRPr="00985B6E">
              <w:rPr>
                <w:lang w:val="en-US"/>
              </w:rPr>
              <w:t>lucrărilor</w:t>
            </w:r>
            <w:proofErr w:type="spellEnd"/>
            <w:r w:rsidR="005B666D" w:rsidRPr="00985B6E">
              <w:rPr>
                <w:lang w:val="en-US"/>
              </w:rPr>
              <w:t xml:space="preserve">, </w:t>
            </w:r>
            <w:proofErr w:type="spellStart"/>
            <w:r w:rsidR="005B666D" w:rsidRPr="00985B6E">
              <w:rPr>
                <w:lang w:val="en-US"/>
              </w:rPr>
              <w:t>Antreprenorul</w:t>
            </w:r>
            <w:proofErr w:type="spellEnd"/>
            <w:r w:rsidR="005B666D" w:rsidRPr="00985B6E">
              <w:rPr>
                <w:lang w:val="en-US"/>
              </w:rPr>
              <w:t xml:space="preserve"> </w:t>
            </w:r>
            <w:proofErr w:type="spellStart"/>
            <w:r w:rsidR="005B666D" w:rsidRPr="00985B6E">
              <w:rPr>
                <w:lang w:val="en-US"/>
              </w:rPr>
              <w:t>este</w:t>
            </w:r>
            <w:proofErr w:type="spellEnd"/>
            <w:r w:rsidR="005B666D" w:rsidRPr="00985B6E">
              <w:rPr>
                <w:lang w:val="en-US"/>
              </w:rPr>
              <w:t xml:space="preserve"> </w:t>
            </w:r>
            <w:proofErr w:type="spellStart"/>
            <w:r w:rsidR="005B666D" w:rsidRPr="00985B6E">
              <w:rPr>
                <w:lang w:val="en-US"/>
              </w:rPr>
              <w:t>obligat</w:t>
            </w:r>
            <w:proofErr w:type="spellEnd"/>
            <w:r w:rsidR="005B666D" w:rsidRPr="00985B6E">
              <w:rPr>
                <w:lang w:val="en-US"/>
              </w:rPr>
              <w:t xml:space="preserve"> </w:t>
            </w:r>
            <w:proofErr w:type="spellStart"/>
            <w:r w:rsidR="005B666D" w:rsidRPr="00985B6E">
              <w:rPr>
                <w:lang w:val="en-US"/>
              </w:rPr>
              <w:t>să</w:t>
            </w:r>
            <w:proofErr w:type="spellEnd"/>
            <w:r w:rsidR="005B666D" w:rsidRPr="00985B6E">
              <w:rPr>
                <w:lang w:val="en-US"/>
              </w:rPr>
              <w:t xml:space="preserve"> </w:t>
            </w:r>
            <w:proofErr w:type="spellStart"/>
            <w:r w:rsidR="005B666D" w:rsidRPr="00985B6E">
              <w:rPr>
                <w:lang w:val="en-US"/>
              </w:rPr>
              <w:t>comunice</w:t>
            </w:r>
            <w:proofErr w:type="spellEnd"/>
            <w:r w:rsidR="005B666D" w:rsidRPr="00985B6E">
              <w:rPr>
                <w:lang w:val="en-US"/>
              </w:rPr>
              <w:t xml:space="preserve">, la </w:t>
            </w:r>
            <w:proofErr w:type="spellStart"/>
            <w:r w:rsidR="005B666D" w:rsidRPr="00985B6E">
              <w:rPr>
                <w:lang w:val="en-US"/>
              </w:rPr>
              <w:t>cererea</w:t>
            </w:r>
            <w:proofErr w:type="spellEnd"/>
            <w:r w:rsidR="005B666D" w:rsidRPr="00985B6E">
              <w:rPr>
                <w:lang w:val="en-US"/>
              </w:rPr>
              <w:t xml:space="preserve"> </w:t>
            </w:r>
            <w:proofErr w:type="spellStart"/>
            <w:r w:rsidR="005B666D" w:rsidRPr="00985B6E">
              <w:rPr>
                <w:lang w:val="en-US"/>
              </w:rPr>
              <w:t>Beneficiarului</w:t>
            </w:r>
            <w:proofErr w:type="spellEnd"/>
            <w:r w:rsidR="005B666D" w:rsidRPr="00985B6E">
              <w:rPr>
                <w:lang w:val="en-US"/>
              </w:rPr>
              <w:t xml:space="preserve">, </w:t>
            </w:r>
            <w:proofErr w:type="spellStart"/>
            <w:r w:rsidR="005B666D" w:rsidRPr="00985B6E">
              <w:rPr>
                <w:lang w:val="en-US"/>
              </w:rPr>
              <w:t>datele</w:t>
            </w:r>
            <w:proofErr w:type="spellEnd"/>
            <w:r w:rsidR="005B666D" w:rsidRPr="00985B6E">
              <w:rPr>
                <w:lang w:val="en-US"/>
              </w:rPr>
              <w:t xml:space="preserve"> de </w:t>
            </w:r>
            <w:proofErr w:type="spellStart"/>
            <w:r w:rsidR="00E364D5" w:rsidRPr="00985B6E">
              <w:rPr>
                <w:lang w:val="en-US"/>
              </w:rPr>
              <w:t>identificare</w:t>
            </w:r>
            <w:proofErr w:type="spellEnd"/>
            <w:r w:rsidR="005D4B79" w:rsidRPr="00985B6E">
              <w:rPr>
                <w:lang w:val="en-US"/>
              </w:rPr>
              <w:t xml:space="preserve"> </w:t>
            </w:r>
            <w:r w:rsidR="005B666D" w:rsidRPr="00985B6E">
              <w:rPr>
                <w:lang w:val="en-US"/>
              </w:rPr>
              <w:t xml:space="preserve">ale </w:t>
            </w:r>
            <w:proofErr w:type="spellStart"/>
            <w:r w:rsidR="005B666D" w:rsidRPr="00985B6E">
              <w:rPr>
                <w:lang w:val="en-US"/>
              </w:rPr>
              <w:t>subantreprenorilor</w:t>
            </w:r>
            <w:proofErr w:type="spellEnd"/>
            <w:r w:rsidR="005B666D" w:rsidRPr="00985B6E">
              <w:rPr>
                <w:lang w:val="en-US"/>
              </w:rPr>
              <w:t xml:space="preserve">. </w:t>
            </w:r>
          </w:p>
          <w:p w14:paraId="05BB78E2" w14:textId="77777777" w:rsidR="005B666D" w:rsidRPr="00985B6E" w:rsidRDefault="00BE5A1E" w:rsidP="00196AB4">
            <w:pPr>
              <w:pStyle w:val="NormalWeb"/>
              <w:tabs>
                <w:tab w:val="left" w:pos="142"/>
                <w:tab w:val="left" w:pos="284"/>
              </w:tabs>
              <w:spacing w:line="276" w:lineRule="auto"/>
              <w:ind w:firstLine="0"/>
              <w:rPr>
                <w:lang w:val="en-US"/>
              </w:rPr>
            </w:pPr>
            <w:r w:rsidRPr="00985B6E">
              <w:rPr>
                <w:lang w:val="en-US"/>
              </w:rPr>
              <w:t xml:space="preserve">6.4. </w:t>
            </w:r>
            <w:proofErr w:type="spellStart"/>
            <w:r w:rsidR="005B666D" w:rsidRPr="00985B6E">
              <w:rPr>
                <w:lang w:val="en-US"/>
              </w:rPr>
              <w:t>Angajarea</w:t>
            </w:r>
            <w:proofErr w:type="spellEnd"/>
            <w:r w:rsidR="005B666D" w:rsidRPr="00985B6E">
              <w:rPr>
                <w:lang w:val="en-US"/>
              </w:rPr>
              <w:t xml:space="preserve"> </w:t>
            </w:r>
            <w:proofErr w:type="spellStart"/>
            <w:r w:rsidR="005B666D" w:rsidRPr="00985B6E">
              <w:rPr>
                <w:lang w:val="en-US"/>
              </w:rPr>
              <w:t>forţei</w:t>
            </w:r>
            <w:proofErr w:type="spellEnd"/>
            <w:r w:rsidR="005B666D" w:rsidRPr="00985B6E">
              <w:rPr>
                <w:lang w:val="en-US"/>
              </w:rPr>
              <w:t xml:space="preserve"> de </w:t>
            </w:r>
            <w:proofErr w:type="spellStart"/>
            <w:r w:rsidR="005B666D" w:rsidRPr="00985B6E">
              <w:rPr>
                <w:lang w:val="en-US"/>
              </w:rPr>
              <w:t>muncă</w:t>
            </w:r>
            <w:proofErr w:type="spellEnd"/>
            <w:r w:rsidR="005B666D" w:rsidRPr="00985B6E">
              <w:rPr>
                <w:lang w:val="en-US"/>
              </w:rPr>
              <w:t xml:space="preserve"> pe </w:t>
            </w:r>
            <w:proofErr w:type="spellStart"/>
            <w:r w:rsidR="005B666D" w:rsidRPr="00985B6E">
              <w:rPr>
                <w:lang w:val="en-US"/>
              </w:rPr>
              <w:t>bază</w:t>
            </w:r>
            <w:proofErr w:type="spellEnd"/>
            <w:r w:rsidR="005B666D" w:rsidRPr="00985B6E">
              <w:rPr>
                <w:lang w:val="en-US"/>
              </w:rPr>
              <w:t xml:space="preserve"> de </w:t>
            </w:r>
            <w:proofErr w:type="spellStart"/>
            <w:r w:rsidR="005B666D" w:rsidRPr="00985B6E">
              <w:rPr>
                <w:lang w:val="en-US"/>
              </w:rPr>
              <w:t>a</w:t>
            </w:r>
            <w:r w:rsidR="003D06D0" w:rsidRPr="00985B6E">
              <w:rPr>
                <w:lang w:val="en-US"/>
              </w:rPr>
              <w:t>cord</w:t>
            </w:r>
            <w:proofErr w:type="spellEnd"/>
            <w:r w:rsidR="003D06D0" w:rsidRPr="00985B6E">
              <w:rPr>
                <w:lang w:val="en-US"/>
              </w:rPr>
              <w:t xml:space="preserve"> nu </w:t>
            </w:r>
            <w:proofErr w:type="spellStart"/>
            <w:r w:rsidR="003D06D0" w:rsidRPr="00985B6E">
              <w:rPr>
                <w:lang w:val="en-US"/>
              </w:rPr>
              <w:t>este</w:t>
            </w:r>
            <w:proofErr w:type="spellEnd"/>
            <w:r w:rsidR="003D06D0" w:rsidRPr="00985B6E">
              <w:rPr>
                <w:lang w:val="en-US"/>
              </w:rPr>
              <w:t xml:space="preserve"> </w:t>
            </w:r>
            <w:proofErr w:type="spellStart"/>
            <w:r w:rsidR="003D06D0" w:rsidRPr="00985B6E">
              <w:rPr>
                <w:lang w:val="en-US"/>
              </w:rPr>
              <w:t>considerată</w:t>
            </w:r>
            <w:proofErr w:type="spellEnd"/>
            <w:r w:rsidR="005B666D" w:rsidRPr="00985B6E">
              <w:rPr>
                <w:lang w:val="en-US"/>
              </w:rPr>
              <w:t xml:space="preserve"> </w:t>
            </w:r>
            <w:proofErr w:type="spellStart"/>
            <w:r w:rsidR="005B666D" w:rsidRPr="00985B6E">
              <w:rPr>
                <w:lang w:val="en-US"/>
              </w:rPr>
              <w:t>obiectul</w:t>
            </w:r>
            <w:proofErr w:type="spellEnd"/>
            <w:r w:rsidR="005B666D" w:rsidRPr="00985B6E">
              <w:rPr>
                <w:lang w:val="en-US"/>
              </w:rPr>
              <w:t xml:space="preserve"> </w:t>
            </w:r>
            <w:proofErr w:type="spellStart"/>
            <w:r w:rsidR="005B666D" w:rsidRPr="00985B6E">
              <w:rPr>
                <w:lang w:val="en-US"/>
              </w:rPr>
              <w:t>unei</w:t>
            </w:r>
            <w:proofErr w:type="spellEnd"/>
            <w:r w:rsidR="005B666D" w:rsidRPr="00985B6E">
              <w:rPr>
                <w:lang w:val="en-US"/>
              </w:rPr>
              <w:t xml:space="preserve"> </w:t>
            </w:r>
            <w:proofErr w:type="spellStart"/>
            <w:r w:rsidR="005B666D" w:rsidRPr="00985B6E">
              <w:rPr>
                <w:lang w:val="en-US"/>
              </w:rPr>
              <w:t>subcontractări</w:t>
            </w:r>
            <w:proofErr w:type="spellEnd"/>
            <w:r w:rsidR="005B666D" w:rsidRPr="00985B6E">
              <w:rPr>
                <w:lang w:val="en-US"/>
              </w:rPr>
              <w:t>.</w:t>
            </w:r>
          </w:p>
          <w:p w14:paraId="04191B6B" w14:textId="77777777" w:rsidR="00684D44" w:rsidRPr="00985B6E"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85B6E" w:rsidRDefault="00BE5A1E" w:rsidP="00196AB4">
            <w:pPr>
              <w:pStyle w:val="NormalWeb"/>
              <w:tabs>
                <w:tab w:val="left" w:pos="0"/>
              </w:tabs>
              <w:spacing w:line="276" w:lineRule="auto"/>
              <w:ind w:firstLine="0"/>
              <w:rPr>
                <w:lang w:val="en-US"/>
              </w:rPr>
            </w:pPr>
            <w:r w:rsidRPr="00985B6E">
              <w:rPr>
                <w:lang w:val="en-US"/>
              </w:rPr>
              <w:t xml:space="preserve">8.1. </w:t>
            </w:r>
            <w:proofErr w:type="spellStart"/>
            <w:r w:rsidR="00460653" w:rsidRPr="00985B6E">
              <w:rPr>
                <w:lang w:val="en-US"/>
              </w:rPr>
              <w:t>Materialele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de </w:t>
            </w:r>
            <w:proofErr w:type="spellStart"/>
            <w:r w:rsidR="00460653" w:rsidRPr="00985B6E">
              <w:rPr>
                <w:lang w:val="en-US"/>
              </w:rPr>
              <w:t>calitatea</w:t>
            </w:r>
            <w:proofErr w:type="spellEnd"/>
            <w:r w:rsidR="00460653" w:rsidRPr="00985B6E">
              <w:rPr>
                <w:lang w:val="en-US"/>
              </w:rPr>
              <w:t xml:space="preserve"> </w:t>
            </w:r>
            <w:proofErr w:type="spellStart"/>
            <w:r w:rsidR="00460653" w:rsidRPr="00985B6E">
              <w:rPr>
                <w:lang w:val="en-US"/>
              </w:rPr>
              <w:t>prevăzută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documentaţia</w:t>
            </w:r>
            <w:proofErr w:type="spellEnd"/>
            <w:r w:rsidR="00460653" w:rsidRPr="00985B6E">
              <w:rPr>
                <w:lang w:val="en-US"/>
              </w:rPr>
              <w:t xml:space="preserve"> de </w:t>
            </w:r>
            <w:proofErr w:type="spellStart"/>
            <w:r w:rsidR="00460653" w:rsidRPr="00985B6E">
              <w:rPr>
                <w:lang w:val="en-US"/>
              </w:rPr>
              <w:t>executare</w:t>
            </w:r>
            <w:proofErr w:type="spellEnd"/>
            <w:r w:rsidR="00460653" w:rsidRPr="00985B6E">
              <w:rPr>
                <w:lang w:val="en-US"/>
              </w:rPr>
              <w:t xml:space="preserve">, </w:t>
            </w:r>
            <w:proofErr w:type="spellStart"/>
            <w:r w:rsidR="00460653" w:rsidRPr="00985B6E">
              <w:rPr>
                <w:lang w:val="en-US"/>
              </w:rPr>
              <w:t>urmând</w:t>
            </w:r>
            <w:proofErr w:type="spellEnd"/>
            <w:r w:rsidR="00460653" w:rsidRPr="00985B6E">
              <w:rPr>
                <w:lang w:val="en-US"/>
              </w:rPr>
              <w:t xml:space="preserve"> a fi </w:t>
            </w:r>
            <w:proofErr w:type="spellStart"/>
            <w:r w:rsidR="00460653" w:rsidRPr="00985B6E">
              <w:rPr>
                <w:lang w:val="en-US"/>
              </w:rPr>
              <w:t>supuse</w:t>
            </w:r>
            <w:proofErr w:type="spellEnd"/>
            <w:r w:rsidR="00460653" w:rsidRPr="00985B6E">
              <w:rPr>
                <w:lang w:val="en-US"/>
              </w:rPr>
              <w:t xml:space="preserve"> periodic la diverse </w:t>
            </w:r>
            <w:proofErr w:type="spellStart"/>
            <w:r w:rsidR="00460653" w:rsidRPr="00985B6E">
              <w:rPr>
                <w:lang w:val="en-US"/>
              </w:rPr>
              <w:t>testări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proiectantul</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le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solicita</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asigura</w:t>
            </w:r>
            <w:proofErr w:type="spellEnd"/>
            <w:r w:rsidR="00460653" w:rsidRPr="00985B6E">
              <w:rPr>
                <w:lang w:val="en-US"/>
              </w:rPr>
              <w:t xml:space="preserve">, la </w:t>
            </w:r>
            <w:proofErr w:type="spellStart"/>
            <w:r w:rsidR="00460653" w:rsidRPr="00985B6E">
              <w:rPr>
                <w:lang w:val="en-US"/>
              </w:rPr>
              <w:t>cerere</w:t>
            </w:r>
            <w:proofErr w:type="spellEnd"/>
            <w:r w:rsidR="00460653" w:rsidRPr="00985B6E">
              <w:rPr>
                <w:lang w:val="en-US"/>
              </w:rPr>
              <w:t xml:space="preserve">, </w:t>
            </w:r>
            <w:proofErr w:type="spellStart"/>
            <w:r w:rsidR="00460653" w:rsidRPr="00985B6E">
              <w:rPr>
                <w:lang w:val="en-US"/>
              </w:rPr>
              <w:t>forţa</w:t>
            </w:r>
            <w:proofErr w:type="spellEnd"/>
            <w:r w:rsidR="00460653" w:rsidRPr="00985B6E">
              <w:rPr>
                <w:lang w:val="en-US"/>
              </w:rPr>
              <w:t xml:space="preserve"> de </w:t>
            </w:r>
            <w:proofErr w:type="spellStart"/>
            <w:r w:rsidR="00460653" w:rsidRPr="00985B6E">
              <w:rPr>
                <w:lang w:val="en-US"/>
              </w:rPr>
              <w:t>muncă</w:t>
            </w:r>
            <w:proofErr w:type="spellEnd"/>
            <w:r w:rsidR="00460653" w:rsidRPr="00985B6E">
              <w:rPr>
                <w:lang w:val="en-US"/>
              </w:rPr>
              <w:t xml:space="preserve">, </w:t>
            </w:r>
            <w:proofErr w:type="spellStart"/>
            <w:r w:rsidR="00460653" w:rsidRPr="00985B6E">
              <w:rPr>
                <w:lang w:val="en-US"/>
              </w:rPr>
              <w:t>instrumentele</w:t>
            </w:r>
            <w:proofErr w:type="spellEnd"/>
            <w:r w:rsidR="00460653" w:rsidRPr="00985B6E">
              <w:rPr>
                <w:lang w:val="en-US"/>
              </w:rPr>
              <w:t xml:space="preserve">, </w:t>
            </w:r>
            <w:proofErr w:type="spellStart"/>
            <w:r w:rsidR="00460653" w:rsidRPr="00985B6E">
              <w:rPr>
                <w:lang w:val="en-US"/>
              </w:rPr>
              <w:t>utilajul</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materialele</w:t>
            </w:r>
            <w:proofErr w:type="spellEnd"/>
            <w:r w:rsidR="00460653" w:rsidRPr="00985B6E">
              <w:rPr>
                <w:lang w:val="en-US"/>
              </w:rPr>
              <w:t xml:space="preserve"> </w:t>
            </w:r>
            <w:proofErr w:type="spellStart"/>
            <w:r w:rsidR="00460653" w:rsidRPr="00985B6E">
              <w:rPr>
                <w:lang w:val="en-US"/>
              </w:rPr>
              <w:t>necesare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examinarea</w:t>
            </w:r>
            <w:proofErr w:type="spellEnd"/>
            <w:r w:rsidR="00460653" w:rsidRPr="00985B6E">
              <w:rPr>
                <w:lang w:val="en-US"/>
              </w:rPr>
              <w:t xml:space="preserve">, </w:t>
            </w:r>
            <w:proofErr w:type="spellStart"/>
            <w:r w:rsidR="00460653" w:rsidRPr="00985B6E">
              <w:rPr>
                <w:lang w:val="en-US"/>
              </w:rPr>
              <w:t>măsurarea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testarea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2FA27A82" w14:textId="77777777" w:rsidR="00460653" w:rsidRPr="00985B6E" w:rsidRDefault="00BE5A1E" w:rsidP="00196AB4">
            <w:pPr>
              <w:pStyle w:val="NormalWeb"/>
              <w:tabs>
                <w:tab w:val="left" w:pos="284"/>
              </w:tabs>
              <w:spacing w:line="276" w:lineRule="auto"/>
              <w:ind w:firstLine="0"/>
              <w:rPr>
                <w:lang w:val="en-US"/>
              </w:rPr>
            </w:pPr>
            <w:r w:rsidRPr="00985B6E">
              <w:rPr>
                <w:lang w:val="en-US"/>
              </w:rPr>
              <w:t>8.2</w:t>
            </w:r>
            <w:r w:rsidR="00D05A94" w:rsidRPr="00985B6E">
              <w:rPr>
                <w:lang w:val="en-US"/>
              </w:rPr>
              <w:t>.</w:t>
            </w:r>
            <w:r w:rsidR="00460653" w:rsidRPr="00985B6E">
              <w:rPr>
                <w:lang w:val="en-US"/>
              </w:rPr>
              <w:t xml:space="preserve">Costul </w:t>
            </w:r>
            <w:proofErr w:type="spellStart"/>
            <w:r w:rsidR="00460653" w:rsidRPr="00985B6E">
              <w:rPr>
                <w:lang w:val="en-US"/>
              </w:rPr>
              <w:t>probelor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încercărilor</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suportat</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prevăzut</w:t>
            </w:r>
            <w:proofErr w:type="spellEnd"/>
            <w:r w:rsidR="00460653" w:rsidRPr="00985B6E">
              <w:rPr>
                <w:lang w:val="en-US"/>
              </w:rPr>
              <w:t xml:space="preserve"> </w:t>
            </w:r>
            <w:proofErr w:type="spellStart"/>
            <w:r w:rsidR="00460653" w:rsidRPr="00985B6E">
              <w:rPr>
                <w:lang w:val="en-US"/>
              </w:rPr>
              <w:t>îndocumentaţie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w:t>
            </w:r>
            <w:proofErr w:type="spellStart"/>
            <w:r w:rsidR="00460653" w:rsidRPr="00985B6E">
              <w:rPr>
                <w:lang w:val="en-US"/>
              </w:rPr>
              <w:t>contrar</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985B6E">
              <w:rPr>
                <w:lang w:val="en-US"/>
              </w:rPr>
              <w:t xml:space="preserve">8.3. </w:t>
            </w:r>
            <w:proofErr w:type="spellStart"/>
            <w:r w:rsidR="00460653" w:rsidRPr="00985B6E">
              <w:rPr>
                <w:lang w:val="en-US"/>
              </w:rPr>
              <w:t>Probele</w:t>
            </w:r>
            <w:proofErr w:type="spellEnd"/>
            <w:r w:rsidR="00460653" w:rsidRPr="00985B6E">
              <w:rPr>
                <w:lang w:val="en-US"/>
              </w:rPr>
              <w:t xml:space="preserve"> </w:t>
            </w:r>
            <w:proofErr w:type="spellStart"/>
            <w:r w:rsidR="00460653" w:rsidRPr="00985B6E">
              <w:rPr>
                <w:lang w:val="en-US"/>
              </w:rPr>
              <w:t>neprevăzute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comandate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lucrări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puse</w:t>
            </w:r>
            <w:proofErr w:type="spellEnd"/>
            <w:r w:rsidR="00460653" w:rsidRPr="00985B6E">
              <w:rPr>
                <w:lang w:val="en-US"/>
              </w:rPr>
              <w:t xml:space="preserve"> </w:t>
            </w:r>
            <w:proofErr w:type="spellStart"/>
            <w:r w:rsidR="00460653" w:rsidRPr="00985B6E">
              <w:rPr>
                <w:lang w:val="en-US"/>
              </w:rPr>
              <w:t>în</w:t>
            </w:r>
            <w:proofErr w:type="spellEnd"/>
            <w:r w:rsidR="005D4B79" w:rsidRPr="00985B6E">
              <w:rPr>
                <w:lang w:val="en-US"/>
              </w:rPr>
              <w:t xml:space="preserve"> </w:t>
            </w:r>
            <w:proofErr w:type="spellStart"/>
            <w:r w:rsidR="00460653" w:rsidRPr="00985B6E">
              <w:rPr>
                <w:lang w:val="en-US"/>
              </w:rPr>
              <w:t>operă</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s</w:t>
            </w:r>
            <w:r w:rsidR="003D06D0" w:rsidRPr="00985B6E">
              <w:rPr>
                <w:lang w:val="en-US"/>
              </w:rPr>
              <w:t xml:space="preserve">e </w:t>
            </w:r>
            <w:proofErr w:type="spellStart"/>
            <w:r w:rsidR="003D06D0" w:rsidRPr="00985B6E">
              <w:rPr>
                <w:lang w:val="en-US"/>
              </w:rPr>
              <w:t>dovedeşte</w:t>
            </w:r>
            <w:proofErr w:type="spellEnd"/>
            <w:r w:rsidR="003D06D0" w:rsidRPr="00985B6E">
              <w:rPr>
                <w:lang w:val="en-US"/>
              </w:rPr>
              <w:t xml:space="preserve"> </w:t>
            </w:r>
            <w:proofErr w:type="spellStart"/>
            <w:r w:rsidR="003D06D0" w:rsidRPr="00985B6E">
              <w:rPr>
                <w:lang w:val="en-US"/>
              </w:rPr>
              <w:t>că</w:t>
            </w:r>
            <w:proofErr w:type="spellEnd"/>
            <w:r w:rsidR="003D06D0" w:rsidRPr="00985B6E">
              <w:rPr>
                <w:lang w:val="en-US"/>
              </w:rPr>
              <w:t xml:space="preserve"> </w:t>
            </w:r>
            <w:proofErr w:type="spellStart"/>
            <w:r w:rsidR="003D06D0" w:rsidRPr="00985B6E">
              <w:rPr>
                <w:lang w:val="en-US"/>
              </w:rPr>
              <w:t>materialele</w:t>
            </w:r>
            <w:proofErr w:type="spellEnd"/>
            <w:r w:rsidR="003D06D0" w:rsidRPr="00985B6E">
              <w:rPr>
                <w:lang w:val="en-US"/>
              </w:rPr>
              <w:t xml:space="preserve"> nu su</w:t>
            </w:r>
            <w:r w:rsidR="00460653" w:rsidRPr="00985B6E">
              <w:rPr>
                <w:lang w:val="en-US"/>
              </w:rPr>
              <w:t xml:space="preserve">nt </w:t>
            </w:r>
            <w:proofErr w:type="spellStart"/>
            <w:r w:rsidR="00460653" w:rsidRPr="00985B6E">
              <w:rPr>
                <w:lang w:val="en-US"/>
              </w:rPr>
              <w:t>corespunzător</w:t>
            </w:r>
            <w:proofErr w:type="spellEnd"/>
            <w:r w:rsidR="00460653" w:rsidRPr="00985B6E">
              <w:rPr>
                <w:lang w:val="en-US"/>
              </w:rPr>
              <w:t xml:space="preserve"> </w:t>
            </w:r>
            <w:proofErr w:type="spellStart"/>
            <w:r w:rsidR="00460653" w:rsidRPr="00985B6E">
              <w:rPr>
                <w:lang w:val="en-US"/>
              </w:rPr>
              <w:lastRenderedPageBreak/>
              <w:t>calitative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manopera</w:t>
            </w:r>
            <w:proofErr w:type="spellEnd"/>
            <w:r w:rsidR="00460653" w:rsidRPr="00985B6E">
              <w:rPr>
                <w:lang w:val="en-US"/>
              </w:rPr>
              <w:t xml:space="preserve"> nu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conformitate</w:t>
            </w:r>
            <w:proofErr w:type="spellEnd"/>
            <w:r w:rsidR="00460653" w:rsidRPr="00985B6E">
              <w:rPr>
                <w:lang w:val="en-US"/>
              </w:rPr>
              <w:t xml:space="preserve"> cu </w:t>
            </w:r>
            <w:proofErr w:type="spellStart"/>
            <w:r w:rsidR="00460653" w:rsidRPr="00985B6E">
              <w:rPr>
                <w:lang w:val="en-US"/>
              </w:rPr>
              <w:t>prevederile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8.4.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proiectantul</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altă</w:t>
            </w:r>
            <w:proofErr w:type="spellEnd"/>
            <w:r w:rsidR="00460653" w:rsidRPr="00985B6E">
              <w:rPr>
                <w:lang w:val="en-US"/>
              </w:rPr>
              <w:t xml:space="preserve"> </w:t>
            </w:r>
            <w:proofErr w:type="spellStart"/>
            <w:r w:rsidR="00460653" w:rsidRPr="00985B6E">
              <w:rPr>
                <w:lang w:val="en-US"/>
              </w:rPr>
              <w:t>persoană</w:t>
            </w:r>
            <w:proofErr w:type="spellEnd"/>
            <w:r w:rsidR="00460653" w:rsidRPr="00985B6E">
              <w:rPr>
                <w:lang w:val="en-US"/>
              </w:rPr>
              <w:t xml:space="preserve"> </w:t>
            </w:r>
            <w:proofErr w:type="spellStart"/>
            <w:r w:rsidR="00460653" w:rsidRPr="00985B6E">
              <w:rPr>
                <w:lang w:val="en-US"/>
              </w:rPr>
              <w:t>autorizată</w:t>
            </w:r>
            <w:proofErr w:type="spellEnd"/>
            <w:r w:rsidR="00460653" w:rsidRPr="00985B6E">
              <w:rPr>
                <w:lang w:val="en-US"/>
              </w:rPr>
              <w:t xml:space="preserve"> de </w:t>
            </w:r>
            <w:proofErr w:type="spellStart"/>
            <w:r w:rsidR="00460653" w:rsidRPr="00985B6E">
              <w:rPr>
                <w:lang w:val="en-US"/>
              </w:rPr>
              <w:t>aceştia</w:t>
            </w:r>
            <w:proofErr w:type="spellEnd"/>
            <w:r w:rsidR="00460653" w:rsidRPr="00985B6E">
              <w:rPr>
                <w:lang w:val="en-US"/>
              </w:rPr>
              <w:t xml:space="preserve"> au </w:t>
            </w:r>
            <w:proofErr w:type="spellStart"/>
            <w:r w:rsidR="00460653" w:rsidRPr="00985B6E">
              <w:rPr>
                <w:lang w:val="en-US"/>
              </w:rPr>
              <w:t>acces</w:t>
            </w:r>
            <w:proofErr w:type="spellEnd"/>
            <w:r w:rsidR="00460653" w:rsidRPr="00985B6E">
              <w:rPr>
                <w:lang w:val="en-US"/>
              </w:rPr>
              <w:t xml:space="preserve"> tot </w:t>
            </w:r>
            <w:proofErr w:type="spellStart"/>
            <w:r w:rsidR="00460653" w:rsidRPr="00985B6E">
              <w:rPr>
                <w:lang w:val="en-US"/>
              </w:rPr>
              <w:t>timpul</w:t>
            </w:r>
            <w:proofErr w:type="spellEnd"/>
            <w:r w:rsidR="00460653" w:rsidRPr="00985B6E">
              <w:rPr>
                <w:lang w:val="en-US"/>
              </w:rPr>
              <w:t xml:space="preserve"> la </w:t>
            </w:r>
            <w:proofErr w:type="spellStart"/>
            <w:r w:rsidR="00460653" w:rsidRPr="00985B6E">
              <w:rPr>
                <w:lang w:val="en-US"/>
              </w:rPr>
              <w:t>lucrări</w:t>
            </w:r>
            <w:proofErr w:type="spellEnd"/>
            <w:r w:rsidR="00460653" w:rsidRPr="00985B6E">
              <w:rPr>
                <w:lang w:val="en-US"/>
              </w:rPr>
              <w:t xml:space="preserve"> pe </w:t>
            </w:r>
            <w:proofErr w:type="spellStart"/>
            <w:r w:rsidR="00460653" w:rsidRPr="00985B6E">
              <w:rPr>
                <w:lang w:val="en-US"/>
              </w:rPr>
              <w:t>şantier</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locurile</w:t>
            </w:r>
            <w:proofErr w:type="spellEnd"/>
            <w:r w:rsidR="00460653" w:rsidRPr="00985B6E">
              <w:rPr>
                <w:lang w:val="en-US"/>
              </w:rPr>
              <w:t xml:space="preserve"> </w:t>
            </w:r>
            <w:proofErr w:type="spellStart"/>
            <w:r w:rsidR="00460653" w:rsidRPr="00985B6E">
              <w:rPr>
                <w:lang w:val="en-US"/>
              </w:rPr>
              <w:t>unde</w:t>
            </w:r>
            <w:proofErr w:type="spellEnd"/>
            <w:r w:rsidR="00460653" w:rsidRPr="00985B6E">
              <w:rPr>
                <w:lang w:val="en-US"/>
              </w:rPr>
              <w:t xml:space="preserve"> se </w:t>
            </w:r>
            <w:proofErr w:type="spellStart"/>
            <w:r w:rsidR="00460653" w:rsidRPr="00985B6E">
              <w:rPr>
                <w:lang w:val="en-US"/>
              </w:rPr>
              <w:t>pregăteşte</w:t>
            </w:r>
            <w:proofErr w:type="spellEnd"/>
            <w:r w:rsidR="00460653" w:rsidRPr="00985B6E">
              <w:rPr>
                <w:lang w:val="en-US"/>
              </w:rPr>
              <w:t xml:space="preserve"> </w:t>
            </w:r>
            <w:proofErr w:type="spellStart"/>
            <w:r w:rsidR="00460653" w:rsidRPr="00985B6E">
              <w:rPr>
                <w:lang w:val="en-US"/>
              </w:rPr>
              <w:t>lucrarea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depozite</w:t>
            </w:r>
            <w:proofErr w:type="spellEnd"/>
            <w:r w:rsidR="00460653" w:rsidRPr="00985B6E">
              <w:rPr>
                <w:lang w:val="en-US"/>
              </w:rPr>
              <w:t xml:space="preserve"> de </w:t>
            </w:r>
            <w:proofErr w:type="spellStart"/>
            <w:r w:rsidR="00460653" w:rsidRPr="00985B6E">
              <w:rPr>
                <w:lang w:val="en-US"/>
              </w:rPr>
              <w:t>materiale</w:t>
            </w:r>
            <w:proofErr w:type="spellEnd"/>
            <w:r w:rsidR="00460653" w:rsidRPr="00985B6E">
              <w:rPr>
                <w:lang w:val="en-US"/>
              </w:rPr>
              <w:t xml:space="preserve"> prefabricate etc. </w:t>
            </w:r>
          </w:p>
          <w:p w14:paraId="122D8C18"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8.5. </w:t>
            </w:r>
            <w:proofErr w:type="spellStart"/>
            <w:r w:rsidR="00460653" w:rsidRPr="00985B6E">
              <w:rPr>
                <w:lang w:val="en-US"/>
              </w:rPr>
              <w:t>Lucrările</w:t>
            </w:r>
            <w:proofErr w:type="spellEnd"/>
            <w:r w:rsidR="00460653" w:rsidRPr="00985B6E">
              <w:rPr>
                <w:lang w:val="en-US"/>
              </w:rPr>
              <w:t xml:space="preserve"> care </w:t>
            </w:r>
            <w:proofErr w:type="spellStart"/>
            <w:r w:rsidR="00460653" w:rsidRPr="00985B6E">
              <w:rPr>
                <w:lang w:val="en-US"/>
              </w:rPr>
              <w:t>devin</w:t>
            </w:r>
            <w:proofErr w:type="spellEnd"/>
            <w:r w:rsidR="00460653" w:rsidRPr="00985B6E">
              <w:rPr>
                <w:lang w:val="en-US"/>
              </w:rPr>
              <w:t xml:space="preserve"> </w:t>
            </w:r>
            <w:proofErr w:type="spellStart"/>
            <w:r w:rsidR="00460653" w:rsidRPr="00985B6E">
              <w:rPr>
                <w:lang w:val="en-US"/>
              </w:rPr>
              <w:t>ascunse</w:t>
            </w:r>
            <w:proofErr w:type="spellEnd"/>
            <w:r w:rsidR="00460653" w:rsidRPr="00985B6E">
              <w:rPr>
                <w:lang w:val="en-US"/>
              </w:rPr>
              <w:t xml:space="preserve"> nu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acoperite</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spellStart"/>
            <w:r w:rsidR="00460653" w:rsidRPr="00985B6E">
              <w:rPr>
                <w:lang w:val="en-US"/>
              </w:rPr>
              <w:t>aprobarea</w:t>
            </w:r>
            <w:proofErr w:type="spellEnd"/>
            <w:r w:rsidR="00460653" w:rsidRPr="00985B6E">
              <w:rPr>
                <w:lang w:val="en-US"/>
              </w:rPr>
              <w:t xml:space="preserve"> </w:t>
            </w:r>
            <w:proofErr w:type="spellStart"/>
            <w:r w:rsidR="00460653" w:rsidRPr="00985B6E">
              <w:rPr>
                <w:lang w:val="en-US"/>
              </w:rPr>
              <w:t>responsabilului</w:t>
            </w:r>
            <w:proofErr w:type="spellEnd"/>
            <w:r w:rsidR="00460653" w:rsidRPr="00985B6E">
              <w:rPr>
                <w:lang w:val="en-US"/>
              </w:rPr>
              <w:t xml:space="preserve"> </w:t>
            </w:r>
            <w:proofErr w:type="spellStart"/>
            <w:r w:rsidR="00460653" w:rsidRPr="00985B6E">
              <w:rPr>
                <w:lang w:val="en-US"/>
              </w:rPr>
              <w:t>tehnic</w:t>
            </w:r>
            <w:proofErr w:type="spellEnd"/>
            <w:r w:rsidR="00460653" w:rsidRPr="00985B6E">
              <w:rPr>
                <w:lang w:val="en-US"/>
              </w:rPr>
              <w:t xml:space="preserve"> </w:t>
            </w:r>
            <w:proofErr w:type="spellStart"/>
            <w:r w:rsidR="00460653" w:rsidRPr="00985B6E">
              <w:rPr>
                <w:lang w:val="en-US"/>
              </w:rPr>
              <w:t>atestat</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a </w:t>
            </w:r>
            <w:proofErr w:type="spellStart"/>
            <w:r w:rsidR="00460653" w:rsidRPr="00985B6E">
              <w:rPr>
                <w:lang w:val="en-US"/>
              </w:rPr>
              <w:t>proiectantului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asigurând</w:t>
            </w:r>
            <w:proofErr w:type="spellEnd"/>
            <w:r w:rsidR="00460653" w:rsidRPr="00985B6E">
              <w:rPr>
                <w:lang w:val="en-US"/>
              </w:rPr>
              <w:t xml:space="preserve"> </w:t>
            </w:r>
            <w:proofErr w:type="spellStart"/>
            <w:r w:rsidR="00460653" w:rsidRPr="00985B6E">
              <w:rPr>
                <w:lang w:val="en-US"/>
              </w:rPr>
              <w:t>posibilitatea</w:t>
            </w:r>
            <w:proofErr w:type="spellEnd"/>
            <w:r w:rsidR="00460653" w:rsidRPr="00985B6E">
              <w:rPr>
                <w:lang w:val="en-US"/>
              </w:rPr>
              <w:t xml:space="preserve"> </w:t>
            </w:r>
            <w:proofErr w:type="spellStart"/>
            <w:r w:rsidR="00460653" w:rsidRPr="00985B6E">
              <w:rPr>
                <w:lang w:val="en-US"/>
              </w:rPr>
              <w:t>acestora</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examineze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urmărească</w:t>
            </w:r>
            <w:proofErr w:type="spellEnd"/>
            <w:r w:rsidR="00460653" w:rsidRPr="00985B6E">
              <w:rPr>
                <w:lang w:val="en-US"/>
              </w:rPr>
              <w:t xml:space="preserv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lucrare</w:t>
            </w:r>
            <w:proofErr w:type="spellEnd"/>
            <w:r w:rsidR="00460653" w:rsidRPr="00985B6E">
              <w:rPr>
                <w:lang w:val="en-US"/>
              </w:rPr>
              <w:t xml:space="preserve"> care </w:t>
            </w:r>
            <w:proofErr w:type="spellStart"/>
            <w:r w:rsidR="00460653" w:rsidRPr="00985B6E">
              <w:rPr>
                <w:lang w:val="en-US"/>
              </w:rPr>
              <w:t>urmează</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fie </w:t>
            </w:r>
            <w:proofErr w:type="spellStart"/>
            <w:r w:rsidR="00460653" w:rsidRPr="00985B6E">
              <w:rPr>
                <w:lang w:val="en-US"/>
              </w:rPr>
              <w:t>ascunsă</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w:t>
            </w:r>
            <w:r w:rsidRPr="00985B6E">
              <w:rPr>
                <w:lang w:val="en-US"/>
              </w:rPr>
              <w:t>a</w:t>
            </w:r>
            <w:proofErr w:type="spellEnd"/>
            <w:r w:rsidR="00460653" w:rsidRPr="00985B6E">
              <w:rPr>
                <w:lang w:val="en-US"/>
              </w:rPr>
              <w:t xml:space="preserve"> </w:t>
            </w:r>
            <w:proofErr w:type="spellStart"/>
            <w:r w:rsidR="00460653" w:rsidRPr="00985B6E">
              <w:rPr>
                <w:lang w:val="en-US"/>
              </w:rPr>
              <w:t>anunţa</w:t>
            </w:r>
            <w:proofErr w:type="spellEnd"/>
            <w:r w:rsidR="00C33344" w:rsidRPr="00985B6E">
              <w:rPr>
                <w:lang w:val="en-US"/>
              </w:rPr>
              <w:t xml:space="preserve"> </w:t>
            </w:r>
            <w:proofErr w:type="spellStart"/>
            <w:r w:rsidR="00460653" w:rsidRPr="00985B6E">
              <w:rPr>
                <w:lang w:val="en-US"/>
              </w:rPr>
              <w:t>responsabilul</w:t>
            </w:r>
            <w:proofErr w:type="spellEnd"/>
            <w:r w:rsidR="00460653" w:rsidRPr="00985B6E">
              <w:rPr>
                <w:lang w:val="en-US"/>
              </w:rPr>
              <w:t xml:space="preserve"> </w:t>
            </w:r>
            <w:proofErr w:type="spellStart"/>
            <w:r w:rsidR="00460653" w:rsidRPr="00985B6E">
              <w:rPr>
                <w:lang w:val="en-US"/>
              </w:rPr>
              <w:t>tehnic</w:t>
            </w:r>
            <w:proofErr w:type="spellEnd"/>
            <w:r w:rsidR="00183D79" w:rsidRPr="00985B6E">
              <w:rPr>
                <w:lang w:val="en-US"/>
              </w:rPr>
              <w:t xml:space="preserve"> </w:t>
            </w:r>
            <w:proofErr w:type="spellStart"/>
            <w:r w:rsidR="00183D79" w:rsidRPr="00985B6E">
              <w:rPr>
                <w:lang w:val="en-US"/>
              </w:rPr>
              <w:t>atestat</w:t>
            </w:r>
            <w:proofErr w:type="spellEnd"/>
            <w:r w:rsidR="00183D79" w:rsidRPr="00985B6E">
              <w:rPr>
                <w:lang w:val="en-US"/>
              </w:rPr>
              <w:t xml:space="preserve">, </w:t>
            </w:r>
            <w:proofErr w:type="spellStart"/>
            <w:r w:rsidR="00183D79" w:rsidRPr="00985B6E">
              <w:rPr>
                <w:lang w:val="en-US"/>
              </w:rPr>
              <w:t>proiectantul</w:t>
            </w:r>
            <w:proofErr w:type="spellEnd"/>
            <w:r w:rsidR="00183D79" w:rsidRPr="00985B6E">
              <w:rPr>
                <w:lang w:val="en-US"/>
              </w:rPr>
              <w:t xml:space="preserve"> </w:t>
            </w:r>
            <w:proofErr w:type="spellStart"/>
            <w:r w:rsidR="00183D79" w:rsidRPr="00985B6E">
              <w:rPr>
                <w:lang w:val="en-US"/>
              </w:rPr>
              <w:t>ori</w:t>
            </w:r>
            <w:proofErr w:type="spellEnd"/>
            <w:r w:rsidR="00183D79" w:rsidRPr="00985B6E">
              <w:rPr>
                <w:lang w:val="en-US"/>
              </w:rPr>
              <w:t xml:space="preserve"> de </w:t>
            </w:r>
            <w:proofErr w:type="spellStart"/>
            <w:r w:rsidR="00183D79" w:rsidRPr="00985B6E">
              <w:rPr>
                <w:lang w:val="en-US"/>
              </w:rPr>
              <w:t>câ</w:t>
            </w:r>
            <w:r w:rsidR="00460653" w:rsidRPr="00985B6E">
              <w:rPr>
                <w:lang w:val="en-US"/>
              </w:rPr>
              <w:t>te</w:t>
            </w:r>
            <w:proofErr w:type="spellEnd"/>
            <w:r w:rsidR="00460653" w:rsidRPr="00985B6E">
              <w:rPr>
                <w:lang w:val="en-US"/>
              </w:rPr>
              <w:t xml:space="preserve"> </w:t>
            </w:r>
            <w:proofErr w:type="spellStart"/>
            <w:r w:rsidR="00460653" w:rsidRPr="00985B6E">
              <w:rPr>
                <w:lang w:val="en-US"/>
              </w:rPr>
              <w:t>ori</w:t>
            </w:r>
            <w:proofErr w:type="spellEnd"/>
            <w:r w:rsidR="00460653" w:rsidRPr="00985B6E">
              <w:rPr>
                <w:lang w:val="en-US"/>
              </w:rPr>
              <w:t xml:space="preserve"> </w:t>
            </w:r>
            <w:proofErr w:type="spellStart"/>
            <w:r w:rsidR="00460653" w:rsidRPr="00985B6E">
              <w:rPr>
                <w:lang w:val="en-US"/>
              </w:rPr>
              <w:t>astfel</w:t>
            </w:r>
            <w:proofErr w:type="spellEnd"/>
            <w:r w:rsidR="00460653" w:rsidRPr="00985B6E">
              <w:rPr>
                <w:lang w:val="en-US"/>
              </w:rPr>
              <w:t xml:space="preserve"> de </w:t>
            </w:r>
            <w:proofErr w:type="spellStart"/>
            <w:r w:rsidR="00460653" w:rsidRPr="00985B6E">
              <w:rPr>
                <w:lang w:val="en-US"/>
              </w:rPr>
              <w:t>lucrări</w:t>
            </w:r>
            <w:proofErr w:type="spellEnd"/>
            <w:r w:rsidR="00460653" w:rsidRPr="00985B6E">
              <w:rPr>
                <w:lang w:val="en-US"/>
              </w:rPr>
              <w:t xml:space="preserve">, </w:t>
            </w:r>
            <w:proofErr w:type="spellStart"/>
            <w:r w:rsidR="00183D79" w:rsidRPr="00985B6E">
              <w:rPr>
                <w:lang w:val="en-US"/>
              </w:rPr>
              <w:t>inclusiv</w:t>
            </w:r>
            <w:proofErr w:type="spellEnd"/>
            <w:r w:rsidR="00183D79" w:rsidRPr="00985B6E">
              <w:rPr>
                <w:lang w:val="en-US"/>
              </w:rPr>
              <w:t xml:space="preserve"> </w:t>
            </w:r>
            <w:proofErr w:type="spellStart"/>
            <w:r w:rsidR="00183D79" w:rsidRPr="00985B6E">
              <w:rPr>
                <w:lang w:val="en-US"/>
              </w:rPr>
              <w:t>fundaţiile</w:t>
            </w:r>
            <w:proofErr w:type="spellEnd"/>
            <w:r w:rsidR="00183D79" w:rsidRPr="00985B6E">
              <w:rPr>
                <w:lang w:val="en-US"/>
              </w:rPr>
              <w:t xml:space="preserve"> </w:t>
            </w:r>
            <w:proofErr w:type="spellStart"/>
            <w:r w:rsidR="00183D79" w:rsidRPr="00985B6E">
              <w:rPr>
                <w:lang w:val="en-US"/>
              </w:rPr>
              <w:t>clădirii</w:t>
            </w:r>
            <w:proofErr w:type="spellEnd"/>
            <w:r w:rsidR="00183D79" w:rsidRPr="00985B6E">
              <w:rPr>
                <w:lang w:val="en-US"/>
              </w:rPr>
              <w:t>, su</w:t>
            </w:r>
            <w:r w:rsidR="00460653" w:rsidRPr="00985B6E">
              <w:rPr>
                <w:lang w:val="en-US"/>
              </w:rPr>
              <w:t xml:space="preserve">nt </w:t>
            </w:r>
            <w:proofErr w:type="spellStart"/>
            <w:r w:rsidR="00460653" w:rsidRPr="00985B6E">
              <w:rPr>
                <w:lang w:val="en-US"/>
              </w:rPr>
              <w:t>gata</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a fi </w:t>
            </w:r>
            <w:proofErr w:type="spellStart"/>
            <w:r w:rsidR="00460653" w:rsidRPr="00985B6E">
              <w:rPr>
                <w:lang w:val="en-US"/>
              </w:rPr>
              <w:t>examinate</w:t>
            </w:r>
            <w:proofErr w:type="spellEnd"/>
            <w:r w:rsidR="00460653" w:rsidRPr="00985B6E">
              <w:rPr>
                <w:lang w:val="en-US"/>
              </w:rPr>
              <w:t xml:space="preserve">. </w:t>
            </w:r>
            <w:proofErr w:type="spellStart"/>
            <w:r w:rsidR="00460653" w:rsidRPr="00985B6E">
              <w:rPr>
                <w:lang w:val="en-US"/>
              </w:rPr>
              <w:t>Responsabilul</w:t>
            </w:r>
            <w:proofErr w:type="spellEnd"/>
            <w:r w:rsidR="00460653" w:rsidRPr="00985B6E">
              <w:rPr>
                <w:lang w:val="en-US"/>
              </w:rPr>
              <w:t xml:space="preserve"> </w:t>
            </w:r>
            <w:proofErr w:type="spellStart"/>
            <w:r w:rsidR="00460653" w:rsidRPr="00985B6E">
              <w:rPr>
                <w:lang w:val="en-US"/>
              </w:rPr>
              <w:t>tehnic</w:t>
            </w:r>
            <w:proofErr w:type="spellEnd"/>
            <w:r w:rsidR="00460653" w:rsidRPr="00985B6E">
              <w:rPr>
                <w:lang w:val="en-US"/>
              </w:rPr>
              <w:t xml:space="preserve"> </w:t>
            </w:r>
            <w:proofErr w:type="spellStart"/>
            <w:r w:rsidR="00460653" w:rsidRPr="00985B6E">
              <w:rPr>
                <w:lang w:val="en-US"/>
              </w:rPr>
              <w:t>atestat</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proiectantul</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w:t>
            </w:r>
            <w:proofErr w:type="spellStart"/>
            <w:r w:rsidR="00460653" w:rsidRPr="00985B6E">
              <w:rPr>
                <w:lang w:val="en-US"/>
              </w:rPr>
              <w:t>participa</w:t>
            </w:r>
            <w:proofErr w:type="spellEnd"/>
            <w:r w:rsidR="00460653" w:rsidRPr="00985B6E">
              <w:rPr>
                <w:lang w:val="en-US"/>
              </w:rPr>
              <w:t xml:space="preserve"> la </w:t>
            </w:r>
            <w:proofErr w:type="spellStart"/>
            <w:r w:rsidR="00460653" w:rsidRPr="00985B6E">
              <w:rPr>
                <w:lang w:val="en-US"/>
              </w:rPr>
              <w:t>examinarea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măsurarea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78641E60"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8.6.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dezveli</w:t>
            </w:r>
            <w:proofErr w:type="spellEnd"/>
            <w:r w:rsidR="00460653" w:rsidRPr="00985B6E">
              <w:rPr>
                <w:lang w:val="en-US"/>
              </w:rPr>
              <w:t xml:space="preserv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de </w:t>
            </w:r>
            <w:proofErr w:type="spellStart"/>
            <w:r w:rsidR="00460653" w:rsidRPr="00985B6E">
              <w:rPr>
                <w:lang w:val="en-US"/>
              </w:rPr>
              <w:t>lucrare</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reface </w:t>
            </w:r>
            <w:proofErr w:type="spellStart"/>
            <w:r w:rsidR="00460653" w:rsidRPr="00985B6E">
              <w:rPr>
                <w:lang w:val="en-US"/>
              </w:rPr>
              <w:t>această</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de </w:t>
            </w:r>
            <w:proofErr w:type="spellStart"/>
            <w:r w:rsidR="00460653" w:rsidRPr="00985B6E">
              <w:rPr>
                <w:lang w:val="en-US"/>
              </w:rPr>
              <w:t>lucrare</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se </w:t>
            </w:r>
            <w:proofErr w:type="spellStart"/>
            <w:r w:rsidR="00460653" w:rsidRPr="00985B6E">
              <w:rPr>
                <w:lang w:val="en-US"/>
              </w:rPr>
              <w:t>constată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au </w:t>
            </w:r>
            <w:proofErr w:type="spellStart"/>
            <w:r w:rsidR="00460653" w:rsidRPr="00985B6E">
              <w:rPr>
                <w:lang w:val="en-US"/>
              </w:rPr>
              <w:t>fost</w:t>
            </w:r>
            <w:proofErr w:type="spellEnd"/>
            <w:r w:rsidR="00460653" w:rsidRPr="00985B6E">
              <w:rPr>
                <w:lang w:val="en-US"/>
              </w:rPr>
              <w:t xml:space="preserve"> de </w:t>
            </w:r>
            <w:proofErr w:type="spellStart"/>
            <w:r w:rsidR="00460653" w:rsidRPr="00985B6E">
              <w:rPr>
                <w:lang w:val="en-US"/>
              </w:rPr>
              <w:t>calitate</w:t>
            </w:r>
            <w:proofErr w:type="spellEnd"/>
            <w:r w:rsidR="00460653" w:rsidRPr="00985B6E">
              <w:rPr>
                <w:lang w:val="en-US"/>
              </w:rPr>
              <w:t xml:space="preserve"> </w:t>
            </w:r>
            <w:proofErr w:type="spellStart"/>
            <w:r w:rsidR="00460653" w:rsidRPr="00985B6E">
              <w:rPr>
                <w:lang w:val="en-US"/>
              </w:rPr>
              <w:t>corespunzătoare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realizate</w:t>
            </w:r>
            <w:proofErr w:type="spellEnd"/>
            <w:r w:rsidR="00460653" w:rsidRPr="00985B6E">
              <w:rPr>
                <w:lang w:val="en-US"/>
              </w:rPr>
              <w:t xml:space="preserve"> conform </w:t>
            </w:r>
            <w:proofErr w:type="spellStart"/>
            <w:r w:rsidR="00460653" w:rsidRPr="00985B6E">
              <w:rPr>
                <w:lang w:val="en-US"/>
              </w:rPr>
              <w:t>documentaţiei</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dezvelirea</w:t>
            </w:r>
            <w:proofErr w:type="spellEnd"/>
            <w:r w:rsidR="00460653" w:rsidRPr="00985B6E">
              <w:rPr>
                <w:lang w:val="en-US"/>
              </w:rPr>
              <w:t xml:space="preserve">, </w:t>
            </w:r>
            <w:proofErr w:type="spellStart"/>
            <w:r w:rsidR="00460653" w:rsidRPr="00985B6E">
              <w:rPr>
                <w:lang w:val="en-US"/>
              </w:rPr>
              <w:t>refacerea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repararea</w:t>
            </w:r>
            <w:proofErr w:type="spellEnd"/>
            <w:r w:rsidR="00460653" w:rsidRPr="00985B6E">
              <w:rPr>
                <w:lang w:val="en-US"/>
              </w:rPr>
              <w:t xml:space="preserve"> </w:t>
            </w:r>
            <w:proofErr w:type="spellStart"/>
            <w:r w:rsidR="00460653" w:rsidRPr="00985B6E">
              <w:rPr>
                <w:lang w:val="en-US"/>
              </w:rPr>
              <w:t>vor</w:t>
            </w:r>
            <w:proofErr w:type="spellEnd"/>
            <w:r w:rsidR="0001066E" w:rsidRPr="00985B6E">
              <w:rPr>
                <w:lang w:val="en-US"/>
              </w:rPr>
              <w:t xml:space="preserve"> fi </w:t>
            </w:r>
            <w:proofErr w:type="spellStart"/>
            <w:r w:rsidR="0001066E" w:rsidRPr="00985B6E">
              <w:rPr>
                <w:lang w:val="en-US"/>
              </w:rPr>
              <w:t>suportate</w:t>
            </w:r>
            <w:proofErr w:type="spellEnd"/>
            <w:r w:rsidR="0001066E" w:rsidRPr="00985B6E">
              <w:rPr>
                <w:lang w:val="en-US"/>
              </w:rPr>
              <w:t xml:space="preserve"> de </w:t>
            </w:r>
            <w:proofErr w:type="spellStart"/>
            <w:r w:rsidR="0001066E" w:rsidRPr="00985B6E">
              <w:rPr>
                <w:lang w:val="en-US"/>
              </w:rPr>
              <w:t>Beneficiar</w:t>
            </w:r>
            <w:proofErr w:type="spellEnd"/>
            <w:r w:rsidR="0001066E" w:rsidRPr="00985B6E">
              <w:rPr>
                <w:lang w:val="en-US"/>
              </w:rPr>
              <w:t>,</w:t>
            </w:r>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w:t>
            </w:r>
            <w:proofErr w:type="spellStart"/>
            <w:r w:rsidR="00460653" w:rsidRPr="00985B6E">
              <w:rPr>
                <w:lang w:val="en-US"/>
              </w:rPr>
              <w:t>contrar</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
          <w:p w14:paraId="33EE48C7"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8.7. </w:t>
            </w:r>
            <w:proofErr w:type="spellStart"/>
            <w:r w:rsidR="00460653" w:rsidRPr="00985B6E">
              <w:rPr>
                <w:lang w:val="en-US"/>
              </w:rPr>
              <w:t>Costurile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consumul</w:t>
            </w:r>
            <w:proofErr w:type="spellEnd"/>
            <w:r w:rsidR="00460653" w:rsidRPr="00985B6E">
              <w:rPr>
                <w:lang w:val="en-US"/>
              </w:rPr>
              <w:t xml:space="preserve"> de </w:t>
            </w:r>
            <w:proofErr w:type="spellStart"/>
            <w:r w:rsidR="00460653" w:rsidRPr="00985B6E">
              <w:rPr>
                <w:lang w:val="en-US"/>
              </w:rPr>
              <w:t>utilităţi</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cel</w:t>
            </w:r>
            <w:proofErr w:type="spellEnd"/>
            <w:r w:rsidR="00460653" w:rsidRPr="00985B6E">
              <w:rPr>
                <w:lang w:val="en-US"/>
              </w:rPr>
              <w:t xml:space="preserve"> al </w:t>
            </w:r>
            <w:proofErr w:type="spellStart"/>
            <w:r w:rsidR="00460653" w:rsidRPr="00985B6E">
              <w:rPr>
                <w:lang w:val="en-US"/>
              </w:rPr>
              <w:t>contoarelor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al </w:t>
            </w:r>
            <w:proofErr w:type="spellStart"/>
            <w:r w:rsidR="00460653" w:rsidRPr="00985B6E">
              <w:rPr>
                <w:lang w:val="en-US"/>
              </w:rPr>
              <w:t>altor</w:t>
            </w:r>
            <w:proofErr w:type="spellEnd"/>
            <w:r w:rsidR="00460653" w:rsidRPr="00985B6E">
              <w:rPr>
                <w:lang w:val="en-US"/>
              </w:rPr>
              <w:t xml:space="preserve"> </w:t>
            </w:r>
            <w:proofErr w:type="spellStart"/>
            <w:r w:rsidR="00460653" w:rsidRPr="00985B6E">
              <w:rPr>
                <w:lang w:val="en-US"/>
              </w:rPr>
              <w:t>aparate</w:t>
            </w:r>
            <w:proofErr w:type="spellEnd"/>
            <w:r w:rsidR="00460653" w:rsidRPr="00985B6E">
              <w:rPr>
                <w:lang w:val="en-US"/>
              </w:rPr>
              <w:t xml:space="preserve"> de </w:t>
            </w:r>
            <w:proofErr w:type="spellStart"/>
            <w:r w:rsidR="00460653" w:rsidRPr="00985B6E">
              <w:rPr>
                <w:lang w:val="en-US"/>
              </w:rPr>
              <w:t>măsurat</w:t>
            </w:r>
            <w:proofErr w:type="spellEnd"/>
            <w:r w:rsidR="00460653" w:rsidRPr="00985B6E">
              <w:rPr>
                <w:lang w:val="en-US"/>
              </w:rPr>
              <w:t xml:space="preserve"> se </w:t>
            </w:r>
            <w:proofErr w:type="spellStart"/>
            <w:r w:rsidR="00460653" w:rsidRPr="00985B6E">
              <w:rPr>
                <w:lang w:val="en-US"/>
              </w:rPr>
              <w:t>suportă</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mai</w:t>
            </w:r>
            <w:proofErr w:type="spellEnd"/>
            <w:r w:rsidR="00460653" w:rsidRPr="00985B6E">
              <w:rPr>
                <w:lang w:val="en-US"/>
              </w:rPr>
              <w:t xml:space="preserve"> </w:t>
            </w:r>
            <w:proofErr w:type="spellStart"/>
            <w:r w:rsidR="00460653" w:rsidRPr="00985B6E">
              <w:rPr>
                <w:lang w:val="en-US"/>
              </w:rPr>
              <w:t>multor</w:t>
            </w:r>
            <w:proofErr w:type="spellEnd"/>
            <w:r w:rsidR="00460653" w:rsidRPr="00985B6E">
              <w:rPr>
                <w:lang w:val="en-US"/>
              </w:rPr>
              <w:t xml:space="preserve"> </w:t>
            </w:r>
            <w:proofErr w:type="spellStart"/>
            <w:r w:rsidR="00460653" w:rsidRPr="00985B6E">
              <w:rPr>
                <w:lang w:val="en-US"/>
              </w:rPr>
              <w:t>antreprenori</w:t>
            </w:r>
            <w:proofErr w:type="spellEnd"/>
            <w:r w:rsidR="00460653" w:rsidRPr="00985B6E">
              <w:rPr>
                <w:lang w:val="en-US"/>
              </w:rPr>
              <w:t xml:space="preserve">, </w:t>
            </w:r>
            <w:proofErr w:type="spellStart"/>
            <w:r w:rsidR="00460653" w:rsidRPr="00985B6E">
              <w:rPr>
                <w:lang w:val="en-US"/>
              </w:rPr>
              <w:t>costurile</w:t>
            </w:r>
            <w:proofErr w:type="spellEnd"/>
            <w:r w:rsidR="00460653" w:rsidRPr="00985B6E">
              <w:rPr>
                <w:lang w:val="en-US"/>
              </w:rPr>
              <w:t xml:space="preserve"> se </w:t>
            </w:r>
            <w:proofErr w:type="spellStart"/>
            <w:r w:rsidR="00460653" w:rsidRPr="00985B6E">
              <w:rPr>
                <w:lang w:val="en-US"/>
              </w:rPr>
              <w:t>suportă</w:t>
            </w:r>
            <w:proofErr w:type="spellEnd"/>
            <w:r w:rsidR="00460653" w:rsidRPr="00985B6E">
              <w:rPr>
                <w:lang w:val="en-US"/>
              </w:rPr>
              <w:t xml:space="preserve"> </w:t>
            </w:r>
            <w:proofErr w:type="spellStart"/>
            <w:r w:rsidR="00460653" w:rsidRPr="00985B6E">
              <w:rPr>
                <w:lang w:val="en-US"/>
              </w:rPr>
              <w:t>proporţional</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aceştia</w:t>
            </w:r>
            <w:proofErr w:type="spellEnd"/>
            <w:r w:rsidR="00460653" w:rsidRPr="00985B6E">
              <w:rPr>
                <w:lang w:val="en-US"/>
              </w:rPr>
              <w:t xml:space="preserve">. </w:t>
            </w:r>
          </w:p>
          <w:p w14:paraId="576AD687"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8.8.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afara</w:t>
            </w:r>
            <w:proofErr w:type="spellEnd"/>
            <w:r w:rsidR="00460653" w:rsidRPr="00985B6E">
              <w:rPr>
                <w:lang w:val="en-US"/>
              </w:rPr>
              <w:t xml:space="preserve"> </w:t>
            </w:r>
            <w:proofErr w:type="spellStart"/>
            <w:r w:rsidR="00460653" w:rsidRPr="00985B6E">
              <w:rPr>
                <w:lang w:val="en-US"/>
              </w:rPr>
              <w:t>celor</w:t>
            </w:r>
            <w:proofErr w:type="spellEnd"/>
            <w:r w:rsidR="00460653" w:rsidRPr="00985B6E">
              <w:rPr>
                <w:lang w:val="en-US"/>
              </w:rPr>
              <w:t xml:space="preserve"> </w:t>
            </w:r>
            <w:proofErr w:type="spellStart"/>
            <w:r w:rsidR="00460653" w:rsidRPr="00985B6E">
              <w:rPr>
                <w:lang w:val="en-US"/>
              </w:rPr>
              <w:t>prevăzute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contract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spellStart"/>
            <w:r w:rsidR="00460653" w:rsidRPr="00985B6E">
              <w:rPr>
                <w:lang w:val="en-US"/>
              </w:rPr>
              <w:t>dis</w:t>
            </w:r>
            <w:r w:rsidR="00183D79" w:rsidRPr="00985B6E">
              <w:rPr>
                <w:lang w:val="en-US"/>
              </w:rPr>
              <w:t>poziţia</w:t>
            </w:r>
            <w:proofErr w:type="spellEnd"/>
            <w:r w:rsidR="00183D79" w:rsidRPr="00985B6E">
              <w:rPr>
                <w:lang w:val="en-US"/>
              </w:rPr>
              <w:t xml:space="preserve"> </w:t>
            </w:r>
            <w:proofErr w:type="spellStart"/>
            <w:r w:rsidR="00183D79" w:rsidRPr="00985B6E">
              <w:rPr>
                <w:lang w:val="en-US"/>
              </w:rPr>
              <w:t>Beneficiarului</w:t>
            </w:r>
            <w:proofErr w:type="spellEnd"/>
            <w:r w:rsidR="00183D79" w:rsidRPr="00985B6E">
              <w:rPr>
                <w:lang w:val="en-US"/>
              </w:rPr>
              <w:t xml:space="preserve">, precum </w:t>
            </w:r>
            <w:proofErr w:type="spellStart"/>
            <w:r w:rsidR="00183D79" w:rsidRPr="00985B6E">
              <w:rPr>
                <w:lang w:val="en-US"/>
              </w:rPr>
              <w:t>ș</w:t>
            </w:r>
            <w:r w:rsidR="00460653" w:rsidRPr="00985B6E">
              <w:rPr>
                <w:lang w:val="en-US"/>
              </w:rPr>
              <w:t>i</w:t>
            </w:r>
            <w:proofErr w:type="spellEnd"/>
            <w:r w:rsidR="00460653" w:rsidRPr="00985B6E">
              <w:rPr>
                <w:lang w:val="en-US"/>
              </w:rPr>
              <w:t xml:space="preserve"> </w:t>
            </w:r>
            <w:proofErr w:type="spellStart"/>
            <w:r w:rsidR="00460653" w:rsidRPr="00985B6E">
              <w:rPr>
                <w:lang w:val="en-US"/>
              </w:rPr>
              <w:t>cele</w:t>
            </w:r>
            <w:proofErr w:type="spellEnd"/>
            <w:r w:rsidR="00460653" w:rsidRPr="00985B6E">
              <w:rPr>
                <w:lang w:val="en-US"/>
              </w:rPr>
              <w:t xml:space="preserve"> care nu </w:t>
            </w:r>
            <w:proofErr w:type="spellStart"/>
            <w:r w:rsidR="00460653" w:rsidRPr="00985B6E">
              <w:rPr>
                <w:lang w:val="en-US"/>
              </w:rPr>
              <w:t>respectă</w:t>
            </w:r>
            <w:proofErr w:type="spellEnd"/>
            <w:r w:rsidR="00460653" w:rsidRPr="00985B6E">
              <w:rPr>
                <w:lang w:val="en-US"/>
              </w:rPr>
              <w:t xml:space="preserve"> </w:t>
            </w:r>
            <w:proofErr w:type="spellStart"/>
            <w:r w:rsidR="00460653" w:rsidRPr="00985B6E">
              <w:rPr>
                <w:lang w:val="en-US"/>
              </w:rPr>
              <w:t>prevederile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a </w:t>
            </w:r>
            <w:proofErr w:type="spellStart"/>
            <w:r w:rsidR="00460653" w:rsidRPr="00985B6E">
              <w:rPr>
                <w:lang w:val="en-US"/>
              </w:rPr>
              <w:t>exista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acest</w:t>
            </w:r>
            <w:proofErr w:type="spellEnd"/>
            <w:r w:rsidR="00460653" w:rsidRPr="00985B6E">
              <w:rPr>
                <w:lang w:val="en-US"/>
              </w:rPr>
              <w:t xml:space="preserve"> </w:t>
            </w:r>
            <w:proofErr w:type="spellStart"/>
            <w:r w:rsidR="00460653" w:rsidRPr="00985B6E">
              <w:rPr>
                <w:lang w:val="en-US"/>
              </w:rPr>
              <w:t>sens</w:t>
            </w:r>
            <w:proofErr w:type="spellEnd"/>
            <w:r w:rsidR="00460653" w:rsidRPr="00985B6E">
              <w:rPr>
                <w:lang w:val="en-US"/>
              </w:rPr>
              <w:t xml:space="preserve"> o </w:t>
            </w:r>
            <w:proofErr w:type="spellStart"/>
            <w:r w:rsidR="00460653" w:rsidRPr="00985B6E">
              <w:rPr>
                <w:lang w:val="en-US"/>
              </w:rPr>
              <w:t>dispoziţie</w:t>
            </w:r>
            <w:proofErr w:type="spellEnd"/>
            <w:r w:rsidR="00460653" w:rsidRPr="00985B6E">
              <w:rPr>
                <w:lang w:val="en-US"/>
              </w:rPr>
              <w:t xml:space="preserve"> </w:t>
            </w:r>
            <w:proofErr w:type="spellStart"/>
            <w:r w:rsidR="00460653" w:rsidRPr="00985B6E">
              <w:rPr>
                <w:lang w:val="en-US"/>
              </w:rPr>
              <w:t>expresă</w:t>
            </w:r>
            <w:proofErr w:type="spellEnd"/>
            <w:r w:rsidR="00460653" w:rsidRPr="00985B6E">
              <w:rPr>
                <w:lang w:val="en-US"/>
              </w:rPr>
              <w:t xml:space="preserve"> a </w:t>
            </w:r>
            <w:proofErr w:type="spellStart"/>
            <w:r w:rsidR="00460653" w:rsidRPr="00985B6E">
              <w:rPr>
                <w:lang w:val="en-US"/>
              </w:rPr>
              <w:t>Beneficiarului</w:t>
            </w:r>
            <w:proofErr w:type="spellEnd"/>
            <w:r w:rsidR="00460653" w:rsidRPr="00985B6E">
              <w:rPr>
                <w:lang w:val="en-US"/>
              </w:rPr>
              <w:t xml:space="preserve">, nu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plătite</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înlăture</w:t>
            </w:r>
            <w:proofErr w:type="spellEnd"/>
            <w:r w:rsidR="00460653" w:rsidRPr="00985B6E">
              <w:rPr>
                <w:lang w:val="en-US"/>
              </w:rPr>
              <w:t xml:space="preserve"> </w:t>
            </w:r>
            <w:proofErr w:type="spellStart"/>
            <w:r w:rsidR="00460653" w:rsidRPr="00985B6E">
              <w:rPr>
                <w:lang w:val="en-US"/>
              </w:rPr>
              <w:t>aceste</w:t>
            </w:r>
            <w:proofErr w:type="spellEnd"/>
            <w:r w:rsidR="00460653" w:rsidRPr="00985B6E">
              <w:rPr>
                <w:lang w:val="en-US"/>
              </w:rPr>
              <w:t xml:space="preserve"> </w:t>
            </w:r>
            <w:proofErr w:type="spellStart"/>
            <w:r w:rsidR="00460653" w:rsidRPr="00985B6E">
              <w:rPr>
                <w:lang w:val="en-US"/>
              </w:rPr>
              <w:t>lucrări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termenul</w:t>
            </w:r>
            <w:proofErr w:type="spellEnd"/>
            <w:r w:rsidR="00460653" w:rsidRPr="00985B6E">
              <w:rPr>
                <w:lang w:val="en-US"/>
              </w:rPr>
              <w:t xml:space="preserve"> </w:t>
            </w:r>
            <w:proofErr w:type="spellStart"/>
            <w:r w:rsidR="00460653" w:rsidRPr="00985B6E">
              <w:rPr>
                <w:lang w:val="en-US"/>
              </w:rPr>
              <w:t>stabilit</w:t>
            </w:r>
            <w:proofErr w:type="spellEnd"/>
            <w:r w:rsidR="00460653" w:rsidRPr="00985B6E">
              <w:rPr>
                <w:lang w:val="en-US"/>
              </w:rPr>
              <w:t xml:space="preserve"> cu </w:t>
            </w:r>
            <w:proofErr w:type="spellStart"/>
            <w:r w:rsidR="00460653" w:rsidRPr="00985B6E">
              <w:rPr>
                <w:lang w:val="en-US"/>
              </w:rPr>
              <w:t>Beneficiarul</w:t>
            </w:r>
            <w:proofErr w:type="spellEnd"/>
            <w:r w:rsidR="00460653" w:rsidRPr="00985B6E">
              <w:rPr>
                <w:lang w:val="en-US"/>
              </w:rPr>
              <w:t xml:space="preserve">. De </w:t>
            </w:r>
            <w:proofErr w:type="spellStart"/>
            <w:r w:rsidR="00460653" w:rsidRPr="00985B6E">
              <w:rPr>
                <w:lang w:val="en-US"/>
              </w:rPr>
              <w:t>asemenea</w:t>
            </w:r>
            <w:proofErr w:type="spellEnd"/>
            <w:r w:rsidR="00460653" w:rsidRPr="00985B6E">
              <w:rPr>
                <w:lang w:val="en-US"/>
              </w:rPr>
              <w:t xml:space="preserve">, el </w:t>
            </w:r>
            <w:proofErr w:type="spellStart"/>
            <w:r w:rsidR="00460653" w:rsidRPr="00985B6E">
              <w:rPr>
                <w:lang w:val="en-US"/>
              </w:rPr>
              <w:t>răspunde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faţa</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de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pagubele</w:t>
            </w:r>
            <w:proofErr w:type="spellEnd"/>
            <w:r w:rsidR="00460653" w:rsidRPr="00985B6E">
              <w:rPr>
                <w:lang w:val="en-US"/>
              </w:rPr>
              <w:t xml:space="preserve"> pe care le-a </w:t>
            </w:r>
            <w:proofErr w:type="spellStart"/>
            <w:r w:rsidR="00460653" w:rsidRPr="00985B6E">
              <w:rPr>
                <w:lang w:val="en-US"/>
              </w:rPr>
              <w:t>provocat</w:t>
            </w:r>
            <w:proofErr w:type="spellEnd"/>
            <w:r w:rsidR="00460653" w:rsidRPr="00985B6E">
              <w:rPr>
                <w:lang w:val="en-US"/>
              </w:rPr>
              <w:t xml:space="preserve"> </w:t>
            </w:r>
            <w:proofErr w:type="spellStart"/>
            <w:r w:rsidR="00460653" w:rsidRPr="00985B6E">
              <w:rPr>
                <w:lang w:val="en-US"/>
              </w:rPr>
              <w:t>acestuia</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respective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plătite</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numai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se </w:t>
            </w:r>
            <w:proofErr w:type="spellStart"/>
            <w:r w:rsidR="00460653" w:rsidRPr="00985B6E">
              <w:rPr>
                <w:lang w:val="en-US"/>
              </w:rPr>
              <w:t>dovedesc</w:t>
            </w:r>
            <w:proofErr w:type="spellEnd"/>
            <w:r w:rsidR="00460653" w:rsidRPr="00985B6E">
              <w:rPr>
                <w:lang w:val="en-US"/>
              </w:rPr>
              <w:t xml:space="preserve"> a fi </w:t>
            </w:r>
            <w:proofErr w:type="spellStart"/>
            <w:r w:rsidR="00460653" w:rsidRPr="00985B6E">
              <w:rPr>
                <w:lang w:val="en-US"/>
              </w:rPr>
              <w:t>necesare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se </w:t>
            </w:r>
            <w:proofErr w:type="spellStart"/>
            <w:r w:rsidR="00460653" w:rsidRPr="00985B6E">
              <w:rPr>
                <w:lang w:val="en-US"/>
              </w:rPr>
              <w:t>presupune</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ele</w:t>
            </w:r>
            <w:proofErr w:type="spellEnd"/>
            <w:r w:rsidR="00460653" w:rsidRPr="00985B6E">
              <w:rPr>
                <w:lang w:val="en-US"/>
              </w:rPr>
              <w:t xml:space="preserve"> </w:t>
            </w:r>
            <w:proofErr w:type="spellStart"/>
            <w:r w:rsidR="00460653" w:rsidRPr="00985B6E">
              <w:rPr>
                <w:lang w:val="en-US"/>
              </w:rPr>
              <w:t>corespund</w:t>
            </w:r>
            <w:proofErr w:type="spellEnd"/>
            <w:r w:rsidR="00460653" w:rsidRPr="00985B6E">
              <w:rPr>
                <w:lang w:val="en-US"/>
              </w:rPr>
              <w:t xml:space="preserve"> </w:t>
            </w:r>
            <w:proofErr w:type="spellStart"/>
            <w:r w:rsidR="00460653" w:rsidRPr="00985B6E">
              <w:rPr>
                <w:lang w:val="en-US"/>
              </w:rPr>
              <w:t>voinţei</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caz</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notificate</w:t>
            </w:r>
            <w:proofErr w:type="spellEnd"/>
            <w:r w:rsidR="00460653" w:rsidRPr="00985B6E">
              <w:rPr>
                <w:lang w:val="en-US"/>
              </w:rPr>
              <w:t xml:space="preserve"> </w:t>
            </w:r>
            <w:proofErr w:type="spellStart"/>
            <w:r w:rsidR="00460653" w:rsidRPr="00985B6E">
              <w:rPr>
                <w:lang w:val="en-US"/>
              </w:rPr>
              <w:t>imediat</w:t>
            </w:r>
            <w:proofErr w:type="spellEnd"/>
            <w:r w:rsidR="00460653" w:rsidRPr="00985B6E">
              <w:rPr>
                <w:lang w:val="en-US"/>
              </w:rPr>
              <w:t xml:space="preserve">. </w:t>
            </w:r>
          </w:p>
          <w:p w14:paraId="38B4E9E3" w14:textId="77777777" w:rsidR="00460653" w:rsidRPr="00985B6E" w:rsidRDefault="00D05A94" w:rsidP="00F51A4C">
            <w:pPr>
              <w:pStyle w:val="NormalWeb"/>
              <w:numPr>
                <w:ilvl w:val="1"/>
                <w:numId w:val="15"/>
              </w:numPr>
              <w:tabs>
                <w:tab w:val="left" w:pos="284"/>
                <w:tab w:val="left" w:pos="426"/>
              </w:tabs>
              <w:spacing w:line="276" w:lineRule="auto"/>
              <w:ind w:left="0" w:hanging="425"/>
              <w:rPr>
                <w:lang w:val="en-US"/>
              </w:rPr>
            </w:pPr>
            <w:r w:rsidRPr="00985B6E">
              <w:rPr>
                <w:lang w:val="en-US"/>
              </w:rPr>
              <w:t xml:space="preserve">8.9.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încep</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r w:rsidR="00684D44" w:rsidRPr="00985B6E">
              <w:rPr>
                <w:lang w:val="en-US"/>
              </w:rPr>
              <w:t>…..</w:t>
            </w:r>
            <w:r w:rsidR="00460653" w:rsidRPr="00985B6E">
              <w:rPr>
                <w:lang w:val="en-US"/>
              </w:rPr>
              <w:t xml:space="preserve"> </w:t>
            </w:r>
            <w:proofErr w:type="spellStart"/>
            <w:r w:rsidR="00460653" w:rsidRPr="00985B6E">
              <w:rPr>
                <w:lang w:val="en-US"/>
              </w:rPr>
              <w:t>zile</w:t>
            </w:r>
            <w:proofErr w:type="spellEnd"/>
            <w:r w:rsidR="00460653" w:rsidRPr="00985B6E">
              <w:rPr>
                <w:lang w:val="en-US"/>
              </w:rPr>
              <w:t xml:space="preserve"> de la </w:t>
            </w:r>
            <w:proofErr w:type="spellStart"/>
            <w:r w:rsidR="00460653" w:rsidRPr="00985B6E">
              <w:rPr>
                <w:lang w:val="en-US"/>
              </w:rPr>
              <w:t>semnarea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înregistrarea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modul</w:t>
            </w:r>
            <w:proofErr w:type="spellEnd"/>
            <w:r w:rsidR="00460653" w:rsidRPr="00985B6E">
              <w:rPr>
                <w:lang w:val="en-US"/>
              </w:rPr>
              <w:t xml:space="preserve"> </w:t>
            </w:r>
            <w:proofErr w:type="spellStart"/>
            <w:r w:rsidR="00460653" w:rsidRPr="00985B6E">
              <w:rPr>
                <w:lang w:val="en-US"/>
              </w:rPr>
              <w:t>corespunzător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ordinului</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w:t>
            </w:r>
          </w:p>
          <w:p w14:paraId="0F7D7213" w14:textId="77777777" w:rsidR="00460653" w:rsidRPr="00985B6E"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F51A4C">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85B6E" w:rsidRDefault="00D83EE1" w:rsidP="00F51A4C">
            <w:pPr>
              <w:pStyle w:val="NormalWeb"/>
              <w:numPr>
                <w:ilvl w:val="1"/>
                <w:numId w:val="15"/>
              </w:numPr>
              <w:tabs>
                <w:tab w:val="left" w:pos="567"/>
              </w:tabs>
              <w:spacing w:line="276" w:lineRule="auto"/>
              <w:ind w:left="0" w:hanging="567"/>
              <w:rPr>
                <w:lang w:val="en-US"/>
              </w:rPr>
            </w:pPr>
            <w:r w:rsidRPr="00985B6E">
              <w:rPr>
                <w:lang w:val="en-US"/>
              </w:rPr>
              <w:t xml:space="preserve">9.1.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garanţie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lucrărieste</w:t>
            </w:r>
            <w:proofErr w:type="spellEnd"/>
            <w:r w:rsidR="00460653" w:rsidRPr="00985B6E">
              <w:rPr>
                <w:lang w:val="en-US"/>
              </w:rPr>
              <w:t xml:space="preserve"> de  </w:t>
            </w:r>
            <w:r w:rsidR="00D379F6" w:rsidRPr="00985B6E">
              <w:rPr>
                <w:b/>
                <w:lang w:val="en-US"/>
              </w:rPr>
              <w:t>___</w:t>
            </w:r>
            <w:r w:rsidR="00460653" w:rsidRPr="00985B6E">
              <w:rPr>
                <w:lang w:val="en-US"/>
              </w:rPr>
              <w:t xml:space="preserve"> ani. </w:t>
            </w:r>
          </w:p>
          <w:p w14:paraId="1CEFAD7D" w14:textId="77777777" w:rsidR="00460653" w:rsidRPr="00985B6E" w:rsidRDefault="00D83EE1" w:rsidP="00F51A4C">
            <w:pPr>
              <w:pStyle w:val="NormalWeb"/>
              <w:numPr>
                <w:ilvl w:val="1"/>
                <w:numId w:val="15"/>
              </w:numPr>
              <w:tabs>
                <w:tab w:val="left" w:pos="567"/>
              </w:tabs>
              <w:spacing w:line="276" w:lineRule="auto"/>
              <w:ind w:left="0" w:hanging="567"/>
              <w:rPr>
                <w:lang w:val="en-US"/>
              </w:rPr>
            </w:pPr>
            <w:r w:rsidRPr="00985B6E">
              <w:rPr>
                <w:lang w:val="en-US"/>
              </w:rPr>
              <w:t xml:space="preserve">9.2.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garanţie</w:t>
            </w:r>
            <w:proofErr w:type="spellEnd"/>
            <w:r w:rsidR="00460653" w:rsidRPr="00985B6E">
              <w:rPr>
                <w:lang w:val="en-US"/>
              </w:rPr>
              <w:t xml:space="preserve"> </w:t>
            </w:r>
            <w:proofErr w:type="spellStart"/>
            <w:r w:rsidRPr="00985B6E">
              <w:rPr>
                <w:lang w:val="en-US"/>
              </w:rPr>
              <w:t>începe</w:t>
            </w:r>
            <w:proofErr w:type="spellEnd"/>
            <w:r w:rsidR="00460653" w:rsidRPr="00985B6E">
              <w:rPr>
                <w:lang w:val="en-US"/>
              </w:rPr>
              <w:t xml:space="preserve"> de la data </w:t>
            </w:r>
            <w:proofErr w:type="spellStart"/>
            <w:r w:rsidR="00460653" w:rsidRPr="00985B6E">
              <w:rPr>
                <w:lang w:val="en-US"/>
              </w:rPr>
              <w:t>recepţiei</w:t>
            </w:r>
            <w:proofErr w:type="spellEnd"/>
            <w:r w:rsidR="00460653" w:rsidRPr="00985B6E">
              <w:rPr>
                <w:lang w:val="en-US"/>
              </w:rPr>
              <w:t xml:space="preserve"> 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şip</w:t>
            </w:r>
            <w:r w:rsidRPr="00985B6E">
              <w:rPr>
                <w:lang w:val="en-US"/>
              </w:rPr>
              <w:t>â</w:t>
            </w:r>
            <w:r w:rsidR="00460653" w:rsidRPr="00985B6E">
              <w:rPr>
                <w:lang w:val="en-US"/>
              </w:rPr>
              <w:t>nă</w:t>
            </w:r>
            <w:proofErr w:type="spellEnd"/>
            <w:r w:rsidR="00460653" w:rsidRPr="00985B6E">
              <w:rPr>
                <w:lang w:val="en-US"/>
              </w:rPr>
              <w:t xml:space="preserve"> la </w:t>
            </w:r>
            <w:proofErr w:type="spellStart"/>
            <w:r w:rsidR="00460653" w:rsidRPr="00985B6E">
              <w:rPr>
                <w:lang w:val="en-US"/>
              </w:rPr>
              <w:t>expirarea</w:t>
            </w:r>
            <w:proofErr w:type="spellEnd"/>
            <w:r w:rsidR="00460653" w:rsidRPr="00985B6E">
              <w:rPr>
                <w:lang w:val="en-US"/>
              </w:rPr>
              <w:t xml:space="preserve"> </w:t>
            </w:r>
            <w:proofErr w:type="spellStart"/>
            <w:r w:rsidR="00D379F6" w:rsidRPr="00985B6E">
              <w:rPr>
                <w:lang w:val="en-US"/>
              </w:rPr>
              <w:t>termenului</w:t>
            </w:r>
            <w:proofErr w:type="spellEnd"/>
            <w:r w:rsidR="00D379F6" w:rsidRPr="00985B6E">
              <w:rPr>
                <w:lang w:val="en-US"/>
              </w:rPr>
              <w:t xml:space="preserve"> </w:t>
            </w:r>
            <w:proofErr w:type="spellStart"/>
            <w:r w:rsidR="00D379F6" w:rsidRPr="00985B6E">
              <w:rPr>
                <w:lang w:val="en-US"/>
              </w:rPr>
              <w:t>prevăzut</w:t>
            </w:r>
            <w:proofErr w:type="spellEnd"/>
            <w:r w:rsidR="00D379F6" w:rsidRPr="00985B6E">
              <w:rPr>
                <w:lang w:val="en-US"/>
              </w:rPr>
              <w:t xml:space="preserve"> la </w:t>
            </w:r>
            <w:proofErr w:type="spellStart"/>
            <w:r w:rsidR="00D379F6" w:rsidRPr="00985B6E">
              <w:rPr>
                <w:lang w:val="en-US"/>
              </w:rPr>
              <w:t>punctul</w:t>
            </w:r>
            <w:proofErr w:type="spellEnd"/>
            <w:r w:rsidR="00D379F6" w:rsidRPr="00985B6E">
              <w:rPr>
                <w:lang w:val="en-US"/>
              </w:rPr>
              <w:t xml:space="preserve"> 9</w:t>
            </w:r>
            <w:r w:rsidR="00460653" w:rsidRPr="00985B6E">
              <w:rPr>
                <w:lang w:val="en-US"/>
              </w:rPr>
              <w:t xml:space="preserve">.1 din </w:t>
            </w:r>
            <w:proofErr w:type="spellStart"/>
            <w:r w:rsidR="00460653" w:rsidRPr="00985B6E">
              <w:rPr>
                <w:lang w:val="en-US"/>
              </w:rPr>
              <w:t>prezentul</w:t>
            </w:r>
            <w:proofErr w:type="spellEnd"/>
            <w:r w:rsidR="00460653" w:rsidRPr="00985B6E">
              <w:rPr>
                <w:lang w:val="en-US"/>
              </w:rPr>
              <w:t xml:space="preserve"> </w:t>
            </w:r>
            <w:r w:rsidR="0001066E" w:rsidRPr="00985B6E">
              <w:rPr>
                <w:lang w:val="en-US"/>
              </w:rPr>
              <w:t>capitol</w:t>
            </w:r>
            <w:r w:rsidR="00460653" w:rsidRPr="00985B6E">
              <w:rPr>
                <w:lang w:val="en-US"/>
              </w:rPr>
              <w:t xml:space="preserve">. </w:t>
            </w:r>
          </w:p>
          <w:p w14:paraId="31DF6482" w14:textId="77777777" w:rsidR="00460653" w:rsidRPr="00985B6E" w:rsidRDefault="00D83EE1" w:rsidP="00F51A4C">
            <w:pPr>
              <w:pStyle w:val="NormalWeb"/>
              <w:numPr>
                <w:ilvl w:val="1"/>
                <w:numId w:val="15"/>
              </w:numPr>
              <w:tabs>
                <w:tab w:val="left" w:pos="567"/>
              </w:tabs>
              <w:spacing w:line="276" w:lineRule="auto"/>
              <w:ind w:left="0" w:hanging="567"/>
              <w:rPr>
                <w:lang w:val="en-US"/>
              </w:rPr>
            </w:pPr>
            <w:r w:rsidRPr="00985B6E">
              <w:rPr>
                <w:lang w:val="en-US"/>
              </w:rPr>
              <w:t xml:space="preserve">9.3. </w:t>
            </w:r>
            <w:proofErr w:type="spellStart"/>
            <w:r w:rsidR="00460653" w:rsidRPr="00985B6E">
              <w:rPr>
                <w:lang w:val="en-US"/>
              </w:rPr>
              <w:t>Antreprenorul</w:t>
            </w:r>
            <w:proofErr w:type="spellEnd"/>
            <w:r w:rsidR="00460653" w:rsidRPr="00985B6E">
              <w:rPr>
                <w:lang w:val="en-US"/>
              </w:rPr>
              <w:t xml:space="preserve"> are </w:t>
            </w:r>
            <w:proofErr w:type="spellStart"/>
            <w:r w:rsidR="00460653" w:rsidRPr="00985B6E">
              <w:rPr>
                <w:lang w:val="en-US"/>
              </w:rPr>
              <w:t>obligaţia</w:t>
            </w:r>
            <w:proofErr w:type="spellEnd"/>
            <w:r w:rsidR="00460653" w:rsidRPr="00985B6E">
              <w:rPr>
                <w:lang w:val="en-US"/>
              </w:rPr>
              <w:t xml:space="preserve"> ca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garanţie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înlăture</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defecţiunile</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w:t>
            </w:r>
            <w:proofErr w:type="spellStart"/>
            <w:r w:rsidR="00460653" w:rsidRPr="00985B6E">
              <w:rPr>
                <w:lang w:val="en-US"/>
              </w:rPr>
              <w:t>ţin</w:t>
            </w:r>
            <w:proofErr w:type="spellEnd"/>
            <w:r w:rsidR="00460653" w:rsidRPr="00985B6E">
              <w:rPr>
                <w:lang w:val="en-US"/>
              </w:rPr>
              <w:t xml:space="preserve"> de </w:t>
            </w:r>
            <w:proofErr w:type="spellStart"/>
            <w:r w:rsidR="00460653" w:rsidRPr="00985B6E">
              <w:rPr>
                <w:lang w:val="en-US"/>
              </w:rPr>
              <w:t>nerespectarea</w:t>
            </w:r>
            <w:proofErr w:type="spellEnd"/>
            <w:r w:rsidR="00460653" w:rsidRPr="00985B6E">
              <w:rPr>
                <w:lang w:val="en-US"/>
              </w:rPr>
              <w:t xml:space="preserve"> </w:t>
            </w:r>
            <w:proofErr w:type="spellStart"/>
            <w:r w:rsidR="00460653" w:rsidRPr="00985B6E">
              <w:rPr>
                <w:lang w:val="en-US"/>
              </w:rPr>
              <w:t>clauzelor</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r w:rsidRPr="00985B6E">
              <w:rPr>
                <w:lang w:val="en-US"/>
              </w:rPr>
              <w:t xml:space="preserve">din </w:t>
            </w:r>
            <w:proofErr w:type="spellStart"/>
            <w:r w:rsidRPr="00985B6E">
              <w:rPr>
                <w:lang w:val="en-US"/>
              </w:rPr>
              <w:t>cont</w:t>
            </w:r>
            <w:proofErr w:type="spellEnd"/>
            <w:r w:rsidRPr="00985B6E">
              <w:rPr>
                <w:lang w:val="en-US"/>
              </w:rPr>
              <w:t xml:space="preserve"> </w:t>
            </w:r>
            <w:proofErr w:type="spellStart"/>
            <w:r w:rsidRPr="00985B6E">
              <w:rPr>
                <w:lang w:val="en-US"/>
              </w:rPr>
              <w:t>propriu</w:t>
            </w:r>
            <w:proofErr w:type="spellEnd"/>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urma</w:t>
            </w:r>
            <w:proofErr w:type="spellEnd"/>
            <w:r w:rsidR="00460653" w:rsidRPr="00985B6E">
              <w:rPr>
                <w:lang w:val="en-US"/>
              </w:rPr>
              <w:t xml:space="preserve"> </w:t>
            </w:r>
            <w:proofErr w:type="spellStart"/>
            <w:r w:rsidR="00460653" w:rsidRPr="00985B6E">
              <w:rPr>
                <w:lang w:val="en-US"/>
              </w:rPr>
              <w:t>unei</w:t>
            </w:r>
            <w:proofErr w:type="spellEnd"/>
            <w:r w:rsidR="00460653" w:rsidRPr="00985B6E">
              <w:rPr>
                <w:lang w:val="en-US"/>
              </w:rPr>
              <w:t xml:space="preserve"> </w:t>
            </w:r>
            <w:proofErr w:type="spellStart"/>
            <w:r w:rsidR="00460653" w:rsidRPr="00985B6E">
              <w:rPr>
                <w:lang w:val="en-US"/>
              </w:rPr>
              <w:t>notificări</w:t>
            </w:r>
            <w:proofErr w:type="spellEnd"/>
            <w:r w:rsidR="00460653" w:rsidRPr="00985B6E">
              <w:rPr>
                <w:lang w:val="en-US"/>
              </w:rPr>
              <w:t xml:space="preserve"> </w:t>
            </w:r>
            <w:proofErr w:type="spellStart"/>
            <w:r w:rsidR="00460653" w:rsidRPr="00985B6E">
              <w:rPr>
                <w:lang w:val="en-US"/>
              </w:rPr>
              <w:t>transmise</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
          <w:p w14:paraId="621FAFBC" w14:textId="77777777" w:rsidR="00460653" w:rsidRPr="00985B6E"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F51A4C">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10.1. </w:t>
            </w:r>
            <w:proofErr w:type="spellStart"/>
            <w:r w:rsidR="00460653" w:rsidRPr="00985B6E">
              <w:rPr>
                <w:lang w:val="en-US"/>
              </w:rPr>
              <w:t>Părţile</w:t>
            </w:r>
            <w:proofErr w:type="spellEnd"/>
            <w:r w:rsidR="00460653" w:rsidRPr="00985B6E">
              <w:rPr>
                <w:lang w:val="en-US"/>
              </w:rPr>
              <w:t xml:space="preserve">  </w:t>
            </w:r>
            <w:proofErr w:type="spellStart"/>
            <w:r w:rsidR="00460653" w:rsidRPr="00985B6E">
              <w:rPr>
                <w:lang w:val="en-US"/>
              </w:rPr>
              <w:t>poartă</w:t>
            </w:r>
            <w:proofErr w:type="spellEnd"/>
            <w:r w:rsidR="00460653" w:rsidRPr="00985B6E">
              <w:rPr>
                <w:lang w:val="en-US"/>
              </w:rPr>
              <w:t xml:space="preserve"> </w:t>
            </w:r>
            <w:proofErr w:type="spellStart"/>
            <w:r w:rsidR="00460653" w:rsidRPr="00985B6E">
              <w:rPr>
                <w:lang w:val="en-US"/>
              </w:rPr>
              <w:t>răspundere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neexecutarea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necorespunzătoare</w:t>
            </w:r>
            <w:proofErr w:type="spellEnd"/>
            <w:r w:rsidR="00460653" w:rsidRPr="00985B6E">
              <w:rPr>
                <w:lang w:val="en-US"/>
              </w:rPr>
              <w:t xml:space="preserve"> a </w:t>
            </w:r>
            <w:proofErr w:type="spellStart"/>
            <w:r w:rsidR="00460653" w:rsidRPr="00985B6E">
              <w:rPr>
                <w:lang w:val="en-US"/>
              </w:rPr>
              <w:t>obligaţiilor</w:t>
            </w:r>
            <w:proofErr w:type="spellEnd"/>
            <w:r w:rsidR="00460653" w:rsidRPr="00985B6E">
              <w:rPr>
                <w:lang w:val="en-US"/>
              </w:rPr>
              <w:t xml:space="preserve">  </w:t>
            </w:r>
            <w:proofErr w:type="spellStart"/>
            <w:r w:rsidR="00460653" w:rsidRPr="00985B6E">
              <w:rPr>
                <w:lang w:val="en-US"/>
              </w:rPr>
              <w:t>prevăzute</w:t>
            </w:r>
            <w:proofErr w:type="spellEnd"/>
            <w:r w:rsidR="00460653" w:rsidRPr="00985B6E">
              <w:rPr>
                <w:lang w:val="en-US"/>
              </w:rPr>
              <w:t xml:space="preserve"> de </w:t>
            </w:r>
            <w:proofErr w:type="spellStart"/>
            <w:r w:rsidR="00460653" w:rsidRPr="00985B6E">
              <w:rPr>
                <w:lang w:val="en-US"/>
              </w:rPr>
              <w:t>prezentul</w:t>
            </w:r>
            <w:proofErr w:type="spellEnd"/>
            <w:r w:rsidR="00460653" w:rsidRPr="00985B6E">
              <w:rPr>
                <w:lang w:val="en-US"/>
              </w:rPr>
              <w:t xml:space="preserve"> contract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conformitate</w:t>
            </w:r>
            <w:proofErr w:type="spellEnd"/>
            <w:r w:rsidR="00460653" w:rsidRPr="00985B6E">
              <w:rPr>
                <w:lang w:val="en-US"/>
              </w:rPr>
              <w:t xml:space="preserve"> cu </w:t>
            </w:r>
            <w:proofErr w:type="spellStart"/>
            <w:r w:rsidR="00460653" w:rsidRPr="00985B6E">
              <w:rPr>
                <w:lang w:val="en-US"/>
              </w:rPr>
              <w:t>legislaţia</w:t>
            </w:r>
            <w:proofErr w:type="spellEnd"/>
            <w:r w:rsidR="00460653" w:rsidRPr="00985B6E">
              <w:rPr>
                <w:lang w:val="en-US"/>
              </w:rPr>
              <w:t xml:space="preserve">  </w:t>
            </w:r>
            <w:proofErr w:type="spellStart"/>
            <w:r w:rsidR="00460653" w:rsidRPr="00985B6E">
              <w:rPr>
                <w:lang w:val="en-US"/>
              </w:rPr>
              <w:t>Republicii</w:t>
            </w:r>
            <w:proofErr w:type="spellEnd"/>
            <w:r w:rsidR="00460653" w:rsidRPr="00985B6E">
              <w:rPr>
                <w:lang w:val="en-US"/>
              </w:rPr>
              <w:t xml:space="preserve"> Moldova.</w:t>
            </w:r>
          </w:p>
          <w:p w14:paraId="476BB321"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10.2.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legătură</w:t>
            </w:r>
            <w:proofErr w:type="spellEnd"/>
            <w:r w:rsidR="00460653" w:rsidRPr="00985B6E">
              <w:rPr>
                <w:lang w:val="en-US"/>
              </w:rPr>
              <w:t xml:space="preserve"> cu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de </w:t>
            </w:r>
            <w:proofErr w:type="spellStart"/>
            <w:r w:rsidR="00460653" w:rsidRPr="00985B6E">
              <w:rPr>
                <w:lang w:val="en-US"/>
              </w:rPr>
              <w:t>construcţii</w:t>
            </w:r>
            <w:proofErr w:type="spellEnd"/>
            <w:r w:rsidR="00460653" w:rsidRPr="00985B6E">
              <w:rPr>
                <w:lang w:val="en-US"/>
              </w:rPr>
              <w:t xml:space="preserve"> se produce o </w:t>
            </w:r>
            <w:proofErr w:type="spellStart"/>
            <w:r w:rsidR="00460653" w:rsidRPr="00985B6E">
              <w:rPr>
                <w:lang w:val="en-US"/>
              </w:rPr>
              <w:t>daună</w:t>
            </w:r>
            <w:proofErr w:type="spellEnd"/>
            <w:r w:rsidR="00460653" w:rsidRPr="00985B6E">
              <w:rPr>
                <w:lang w:val="en-US"/>
              </w:rPr>
              <w:t xml:space="preserve"> </w:t>
            </w:r>
            <w:proofErr w:type="spellStart"/>
            <w:r w:rsidR="00460653" w:rsidRPr="00985B6E">
              <w:rPr>
                <w:lang w:val="en-US"/>
              </w:rPr>
              <w:t>unui</w:t>
            </w:r>
            <w:proofErr w:type="spellEnd"/>
            <w:r w:rsidR="00460653" w:rsidRPr="00985B6E">
              <w:rPr>
                <w:lang w:val="en-US"/>
              </w:rPr>
              <w:t xml:space="preserve"> </w:t>
            </w:r>
            <w:proofErr w:type="spellStart"/>
            <w:r w:rsidR="00460653" w:rsidRPr="00985B6E">
              <w:rPr>
                <w:lang w:val="en-US"/>
              </w:rPr>
              <w:t>terţ</w:t>
            </w:r>
            <w:proofErr w:type="spellEnd"/>
            <w:r w:rsidR="00460653" w:rsidRPr="00985B6E">
              <w:rPr>
                <w:lang w:val="en-US"/>
              </w:rPr>
              <w:t xml:space="preserve">, </w:t>
            </w:r>
            <w:proofErr w:type="spellStart"/>
            <w:r w:rsidR="00460653" w:rsidRPr="00985B6E">
              <w:rPr>
                <w:lang w:val="en-US"/>
              </w:rPr>
              <w:t>părţile</w:t>
            </w:r>
            <w:proofErr w:type="spellEnd"/>
            <w:r w:rsidR="00460653" w:rsidRPr="00985B6E">
              <w:rPr>
                <w:lang w:val="en-US"/>
              </w:rPr>
              <w:t xml:space="preserve"> </w:t>
            </w:r>
            <w:proofErr w:type="spellStart"/>
            <w:r w:rsidR="00460653" w:rsidRPr="00985B6E">
              <w:rPr>
                <w:lang w:val="en-US"/>
              </w:rPr>
              <w:t>contractante</w:t>
            </w:r>
            <w:proofErr w:type="spellEnd"/>
            <w:r w:rsidR="00460653" w:rsidRPr="00985B6E">
              <w:rPr>
                <w:lang w:val="en-US"/>
              </w:rPr>
              <w:t xml:space="preserve"> </w:t>
            </w:r>
            <w:proofErr w:type="spellStart"/>
            <w:r w:rsidR="00460653" w:rsidRPr="00985B6E">
              <w:rPr>
                <w:lang w:val="en-US"/>
              </w:rPr>
              <w:t>răspund</w:t>
            </w:r>
            <w:proofErr w:type="spellEnd"/>
            <w:r w:rsidR="00460653" w:rsidRPr="00985B6E">
              <w:rPr>
                <w:lang w:val="en-US"/>
              </w:rPr>
              <w:t xml:space="preserve"> </w:t>
            </w:r>
            <w:proofErr w:type="spellStart"/>
            <w:r w:rsidR="00460653" w:rsidRPr="00985B6E">
              <w:rPr>
                <w:lang w:val="en-US"/>
              </w:rPr>
              <w:t>solidar</w:t>
            </w:r>
            <w:proofErr w:type="spellEnd"/>
            <w:r w:rsidR="00460653" w:rsidRPr="00985B6E">
              <w:rPr>
                <w:lang w:val="en-US"/>
              </w:rPr>
              <w:t xml:space="preserve">, conform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stabilirea</w:t>
            </w:r>
            <w:proofErr w:type="spellEnd"/>
            <w:r w:rsidR="00460653" w:rsidRPr="00985B6E">
              <w:rPr>
                <w:lang w:val="en-US"/>
              </w:rPr>
              <w:t xml:space="preserve"> </w:t>
            </w:r>
            <w:proofErr w:type="spellStart"/>
            <w:r w:rsidR="00460653" w:rsidRPr="00985B6E">
              <w:rPr>
                <w:lang w:val="en-US"/>
              </w:rPr>
              <w:t>între</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a </w:t>
            </w:r>
            <w:proofErr w:type="spellStart"/>
            <w:r w:rsidR="00460653" w:rsidRPr="00985B6E">
              <w:rPr>
                <w:lang w:val="en-US"/>
              </w:rPr>
              <w:t>cuantumului</w:t>
            </w:r>
            <w:proofErr w:type="spellEnd"/>
            <w:r w:rsidR="00460653" w:rsidRPr="00985B6E">
              <w:rPr>
                <w:lang w:val="en-US"/>
              </w:rPr>
              <w:t xml:space="preserve"> </w:t>
            </w:r>
            <w:proofErr w:type="spellStart"/>
            <w:r w:rsidR="00460653" w:rsidRPr="00985B6E">
              <w:rPr>
                <w:lang w:val="en-US"/>
              </w:rPr>
              <w:t>răspunderii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dauna</w:t>
            </w:r>
            <w:proofErr w:type="spellEnd"/>
            <w:r w:rsidR="00460653" w:rsidRPr="00985B6E">
              <w:rPr>
                <w:lang w:val="en-US"/>
              </w:rPr>
              <w:t xml:space="preserve"> </w:t>
            </w:r>
            <w:proofErr w:type="spellStart"/>
            <w:r w:rsidR="00460653" w:rsidRPr="00985B6E">
              <w:rPr>
                <w:lang w:val="en-US"/>
              </w:rPr>
              <w:t>provocată</w:t>
            </w:r>
            <w:proofErr w:type="spellEnd"/>
            <w:r w:rsidR="00460653" w:rsidRPr="00985B6E">
              <w:rPr>
                <w:lang w:val="en-US"/>
              </w:rPr>
              <w:t xml:space="preserve"> se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ţine</w:t>
            </w:r>
            <w:proofErr w:type="spellEnd"/>
            <w:r w:rsidR="00460653" w:rsidRPr="00985B6E">
              <w:rPr>
                <w:lang w:val="en-US"/>
              </w:rPr>
              <w:t xml:space="preserve"> </w:t>
            </w:r>
            <w:proofErr w:type="spellStart"/>
            <w:r w:rsidR="00460653" w:rsidRPr="00985B6E">
              <w:rPr>
                <w:lang w:val="en-US"/>
              </w:rPr>
              <w:t>seama</w:t>
            </w:r>
            <w:proofErr w:type="spellEnd"/>
            <w:r w:rsidR="00460653" w:rsidRPr="00985B6E">
              <w:rPr>
                <w:lang w:val="en-US"/>
              </w:rPr>
              <w:t xml:space="preserve"> de </w:t>
            </w:r>
            <w:proofErr w:type="spellStart"/>
            <w:r w:rsidR="00460653" w:rsidRPr="00985B6E">
              <w:rPr>
                <w:lang w:val="en-US"/>
              </w:rPr>
              <w:t>gradul</w:t>
            </w:r>
            <w:proofErr w:type="spellEnd"/>
            <w:r w:rsidR="00460653" w:rsidRPr="00985B6E">
              <w:rPr>
                <w:lang w:val="en-US"/>
              </w:rPr>
              <w:t xml:space="preserve"> de </w:t>
            </w:r>
            <w:proofErr w:type="spellStart"/>
            <w:r w:rsidR="00460653" w:rsidRPr="00985B6E">
              <w:rPr>
                <w:lang w:val="en-US"/>
              </w:rPr>
              <w:t>vinovăţie</w:t>
            </w:r>
            <w:proofErr w:type="spellEnd"/>
            <w:r w:rsidR="00460653" w:rsidRPr="00985B6E">
              <w:rPr>
                <w:lang w:val="en-US"/>
              </w:rPr>
              <w:t xml:space="preserve"> a </w:t>
            </w:r>
            <w:proofErr w:type="spellStart"/>
            <w:r w:rsidR="00460653" w:rsidRPr="00985B6E">
              <w:rPr>
                <w:lang w:val="en-US"/>
              </w:rPr>
              <w:t>fiecărui</w:t>
            </w:r>
            <w:proofErr w:type="spellEnd"/>
            <w:r w:rsidR="00460653" w:rsidRPr="00985B6E">
              <w:rPr>
                <w:lang w:val="en-US"/>
              </w:rPr>
              <w:t xml:space="preserve"> </w:t>
            </w:r>
            <w:proofErr w:type="spellStart"/>
            <w:r w:rsidR="00460653" w:rsidRPr="00985B6E">
              <w:rPr>
                <w:lang w:val="en-US"/>
              </w:rPr>
              <w:t>partener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producerea</w:t>
            </w:r>
            <w:proofErr w:type="spellEnd"/>
            <w:r w:rsidR="00460653" w:rsidRPr="00985B6E">
              <w:rPr>
                <w:lang w:val="en-US"/>
              </w:rPr>
              <w:t xml:space="preserve"> </w:t>
            </w:r>
            <w:proofErr w:type="spellStart"/>
            <w:r w:rsidR="00460653" w:rsidRPr="00985B6E">
              <w:rPr>
                <w:lang w:val="en-US"/>
              </w:rPr>
              <w:t>acesteia</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clauzele</w:t>
            </w:r>
            <w:proofErr w:type="spellEnd"/>
            <w:r w:rsidR="00460653" w:rsidRPr="00985B6E">
              <w:rPr>
                <w:lang w:val="en-US"/>
              </w:rPr>
              <w:t xml:space="preserve"> </w:t>
            </w:r>
            <w:proofErr w:type="spellStart"/>
            <w:r w:rsidR="00460653" w:rsidRPr="00985B6E">
              <w:rPr>
                <w:lang w:val="en-US"/>
              </w:rPr>
              <w:t>contractuale</w:t>
            </w:r>
            <w:proofErr w:type="spellEnd"/>
            <w:r w:rsidR="00460653" w:rsidRPr="00985B6E">
              <w:rPr>
                <w:lang w:val="en-US"/>
              </w:rPr>
              <w:t xml:space="preserve"> nu s-a </w:t>
            </w:r>
            <w:proofErr w:type="spellStart"/>
            <w:r w:rsidR="00460653" w:rsidRPr="00985B6E">
              <w:rPr>
                <w:lang w:val="en-US"/>
              </w:rPr>
              <w:t>prevăzut</w:t>
            </w:r>
            <w:proofErr w:type="spellEnd"/>
            <w:r w:rsidR="00460653" w:rsidRPr="00985B6E">
              <w:rPr>
                <w:lang w:val="en-US"/>
              </w:rPr>
              <w:t xml:space="preserve"> </w:t>
            </w:r>
            <w:proofErr w:type="spellStart"/>
            <w:r w:rsidR="00460653" w:rsidRPr="00985B6E">
              <w:rPr>
                <w:lang w:val="en-US"/>
              </w:rPr>
              <w:t>altfel</w:t>
            </w:r>
            <w:proofErr w:type="spellEnd"/>
            <w:r w:rsidR="00460653" w:rsidRPr="00985B6E">
              <w:rPr>
                <w:lang w:val="en-US"/>
              </w:rPr>
              <w:t xml:space="preserve">. </w:t>
            </w:r>
          </w:p>
          <w:p w14:paraId="09C3CC2A"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10.3. </w:t>
            </w:r>
            <w:proofErr w:type="spellStart"/>
            <w:r w:rsidR="00460653" w:rsidRPr="00985B6E">
              <w:rPr>
                <w:lang w:val="en-US"/>
              </w:rPr>
              <w:t>Membrii</w:t>
            </w:r>
            <w:proofErr w:type="spellEnd"/>
            <w:r w:rsidR="00460653" w:rsidRPr="00985B6E">
              <w:rPr>
                <w:lang w:val="en-US"/>
              </w:rPr>
              <w:t xml:space="preserve"> </w:t>
            </w:r>
            <w:proofErr w:type="spellStart"/>
            <w:r w:rsidR="00460653" w:rsidRPr="00985B6E">
              <w:rPr>
                <w:lang w:val="en-US"/>
              </w:rPr>
              <w:t>asocierii</w:t>
            </w:r>
            <w:proofErr w:type="spellEnd"/>
            <w:r w:rsidR="00460653" w:rsidRPr="00985B6E">
              <w:rPr>
                <w:lang w:val="en-US"/>
              </w:rPr>
              <w:t xml:space="preserve"> </w:t>
            </w:r>
            <w:proofErr w:type="spellStart"/>
            <w:r w:rsidR="00460653" w:rsidRPr="00985B6E">
              <w:rPr>
                <w:lang w:val="en-US"/>
              </w:rPr>
              <w:t>își</w:t>
            </w:r>
            <w:proofErr w:type="spellEnd"/>
            <w:r w:rsidR="00460653" w:rsidRPr="00985B6E">
              <w:rPr>
                <w:lang w:val="en-US"/>
              </w:rPr>
              <w:t xml:space="preserve"> </w:t>
            </w:r>
            <w:proofErr w:type="spellStart"/>
            <w:r w:rsidR="00460653" w:rsidRPr="00985B6E">
              <w:rPr>
                <w:lang w:val="en-US"/>
              </w:rPr>
              <w:t>păstrează</w:t>
            </w:r>
            <w:proofErr w:type="spellEnd"/>
            <w:r w:rsidR="00460653" w:rsidRPr="00985B6E">
              <w:rPr>
                <w:lang w:val="en-US"/>
              </w:rPr>
              <w:t xml:space="preserve"> </w:t>
            </w:r>
            <w:proofErr w:type="spellStart"/>
            <w:r w:rsidR="00460653" w:rsidRPr="00985B6E">
              <w:rPr>
                <w:lang w:val="en-US"/>
              </w:rPr>
              <w:t>individualitatea</w:t>
            </w:r>
            <w:proofErr w:type="spellEnd"/>
            <w:r w:rsidR="00460653" w:rsidRPr="00985B6E">
              <w:rPr>
                <w:lang w:val="en-US"/>
              </w:rPr>
              <w:t xml:space="preserve"> ca </w:t>
            </w:r>
            <w:proofErr w:type="spellStart"/>
            <w:r w:rsidR="00460653" w:rsidRPr="00985B6E">
              <w:rPr>
                <w:lang w:val="en-US"/>
              </w:rPr>
              <w:t>subiecți</w:t>
            </w:r>
            <w:proofErr w:type="spellEnd"/>
            <w:r w:rsidR="00460653" w:rsidRPr="00985B6E">
              <w:rPr>
                <w:lang w:val="en-US"/>
              </w:rPr>
              <w:t xml:space="preserve"> de </w:t>
            </w:r>
            <w:proofErr w:type="spellStart"/>
            <w:r w:rsidR="00460653" w:rsidRPr="00985B6E">
              <w:rPr>
                <w:lang w:val="en-US"/>
              </w:rPr>
              <w:t>drept</w:t>
            </w:r>
            <w:proofErr w:type="spellEnd"/>
            <w:r w:rsidR="00460653" w:rsidRPr="00985B6E">
              <w:rPr>
                <w:lang w:val="en-US"/>
              </w:rPr>
              <w:t xml:space="preserve">, </w:t>
            </w:r>
            <w:proofErr w:type="spellStart"/>
            <w:r w:rsidR="00460653" w:rsidRPr="00985B6E">
              <w:rPr>
                <w:lang w:val="en-US"/>
              </w:rPr>
              <w:t>însă</w:t>
            </w:r>
            <w:proofErr w:type="spellEnd"/>
            <w:r w:rsidR="00460653" w:rsidRPr="00985B6E">
              <w:rPr>
                <w:lang w:val="en-US"/>
              </w:rPr>
              <w:t xml:space="preserve"> sunt </w:t>
            </w:r>
            <w:proofErr w:type="spellStart"/>
            <w:r w:rsidR="00460653" w:rsidRPr="00985B6E">
              <w:rPr>
                <w:lang w:val="en-US"/>
              </w:rPr>
              <w:t>obligați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răspundă</w:t>
            </w:r>
            <w:proofErr w:type="spellEnd"/>
            <w:r w:rsidR="00460653" w:rsidRPr="00985B6E">
              <w:rPr>
                <w:lang w:val="en-US"/>
              </w:rPr>
              <w:t xml:space="preserve"> </w:t>
            </w:r>
            <w:proofErr w:type="spellStart"/>
            <w:r w:rsidR="00460653" w:rsidRPr="00985B6E">
              <w:rPr>
                <w:lang w:val="en-US"/>
              </w:rPr>
              <w:t>solidar</w:t>
            </w:r>
            <w:proofErr w:type="spellEnd"/>
            <w:r w:rsidR="00460653" w:rsidRPr="00985B6E">
              <w:rPr>
                <w:lang w:val="en-US"/>
              </w:rPr>
              <w:t xml:space="preserve"> </w:t>
            </w:r>
            <w:proofErr w:type="spellStart"/>
            <w:r w:rsidR="00460653" w:rsidRPr="00985B6E">
              <w:rPr>
                <w:lang w:val="en-US"/>
              </w:rPr>
              <w:t>față</w:t>
            </w:r>
            <w:proofErr w:type="spellEnd"/>
            <w:r w:rsidR="00460653" w:rsidRPr="00985B6E">
              <w:rPr>
                <w:lang w:val="en-US"/>
              </w:rPr>
              <w:t xml:space="preserve"> de </w:t>
            </w:r>
            <w:proofErr w:type="spellStart"/>
            <w:r w:rsidR="00460653" w:rsidRPr="00985B6E">
              <w:rPr>
                <w:lang w:val="en-US"/>
              </w:rPr>
              <w:t>autoritate</w:t>
            </w:r>
            <w:r w:rsidRPr="00985B6E">
              <w:rPr>
                <w:lang w:val="en-US"/>
              </w:rPr>
              <w:t>a</w:t>
            </w:r>
            <w:proofErr w:type="spellEnd"/>
            <w:r w:rsidR="00460653" w:rsidRPr="00985B6E">
              <w:rPr>
                <w:lang w:val="en-US"/>
              </w:rPr>
              <w:t xml:space="preserve"> </w:t>
            </w:r>
            <w:proofErr w:type="spellStart"/>
            <w:r w:rsidR="00460653" w:rsidRPr="00985B6E">
              <w:rPr>
                <w:lang w:val="en-US"/>
              </w:rPr>
              <w:t>contractantă</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modul</w:t>
            </w:r>
            <w:proofErr w:type="spellEnd"/>
            <w:r w:rsidR="00460653" w:rsidRPr="00985B6E">
              <w:rPr>
                <w:lang w:val="en-US"/>
              </w:rPr>
              <w:t xml:space="preserve"> de </w:t>
            </w:r>
            <w:proofErr w:type="spellStart"/>
            <w:r w:rsidR="00460653" w:rsidRPr="00985B6E">
              <w:rPr>
                <w:lang w:val="en-US"/>
              </w:rPr>
              <w:t>îndeplinire</w:t>
            </w:r>
            <w:proofErr w:type="spellEnd"/>
            <w:r w:rsidR="00460653" w:rsidRPr="00985B6E">
              <w:rPr>
                <w:lang w:val="en-US"/>
              </w:rPr>
              <w:t xml:space="preserve"> a </w:t>
            </w:r>
            <w:proofErr w:type="spellStart"/>
            <w:r w:rsidR="00460653" w:rsidRPr="00985B6E">
              <w:rPr>
                <w:lang w:val="en-US"/>
              </w:rPr>
              <w:t>obligațiilor</w:t>
            </w:r>
            <w:proofErr w:type="spellEnd"/>
            <w:r w:rsidR="00460653" w:rsidRPr="00985B6E">
              <w:rPr>
                <w:lang w:val="en-US"/>
              </w:rPr>
              <w:t xml:space="preserve"> </w:t>
            </w:r>
            <w:proofErr w:type="spellStart"/>
            <w:r w:rsidR="00460653" w:rsidRPr="00985B6E">
              <w:rPr>
                <w:lang w:val="en-US"/>
              </w:rPr>
              <w:t>contractuale</w:t>
            </w:r>
            <w:proofErr w:type="spellEnd"/>
            <w:r w:rsidR="00460653" w:rsidRPr="00985B6E">
              <w:rPr>
                <w:lang w:val="en-US"/>
              </w:rPr>
              <w:t>.</w:t>
            </w:r>
          </w:p>
          <w:p w14:paraId="377C0C33"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lastRenderedPageBreak/>
              <w:t xml:space="preserve">10.4.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prejudiciul</w:t>
            </w:r>
            <w:proofErr w:type="spellEnd"/>
            <w:r w:rsidR="00460653" w:rsidRPr="00985B6E">
              <w:rPr>
                <w:lang w:val="en-US"/>
              </w:rPr>
              <w:t xml:space="preserve"> </w:t>
            </w:r>
            <w:proofErr w:type="spellStart"/>
            <w:r w:rsidR="00460653" w:rsidRPr="00985B6E">
              <w:rPr>
                <w:lang w:val="en-US"/>
              </w:rPr>
              <w:t>cauzat</w:t>
            </w:r>
            <w:proofErr w:type="spellEnd"/>
            <w:r w:rsidR="00460653" w:rsidRPr="00985B6E">
              <w:rPr>
                <w:lang w:val="en-US"/>
              </w:rPr>
              <w:t xml:space="preserve"> </w:t>
            </w:r>
            <w:proofErr w:type="spellStart"/>
            <w:r w:rsidR="00460653" w:rsidRPr="00985B6E">
              <w:rPr>
                <w:lang w:val="en-US"/>
              </w:rPr>
              <w:t>terţei</w:t>
            </w:r>
            <w:proofErr w:type="spellEnd"/>
            <w:r w:rsidR="00460653" w:rsidRPr="00985B6E">
              <w:rPr>
                <w:lang w:val="en-US"/>
              </w:rPr>
              <w:t xml:space="preserve"> </w:t>
            </w:r>
            <w:proofErr w:type="spellStart"/>
            <w:r w:rsidR="00460653" w:rsidRPr="00985B6E">
              <w:rPr>
                <w:lang w:val="en-US"/>
              </w:rPr>
              <w:t>persoane</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urmare</w:t>
            </w:r>
            <w:proofErr w:type="spellEnd"/>
            <w:r w:rsidR="00460653" w:rsidRPr="00985B6E">
              <w:rPr>
                <w:lang w:val="en-US"/>
              </w:rPr>
              <w:t xml:space="preserve"> a </w:t>
            </w:r>
            <w:proofErr w:type="spellStart"/>
            <w:r w:rsidR="00460653" w:rsidRPr="00985B6E">
              <w:rPr>
                <w:lang w:val="en-US"/>
              </w:rPr>
              <w:t>unei</w:t>
            </w:r>
            <w:proofErr w:type="spellEnd"/>
            <w:r w:rsidR="00460653" w:rsidRPr="00985B6E">
              <w:rPr>
                <w:lang w:val="en-US"/>
              </w:rPr>
              <w:t xml:space="preserve"> </w:t>
            </w:r>
            <w:proofErr w:type="spellStart"/>
            <w:r w:rsidR="00460653" w:rsidRPr="00985B6E">
              <w:rPr>
                <w:lang w:val="en-US"/>
              </w:rPr>
              <w:t>măsuri</w:t>
            </w:r>
            <w:proofErr w:type="spellEnd"/>
            <w:r w:rsidR="00460653" w:rsidRPr="00985B6E">
              <w:rPr>
                <w:lang w:val="en-US"/>
              </w:rPr>
              <w:t xml:space="preserve"> </w:t>
            </w:r>
            <w:proofErr w:type="spellStart"/>
            <w:r w:rsidR="00460653" w:rsidRPr="00985B6E">
              <w:rPr>
                <w:lang w:val="en-US"/>
              </w:rPr>
              <w:t>dispuse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forma </w:t>
            </w:r>
            <w:proofErr w:type="spellStart"/>
            <w:r w:rsidR="00460653" w:rsidRPr="00985B6E">
              <w:rPr>
                <w:lang w:val="en-US"/>
              </w:rPr>
              <w:t>în</w:t>
            </w:r>
            <w:proofErr w:type="spellEnd"/>
            <w:r w:rsidR="00460653" w:rsidRPr="00985B6E">
              <w:rPr>
                <w:lang w:val="en-US"/>
              </w:rPr>
              <w:t xml:space="preserve"> care a </w:t>
            </w:r>
            <w:proofErr w:type="spellStart"/>
            <w:r w:rsidR="00460653" w:rsidRPr="00985B6E">
              <w:rPr>
                <w:lang w:val="en-US"/>
              </w:rPr>
              <w:t>fost</w:t>
            </w:r>
            <w:proofErr w:type="spellEnd"/>
            <w:r w:rsidR="00460653" w:rsidRPr="00985B6E">
              <w:rPr>
                <w:lang w:val="en-US"/>
              </w:rPr>
              <w:t xml:space="preserve"> </w:t>
            </w:r>
            <w:proofErr w:type="spellStart"/>
            <w:r w:rsidR="00460653" w:rsidRPr="00985B6E">
              <w:rPr>
                <w:lang w:val="en-US"/>
              </w:rPr>
              <w:t>aplicată</w:t>
            </w:r>
            <w:proofErr w:type="spellEnd"/>
            <w:r w:rsidR="00460653" w:rsidRPr="00985B6E">
              <w:rPr>
                <w:lang w:val="en-US"/>
              </w:rPr>
              <w:t xml:space="preserve">, </w:t>
            </w:r>
            <w:proofErr w:type="spellStart"/>
            <w:r w:rsidR="00460653" w:rsidRPr="00985B6E">
              <w:rPr>
                <w:lang w:val="en-US"/>
              </w:rPr>
              <w:t>atunci</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poartă</w:t>
            </w:r>
            <w:proofErr w:type="spellEnd"/>
            <w:r w:rsidR="00460653" w:rsidRPr="00985B6E">
              <w:rPr>
                <w:lang w:val="en-US"/>
              </w:rPr>
              <w:t xml:space="preserve"> </w:t>
            </w:r>
            <w:proofErr w:type="spellStart"/>
            <w:r w:rsidR="00460653" w:rsidRPr="00985B6E">
              <w:rPr>
                <w:lang w:val="en-US"/>
              </w:rPr>
              <w:t>singur</w:t>
            </w:r>
            <w:proofErr w:type="spellEnd"/>
            <w:r w:rsidR="00460653" w:rsidRPr="00985B6E">
              <w:rPr>
                <w:lang w:val="en-US"/>
              </w:rPr>
              <w:t xml:space="preserve"> </w:t>
            </w:r>
            <w:proofErr w:type="spellStart"/>
            <w:r w:rsidR="00460653" w:rsidRPr="00985B6E">
              <w:rPr>
                <w:lang w:val="en-US"/>
              </w:rPr>
              <w:t>răspunderea</w:t>
            </w:r>
            <w:proofErr w:type="spellEnd"/>
            <w:r w:rsidR="00460653" w:rsidRPr="00985B6E">
              <w:rPr>
                <w:lang w:val="en-US"/>
              </w:rPr>
              <w:t xml:space="preserve">, </w:t>
            </w:r>
            <w:proofErr w:type="spellStart"/>
            <w:r w:rsidR="00460653" w:rsidRPr="00985B6E">
              <w:rPr>
                <w:lang w:val="en-US"/>
              </w:rPr>
              <w:t>numai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l-a </w:t>
            </w:r>
            <w:proofErr w:type="spellStart"/>
            <w:r w:rsidR="00460653" w:rsidRPr="00985B6E">
              <w:rPr>
                <w:lang w:val="en-US"/>
              </w:rPr>
              <w:t>înştiinţat</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prealabil</w:t>
            </w:r>
            <w:proofErr w:type="spellEnd"/>
            <w:r w:rsidR="00460653" w:rsidRPr="00985B6E">
              <w:rPr>
                <w:lang w:val="en-US"/>
              </w:rPr>
              <w:t xml:space="preserve"> de </w:t>
            </w:r>
            <w:proofErr w:type="spellStart"/>
            <w:r w:rsidR="00460653" w:rsidRPr="00985B6E">
              <w:rPr>
                <w:lang w:val="en-US"/>
              </w:rPr>
              <w:t>pericolul</w:t>
            </w:r>
            <w:proofErr w:type="spellEnd"/>
            <w:r w:rsidR="00460653" w:rsidRPr="00985B6E">
              <w:rPr>
                <w:lang w:val="en-US"/>
              </w:rPr>
              <w:t xml:space="preserve"> </w:t>
            </w:r>
            <w:proofErr w:type="spellStart"/>
            <w:r w:rsidR="00460653" w:rsidRPr="00985B6E">
              <w:rPr>
                <w:lang w:val="en-US"/>
              </w:rPr>
              <w:t>legat</w:t>
            </w:r>
            <w:proofErr w:type="spellEnd"/>
            <w:r w:rsidR="00460653" w:rsidRPr="00985B6E">
              <w:rPr>
                <w:lang w:val="en-US"/>
              </w:rPr>
              <w:t xml:space="preserve"> de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dispoziţiei</w:t>
            </w:r>
            <w:proofErr w:type="spellEnd"/>
            <w:r w:rsidR="00460653" w:rsidRPr="00985B6E">
              <w:rPr>
                <w:lang w:val="en-US"/>
              </w:rPr>
              <w:t xml:space="preserve">. </w:t>
            </w:r>
          </w:p>
          <w:p w14:paraId="2CECC90F"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10.5.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conform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la </w:t>
            </w:r>
            <w:proofErr w:type="spellStart"/>
            <w:r w:rsidR="00460653" w:rsidRPr="00985B6E">
              <w:rPr>
                <w:lang w:val="en-US"/>
              </w:rPr>
              <w:t>plata</w:t>
            </w:r>
            <w:proofErr w:type="spellEnd"/>
            <w:r w:rsidR="00460653" w:rsidRPr="00985B6E">
              <w:rPr>
                <w:lang w:val="en-US"/>
              </w:rPr>
              <w:t xml:space="preserve"> </w:t>
            </w:r>
            <w:proofErr w:type="spellStart"/>
            <w:r w:rsidR="00460653" w:rsidRPr="00985B6E">
              <w:rPr>
                <w:lang w:val="en-US"/>
              </w:rPr>
              <w:t>daunelor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încălcarea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deteriorarea</w:t>
            </w:r>
            <w:proofErr w:type="spellEnd"/>
            <w:r w:rsidR="00460653" w:rsidRPr="00985B6E">
              <w:rPr>
                <w:lang w:val="en-US"/>
              </w:rPr>
              <w:t xml:space="preserve"> </w:t>
            </w:r>
            <w:proofErr w:type="spellStart"/>
            <w:r w:rsidR="00460653" w:rsidRPr="00985B6E">
              <w:rPr>
                <w:lang w:val="en-US"/>
              </w:rPr>
              <w:t>drumurilor</w:t>
            </w:r>
            <w:proofErr w:type="spellEnd"/>
            <w:r w:rsidR="00460653" w:rsidRPr="00985B6E">
              <w:rPr>
                <w:lang w:val="en-US"/>
              </w:rPr>
              <w:t xml:space="preserve"> de </w:t>
            </w:r>
            <w:proofErr w:type="spellStart"/>
            <w:r w:rsidR="00460653" w:rsidRPr="00985B6E">
              <w:rPr>
                <w:lang w:val="en-US"/>
              </w:rPr>
              <w:t>acces</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reţelelor</w:t>
            </w:r>
            <w:proofErr w:type="spellEnd"/>
            <w:r w:rsidR="00460653" w:rsidRPr="00985B6E">
              <w:rPr>
                <w:lang w:val="en-US"/>
              </w:rPr>
              <w:t xml:space="preserve"> de </w:t>
            </w:r>
            <w:proofErr w:type="spellStart"/>
            <w:r w:rsidR="00460653" w:rsidRPr="00985B6E">
              <w:rPr>
                <w:lang w:val="en-US"/>
              </w:rPr>
              <w:t>utilităţi</w:t>
            </w:r>
            <w:proofErr w:type="spellEnd"/>
            <w:r w:rsidR="00460653" w:rsidRPr="00985B6E">
              <w:rPr>
                <w:lang w:val="en-US"/>
              </w:rPr>
              <w:t xml:space="preserve">, a </w:t>
            </w:r>
            <w:proofErr w:type="spellStart"/>
            <w:r w:rsidR="00460653" w:rsidRPr="00985B6E">
              <w:rPr>
                <w:lang w:val="en-US"/>
              </w:rPr>
              <w:t>terenurilor</w:t>
            </w:r>
            <w:proofErr w:type="spellEnd"/>
            <w:r w:rsidR="00460653" w:rsidRPr="00985B6E">
              <w:rPr>
                <w:lang w:val="en-US"/>
              </w:rPr>
              <w:t xml:space="preserve"> </w:t>
            </w:r>
            <w:proofErr w:type="spellStart"/>
            <w:r w:rsidR="00460653" w:rsidRPr="00985B6E">
              <w:rPr>
                <w:lang w:val="en-US"/>
              </w:rPr>
              <w:t>limitrofe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depozitarea</w:t>
            </w:r>
            <w:proofErr w:type="spellEnd"/>
            <w:r w:rsidR="00460653" w:rsidRPr="00985B6E">
              <w:rPr>
                <w:lang w:val="en-US"/>
              </w:rPr>
              <w:t xml:space="preserve"> de </w:t>
            </w:r>
            <w:proofErr w:type="spellStart"/>
            <w:r w:rsidR="00460653" w:rsidRPr="00985B6E">
              <w:rPr>
                <w:lang w:val="en-US"/>
              </w:rPr>
              <w:t>pământ</w:t>
            </w:r>
            <w:proofErr w:type="spellEnd"/>
            <w:r w:rsidR="00460653" w:rsidRPr="00985B6E">
              <w:rPr>
                <w:lang w:val="en-US"/>
              </w:rPr>
              <w:t xml:space="preserv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obiecte</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ca </w:t>
            </w:r>
            <w:proofErr w:type="spellStart"/>
            <w:r w:rsidR="00460653" w:rsidRPr="00985B6E">
              <w:rPr>
                <w:lang w:val="en-US"/>
              </w:rPr>
              <w:t>urmare</w:t>
            </w:r>
            <w:proofErr w:type="spellEnd"/>
            <w:r w:rsidR="00460653" w:rsidRPr="00985B6E">
              <w:rPr>
                <w:lang w:val="en-US"/>
              </w:rPr>
              <w:t xml:space="preserve"> a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îngrădiri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limitări</w:t>
            </w:r>
            <w:proofErr w:type="spellEnd"/>
            <w:r w:rsidR="00460653" w:rsidRPr="00985B6E">
              <w:rPr>
                <w:lang w:val="en-US"/>
              </w:rPr>
              <w:t xml:space="preserve"> din </w:t>
            </w:r>
            <w:proofErr w:type="spellStart"/>
            <w:r w:rsidR="00460653" w:rsidRPr="00985B6E">
              <w:rPr>
                <w:lang w:val="en-US"/>
              </w:rPr>
              <w:t>proprie</w:t>
            </w:r>
            <w:proofErr w:type="spellEnd"/>
            <w:r w:rsidR="00460653" w:rsidRPr="00985B6E">
              <w:rPr>
                <w:lang w:val="en-US"/>
              </w:rPr>
              <w:t xml:space="preserve"> </w:t>
            </w:r>
            <w:proofErr w:type="spellStart"/>
            <w:r w:rsidR="00460653" w:rsidRPr="00985B6E">
              <w:rPr>
                <w:lang w:val="en-US"/>
              </w:rPr>
              <w:t>vină</w:t>
            </w:r>
            <w:proofErr w:type="spellEnd"/>
            <w:r w:rsidR="00460653" w:rsidRPr="00985B6E">
              <w:rPr>
                <w:lang w:val="en-US"/>
              </w:rPr>
              <w:t xml:space="preserve">. </w:t>
            </w:r>
          </w:p>
          <w:p w14:paraId="12EA17B3"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10.6.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asigure</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dotările</w:t>
            </w:r>
            <w:proofErr w:type="spellEnd"/>
            <w:r w:rsidR="00460653" w:rsidRPr="00985B6E">
              <w:rPr>
                <w:lang w:val="en-US"/>
              </w:rPr>
              <w:t xml:space="preserve"> pe care le are la </w:t>
            </w:r>
            <w:proofErr w:type="spellStart"/>
            <w:r w:rsidR="00460653" w:rsidRPr="00985B6E">
              <w:rPr>
                <w:lang w:val="en-US"/>
              </w:rPr>
              <w:t>dispoziţie</w:t>
            </w:r>
            <w:proofErr w:type="spellEnd"/>
            <w:r w:rsidR="00460653" w:rsidRPr="00985B6E">
              <w:rPr>
                <w:lang w:val="en-US"/>
              </w:rPr>
              <w:t xml:space="preserve"> </w:t>
            </w:r>
            <w:proofErr w:type="spellStart"/>
            <w:r w:rsidR="00460653" w:rsidRPr="00985B6E">
              <w:rPr>
                <w:lang w:val="en-US"/>
              </w:rPr>
              <w:t>împotriva</w:t>
            </w:r>
            <w:proofErr w:type="spellEnd"/>
            <w:r w:rsidR="00460653" w:rsidRPr="00985B6E">
              <w:rPr>
                <w:lang w:val="en-US"/>
              </w:rPr>
              <w:t xml:space="preserve"> </w:t>
            </w:r>
            <w:proofErr w:type="spellStart"/>
            <w:r w:rsidR="00460653" w:rsidRPr="00985B6E">
              <w:rPr>
                <w:lang w:val="en-US"/>
              </w:rPr>
              <w:t>degradări</w:t>
            </w:r>
            <w:r w:rsidR="00183D79" w:rsidRPr="00985B6E">
              <w:rPr>
                <w:lang w:val="en-US"/>
              </w:rPr>
              <w:t>i</w:t>
            </w:r>
            <w:proofErr w:type="spellEnd"/>
            <w:r w:rsidR="00183D79" w:rsidRPr="00985B6E">
              <w:rPr>
                <w:lang w:val="en-US"/>
              </w:rPr>
              <w:t xml:space="preserve"> </w:t>
            </w:r>
            <w:proofErr w:type="spellStart"/>
            <w:r w:rsidR="00183D79" w:rsidRPr="00985B6E">
              <w:rPr>
                <w:lang w:val="en-US"/>
              </w:rPr>
              <w:t>şi</w:t>
            </w:r>
            <w:proofErr w:type="spellEnd"/>
            <w:r w:rsidR="00183D79" w:rsidRPr="00985B6E">
              <w:rPr>
                <w:lang w:val="en-US"/>
              </w:rPr>
              <w:t xml:space="preserve"> </w:t>
            </w:r>
            <w:proofErr w:type="spellStart"/>
            <w:r w:rsidR="00183D79" w:rsidRPr="00985B6E">
              <w:rPr>
                <w:lang w:val="en-US"/>
              </w:rPr>
              <w:t>furturilor</w:t>
            </w:r>
            <w:proofErr w:type="spellEnd"/>
            <w:r w:rsidR="00183D79" w:rsidRPr="00985B6E">
              <w:rPr>
                <w:lang w:val="en-US"/>
              </w:rPr>
              <w:t xml:space="preserve"> </w:t>
            </w:r>
            <w:proofErr w:type="spellStart"/>
            <w:r w:rsidR="00183D79" w:rsidRPr="00985B6E">
              <w:rPr>
                <w:lang w:val="en-US"/>
              </w:rPr>
              <w:t>pâ</w:t>
            </w:r>
            <w:r w:rsidR="00460653" w:rsidRPr="00985B6E">
              <w:rPr>
                <w:lang w:val="en-US"/>
              </w:rPr>
              <w:t>nă</w:t>
            </w:r>
            <w:proofErr w:type="spellEnd"/>
            <w:r w:rsidR="00460653" w:rsidRPr="00985B6E">
              <w:rPr>
                <w:lang w:val="en-US"/>
              </w:rPr>
              <w:t xml:space="preserve"> la </w:t>
            </w:r>
            <w:proofErr w:type="spellStart"/>
            <w:r w:rsidR="00460653" w:rsidRPr="00985B6E">
              <w:rPr>
                <w:lang w:val="en-US"/>
              </w:rPr>
              <w:t>predarea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El </w:t>
            </w:r>
            <w:proofErr w:type="spellStart"/>
            <w:r w:rsidR="00460653" w:rsidRPr="00985B6E">
              <w:rPr>
                <w:lang w:val="en-US"/>
              </w:rPr>
              <w:t>trebuie</w:t>
            </w:r>
            <w:proofErr w:type="spellEnd"/>
            <w:r w:rsidR="00460653" w:rsidRPr="00985B6E">
              <w:rPr>
                <w:lang w:val="en-US"/>
              </w:rPr>
              <w:t xml:space="preserve"> să </w:t>
            </w:r>
            <w:proofErr w:type="spellStart"/>
            <w:r w:rsidR="00460653" w:rsidRPr="00985B6E">
              <w:rPr>
                <w:lang w:val="en-US"/>
              </w:rPr>
              <w:t>ia</w:t>
            </w:r>
            <w:proofErr w:type="spellEnd"/>
            <w:r w:rsidR="00460653" w:rsidRPr="00985B6E">
              <w:rPr>
                <w:lang w:val="en-US"/>
              </w:rPr>
              <w:t xml:space="preserve"> </w:t>
            </w:r>
            <w:proofErr w:type="spellStart"/>
            <w:r w:rsidR="00460653" w:rsidRPr="00985B6E">
              <w:rPr>
                <w:lang w:val="en-US"/>
              </w:rPr>
              <w:t>măsuri</w:t>
            </w:r>
            <w:proofErr w:type="spellEnd"/>
            <w:r w:rsidR="00460653" w:rsidRPr="00985B6E">
              <w:rPr>
                <w:lang w:val="en-US"/>
              </w:rPr>
              <w:t xml:space="preserve"> de </w:t>
            </w:r>
            <w:proofErr w:type="spellStart"/>
            <w:r w:rsidR="00460653" w:rsidRPr="00985B6E">
              <w:rPr>
                <w:lang w:val="en-US"/>
              </w:rPr>
              <w:t>protecţie</w:t>
            </w:r>
            <w:proofErr w:type="spellEnd"/>
            <w:r w:rsidR="00460653" w:rsidRPr="00985B6E">
              <w:rPr>
                <w:lang w:val="en-US"/>
              </w:rPr>
              <w:t xml:space="preserve"> contra </w:t>
            </w:r>
            <w:proofErr w:type="spellStart"/>
            <w:r w:rsidR="00460653" w:rsidRPr="00985B6E">
              <w:rPr>
                <w:lang w:val="en-US"/>
              </w:rPr>
              <w:t>degradării</w:t>
            </w:r>
            <w:proofErr w:type="spellEnd"/>
            <w:r w:rsidR="00460653" w:rsidRPr="00985B6E">
              <w:rPr>
                <w:lang w:val="en-US"/>
              </w:rPr>
              <w:t xml:space="preserve"> </w:t>
            </w:r>
            <w:proofErr w:type="spellStart"/>
            <w:r w:rsidR="00460653" w:rsidRPr="00985B6E">
              <w:rPr>
                <w:lang w:val="en-US"/>
              </w:rPr>
              <w:t>lucrării</w:t>
            </w:r>
            <w:proofErr w:type="spellEnd"/>
            <w:r w:rsidR="00460653" w:rsidRPr="00985B6E">
              <w:rPr>
                <w:lang w:val="en-US"/>
              </w:rPr>
              <w:t xml:space="preserve"> </w:t>
            </w:r>
            <w:proofErr w:type="spellStart"/>
            <w:r w:rsidR="00460653" w:rsidRPr="00985B6E">
              <w:rPr>
                <w:lang w:val="en-US"/>
              </w:rPr>
              <w:t>datorită</w:t>
            </w:r>
            <w:proofErr w:type="spellEnd"/>
            <w:r w:rsidR="00460653" w:rsidRPr="00985B6E">
              <w:rPr>
                <w:lang w:val="en-US"/>
              </w:rPr>
              <w:t xml:space="preserve"> </w:t>
            </w:r>
            <w:proofErr w:type="spellStart"/>
            <w:r w:rsidR="00460653" w:rsidRPr="00985B6E">
              <w:rPr>
                <w:lang w:val="en-US"/>
              </w:rPr>
              <w:t>acţiunilor</w:t>
            </w:r>
            <w:proofErr w:type="spellEnd"/>
            <w:r w:rsidR="00460653" w:rsidRPr="00985B6E">
              <w:rPr>
                <w:lang w:val="en-US"/>
              </w:rPr>
              <w:t xml:space="preserve"> </w:t>
            </w:r>
            <w:proofErr w:type="spellStart"/>
            <w:r w:rsidR="00460653" w:rsidRPr="00985B6E">
              <w:rPr>
                <w:lang w:val="en-US"/>
              </w:rPr>
              <w:t>atmosferice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a </w:t>
            </w:r>
            <w:proofErr w:type="spellStart"/>
            <w:r w:rsidR="00460653" w:rsidRPr="00985B6E">
              <w:rPr>
                <w:lang w:val="en-US"/>
              </w:rPr>
              <w:t>apei</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îndepărteze</w:t>
            </w:r>
            <w:proofErr w:type="spellEnd"/>
            <w:r w:rsidR="00460653" w:rsidRPr="00985B6E">
              <w:rPr>
                <w:lang w:val="en-US"/>
              </w:rPr>
              <w:t xml:space="preserve"> </w:t>
            </w:r>
            <w:proofErr w:type="spellStart"/>
            <w:r w:rsidR="00460653" w:rsidRPr="00985B6E">
              <w:rPr>
                <w:lang w:val="en-US"/>
              </w:rPr>
              <w:t>zăpada</w:t>
            </w:r>
            <w:proofErr w:type="spellEnd"/>
            <w:r w:rsidR="00460653" w:rsidRPr="00985B6E">
              <w:rPr>
                <w:lang w:val="en-US"/>
              </w:rPr>
              <w:t xml:space="preserve"> </w:t>
            </w:r>
            <w:proofErr w:type="spellStart"/>
            <w:r w:rsidR="00460653" w:rsidRPr="00985B6E">
              <w:rPr>
                <w:lang w:val="en-US"/>
              </w:rPr>
              <w:t>şi</w:t>
            </w:r>
            <w:proofErr w:type="spellEnd"/>
            <w:r w:rsidR="00C33344" w:rsidRPr="00985B6E">
              <w:rPr>
                <w:lang w:val="en-US"/>
              </w:rPr>
              <w:t xml:space="preserve"> </w:t>
            </w:r>
            <w:proofErr w:type="spellStart"/>
            <w:r w:rsidR="00460653" w:rsidRPr="00985B6E">
              <w:rPr>
                <w:lang w:val="en-US"/>
              </w:rPr>
              <w:t>gheaţa</w:t>
            </w:r>
            <w:proofErr w:type="spellEnd"/>
            <w:r w:rsidR="00460653" w:rsidRPr="00985B6E">
              <w:rPr>
                <w:lang w:val="en-US"/>
              </w:rPr>
              <w:t xml:space="preserve">. </w:t>
            </w:r>
          </w:p>
          <w:p w14:paraId="399BD9F0"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10.7.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nerespectarea</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a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oricărui</w:t>
            </w:r>
            <w:proofErr w:type="spellEnd"/>
            <w:r w:rsidR="00460653" w:rsidRPr="00985B6E">
              <w:rPr>
                <w:lang w:val="en-US"/>
              </w:rPr>
              <w:t xml:space="preserve"> </w:t>
            </w:r>
            <w:proofErr w:type="spellStart"/>
            <w:r w:rsidR="00460653" w:rsidRPr="00985B6E">
              <w:rPr>
                <w:lang w:val="en-US"/>
              </w:rPr>
              <w:t>regulament</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hotărâri</w:t>
            </w:r>
            <w:proofErr w:type="spellEnd"/>
            <w:r w:rsidR="00460653" w:rsidRPr="00985B6E">
              <w:rPr>
                <w:lang w:val="en-US"/>
              </w:rPr>
              <w:t xml:space="preserve"> ale </w:t>
            </w:r>
            <w:proofErr w:type="spellStart"/>
            <w:r w:rsidR="00460653" w:rsidRPr="00985B6E">
              <w:rPr>
                <w:lang w:val="en-US"/>
              </w:rPr>
              <w:t>autorităţilor</w:t>
            </w:r>
            <w:proofErr w:type="spellEnd"/>
            <w:r w:rsidR="00C33344" w:rsidRPr="00985B6E">
              <w:rPr>
                <w:lang w:val="en-US"/>
              </w:rPr>
              <w:t xml:space="preserve"> </w:t>
            </w:r>
            <w:proofErr w:type="spellStart"/>
            <w:r w:rsidR="00460653" w:rsidRPr="00985B6E">
              <w:rPr>
                <w:lang w:val="en-US"/>
              </w:rPr>
              <w:t>administraţiei</w:t>
            </w:r>
            <w:proofErr w:type="spellEnd"/>
            <w:r w:rsidR="00460653" w:rsidRPr="00985B6E">
              <w:rPr>
                <w:lang w:val="en-US"/>
              </w:rPr>
              <w:t xml:space="preserve"> </w:t>
            </w:r>
            <w:proofErr w:type="spellStart"/>
            <w:r w:rsidR="00460653" w:rsidRPr="00985B6E">
              <w:rPr>
                <w:lang w:val="en-US"/>
              </w:rPr>
              <w:t>publice</w:t>
            </w:r>
            <w:proofErr w:type="spellEnd"/>
            <w:r w:rsidR="00460653" w:rsidRPr="00985B6E">
              <w:rPr>
                <w:lang w:val="en-US"/>
              </w:rPr>
              <w:t xml:space="preserve"> locale </w:t>
            </w:r>
            <w:proofErr w:type="spellStart"/>
            <w:r w:rsidR="00460653" w:rsidRPr="00985B6E">
              <w:rPr>
                <w:lang w:val="en-US"/>
              </w:rPr>
              <w:t>sau</w:t>
            </w:r>
            <w:proofErr w:type="spellEnd"/>
            <w:r w:rsidR="00460653" w:rsidRPr="00985B6E">
              <w:rPr>
                <w:lang w:val="en-US"/>
              </w:rPr>
              <w:t xml:space="preserve"> ale </w:t>
            </w:r>
            <w:proofErr w:type="spellStart"/>
            <w:r w:rsidR="00460653" w:rsidRPr="00985B6E">
              <w:rPr>
                <w:lang w:val="en-US"/>
              </w:rPr>
              <w:t>altor</w:t>
            </w:r>
            <w:proofErr w:type="spellEnd"/>
            <w:r w:rsidR="00460653" w:rsidRPr="00985B6E">
              <w:rPr>
                <w:lang w:val="en-US"/>
              </w:rPr>
              <w:t xml:space="preserve"> </w:t>
            </w:r>
            <w:proofErr w:type="spellStart"/>
            <w:r w:rsidR="00460653" w:rsidRPr="00985B6E">
              <w:rPr>
                <w:lang w:val="en-US"/>
              </w:rPr>
              <w:t>organe</w:t>
            </w:r>
            <w:proofErr w:type="spellEnd"/>
            <w:r w:rsidR="00460653" w:rsidRPr="00985B6E">
              <w:rPr>
                <w:lang w:val="en-US"/>
              </w:rPr>
              <w:t xml:space="preserve"> locale, legal </w:t>
            </w:r>
            <w:proofErr w:type="spellStart"/>
            <w:r w:rsidR="00460653" w:rsidRPr="00985B6E">
              <w:rPr>
                <w:lang w:val="en-US"/>
              </w:rPr>
              <w:t>constituite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care au </w:t>
            </w:r>
            <w:proofErr w:type="spellStart"/>
            <w:r w:rsidR="00460653" w:rsidRPr="00985B6E">
              <w:rPr>
                <w:lang w:val="en-US"/>
              </w:rPr>
              <w:t>caracter</w:t>
            </w:r>
            <w:proofErr w:type="spellEnd"/>
            <w:r w:rsidR="00460653" w:rsidRPr="00985B6E">
              <w:rPr>
                <w:lang w:val="en-US"/>
              </w:rPr>
              <w:t xml:space="preserve"> </w:t>
            </w:r>
            <w:proofErr w:type="spellStart"/>
            <w:r w:rsidR="00460653" w:rsidRPr="00985B6E">
              <w:rPr>
                <w:lang w:val="en-US"/>
              </w:rPr>
              <w:t>obligatoriu</w:t>
            </w:r>
            <w:proofErr w:type="spellEnd"/>
            <w:r w:rsidR="00460653" w:rsidRPr="00985B6E">
              <w:rPr>
                <w:lang w:val="en-US"/>
              </w:rPr>
              <w:t xml:space="preserve"> la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provoacă</w:t>
            </w:r>
            <w:proofErr w:type="spellEnd"/>
            <w:r w:rsidR="00460653" w:rsidRPr="00985B6E">
              <w:rPr>
                <w:lang w:val="en-US"/>
              </w:rPr>
              <w:t xml:space="preserve"> </w:t>
            </w:r>
            <w:proofErr w:type="spellStart"/>
            <w:r w:rsidR="00460653" w:rsidRPr="00985B6E">
              <w:rPr>
                <w:lang w:val="en-US"/>
              </w:rPr>
              <w:t>pagube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despăgubit</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mărimea</w:t>
            </w:r>
            <w:proofErr w:type="spellEnd"/>
            <w:r w:rsidR="00460653" w:rsidRPr="00985B6E">
              <w:rPr>
                <w:lang w:val="en-US"/>
              </w:rPr>
              <w:t xml:space="preserve"> </w:t>
            </w:r>
            <w:proofErr w:type="spellStart"/>
            <w:r w:rsidR="00460653" w:rsidRPr="00985B6E">
              <w:rPr>
                <w:lang w:val="en-US"/>
              </w:rPr>
              <w:t>sumei</w:t>
            </w:r>
            <w:proofErr w:type="spellEnd"/>
            <w:r w:rsidR="00460653" w:rsidRPr="00985B6E">
              <w:rPr>
                <w:lang w:val="en-US"/>
              </w:rPr>
              <w:t xml:space="preserve"> </w:t>
            </w:r>
            <w:proofErr w:type="spellStart"/>
            <w:r w:rsidR="00460653" w:rsidRPr="00985B6E">
              <w:rPr>
                <w:lang w:val="en-US"/>
              </w:rPr>
              <w:t>prejudiciului</w:t>
            </w:r>
            <w:proofErr w:type="spellEnd"/>
            <w:r w:rsidR="00460653" w:rsidRPr="00985B6E">
              <w:rPr>
                <w:lang w:val="en-US"/>
              </w:rPr>
              <w:t xml:space="preserve">. </w:t>
            </w:r>
          </w:p>
          <w:p w14:paraId="2B049099"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10.8.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motivele</w:t>
            </w:r>
            <w:proofErr w:type="spellEnd"/>
            <w:r w:rsidR="00460653" w:rsidRPr="00985B6E">
              <w:rPr>
                <w:lang w:val="en-US"/>
              </w:rPr>
              <w:t xml:space="preserve"> </w:t>
            </w:r>
            <w:proofErr w:type="spellStart"/>
            <w:r w:rsidR="00460653" w:rsidRPr="00985B6E">
              <w:rPr>
                <w:lang w:val="en-US"/>
              </w:rPr>
              <w:t>const</w:t>
            </w:r>
            <w:r w:rsidR="00183D79" w:rsidRPr="00985B6E">
              <w:rPr>
                <w:lang w:val="en-US"/>
              </w:rPr>
              <w:t>rângerii</w:t>
            </w:r>
            <w:proofErr w:type="spellEnd"/>
            <w:r w:rsidR="00183D79" w:rsidRPr="00985B6E">
              <w:rPr>
                <w:lang w:val="en-US"/>
              </w:rPr>
              <w:t xml:space="preserve"> </w:t>
            </w:r>
            <w:proofErr w:type="spellStart"/>
            <w:r w:rsidR="00183D79" w:rsidRPr="00985B6E">
              <w:rPr>
                <w:lang w:val="en-US"/>
              </w:rPr>
              <w:t>sau</w:t>
            </w:r>
            <w:proofErr w:type="spellEnd"/>
            <w:r w:rsidR="00183D79" w:rsidRPr="00985B6E">
              <w:rPr>
                <w:lang w:val="en-US"/>
              </w:rPr>
              <w:t xml:space="preserve"> ale </w:t>
            </w:r>
            <w:proofErr w:type="spellStart"/>
            <w:r w:rsidR="00183D79" w:rsidRPr="00985B6E">
              <w:rPr>
                <w:lang w:val="en-US"/>
              </w:rPr>
              <w:t>întreruperii</w:t>
            </w:r>
            <w:proofErr w:type="spellEnd"/>
            <w:r w:rsidR="00183D79" w:rsidRPr="00985B6E">
              <w:rPr>
                <w:lang w:val="en-US"/>
              </w:rPr>
              <w:t xml:space="preserve"> su</w:t>
            </w:r>
            <w:r w:rsidR="00460653" w:rsidRPr="00985B6E">
              <w:rPr>
                <w:lang w:val="en-US"/>
              </w:rPr>
              <w:t xml:space="preserve">nt </w:t>
            </w:r>
            <w:proofErr w:type="spellStart"/>
            <w:r w:rsidR="00460653" w:rsidRPr="00985B6E">
              <w:rPr>
                <w:lang w:val="en-US"/>
              </w:rPr>
              <w:t>imputabile</w:t>
            </w:r>
            <w:proofErr w:type="spellEnd"/>
            <w:r w:rsidR="00460653" w:rsidRPr="00985B6E">
              <w:rPr>
                <w:lang w:val="en-US"/>
              </w:rPr>
              <w:t xml:space="preserve"> </w:t>
            </w:r>
            <w:proofErr w:type="spellStart"/>
            <w:r w:rsidR="00460653" w:rsidRPr="00985B6E">
              <w:rPr>
                <w:lang w:val="en-US"/>
              </w:rPr>
              <w:t>uneia</w:t>
            </w:r>
            <w:proofErr w:type="spellEnd"/>
            <w:r w:rsidR="00460653" w:rsidRPr="00985B6E">
              <w:rPr>
                <w:lang w:val="en-US"/>
              </w:rPr>
              <w:t xml:space="preserve"> </w:t>
            </w:r>
            <w:proofErr w:type="spellStart"/>
            <w:r w:rsidR="00460653" w:rsidRPr="00985B6E">
              <w:rPr>
                <w:lang w:val="en-US"/>
              </w:rPr>
              <w:t>dintre</w:t>
            </w:r>
            <w:proofErr w:type="spellEnd"/>
            <w:r w:rsidR="00460653" w:rsidRPr="00985B6E">
              <w:rPr>
                <w:lang w:val="en-US"/>
              </w:rPr>
              <w:t xml:space="preserve"> </w:t>
            </w:r>
            <w:proofErr w:type="spellStart"/>
            <w:r w:rsidR="00460653" w:rsidRPr="00985B6E">
              <w:rPr>
                <w:lang w:val="en-US"/>
              </w:rPr>
              <w:t>părţile</w:t>
            </w:r>
            <w:proofErr w:type="spellEnd"/>
            <w:r w:rsidR="00460653" w:rsidRPr="00985B6E">
              <w:rPr>
                <w:lang w:val="en-US"/>
              </w:rPr>
              <w:t xml:space="preserve"> </w:t>
            </w:r>
            <w:proofErr w:type="spellStart"/>
            <w:r w:rsidR="00460653" w:rsidRPr="00985B6E">
              <w:rPr>
                <w:lang w:val="en-US"/>
              </w:rPr>
              <w:t>contractante</w:t>
            </w:r>
            <w:proofErr w:type="spellEnd"/>
            <w:r w:rsidR="00460653" w:rsidRPr="00985B6E">
              <w:rPr>
                <w:lang w:val="en-US"/>
              </w:rPr>
              <w:t xml:space="preserve">, </w:t>
            </w:r>
            <w:proofErr w:type="spellStart"/>
            <w:r w:rsidR="00460653" w:rsidRPr="00985B6E">
              <w:rPr>
                <w:lang w:val="en-US"/>
              </w:rPr>
              <w:t>atunci</w:t>
            </w:r>
            <w:proofErr w:type="spellEnd"/>
            <w:r w:rsidR="00460653" w:rsidRPr="00985B6E">
              <w:rPr>
                <w:lang w:val="en-US"/>
              </w:rPr>
              <w:t xml:space="preserve"> </w:t>
            </w:r>
            <w:proofErr w:type="spellStart"/>
            <w:r w:rsidR="00460653" w:rsidRPr="00985B6E">
              <w:rPr>
                <w:lang w:val="en-US"/>
              </w:rPr>
              <w:t>cealaltă</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emite</w:t>
            </w:r>
            <w:proofErr w:type="spellEnd"/>
            <w:r w:rsidR="00460653" w:rsidRPr="00985B6E">
              <w:rPr>
                <w:lang w:val="en-US"/>
              </w:rPr>
              <w:t xml:space="preserve"> </w:t>
            </w:r>
            <w:proofErr w:type="spellStart"/>
            <w:r w:rsidR="00460653" w:rsidRPr="00985B6E">
              <w:rPr>
                <w:lang w:val="en-US"/>
              </w:rPr>
              <w:t>pretenţii</w:t>
            </w:r>
            <w:proofErr w:type="spellEnd"/>
            <w:r w:rsidR="00460653" w:rsidRPr="00985B6E">
              <w:rPr>
                <w:lang w:val="en-US"/>
              </w:rPr>
              <w:t xml:space="preserve"> </w:t>
            </w:r>
            <w:proofErr w:type="spellStart"/>
            <w:r w:rsidR="00460653" w:rsidRPr="00985B6E">
              <w:rPr>
                <w:lang w:val="en-US"/>
              </w:rPr>
              <w:t>privind</w:t>
            </w:r>
            <w:proofErr w:type="spellEnd"/>
            <w:r w:rsidR="00460653" w:rsidRPr="00985B6E">
              <w:rPr>
                <w:lang w:val="en-US"/>
              </w:rPr>
              <w:t xml:space="preserve"> </w:t>
            </w:r>
            <w:proofErr w:type="spellStart"/>
            <w:r w:rsidR="00460653" w:rsidRPr="00985B6E">
              <w:rPr>
                <w:lang w:val="en-US"/>
              </w:rPr>
              <w:t>despăgubirea</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daunele</w:t>
            </w:r>
            <w:proofErr w:type="spellEnd"/>
            <w:r w:rsidR="00460653" w:rsidRPr="00985B6E">
              <w:rPr>
                <w:lang w:val="en-US"/>
              </w:rPr>
              <w:t xml:space="preserve"> </w:t>
            </w:r>
            <w:proofErr w:type="spellStart"/>
            <w:r w:rsidR="00460653" w:rsidRPr="00985B6E">
              <w:rPr>
                <w:lang w:val="en-US"/>
              </w:rPr>
              <w:t>intervenite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care pot fi </w:t>
            </w:r>
            <w:proofErr w:type="spellStart"/>
            <w:r w:rsidR="00460653" w:rsidRPr="00985B6E">
              <w:rPr>
                <w:lang w:val="en-US"/>
              </w:rPr>
              <w:t>dovedite</w:t>
            </w:r>
            <w:proofErr w:type="spellEnd"/>
            <w:r w:rsidR="00460653" w:rsidRPr="00985B6E">
              <w:rPr>
                <w:lang w:val="en-US"/>
              </w:rPr>
              <w:t xml:space="preserve">. </w:t>
            </w:r>
          </w:p>
          <w:p w14:paraId="692C1133"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10.9.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întârzierea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execu</w:t>
            </w:r>
            <w:r w:rsidR="0001066E" w:rsidRPr="00985B6E">
              <w:rPr>
                <w:lang w:val="en-US"/>
              </w:rPr>
              <w:t>ţia</w:t>
            </w:r>
            <w:proofErr w:type="spellEnd"/>
            <w:r w:rsidR="0001066E" w:rsidRPr="00985B6E">
              <w:rPr>
                <w:lang w:val="en-US"/>
              </w:rPr>
              <w:t xml:space="preserve"> </w:t>
            </w:r>
            <w:proofErr w:type="spellStart"/>
            <w:r w:rsidR="0001066E" w:rsidRPr="00985B6E">
              <w:rPr>
                <w:lang w:val="en-US"/>
              </w:rPr>
              <w:t>lucrărilor</w:t>
            </w:r>
            <w:proofErr w:type="spellEnd"/>
            <w:r w:rsidR="0001066E" w:rsidRPr="00985B6E">
              <w:rPr>
                <w:lang w:val="en-US"/>
              </w:rPr>
              <w:t xml:space="preserve"> </w:t>
            </w:r>
            <w:proofErr w:type="spellStart"/>
            <w:r w:rsidR="0001066E" w:rsidRPr="00985B6E">
              <w:rPr>
                <w:lang w:val="en-US"/>
              </w:rPr>
              <w:t>este</w:t>
            </w:r>
            <w:proofErr w:type="spellEnd"/>
            <w:r w:rsidR="0001066E" w:rsidRPr="00985B6E">
              <w:rPr>
                <w:lang w:val="en-US"/>
              </w:rPr>
              <w:t xml:space="preserve"> </w:t>
            </w:r>
            <w:r w:rsidR="001278C6" w:rsidRPr="00985B6E">
              <w:rPr>
                <w:lang w:val="en-US"/>
              </w:rPr>
              <w:t>din</w:t>
            </w:r>
            <w:r w:rsidR="0001066E" w:rsidRPr="00985B6E">
              <w:rPr>
                <w:lang w:val="en-US"/>
              </w:rPr>
              <w:t xml:space="preserve"> culpa </w:t>
            </w:r>
            <w:proofErr w:type="spellStart"/>
            <w:r w:rsidR="0001066E" w:rsidRPr="00985B6E">
              <w:rPr>
                <w:lang w:val="en-US"/>
              </w:rPr>
              <w:t>uneia</w:t>
            </w:r>
            <w:proofErr w:type="spellEnd"/>
            <w:r w:rsidR="00460653" w:rsidRPr="00985B6E">
              <w:rPr>
                <w:lang w:val="en-US"/>
              </w:rPr>
              <w:t xml:space="preserve"> </w:t>
            </w:r>
            <w:proofErr w:type="spellStart"/>
            <w:r w:rsidR="00460653" w:rsidRPr="00985B6E">
              <w:rPr>
                <w:lang w:val="en-US"/>
              </w:rPr>
              <w:t>din</w:t>
            </w:r>
            <w:r w:rsidR="0001066E" w:rsidRPr="00985B6E">
              <w:rPr>
                <w:lang w:val="en-US"/>
              </w:rPr>
              <w:t>tre</w:t>
            </w:r>
            <w:proofErr w:type="spellEnd"/>
            <w:r w:rsidR="00460653" w:rsidRPr="00985B6E">
              <w:rPr>
                <w:lang w:val="en-US"/>
              </w:rPr>
              <w:t xml:space="preserve"> </w:t>
            </w:r>
            <w:proofErr w:type="spellStart"/>
            <w:r w:rsidR="00460653" w:rsidRPr="00985B6E">
              <w:rPr>
                <w:lang w:val="en-US"/>
              </w:rPr>
              <w:t>părţi</w:t>
            </w:r>
            <w:r w:rsidR="0001066E" w:rsidRPr="00985B6E">
              <w:rPr>
                <w:lang w:val="en-US"/>
              </w:rPr>
              <w:t>le</w:t>
            </w:r>
            <w:proofErr w:type="spellEnd"/>
            <w:r w:rsidR="0001066E" w:rsidRPr="00985B6E">
              <w:rPr>
                <w:lang w:val="en-US"/>
              </w:rPr>
              <w:t xml:space="preserve"> </w:t>
            </w:r>
            <w:proofErr w:type="spellStart"/>
            <w:r w:rsidR="0001066E" w:rsidRPr="00985B6E">
              <w:rPr>
                <w:lang w:val="en-US"/>
              </w:rPr>
              <w:t>contractante</w:t>
            </w:r>
            <w:proofErr w:type="spellEnd"/>
            <w:r w:rsidR="00460653" w:rsidRPr="00985B6E">
              <w:rPr>
                <w:lang w:val="en-US"/>
              </w:rPr>
              <w:t xml:space="preserve">, </w:t>
            </w:r>
            <w:proofErr w:type="spellStart"/>
            <w:r w:rsidR="00460653" w:rsidRPr="00985B6E">
              <w:rPr>
                <w:lang w:val="en-US"/>
              </w:rPr>
              <w:t>partea</w:t>
            </w:r>
            <w:proofErr w:type="spellEnd"/>
            <w:r w:rsidR="00460653" w:rsidRPr="00985B6E">
              <w:rPr>
                <w:lang w:val="en-US"/>
              </w:rPr>
              <w:t xml:space="preserve"> </w:t>
            </w:r>
            <w:proofErr w:type="spellStart"/>
            <w:r w:rsidR="00460653" w:rsidRPr="00985B6E">
              <w:rPr>
                <w:lang w:val="en-US"/>
              </w:rPr>
              <w:t>culpabilă</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plăti</w:t>
            </w:r>
            <w:proofErr w:type="spellEnd"/>
            <w:r w:rsidR="00460653" w:rsidRPr="00985B6E">
              <w:rPr>
                <w:lang w:val="en-US"/>
              </w:rPr>
              <w:t xml:space="preserve"> </w:t>
            </w:r>
            <w:proofErr w:type="spellStart"/>
            <w:r w:rsidR="00460653" w:rsidRPr="00985B6E">
              <w:rPr>
                <w:lang w:val="en-US"/>
              </w:rPr>
              <w:t>celeilalte</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w:t>
            </w:r>
            <w:proofErr w:type="spellStart"/>
            <w:r w:rsidR="00460653" w:rsidRPr="00985B6E">
              <w:rPr>
                <w:lang w:val="en-US"/>
              </w:rPr>
              <w:t>penalizări</w:t>
            </w:r>
            <w:proofErr w:type="spellEnd"/>
            <w:r w:rsidR="0001066E" w:rsidRPr="00985B6E">
              <w:rPr>
                <w:lang w:val="en-US"/>
              </w:rPr>
              <w:t xml:space="preserve"> </w:t>
            </w:r>
            <w:proofErr w:type="spellStart"/>
            <w:r w:rsidR="0001066E" w:rsidRPr="00985B6E">
              <w:rPr>
                <w:lang w:val="en-US"/>
              </w:rPr>
              <w:t>şi</w:t>
            </w:r>
            <w:proofErr w:type="spellEnd"/>
            <w:r w:rsidR="0001066E" w:rsidRPr="00985B6E">
              <w:rPr>
                <w:lang w:val="en-US"/>
              </w:rPr>
              <w:t>/</w:t>
            </w:r>
            <w:proofErr w:type="spellStart"/>
            <w:r w:rsidR="0001066E" w:rsidRPr="00985B6E">
              <w:rPr>
                <w:lang w:val="en-US"/>
              </w:rPr>
              <w:t>sau</w:t>
            </w:r>
            <w:proofErr w:type="spellEnd"/>
            <w:r w:rsidR="0001066E" w:rsidRPr="00985B6E">
              <w:rPr>
                <w:lang w:val="en-US"/>
              </w:rPr>
              <w:t xml:space="preserve"> </w:t>
            </w:r>
            <w:proofErr w:type="spellStart"/>
            <w:r w:rsidR="0001066E" w:rsidRPr="00985B6E">
              <w:rPr>
                <w:lang w:val="en-US"/>
              </w:rPr>
              <w:t>despăgubiri</w:t>
            </w:r>
            <w:proofErr w:type="spellEnd"/>
            <w:r w:rsidR="0001066E" w:rsidRPr="00985B6E">
              <w:rPr>
                <w:lang w:val="en-US"/>
              </w:rPr>
              <w:t xml:space="preserve"> </w:t>
            </w:r>
            <w:proofErr w:type="spellStart"/>
            <w:r w:rsidR="0001066E" w:rsidRPr="00985B6E">
              <w:rPr>
                <w:lang w:val="en-US"/>
              </w:rPr>
              <w:t>în</w:t>
            </w:r>
            <w:proofErr w:type="spellEnd"/>
            <w:r w:rsidR="0001066E" w:rsidRPr="00985B6E">
              <w:rPr>
                <w:lang w:val="en-US"/>
              </w:rPr>
              <w:t xml:space="preserve"> </w:t>
            </w:r>
            <w:proofErr w:type="spellStart"/>
            <w:r w:rsidR="0001066E" w:rsidRPr="00985B6E">
              <w:rPr>
                <w:lang w:val="en-US"/>
              </w:rPr>
              <w:t>cuantum</w:t>
            </w:r>
            <w:proofErr w:type="spellEnd"/>
            <w:r w:rsidR="0001066E" w:rsidRPr="00985B6E">
              <w:rPr>
                <w:lang w:val="en-US"/>
              </w:rPr>
              <w:t xml:space="preserve"> de la 0,01% </w:t>
            </w:r>
            <w:proofErr w:type="spellStart"/>
            <w:r w:rsidR="0001066E" w:rsidRPr="00985B6E">
              <w:rPr>
                <w:lang w:val="en-US"/>
              </w:rPr>
              <w:t>până</w:t>
            </w:r>
            <w:proofErr w:type="spellEnd"/>
            <w:r w:rsidR="0001066E" w:rsidRPr="00985B6E">
              <w:rPr>
                <w:lang w:val="en-US"/>
              </w:rPr>
              <w:t xml:space="preserve"> la 0,1%</w:t>
            </w:r>
            <w:r w:rsidR="00460653" w:rsidRPr="00985B6E">
              <w:rPr>
                <w:lang w:val="en-US"/>
              </w:rPr>
              <w:t xml:space="preserve"> din </w:t>
            </w:r>
            <w:proofErr w:type="spellStart"/>
            <w:r w:rsidR="00460653" w:rsidRPr="00985B6E">
              <w:rPr>
                <w:lang w:val="en-US"/>
              </w:rPr>
              <w:t>valoarea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D74B95" w:rsidRPr="00985B6E">
              <w:rPr>
                <w:lang w:val="en-US"/>
              </w:rPr>
              <w:t>rămase</w:t>
            </w:r>
            <w:r w:rsidR="00460653" w:rsidRPr="00985B6E">
              <w:rPr>
                <w:lang w:val="en-US"/>
              </w:rPr>
              <w:t>de</w:t>
            </w:r>
            <w:proofErr w:type="spellEnd"/>
            <w:r w:rsidR="00460653" w:rsidRPr="00985B6E">
              <w:rPr>
                <w:lang w:val="en-US"/>
              </w:rPr>
              <w:t xml:space="preserve"> </w:t>
            </w:r>
            <w:proofErr w:type="spellStart"/>
            <w:r w:rsidR="00460653" w:rsidRPr="00985B6E">
              <w:rPr>
                <w:lang w:val="en-US"/>
              </w:rPr>
              <w:t>executat</w:t>
            </w:r>
            <w:proofErr w:type="spellEnd"/>
            <w:r w:rsidR="00460653" w:rsidRPr="00985B6E">
              <w:rPr>
                <w:lang w:val="en-US"/>
              </w:rPr>
              <w:t>/</w:t>
            </w:r>
            <w:proofErr w:type="spellStart"/>
            <w:r w:rsidR="00460653" w:rsidRPr="00985B6E">
              <w:rPr>
                <w:lang w:val="en-US"/>
              </w:rPr>
              <w:t>neonorate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fiecare</w:t>
            </w:r>
            <w:proofErr w:type="spellEnd"/>
            <w:r w:rsidR="00460653" w:rsidRPr="00985B6E">
              <w:rPr>
                <w:lang w:val="en-US"/>
              </w:rPr>
              <w:t xml:space="preserve"> </w:t>
            </w:r>
            <w:proofErr w:type="spellStart"/>
            <w:r w:rsidR="00460653" w:rsidRPr="00985B6E">
              <w:rPr>
                <w:lang w:val="en-US"/>
              </w:rPr>
              <w:t>zi</w:t>
            </w:r>
            <w:proofErr w:type="spellEnd"/>
            <w:r w:rsidR="00460653" w:rsidRPr="00985B6E">
              <w:rPr>
                <w:lang w:val="en-US"/>
              </w:rPr>
              <w:t xml:space="preserve"> de </w:t>
            </w:r>
            <w:proofErr w:type="spellStart"/>
            <w:r w:rsidR="00460653" w:rsidRPr="00985B6E">
              <w:rPr>
                <w:lang w:val="en-US"/>
              </w:rPr>
              <w:t>întârziere</w:t>
            </w:r>
            <w:proofErr w:type="spellEnd"/>
            <w:r w:rsidR="00460653" w:rsidRPr="00985B6E">
              <w:rPr>
                <w:lang w:val="en-US"/>
              </w:rPr>
              <w:t xml:space="preserve">. </w:t>
            </w:r>
            <w:proofErr w:type="spellStart"/>
            <w:r w:rsidR="00460653" w:rsidRPr="00985B6E">
              <w:rPr>
                <w:lang w:val="en-US"/>
              </w:rPr>
              <w:t>Penalizarea</w:t>
            </w:r>
            <w:proofErr w:type="spellEnd"/>
            <w:r w:rsidR="00460653" w:rsidRPr="00985B6E">
              <w:rPr>
                <w:lang w:val="en-US"/>
              </w:rPr>
              <w:t xml:space="preserve"> </w:t>
            </w:r>
            <w:proofErr w:type="spellStart"/>
            <w:r w:rsidR="00460653" w:rsidRPr="00985B6E">
              <w:rPr>
                <w:lang w:val="en-US"/>
              </w:rPr>
              <w:t>devine</w:t>
            </w:r>
            <w:proofErr w:type="spellEnd"/>
            <w:r w:rsidR="00460653" w:rsidRPr="00985B6E">
              <w:rPr>
                <w:lang w:val="en-US"/>
              </w:rPr>
              <w:t xml:space="preserve"> </w:t>
            </w:r>
            <w:proofErr w:type="spellStart"/>
            <w:r w:rsidR="00460653" w:rsidRPr="00985B6E">
              <w:rPr>
                <w:lang w:val="en-US"/>
              </w:rPr>
              <w:t>operantă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momentul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partea</w:t>
            </w:r>
            <w:proofErr w:type="spellEnd"/>
            <w:r w:rsidR="00460653" w:rsidRPr="00985B6E">
              <w:rPr>
                <w:lang w:val="en-US"/>
              </w:rPr>
              <w:t xml:space="preserve"> </w:t>
            </w:r>
            <w:proofErr w:type="spellStart"/>
            <w:r w:rsidR="00BB2CB2" w:rsidRPr="00985B6E">
              <w:rPr>
                <w:lang w:val="en-US"/>
              </w:rPr>
              <w:t>î</w:t>
            </w:r>
            <w:r w:rsidR="00460653" w:rsidRPr="00985B6E">
              <w:rPr>
                <w:lang w:val="en-US"/>
              </w:rPr>
              <w:t>nculpă</w:t>
            </w:r>
            <w:proofErr w:type="spellEnd"/>
            <w:r w:rsidR="00460653" w:rsidRPr="00985B6E">
              <w:rPr>
                <w:lang w:val="en-US"/>
              </w:rPr>
              <w:t xml:space="preserve"> a </w:t>
            </w:r>
            <w:proofErr w:type="spellStart"/>
            <w:r w:rsidR="00460653" w:rsidRPr="00985B6E">
              <w:rPr>
                <w:lang w:val="en-US"/>
              </w:rPr>
              <w:t>intrat</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întârziere</w:t>
            </w:r>
            <w:proofErr w:type="spellEnd"/>
            <w:r w:rsidR="00460653" w:rsidRPr="00985B6E">
              <w:rPr>
                <w:lang w:val="en-US"/>
              </w:rPr>
              <w:t xml:space="preserve">. </w:t>
            </w:r>
          </w:p>
          <w:p w14:paraId="5A9CC6A4" w14:textId="77777777" w:rsidR="00460653" w:rsidRPr="00985B6E" w:rsidRDefault="00D53233" w:rsidP="00F51A4C">
            <w:pPr>
              <w:pStyle w:val="NormalWeb"/>
              <w:numPr>
                <w:ilvl w:val="1"/>
                <w:numId w:val="15"/>
              </w:numPr>
              <w:tabs>
                <w:tab w:val="left" w:pos="567"/>
                <w:tab w:val="left" w:pos="1890"/>
              </w:tabs>
              <w:spacing w:line="276" w:lineRule="auto"/>
              <w:ind w:left="0" w:hanging="567"/>
              <w:rPr>
                <w:lang w:val="en-US"/>
              </w:rPr>
            </w:pPr>
            <w:r w:rsidRPr="00985B6E">
              <w:rPr>
                <w:lang w:val="en-US"/>
              </w:rPr>
              <w:t xml:space="preserve">10.10. </w:t>
            </w:r>
            <w:proofErr w:type="spellStart"/>
            <w:r w:rsidR="00460653" w:rsidRPr="00985B6E">
              <w:rPr>
                <w:lang w:val="en-US"/>
              </w:rPr>
              <w:t>Beneficiarul</w:t>
            </w:r>
            <w:proofErr w:type="spellEnd"/>
            <w:r w:rsidR="00460653" w:rsidRPr="00985B6E">
              <w:rPr>
                <w:lang w:val="en-US"/>
              </w:rPr>
              <w:t xml:space="preserve"> nu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responsabil</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nici</w:t>
            </w:r>
            <w:proofErr w:type="spellEnd"/>
            <w:r w:rsidR="00460653" w:rsidRPr="00985B6E">
              <w:rPr>
                <w:lang w:val="en-US"/>
              </w:rPr>
              <w:t xml:space="preserve"> un </w:t>
            </w:r>
            <w:proofErr w:type="spellStart"/>
            <w:r w:rsidR="00460653" w:rsidRPr="00985B6E">
              <w:rPr>
                <w:lang w:val="en-US"/>
              </w:rPr>
              <w:t>fel</w:t>
            </w:r>
            <w:proofErr w:type="spellEnd"/>
            <w:r w:rsidR="00460653" w:rsidRPr="00985B6E">
              <w:rPr>
                <w:lang w:val="en-US"/>
              </w:rPr>
              <w:t xml:space="preserve"> de </w:t>
            </w:r>
            <w:proofErr w:type="spellStart"/>
            <w:r w:rsidR="00460653" w:rsidRPr="00985B6E">
              <w:rPr>
                <w:lang w:val="en-US"/>
              </w:rPr>
              <w:t>daune</w:t>
            </w:r>
            <w:r w:rsidR="00C33344" w:rsidRPr="00985B6E">
              <w:rPr>
                <w:lang w:val="en-US"/>
              </w:rPr>
              <w:t>-</w:t>
            </w:r>
            <w:r w:rsidR="00460653" w:rsidRPr="00985B6E">
              <w:rPr>
                <w:lang w:val="en-US"/>
              </w:rPr>
              <w:t>interese</w:t>
            </w:r>
            <w:proofErr w:type="spellEnd"/>
            <w:r w:rsidR="00460653" w:rsidRPr="00985B6E">
              <w:rPr>
                <w:lang w:val="en-US"/>
              </w:rPr>
              <w:t xml:space="preserve">, </w:t>
            </w:r>
            <w:proofErr w:type="spellStart"/>
            <w:r w:rsidR="00460653" w:rsidRPr="00985B6E">
              <w:rPr>
                <w:lang w:val="en-US"/>
              </w:rPr>
              <w:t>compensaţii</w:t>
            </w:r>
            <w:proofErr w:type="spellEnd"/>
            <w:r w:rsidR="00460653" w:rsidRPr="00985B6E">
              <w:rPr>
                <w:lang w:val="en-US"/>
              </w:rPr>
              <w:t xml:space="preserve"> </w:t>
            </w:r>
            <w:proofErr w:type="spellStart"/>
            <w:r w:rsidR="00460653" w:rsidRPr="00985B6E">
              <w:rPr>
                <w:lang w:val="en-US"/>
              </w:rPr>
              <w:t>plătibile</w:t>
            </w:r>
            <w:proofErr w:type="spellEnd"/>
            <w:r w:rsidR="00460653" w:rsidRPr="00985B6E">
              <w:rPr>
                <w:lang w:val="en-US"/>
              </w:rPr>
              <w:t xml:space="preserve"> conform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privinţa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ca </w:t>
            </w:r>
            <w:proofErr w:type="spellStart"/>
            <w:r w:rsidR="00460653" w:rsidRPr="00985B6E">
              <w:rPr>
                <w:lang w:val="en-US"/>
              </w:rPr>
              <w:t>urmare</w:t>
            </w:r>
            <w:proofErr w:type="spellEnd"/>
            <w:r w:rsidR="00460653" w:rsidRPr="00985B6E">
              <w:rPr>
                <w:lang w:val="en-US"/>
              </w:rPr>
              <w:t xml:space="preserve"> a </w:t>
            </w:r>
            <w:proofErr w:type="spellStart"/>
            <w:r w:rsidR="00460653" w:rsidRPr="00985B6E">
              <w:rPr>
                <w:lang w:val="en-US"/>
              </w:rPr>
              <w:t>unui</w:t>
            </w:r>
            <w:proofErr w:type="spellEnd"/>
            <w:r w:rsidR="00460653" w:rsidRPr="00985B6E">
              <w:rPr>
                <w:lang w:val="en-US"/>
              </w:rPr>
              <w:t xml:space="preserve"> accident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prejudiciu</w:t>
            </w:r>
            <w:proofErr w:type="spellEnd"/>
            <w:r w:rsidR="00460653" w:rsidRPr="00985B6E">
              <w:rPr>
                <w:lang w:val="en-US"/>
              </w:rPr>
              <w:t xml:space="preserve"> </w:t>
            </w:r>
            <w:proofErr w:type="spellStart"/>
            <w:r w:rsidR="00460653" w:rsidRPr="00985B6E">
              <w:rPr>
                <w:lang w:val="en-US"/>
              </w:rPr>
              <w:t>adus</w:t>
            </w:r>
            <w:proofErr w:type="spellEnd"/>
            <w:r w:rsidR="00460653" w:rsidRPr="00985B6E">
              <w:rPr>
                <w:lang w:val="en-US"/>
              </w:rPr>
              <w:t xml:space="preserve"> </w:t>
            </w:r>
            <w:proofErr w:type="spellStart"/>
            <w:r w:rsidR="00460653" w:rsidRPr="00985B6E">
              <w:rPr>
                <w:lang w:val="en-US"/>
              </w:rPr>
              <w:t>unui</w:t>
            </w:r>
            <w:proofErr w:type="spellEnd"/>
            <w:r w:rsidR="00460653" w:rsidRPr="00985B6E">
              <w:rPr>
                <w:lang w:val="en-US"/>
              </w:rPr>
              <w:t xml:space="preserve"> </w:t>
            </w:r>
            <w:proofErr w:type="spellStart"/>
            <w:r w:rsidR="00460653" w:rsidRPr="00985B6E">
              <w:rPr>
                <w:lang w:val="en-US"/>
              </w:rPr>
              <w:t>muncitor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altei</w:t>
            </w:r>
            <w:proofErr w:type="spellEnd"/>
            <w:r w:rsidR="00460653" w:rsidRPr="00985B6E">
              <w:rPr>
                <w:lang w:val="en-US"/>
              </w:rPr>
              <w:t xml:space="preserve"> </w:t>
            </w:r>
            <w:proofErr w:type="spellStart"/>
            <w:r w:rsidR="00460653" w:rsidRPr="00985B6E">
              <w:rPr>
                <w:lang w:val="en-US"/>
              </w:rPr>
              <w:t>persoane</w:t>
            </w:r>
            <w:proofErr w:type="spellEnd"/>
            <w:r w:rsidR="00460653" w:rsidRPr="00985B6E">
              <w:rPr>
                <w:lang w:val="en-US"/>
              </w:rPr>
              <w:t xml:space="preserve"> </w:t>
            </w:r>
            <w:proofErr w:type="spellStart"/>
            <w:r w:rsidR="00460653" w:rsidRPr="00985B6E">
              <w:rPr>
                <w:lang w:val="en-US"/>
              </w:rPr>
              <w:t>angajate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cu </w:t>
            </w:r>
            <w:proofErr w:type="spellStart"/>
            <w:r w:rsidR="00460653" w:rsidRPr="00985B6E">
              <w:rPr>
                <w:lang w:val="en-US"/>
              </w:rPr>
              <w:t>excepţia</w:t>
            </w:r>
            <w:proofErr w:type="spellEnd"/>
            <w:r w:rsidR="00460653" w:rsidRPr="00985B6E">
              <w:rPr>
                <w:lang w:val="en-US"/>
              </w:rPr>
              <w:t xml:space="preserve"> </w:t>
            </w:r>
            <w:proofErr w:type="spellStart"/>
            <w:r w:rsidR="00460653" w:rsidRPr="00985B6E">
              <w:rPr>
                <w:lang w:val="en-US"/>
              </w:rPr>
              <w:t>unui</w:t>
            </w:r>
            <w:proofErr w:type="spellEnd"/>
            <w:r w:rsidR="00460653" w:rsidRPr="00985B6E">
              <w:rPr>
                <w:lang w:val="en-US"/>
              </w:rPr>
              <w:t xml:space="preserve"> accident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prejudiciu</w:t>
            </w:r>
            <w:proofErr w:type="spellEnd"/>
            <w:r w:rsidR="00460653" w:rsidRPr="00985B6E">
              <w:rPr>
                <w:lang w:val="en-US"/>
              </w:rPr>
              <w:t xml:space="preserve"> </w:t>
            </w:r>
            <w:proofErr w:type="spellStart"/>
            <w:r w:rsidR="00460653" w:rsidRPr="00985B6E">
              <w:rPr>
                <w:lang w:val="en-US"/>
              </w:rPr>
              <w:t>rezult</w:t>
            </w:r>
            <w:r w:rsidR="00D74B95" w:rsidRPr="00985B6E">
              <w:rPr>
                <w:lang w:val="en-US"/>
              </w:rPr>
              <w:t>î</w:t>
            </w:r>
            <w:r w:rsidR="00460653" w:rsidRPr="00985B6E">
              <w:rPr>
                <w:lang w:val="en-US"/>
              </w:rPr>
              <w:t>nd</w:t>
            </w:r>
            <w:proofErr w:type="spellEnd"/>
            <w:r w:rsidR="00460653" w:rsidRPr="00985B6E">
              <w:rPr>
                <w:lang w:val="en-US"/>
              </w:rPr>
              <w:t xml:space="preserve"> din vina </w:t>
            </w:r>
            <w:proofErr w:type="spellStart"/>
            <w:r w:rsidR="00460653" w:rsidRPr="00985B6E">
              <w:rPr>
                <w:lang w:val="en-US"/>
              </w:rPr>
              <w:t>Beneficiarului</w:t>
            </w:r>
            <w:proofErr w:type="spellEnd"/>
            <w:r w:rsidR="00460653" w:rsidRPr="00985B6E">
              <w:rPr>
                <w:lang w:val="en-US"/>
              </w:rPr>
              <w:t xml:space="preserve">, a </w:t>
            </w:r>
            <w:proofErr w:type="spellStart"/>
            <w:r w:rsidR="00460653" w:rsidRPr="00985B6E">
              <w:rPr>
                <w:lang w:val="en-US"/>
              </w:rPr>
              <w:t>agenţilor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angajaţilor</w:t>
            </w:r>
            <w:proofErr w:type="spellEnd"/>
            <w:r w:rsidR="00460653" w:rsidRPr="00985B6E">
              <w:rPr>
                <w:lang w:val="en-US"/>
              </w:rPr>
              <w:t xml:space="preserve"> </w:t>
            </w:r>
            <w:proofErr w:type="spellStart"/>
            <w:r w:rsidR="00460653" w:rsidRPr="00985B6E">
              <w:rPr>
                <w:lang w:val="en-US"/>
              </w:rPr>
              <w:t>acestora</w:t>
            </w:r>
            <w:proofErr w:type="spellEnd"/>
            <w:r w:rsidR="00460653" w:rsidRPr="00985B6E">
              <w:rPr>
                <w:lang w:val="en-US"/>
              </w:rPr>
              <w:t>.</w:t>
            </w:r>
          </w:p>
          <w:p w14:paraId="4B7D57BF" w14:textId="77777777" w:rsidR="00460653" w:rsidRPr="00985B6E" w:rsidRDefault="00D53233" w:rsidP="00F51A4C">
            <w:pPr>
              <w:pStyle w:val="NormalWeb"/>
              <w:numPr>
                <w:ilvl w:val="1"/>
                <w:numId w:val="15"/>
              </w:numPr>
              <w:tabs>
                <w:tab w:val="left" w:pos="567"/>
                <w:tab w:val="left" w:pos="1890"/>
              </w:tabs>
              <w:spacing w:line="276" w:lineRule="auto"/>
              <w:ind w:left="0" w:hanging="567"/>
              <w:rPr>
                <w:lang w:val="en-US"/>
              </w:rPr>
            </w:pPr>
            <w:r w:rsidRPr="00985B6E">
              <w:rPr>
                <w:lang w:val="en-US"/>
              </w:rPr>
              <w:t xml:space="preserve">10.11.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subantreprenorii</w:t>
            </w:r>
            <w:proofErr w:type="spellEnd"/>
            <w:r w:rsidR="00460653" w:rsidRPr="00985B6E">
              <w:rPr>
                <w:lang w:val="en-US"/>
              </w:rPr>
              <w:t xml:space="preserve"> </w:t>
            </w:r>
            <w:proofErr w:type="spellStart"/>
            <w:r w:rsidR="00460653" w:rsidRPr="00985B6E">
              <w:rPr>
                <w:lang w:val="en-US"/>
              </w:rPr>
              <w:t>răspund</w:t>
            </w:r>
            <w:proofErr w:type="spellEnd"/>
            <w:r w:rsidR="00460653" w:rsidRPr="00985B6E">
              <w:rPr>
                <w:lang w:val="en-US"/>
              </w:rPr>
              <w:t xml:space="preserve"> </w:t>
            </w:r>
            <w:proofErr w:type="spellStart"/>
            <w:r w:rsidR="00460653" w:rsidRPr="00985B6E">
              <w:rPr>
                <w:lang w:val="en-US"/>
              </w:rPr>
              <w:t>soli</w:t>
            </w:r>
            <w:r w:rsidR="00DA1062" w:rsidRPr="00985B6E">
              <w:rPr>
                <w:lang w:val="en-US"/>
              </w:rPr>
              <w:t>dar</w:t>
            </w:r>
            <w:proofErr w:type="spellEnd"/>
            <w:r w:rsidR="00DA1062" w:rsidRPr="00985B6E">
              <w:rPr>
                <w:lang w:val="en-US"/>
              </w:rPr>
              <w:t xml:space="preserve"> </w:t>
            </w:r>
            <w:proofErr w:type="spellStart"/>
            <w:r w:rsidR="00DA1062" w:rsidRPr="00985B6E">
              <w:rPr>
                <w:lang w:val="en-US"/>
              </w:rPr>
              <w:t>pentru</w:t>
            </w:r>
            <w:proofErr w:type="spellEnd"/>
            <w:r w:rsidR="00DA1062" w:rsidRPr="00985B6E">
              <w:rPr>
                <w:lang w:val="en-US"/>
              </w:rPr>
              <w:t xml:space="preserve"> </w:t>
            </w:r>
            <w:proofErr w:type="spellStart"/>
            <w:r w:rsidR="00DA1062" w:rsidRPr="00985B6E">
              <w:rPr>
                <w:lang w:val="en-US"/>
              </w:rPr>
              <w:t>neexecutarea</w:t>
            </w:r>
            <w:proofErr w:type="spellEnd"/>
            <w:r w:rsidR="00DA1062" w:rsidRPr="00985B6E">
              <w:rPr>
                <w:lang w:val="en-US"/>
              </w:rPr>
              <w:t xml:space="preserve"> </w:t>
            </w:r>
            <w:proofErr w:type="spellStart"/>
            <w:r w:rsidR="00DA1062" w:rsidRPr="00985B6E">
              <w:rPr>
                <w:lang w:val="en-US"/>
              </w:rPr>
              <w:t>obligaț</w:t>
            </w:r>
            <w:r w:rsidR="00460653" w:rsidRPr="00985B6E">
              <w:rPr>
                <w:lang w:val="en-US"/>
              </w:rPr>
              <w:t>iil</w:t>
            </w:r>
            <w:r w:rsidR="00BB2CB2" w:rsidRPr="00985B6E">
              <w:rPr>
                <w:lang w:val="en-US"/>
              </w:rPr>
              <w:t>or</w:t>
            </w:r>
            <w:proofErr w:type="spellEnd"/>
            <w:r w:rsidR="00460653" w:rsidRPr="00985B6E">
              <w:rPr>
                <w:lang w:val="en-US"/>
              </w:rPr>
              <w:t xml:space="preserve"> </w:t>
            </w:r>
            <w:proofErr w:type="spellStart"/>
            <w:r w:rsidR="00460653" w:rsidRPr="00985B6E">
              <w:rPr>
                <w:lang w:val="en-US"/>
              </w:rPr>
              <w:t>contractuale</w:t>
            </w:r>
            <w:proofErr w:type="spellEnd"/>
            <w:r w:rsidR="00460653" w:rsidRPr="00985B6E">
              <w:rPr>
                <w:lang w:val="en-US"/>
              </w:rPr>
              <w:t>.</w:t>
            </w:r>
          </w:p>
          <w:p w14:paraId="229C0FE2" w14:textId="77777777" w:rsidR="00460653" w:rsidRPr="00985B6E"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F51A4C">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F51A4C">
            <w:pPr>
              <w:pStyle w:val="ListParagraph"/>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F51A4C">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85B6E" w:rsidRDefault="00D53233" w:rsidP="00D53233">
            <w:pPr>
              <w:pStyle w:val="NormalWeb"/>
              <w:tabs>
                <w:tab w:val="left" w:pos="567"/>
              </w:tabs>
              <w:spacing w:line="276" w:lineRule="auto"/>
              <w:ind w:firstLine="0"/>
              <w:rPr>
                <w:lang w:val="en-US"/>
              </w:rPr>
            </w:pPr>
            <w:r w:rsidRPr="00985B6E">
              <w:rPr>
                <w:lang w:val="en-US"/>
              </w:rPr>
              <w:t xml:space="preserve">12.1.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cere</w:t>
            </w:r>
            <w:proofErr w:type="spellEnd"/>
            <w:r w:rsidR="00460653" w:rsidRPr="00985B6E">
              <w:rPr>
                <w:lang w:val="en-US"/>
              </w:rPr>
              <w:t xml:space="preserve"> </w:t>
            </w:r>
            <w:proofErr w:type="spellStart"/>
            <w:r w:rsidR="00BB2CB2" w:rsidRPr="00985B6E">
              <w:rPr>
                <w:lang w:val="en-US"/>
              </w:rPr>
              <w:t>rezoluțiunea</w:t>
            </w:r>
            <w:proofErr w:type="spellEnd"/>
            <w:r w:rsidR="0001066E"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12.2.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cere</w:t>
            </w:r>
            <w:proofErr w:type="spellEnd"/>
            <w:r w:rsidR="00460653" w:rsidRPr="00985B6E">
              <w:rPr>
                <w:lang w:val="en-US"/>
              </w:rPr>
              <w:t xml:space="preserve"> </w:t>
            </w:r>
            <w:proofErr w:type="spellStart"/>
            <w:r w:rsidR="00BB2CB2" w:rsidRPr="00985B6E">
              <w:rPr>
                <w:lang w:val="en-US"/>
              </w:rPr>
              <w:t>rezoluțiunea</w:t>
            </w:r>
            <w:proofErr w:type="spellEnd"/>
            <w:r w:rsidR="00C33344"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12.3. </w:t>
            </w:r>
            <w:proofErr w:type="spellStart"/>
            <w:r w:rsidR="00460653" w:rsidRPr="00985B6E">
              <w:rPr>
                <w:lang w:val="en-US"/>
              </w:rPr>
              <w:t>Contractul</w:t>
            </w:r>
            <w:proofErr w:type="spellEnd"/>
            <w:r w:rsidR="00460653" w:rsidRPr="00985B6E">
              <w:rPr>
                <w:lang w:val="en-US"/>
              </w:rPr>
              <w:t xml:space="preserve"> se </w:t>
            </w:r>
            <w:proofErr w:type="spellStart"/>
            <w:r w:rsidR="00460653" w:rsidRPr="00985B6E">
              <w:rPr>
                <w:lang w:val="en-US"/>
              </w:rPr>
              <w:t>consideră</w:t>
            </w:r>
            <w:proofErr w:type="spellEnd"/>
            <w:r w:rsidR="00460653" w:rsidRPr="00985B6E">
              <w:rPr>
                <w:lang w:val="en-US"/>
              </w:rPr>
              <w:t xml:space="preserve"> </w:t>
            </w:r>
            <w:proofErr w:type="spellStart"/>
            <w:r w:rsidR="00BB2CB2" w:rsidRPr="00985B6E">
              <w:rPr>
                <w:lang w:val="en-US"/>
              </w:rPr>
              <w:t>rezolvit</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partea</w:t>
            </w:r>
            <w:proofErr w:type="spellEnd"/>
            <w:r w:rsidR="00460653" w:rsidRPr="00985B6E">
              <w:rPr>
                <w:lang w:val="en-US"/>
              </w:rPr>
              <w:t xml:space="preserve"> </w:t>
            </w:r>
            <w:proofErr w:type="spellStart"/>
            <w:r w:rsidR="00460653" w:rsidRPr="00985B6E">
              <w:rPr>
                <w:lang w:val="en-US"/>
              </w:rPr>
              <w:t>contractantă</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comunica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scris</w:t>
            </w:r>
            <w:proofErr w:type="spellEnd"/>
            <w:r w:rsidR="00460653" w:rsidRPr="00985B6E">
              <w:rPr>
                <w:lang w:val="en-US"/>
              </w:rPr>
              <w:t xml:space="preserve"> </w:t>
            </w:r>
            <w:proofErr w:type="spellStart"/>
            <w:r w:rsidR="00460653" w:rsidRPr="00985B6E">
              <w:rPr>
                <w:lang w:val="en-US"/>
              </w:rPr>
              <w:t>cele</w:t>
            </w:r>
            <w:r w:rsidRPr="00985B6E">
              <w:rPr>
                <w:lang w:val="en-US"/>
              </w:rPr>
              <w:t>i</w:t>
            </w:r>
            <w:r w:rsidR="00460653" w:rsidRPr="00985B6E">
              <w:rPr>
                <w:lang w:val="en-US"/>
              </w:rPr>
              <w:t>lalte</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w:t>
            </w:r>
            <w:proofErr w:type="spellStart"/>
            <w:r w:rsidR="00460653" w:rsidRPr="00985B6E">
              <w:rPr>
                <w:lang w:val="en-US"/>
              </w:rPr>
              <w:t>contractante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w:t>
            </w:r>
            <w:proofErr w:type="spellEnd"/>
            <w:r w:rsidR="00460653" w:rsidRPr="00985B6E">
              <w:rPr>
                <w:lang w:val="en-US"/>
              </w:rPr>
              <w:t xml:space="preserve"> de 15 </w:t>
            </w:r>
            <w:proofErr w:type="spellStart"/>
            <w:r w:rsidR="00460653" w:rsidRPr="00985B6E">
              <w:rPr>
                <w:lang w:val="en-US"/>
              </w:rPr>
              <w:t>zile</w:t>
            </w:r>
            <w:proofErr w:type="spellEnd"/>
            <w:r w:rsidR="00460653" w:rsidRPr="00985B6E">
              <w:rPr>
                <w:lang w:val="en-US"/>
              </w:rPr>
              <w:t xml:space="preserve"> </w:t>
            </w:r>
            <w:proofErr w:type="spellStart"/>
            <w:r w:rsidR="00460653" w:rsidRPr="00985B6E">
              <w:rPr>
                <w:lang w:val="en-US"/>
              </w:rPr>
              <w:t>motivele</w:t>
            </w:r>
            <w:proofErr w:type="spellEnd"/>
            <w:r w:rsidR="00460653" w:rsidRPr="00985B6E">
              <w:rPr>
                <w:lang w:val="en-US"/>
              </w:rPr>
              <w:t xml:space="preserve"> indicate la </w:t>
            </w:r>
            <w:proofErr w:type="spellStart"/>
            <w:r w:rsidR="00460653" w:rsidRPr="00985B6E">
              <w:rPr>
                <w:lang w:val="en-US"/>
              </w:rPr>
              <w:t>punctele</w:t>
            </w:r>
            <w:proofErr w:type="spellEnd"/>
            <w:r w:rsidR="00460653" w:rsidRPr="00985B6E">
              <w:rPr>
                <w:lang w:val="en-US"/>
              </w:rPr>
              <w:t xml:space="preserve"> 1</w:t>
            </w:r>
            <w:r w:rsidR="00D379F6" w:rsidRPr="00985B6E">
              <w:rPr>
                <w:lang w:val="en-US"/>
              </w:rPr>
              <w:t>2</w:t>
            </w:r>
            <w:r w:rsidR="00460653" w:rsidRPr="00985B6E">
              <w:rPr>
                <w:lang w:val="en-US"/>
              </w:rPr>
              <w:t xml:space="preserve">.1 </w:t>
            </w:r>
            <w:proofErr w:type="spellStart"/>
            <w:r w:rsidR="00460653" w:rsidRPr="00985B6E">
              <w:rPr>
                <w:lang w:val="en-US"/>
              </w:rPr>
              <w:t>şi</w:t>
            </w:r>
            <w:proofErr w:type="spellEnd"/>
            <w:r w:rsidR="00460653" w:rsidRPr="00985B6E">
              <w:rPr>
                <w:lang w:val="en-US"/>
              </w:rPr>
              <w:t xml:space="preserve"> 1</w:t>
            </w:r>
            <w:r w:rsidR="00D379F6" w:rsidRPr="00985B6E">
              <w:rPr>
                <w:lang w:val="en-US"/>
              </w:rPr>
              <w:t>2</w:t>
            </w:r>
            <w:r w:rsidR="00460653" w:rsidRPr="00985B6E">
              <w:rPr>
                <w:lang w:val="en-US"/>
              </w:rPr>
              <w:t xml:space="preserve">.2 din </w:t>
            </w:r>
            <w:proofErr w:type="spellStart"/>
            <w:r w:rsidR="00460653" w:rsidRPr="00985B6E">
              <w:rPr>
                <w:lang w:val="en-US"/>
              </w:rPr>
              <w:t>prezentul</w:t>
            </w:r>
            <w:proofErr w:type="spellEnd"/>
            <w:r w:rsidR="00460653" w:rsidRPr="00985B6E">
              <w:rPr>
                <w:lang w:val="en-US"/>
              </w:rPr>
              <w:t xml:space="preserve"> contract.  </w:t>
            </w:r>
          </w:p>
          <w:p w14:paraId="40D783CE"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12.4.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de </w:t>
            </w:r>
            <w:proofErr w:type="spellStart"/>
            <w:r w:rsidR="00BB2CB2" w:rsidRPr="00985B6E">
              <w:rPr>
                <w:lang w:val="en-US"/>
              </w:rPr>
              <w:t>rezoluțiune</w:t>
            </w:r>
            <w:r w:rsidR="00460653" w:rsidRPr="00985B6E">
              <w:rPr>
                <w:lang w:val="en-US"/>
              </w:rPr>
              <w:t>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convoca</w:t>
            </w:r>
            <w:proofErr w:type="spellEnd"/>
            <w:r w:rsidR="00460653" w:rsidRPr="00985B6E">
              <w:rPr>
                <w:lang w:val="en-US"/>
              </w:rPr>
              <w:t xml:space="preserve"> </w:t>
            </w:r>
            <w:proofErr w:type="spellStart"/>
            <w:r w:rsidR="00460653" w:rsidRPr="00985B6E">
              <w:rPr>
                <w:lang w:val="en-US"/>
              </w:rPr>
              <w:t>comisia</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care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efectua</w:t>
            </w:r>
            <w:proofErr w:type="spellEnd"/>
            <w:r w:rsidR="00460653" w:rsidRPr="00985B6E">
              <w:rPr>
                <w:lang w:val="en-US"/>
              </w:rPr>
              <w:t xml:space="preserve"> </w:t>
            </w:r>
            <w:proofErr w:type="spellStart"/>
            <w:r w:rsidR="00460653" w:rsidRPr="00985B6E">
              <w:rPr>
                <w:lang w:val="en-US"/>
              </w:rPr>
              <w:t>recepţia</w:t>
            </w:r>
            <w:proofErr w:type="spellEnd"/>
            <w:r w:rsidR="00460653" w:rsidRPr="00985B6E">
              <w:rPr>
                <w:lang w:val="en-US"/>
              </w:rPr>
              <w:t xml:space="preserve"> </w:t>
            </w:r>
            <w:proofErr w:type="spellStart"/>
            <w:r w:rsidR="00460653" w:rsidRPr="00985B6E">
              <w:rPr>
                <w:lang w:val="en-US"/>
              </w:rPr>
              <w:t>cantitativă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calitativ</w:t>
            </w:r>
            <w:r w:rsidR="00D74B95" w:rsidRPr="00985B6E">
              <w:rPr>
                <w:lang w:val="en-US"/>
              </w:rPr>
              <w:t>ă</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executate</w:t>
            </w:r>
            <w:proofErr w:type="spellEnd"/>
            <w:r w:rsidR="00D74B95" w:rsidRPr="00985B6E">
              <w:rPr>
                <w:lang w:val="en-US"/>
              </w:rPr>
              <w:t>,</w:t>
            </w:r>
            <w:r w:rsidR="00C33344" w:rsidRPr="00985B6E">
              <w:rPr>
                <w:lang w:val="en-US"/>
              </w:rPr>
              <w:t xml:space="preserve"> </w:t>
            </w:r>
            <w:proofErr w:type="spellStart"/>
            <w:r w:rsidR="00D74B95" w:rsidRPr="00985B6E">
              <w:rPr>
                <w:lang w:val="en-US"/>
              </w:rPr>
              <w:t>în</w:t>
            </w:r>
            <w:proofErr w:type="spellEnd"/>
            <w:r w:rsidR="00D74B95" w:rsidRPr="00985B6E">
              <w:rPr>
                <w:lang w:val="en-US"/>
              </w:rPr>
              <w:t xml:space="preserve"> maximum 15 </w:t>
            </w:r>
            <w:proofErr w:type="spellStart"/>
            <w:r w:rsidR="00D74B95" w:rsidRPr="00985B6E">
              <w:rPr>
                <w:lang w:val="en-US"/>
              </w:rPr>
              <w:t>zile</w:t>
            </w:r>
            <w:proofErr w:type="spellEnd"/>
            <w:r w:rsidR="00D74B95" w:rsidRPr="00985B6E">
              <w:rPr>
                <w:lang w:val="en-US"/>
              </w:rPr>
              <w:t xml:space="preserve"> de la data </w:t>
            </w:r>
            <w:proofErr w:type="spellStart"/>
            <w:r w:rsidR="00BB2CB2" w:rsidRPr="00985B6E">
              <w:rPr>
                <w:lang w:val="en-US"/>
              </w:rPr>
              <w:t>rezoluțiunii</w:t>
            </w:r>
            <w:proofErr w:type="spellEnd"/>
            <w:r w:rsidR="00C33344" w:rsidRPr="00985B6E">
              <w:rPr>
                <w:lang w:val="en-US"/>
              </w:rPr>
              <w:t xml:space="preserve"> </w:t>
            </w:r>
            <w:proofErr w:type="spellStart"/>
            <w:r w:rsidR="00D74B95" w:rsidRPr="00985B6E">
              <w:rPr>
                <w:lang w:val="en-US"/>
              </w:rPr>
              <w:t>contractului</w:t>
            </w:r>
            <w:proofErr w:type="spellEnd"/>
            <w:r w:rsidR="00D74B95" w:rsidRPr="00985B6E">
              <w:rPr>
                <w:lang w:val="en-US"/>
              </w:rPr>
              <w:t>.</w:t>
            </w:r>
          </w:p>
          <w:p w14:paraId="26E83AD9"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12.5.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BB2CB2" w:rsidRPr="00985B6E">
              <w:rPr>
                <w:lang w:val="en-US"/>
              </w:rPr>
              <w:t>rezoluțiunii</w:t>
            </w:r>
            <w:proofErr w:type="spellEnd"/>
            <w:r w:rsidR="00C33344"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întocmi</w:t>
            </w:r>
            <w:proofErr w:type="spellEnd"/>
            <w:r w:rsidR="00460653" w:rsidRPr="00985B6E">
              <w:rPr>
                <w:lang w:val="en-US"/>
              </w:rPr>
              <w:t xml:space="preserve"> </w:t>
            </w:r>
            <w:proofErr w:type="spellStart"/>
            <w:r w:rsidR="00460653" w:rsidRPr="00985B6E">
              <w:rPr>
                <w:lang w:val="en-US"/>
              </w:rPr>
              <w:t>situaţia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efectiv</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inventarul</w:t>
            </w:r>
            <w:proofErr w:type="spellEnd"/>
            <w:r w:rsidR="00460653" w:rsidRPr="00985B6E">
              <w:rPr>
                <w:lang w:val="en-US"/>
              </w:rPr>
              <w:t xml:space="preserve"> </w:t>
            </w:r>
            <w:proofErr w:type="spellStart"/>
            <w:r w:rsidR="00460653" w:rsidRPr="00985B6E">
              <w:rPr>
                <w:lang w:val="en-US"/>
              </w:rPr>
              <w:t>materialelor</w:t>
            </w:r>
            <w:proofErr w:type="spellEnd"/>
            <w:r w:rsidR="00460653" w:rsidRPr="00985B6E">
              <w:rPr>
                <w:lang w:val="en-US"/>
              </w:rPr>
              <w:t xml:space="preserve">, </w:t>
            </w:r>
            <w:proofErr w:type="spellStart"/>
            <w:r w:rsidR="00460653" w:rsidRPr="00985B6E">
              <w:rPr>
                <w:lang w:val="en-US"/>
              </w:rPr>
              <w:t>utilajelor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provizorii</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care se </w:t>
            </w:r>
            <w:proofErr w:type="spellStart"/>
            <w:r w:rsidR="00460653" w:rsidRPr="00985B6E">
              <w:rPr>
                <w:lang w:val="en-US"/>
              </w:rPr>
              <w:t>vor</w:t>
            </w:r>
            <w:proofErr w:type="spellEnd"/>
            <w:r w:rsidR="00460653" w:rsidRPr="00985B6E">
              <w:rPr>
                <w:lang w:val="en-US"/>
              </w:rPr>
              <w:t xml:space="preserve"> </w:t>
            </w:r>
            <w:proofErr w:type="spellStart"/>
            <w:r w:rsidR="00460653" w:rsidRPr="00985B6E">
              <w:rPr>
                <w:lang w:val="en-US"/>
              </w:rPr>
              <w:t>stabili</w:t>
            </w:r>
            <w:proofErr w:type="spellEnd"/>
            <w:r w:rsidR="00460653" w:rsidRPr="00985B6E">
              <w:rPr>
                <w:lang w:val="en-US"/>
              </w:rPr>
              <w:t xml:space="preserve"> </w:t>
            </w:r>
            <w:proofErr w:type="spellStart"/>
            <w:r w:rsidR="00460653" w:rsidRPr="00985B6E">
              <w:rPr>
                <w:lang w:val="en-US"/>
              </w:rPr>
              <w:t>sumele</w:t>
            </w:r>
            <w:proofErr w:type="spellEnd"/>
            <w:r w:rsidR="00460653" w:rsidRPr="00985B6E">
              <w:rPr>
                <w:lang w:val="en-US"/>
              </w:rPr>
              <w:t xml:space="preserve"> care </w:t>
            </w:r>
            <w:proofErr w:type="spellStart"/>
            <w:r w:rsidR="00460653" w:rsidRPr="00985B6E">
              <w:rPr>
                <w:lang w:val="en-US"/>
              </w:rPr>
              <w:t>urmează</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le </w:t>
            </w:r>
            <w:proofErr w:type="spellStart"/>
            <w:r w:rsidR="00460653" w:rsidRPr="00985B6E">
              <w:rPr>
                <w:lang w:val="en-US"/>
              </w:rPr>
              <w:t>plătească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conformitate</w:t>
            </w:r>
            <w:proofErr w:type="spellEnd"/>
            <w:r w:rsidR="00460653" w:rsidRPr="00985B6E">
              <w:rPr>
                <w:lang w:val="en-US"/>
              </w:rPr>
              <w:t xml:space="preserve"> cu </w:t>
            </w:r>
            <w:proofErr w:type="spellStart"/>
            <w:r w:rsidR="00460653" w:rsidRPr="00985B6E">
              <w:rPr>
                <w:lang w:val="en-US"/>
              </w:rPr>
              <w:t>prevederile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daunele</w:t>
            </w:r>
            <w:proofErr w:type="spellEnd"/>
            <w:r w:rsidR="00460653" w:rsidRPr="00985B6E">
              <w:rPr>
                <w:lang w:val="en-US"/>
              </w:rPr>
              <w:t xml:space="preserve"> pe care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le </w:t>
            </w:r>
            <w:proofErr w:type="spellStart"/>
            <w:r w:rsidR="00460653" w:rsidRPr="00985B6E">
              <w:rPr>
                <w:lang w:val="en-US"/>
              </w:rPr>
              <w:t>suporte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din vina </w:t>
            </w:r>
            <w:proofErr w:type="spellStart"/>
            <w:r w:rsidR="00460653" w:rsidRPr="00985B6E">
              <w:rPr>
                <w:lang w:val="en-US"/>
              </w:rPr>
              <w:t>căruia</w:t>
            </w:r>
            <w:proofErr w:type="spellEnd"/>
            <w:r w:rsidR="00460653" w:rsidRPr="00985B6E">
              <w:rPr>
                <w:lang w:val="en-US"/>
              </w:rPr>
              <w:t xml:space="preserve"> s-a </w:t>
            </w:r>
            <w:proofErr w:type="spellStart"/>
            <w:r w:rsidR="00BB2CB2" w:rsidRPr="00985B6E">
              <w:rPr>
                <w:lang w:val="en-US"/>
              </w:rPr>
              <w:t>rezolvit</w:t>
            </w:r>
            <w:proofErr w:type="spellEnd"/>
            <w:r w:rsidR="00C33344" w:rsidRPr="00985B6E">
              <w:rPr>
                <w:lang w:val="en-US"/>
              </w:rPr>
              <w:t xml:space="preserve"> </w:t>
            </w:r>
            <w:proofErr w:type="spellStart"/>
            <w:r w:rsidR="00460653" w:rsidRPr="00985B6E">
              <w:rPr>
                <w:lang w:val="en-US"/>
              </w:rPr>
              <w:t>contractul</w:t>
            </w:r>
            <w:proofErr w:type="spellEnd"/>
            <w:r w:rsidR="00460653" w:rsidRPr="00985B6E">
              <w:rPr>
                <w:lang w:val="en-US"/>
              </w:rPr>
              <w:t xml:space="preserve">. </w:t>
            </w:r>
          </w:p>
          <w:p w14:paraId="36265579"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12.6.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rez</w:t>
            </w:r>
            <w:r w:rsidR="00892A6D" w:rsidRPr="00985B6E">
              <w:rPr>
                <w:lang w:val="en-US"/>
              </w:rPr>
              <w:t>oluțiunea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continua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cu </w:t>
            </w:r>
            <w:proofErr w:type="spellStart"/>
            <w:r w:rsidR="00460653" w:rsidRPr="00985B6E">
              <w:rPr>
                <w:lang w:val="en-US"/>
              </w:rPr>
              <w:t>respectarea</w:t>
            </w:r>
            <w:proofErr w:type="spellEnd"/>
            <w:r w:rsidR="00460653" w:rsidRPr="00985B6E">
              <w:rPr>
                <w:lang w:val="en-US"/>
              </w:rPr>
              <w:t xml:space="preserve">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
          <w:p w14:paraId="77A9D719" w14:textId="77777777" w:rsidR="00E22640" w:rsidRPr="00985B6E" w:rsidRDefault="00E22640" w:rsidP="00E22640">
            <w:pPr>
              <w:pStyle w:val="NormalWeb"/>
              <w:tabs>
                <w:tab w:val="left" w:pos="567"/>
                <w:tab w:val="left" w:pos="2070"/>
              </w:tabs>
              <w:ind w:firstLine="0"/>
              <w:rPr>
                <w:lang w:val="en-US"/>
              </w:rPr>
            </w:pPr>
            <w:r w:rsidRPr="00985B6E">
              <w:rPr>
                <w:lang w:val="en-US"/>
              </w:rPr>
              <w:t xml:space="preserve">12.7. </w:t>
            </w:r>
            <w:proofErr w:type="spellStart"/>
            <w:r w:rsidRPr="00985B6E">
              <w:rPr>
                <w:lang w:val="en-US"/>
              </w:rPr>
              <w:t>Cazuri</w:t>
            </w:r>
            <w:proofErr w:type="spellEnd"/>
            <w:r w:rsidRPr="00985B6E">
              <w:rPr>
                <w:lang w:val="en-US"/>
              </w:rPr>
              <w:t xml:space="preserve"> </w:t>
            </w:r>
            <w:proofErr w:type="spellStart"/>
            <w:r w:rsidRPr="00985B6E">
              <w:rPr>
                <w:lang w:val="en-US"/>
              </w:rPr>
              <w:t>specifice</w:t>
            </w:r>
            <w:proofErr w:type="spellEnd"/>
            <w:r w:rsidRPr="00985B6E">
              <w:rPr>
                <w:lang w:val="en-US"/>
              </w:rPr>
              <w:t xml:space="preserve"> de </w:t>
            </w:r>
            <w:proofErr w:type="spellStart"/>
            <w:r w:rsidRPr="00985B6E">
              <w:rPr>
                <w:lang w:val="en-US"/>
              </w:rPr>
              <w:t>încetare</w:t>
            </w:r>
            <w:proofErr w:type="spellEnd"/>
            <w:r w:rsidRPr="00985B6E">
              <w:rPr>
                <w:lang w:val="en-US"/>
              </w:rPr>
              <w:t xml:space="preserve"> a </w:t>
            </w:r>
            <w:proofErr w:type="spellStart"/>
            <w:r w:rsidRPr="00985B6E">
              <w:rPr>
                <w:lang w:val="en-US"/>
              </w:rPr>
              <w:t>contractului</w:t>
            </w:r>
            <w:proofErr w:type="spellEnd"/>
            <w:r w:rsidRPr="00985B6E">
              <w:rPr>
                <w:lang w:val="en-US"/>
              </w:rPr>
              <w:t xml:space="preserve"> de </w:t>
            </w:r>
            <w:proofErr w:type="spellStart"/>
            <w:r w:rsidRPr="00985B6E">
              <w:rPr>
                <w:lang w:val="en-US"/>
              </w:rPr>
              <w:t>achiziţii</w:t>
            </w:r>
            <w:proofErr w:type="spellEnd"/>
            <w:r w:rsidRPr="00985B6E">
              <w:rPr>
                <w:lang w:val="en-US"/>
              </w:rPr>
              <w:t xml:space="preserve"> </w:t>
            </w:r>
            <w:proofErr w:type="spellStart"/>
            <w:r w:rsidRPr="00985B6E">
              <w:rPr>
                <w:lang w:val="en-US"/>
              </w:rPr>
              <w:t>publice</w:t>
            </w:r>
            <w:proofErr w:type="spellEnd"/>
            <w:r w:rsidRPr="00985B6E">
              <w:rPr>
                <w:lang w:val="en-US"/>
              </w:rPr>
              <w:t>:</w:t>
            </w:r>
          </w:p>
          <w:p w14:paraId="49ADD99C" w14:textId="15DBE3A9" w:rsidR="00E22640" w:rsidRPr="00985B6E" w:rsidRDefault="00E22640" w:rsidP="00E22640">
            <w:pPr>
              <w:pStyle w:val="NormalWeb"/>
              <w:tabs>
                <w:tab w:val="left" w:pos="567"/>
                <w:tab w:val="left" w:pos="2070"/>
              </w:tabs>
              <w:ind w:firstLine="284"/>
              <w:rPr>
                <w:lang w:val="en-US"/>
              </w:rPr>
            </w:pPr>
            <w:r w:rsidRPr="00985B6E">
              <w:rPr>
                <w:lang w:val="en-US"/>
              </w:rPr>
              <w:t xml:space="preserve">     </w:t>
            </w:r>
            <w:proofErr w:type="spellStart"/>
            <w:r w:rsidR="00F168DC" w:rsidRPr="00985B6E">
              <w:rPr>
                <w:lang w:val="en-US"/>
              </w:rPr>
              <w:t>Beneficiarul</w:t>
            </w:r>
            <w:proofErr w:type="spellEnd"/>
            <w:r w:rsidRPr="00985B6E">
              <w:rPr>
                <w:lang w:val="en-US"/>
              </w:rPr>
              <w:t xml:space="preserve"> are </w:t>
            </w:r>
            <w:proofErr w:type="spellStart"/>
            <w:r w:rsidRPr="00985B6E">
              <w:rPr>
                <w:lang w:val="en-US"/>
              </w:rPr>
              <w:t>dreptul</w:t>
            </w:r>
            <w:proofErr w:type="spellEnd"/>
            <w:r w:rsidRPr="00985B6E">
              <w:rPr>
                <w:lang w:val="en-US"/>
              </w:rPr>
              <w:t xml:space="preserve"> de a </w:t>
            </w:r>
            <w:proofErr w:type="spellStart"/>
            <w:r w:rsidR="0060188C" w:rsidRPr="00985B6E">
              <w:rPr>
                <w:lang w:val="en-US"/>
              </w:rPr>
              <w:t>rezolvi</w:t>
            </w:r>
            <w:proofErr w:type="spellEnd"/>
            <w:r w:rsidR="00C33344" w:rsidRPr="00985B6E">
              <w:rPr>
                <w:lang w:val="en-US"/>
              </w:rPr>
              <w:t xml:space="preserve"> </w:t>
            </w:r>
            <w:r w:rsidRPr="00985B6E">
              <w:rPr>
                <w:lang w:val="en-US"/>
              </w:rPr>
              <w:t xml:space="preserve">unilateral un contract de </w:t>
            </w:r>
            <w:proofErr w:type="spellStart"/>
            <w:r w:rsidRPr="00985B6E">
              <w:rPr>
                <w:lang w:val="en-US"/>
              </w:rPr>
              <w:t>achiziţii</w:t>
            </w:r>
            <w:proofErr w:type="spellEnd"/>
            <w:r w:rsidRPr="00985B6E">
              <w:rPr>
                <w:lang w:val="en-US"/>
              </w:rPr>
              <w:t xml:space="preserve"> </w:t>
            </w:r>
            <w:proofErr w:type="spellStart"/>
            <w:r w:rsidRPr="00985B6E">
              <w:rPr>
                <w:lang w:val="en-US"/>
              </w:rPr>
              <w:t>publice</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perioada</w:t>
            </w:r>
            <w:proofErr w:type="spellEnd"/>
            <w:r w:rsidRPr="00985B6E">
              <w:rPr>
                <w:lang w:val="en-US"/>
              </w:rPr>
              <w:t xml:space="preserve"> de </w:t>
            </w:r>
            <w:proofErr w:type="spellStart"/>
            <w:r w:rsidRPr="00985B6E">
              <w:rPr>
                <w:lang w:val="en-US"/>
              </w:rPr>
              <w:t>valabilitate</w:t>
            </w:r>
            <w:proofErr w:type="spellEnd"/>
            <w:r w:rsidRPr="00985B6E">
              <w:rPr>
                <w:lang w:val="en-US"/>
              </w:rPr>
              <w:t xml:space="preserve"> a </w:t>
            </w:r>
            <w:proofErr w:type="spellStart"/>
            <w:r w:rsidRPr="00985B6E">
              <w:rPr>
                <w:lang w:val="en-US"/>
              </w:rPr>
              <w:t>acestuia</w:t>
            </w:r>
            <w:proofErr w:type="spellEnd"/>
            <w:r w:rsidRPr="00985B6E">
              <w:rPr>
                <w:lang w:val="en-US"/>
              </w:rPr>
              <w:t xml:space="preserve"> </w:t>
            </w:r>
            <w:proofErr w:type="spellStart"/>
            <w:r w:rsidRPr="00985B6E">
              <w:rPr>
                <w:lang w:val="en-US"/>
              </w:rPr>
              <w:t>în</w:t>
            </w:r>
            <w:proofErr w:type="spellEnd"/>
            <w:r w:rsidRPr="00985B6E">
              <w:rPr>
                <w:lang w:val="en-US"/>
              </w:rPr>
              <w:t xml:space="preserve"> una </w:t>
            </w:r>
            <w:proofErr w:type="spellStart"/>
            <w:r w:rsidRPr="00985B6E">
              <w:rPr>
                <w:lang w:val="en-US"/>
              </w:rPr>
              <w:t>dintre</w:t>
            </w:r>
            <w:proofErr w:type="spellEnd"/>
            <w:r w:rsidRPr="00985B6E">
              <w:rPr>
                <w:lang w:val="en-US"/>
              </w:rPr>
              <w:t xml:space="preserve"> </w:t>
            </w:r>
            <w:proofErr w:type="spellStart"/>
            <w:r w:rsidRPr="00985B6E">
              <w:rPr>
                <w:lang w:val="en-US"/>
              </w:rPr>
              <w:t>următoarele</w:t>
            </w:r>
            <w:proofErr w:type="spellEnd"/>
            <w:r w:rsidRPr="00985B6E">
              <w:rPr>
                <w:lang w:val="en-US"/>
              </w:rPr>
              <w:t xml:space="preserve"> </w:t>
            </w:r>
            <w:proofErr w:type="spellStart"/>
            <w:r w:rsidRPr="00985B6E">
              <w:rPr>
                <w:lang w:val="en-US"/>
              </w:rPr>
              <w:t>situaţii</w:t>
            </w:r>
            <w:proofErr w:type="spellEnd"/>
            <w:r w:rsidRPr="00985B6E">
              <w:rPr>
                <w:lang w:val="en-US"/>
              </w:rPr>
              <w:t>:</w:t>
            </w:r>
          </w:p>
          <w:p w14:paraId="2D821582" w14:textId="57F8FC30" w:rsidR="00E22640" w:rsidRPr="00985B6E" w:rsidRDefault="00E22640" w:rsidP="00E22640">
            <w:pPr>
              <w:pStyle w:val="NormalWeb"/>
              <w:tabs>
                <w:tab w:val="left" w:pos="567"/>
                <w:tab w:val="left" w:pos="2070"/>
              </w:tabs>
              <w:rPr>
                <w:lang w:val="en-US"/>
              </w:rPr>
            </w:pPr>
            <w:r w:rsidRPr="00985B6E">
              <w:rPr>
                <w:lang w:val="en-US"/>
              </w:rPr>
              <w:t xml:space="preserve">    a) </w:t>
            </w:r>
            <w:proofErr w:type="spellStart"/>
            <w:r w:rsidRPr="00985B6E">
              <w:rPr>
                <w:lang w:val="en-US"/>
              </w:rPr>
              <w:t>contractantul</w:t>
            </w:r>
            <w:proofErr w:type="spellEnd"/>
            <w:r w:rsidRPr="00985B6E">
              <w:rPr>
                <w:lang w:val="en-US"/>
              </w:rPr>
              <w:t xml:space="preserve"> se </w:t>
            </w:r>
            <w:proofErr w:type="spellStart"/>
            <w:r w:rsidRPr="00985B6E">
              <w:rPr>
                <w:lang w:val="en-US"/>
              </w:rPr>
              <w:t>afla</w:t>
            </w:r>
            <w:proofErr w:type="spellEnd"/>
            <w:r w:rsidRPr="00985B6E">
              <w:rPr>
                <w:lang w:val="en-US"/>
              </w:rPr>
              <w:t xml:space="preserve">, la </w:t>
            </w:r>
            <w:proofErr w:type="spellStart"/>
            <w:r w:rsidRPr="00985B6E">
              <w:rPr>
                <w:lang w:val="en-US"/>
              </w:rPr>
              <w:t>momentul</w:t>
            </w:r>
            <w:proofErr w:type="spellEnd"/>
            <w:r w:rsidRPr="00985B6E">
              <w:rPr>
                <w:lang w:val="en-US"/>
              </w:rPr>
              <w:t xml:space="preserve"> </w:t>
            </w:r>
            <w:proofErr w:type="spellStart"/>
            <w:r w:rsidRPr="00985B6E">
              <w:rPr>
                <w:lang w:val="en-US"/>
              </w:rPr>
              <w:t>atribuirii</w:t>
            </w:r>
            <w:proofErr w:type="spellEnd"/>
            <w:r w:rsidRPr="00985B6E">
              <w:rPr>
                <w:lang w:val="en-US"/>
              </w:rPr>
              <w:t xml:space="preserve"> </w:t>
            </w:r>
            <w:proofErr w:type="spellStart"/>
            <w:r w:rsidRPr="00985B6E">
              <w:rPr>
                <w:lang w:val="en-US"/>
              </w:rPr>
              <w:t>lui</w:t>
            </w:r>
            <w:proofErr w:type="spellEnd"/>
            <w:r w:rsidRPr="00985B6E">
              <w:rPr>
                <w:lang w:val="en-US"/>
              </w:rPr>
              <w:t xml:space="preserve">, </w:t>
            </w:r>
            <w:proofErr w:type="spellStart"/>
            <w:r w:rsidRPr="00985B6E">
              <w:rPr>
                <w:lang w:val="en-US"/>
              </w:rPr>
              <w:t>în</w:t>
            </w:r>
            <w:proofErr w:type="spellEnd"/>
            <w:r w:rsidRPr="00985B6E">
              <w:rPr>
                <w:lang w:val="en-US"/>
              </w:rPr>
              <w:t xml:space="preserve"> una </w:t>
            </w:r>
            <w:proofErr w:type="spellStart"/>
            <w:r w:rsidRPr="00985B6E">
              <w:rPr>
                <w:lang w:val="en-US"/>
              </w:rPr>
              <w:t>dintre</w:t>
            </w:r>
            <w:proofErr w:type="spellEnd"/>
            <w:r w:rsidRPr="00985B6E">
              <w:rPr>
                <w:lang w:val="en-US"/>
              </w:rPr>
              <w:t xml:space="preserve"> </w:t>
            </w:r>
            <w:proofErr w:type="spellStart"/>
            <w:r w:rsidRPr="00985B6E">
              <w:rPr>
                <w:lang w:val="en-US"/>
              </w:rPr>
              <w:t>situaţiile</w:t>
            </w:r>
            <w:proofErr w:type="spellEnd"/>
            <w:r w:rsidRPr="00985B6E">
              <w:rPr>
                <w:lang w:val="en-US"/>
              </w:rPr>
              <w:t xml:space="preserve"> care </w:t>
            </w:r>
            <w:proofErr w:type="spellStart"/>
            <w:r w:rsidRPr="00985B6E">
              <w:rPr>
                <w:lang w:val="en-US"/>
              </w:rPr>
              <w:t>ar</w:t>
            </w:r>
            <w:proofErr w:type="spellEnd"/>
            <w:r w:rsidRPr="00985B6E">
              <w:rPr>
                <w:lang w:val="en-US"/>
              </w:rPr>
              <w:t xml:space="preserve"> fi </w:t>
            </w:r>
            <w:proofErr w:type="spellStart"/>
            <w:r w:rsidRPr="00985B6E">
              <w:rPr>
                <w:lang w:val="en-US"/>
              </w:rPr>
              <w:t>determinat</w:t>
            </w:r>
            <w:proofErr w:type="spellEnd"/>
            <w:r w:rsidRPr="00985B6E">
              <w:rPr>
                <w:lang w:val="en-US"/>
              </w:rPr>
              <w:t xml:space="preserve"> </w:t>
            </w:r>
            <w:proofErr w:type="spellStart"/>
            <w:r w:rsidRPr="00985B6E">
              <w:rPr>
                <w:lang w:val="en-US"/>
              </w:rPr>
              <w:t>excluderea</w:t>
            </w:r>
            <w:proofErr w:type="spellEnd"/>
            <w:r w:rsidRPr="00985B6E">
              <w:rPr>
                <w:lang w:val="en-US"/>
              </w:rPr>
              <w:t xml:space="preserve"> </w:t>
            </w:r>
            <w:proofErr w:type="spellStart"/>
            <w:r w:rsidRPr="00985B6E">
              <w:rPr>
                <w:lang w:val="en-US"/>
              </w:rPr>
              <w:t>sa</w:t>
            </w:r>
            <w:proofErr w:type="spellEnd"/>
            <w:r w:rsidRPr="00985B6E">
              <w:rPr>
                <w:lang w:val="en-US"/>
              </w:rPr>
              <w:t xml:space="preserve"> din </w:t>
            </w:r>
            <w:proofErr w:type="spellStart"/>
            <w:r w:rsidRPr="00985B6E">
              <w:rPr>
                <w:lang w:val="en-US"/>
              </w:rPr>
              <w:t>proce</w:t>
            </w:r>
            <w:r w:rsidR="00C33344" w:rsidRPr="00985B6E">
              <w:rPr>
                <w:lang w:val="en-US"/>
              </w:rPr>
              <w:t>dura</w:t>
            </w:r>
            <w:proofErr w:type="spellEnd"/>
            <w:r w:rsidR="00C33344" w:rsidRPr="00985B6E">
              <w:rPr>
                <w:lang w:val="en-US"/>
              </w:rPr>
              <w:t xml:space="preserve"> de </w:t>
            </w:r>
            <w:proofErr w:type="spellStart"/>
            <w:r w:rsidR="00C33344" w:rsidRPr="00985B6E">
              <w:rPr>
                <w:lang w:val="en-US"/>
              </w:rPr>
              <w:t>atribuire</w:t>
            </w:r>
            <w:proofErr w:type="spellEnd"/>
            <w:r w:rsidR="00C33344" w:rsidRPr="00985B6E">
              <w:rPr>
                <w:lang w:val="en-US"/>
              </w:rPr>
              <w:t xml:space="preserve"> </w:t>
            </w:r>
            <w:proofErr w:type="spellStart"/>
            <w:r w:rsidR="00C33344" w:rsidRPr="00985B6E">
              <w:rPr>
                <w:lang w:val="en-US"/>
              </w:rPr>
              <w:t>potrivit</w:t>
            </w:r>
            <w:proofErr w:type="spellEnd"/>
            <w:r w:rsidR="00C33344" w:rsidRPr="00985B6E">
              <w:rPr>
                <w:lang w:val="en-US"/>
              </w:rPr>
              <w:t xml:space="preserve"> art.</w:t>
            </w:r>
            <w:r w:rsidR="00DF4DCF" w:rsidRPr="00985B6E">
              <w:rPr>
                <w:lang w:val="en-US"/>
              </w:rPr>
              <w:t xml:space="preserve"> </w:t>
            </w:r>
            <w:r w:rsidRPr="00985B6E">
              <w:rPr>
                <w:lang w:val="en-US"/>
              </w:rPr>
              <w:t>19</w:t>
            </w:r>
            <w:r w:rsidR="00802287" w:rsidRPr="00985B6E">
              <w:rPr>
                <w:lang w:val="en-US"/>
              </w:rPr>
              <w:t xml:space="preserve"> al </w:t>
            </w:r>
            <w:proofErr w:type="spellStart"/>
            <w:r w:rsidR="00802287" w:rsidRPr="00985B6E">
              <w:rPr>
                <w:lang w:val="en-US"/>
              </w:rPr>
              <w:t>Legii</w:t>
            </w:r>
            <w:proofErr w:type="spellEnd"/>
            <w:r w:rsidR="00802287" w:rsidRPr="00985B6E">
              <w:rPr>
                <w:lang w:val="en-US"/>
              </w:rPr>
              <w:t xml:space="preserve"> </w:t>
            </w:r>
            <w:r w:rsidR="0060188C" w:rsidRPr="00985B6E">
              <w:rPr>
                <w:lang w:val="en-US"/>
              </w:rPr>
              <w:t>nr.</w:t>
            </w:r>
            <w:r w:rsidR="00FF5CB2" w:rsidRPr="00985B6E">
              <w:rPr>
                <w:lang w:val="en-US"/>
              </w:rPr>
              <w:t xml:space="preserve"> </w:t>
            </w:r>
            <w:r w:rsidR="00802287" w:rsidRPr="00985B6E">
              <w:rPr>
                <w:lang w:val="en-US"/>
              </w:rPr>
              <w:t xml:space="preserve">131/2015 </w:t>
            </w:r>
            <w:proofErr w:type="spellStart"/>
            <w:r w:rsidR="00802287" w:rsidRPr="00985B6E">
              <w:rPr>
                <w:lang w:val="en-US"/>
              </w:rPr>
              <w:t>privind</w:t>
            </w:r>
            <w:proofErr w:type="spellEnd"/>
            <w:r w:rsidR="00802287" w:rsidRPr="00985B6E">
              <w:rPr>
                <w:lang w:val="en-US"/>
              </w:rPr>
              <w:t xml:space="preserve"> </w:t>
            </w:r>
            <w:proofErr w:type="spellStart"/>
            <w:r w:rsidR="00802287" w:rsidRPr="00985B6E">
              <w:rPr>
                <w:lang w:val="en-US"/>
              </w:rPr>
              <w:t>achizițiile</w:t>
            </w:r>
            <w:proofErr w:type="spellEnd"/>
            <w:r w:rsidR="00802287" w:rsidRPr="00985B6E">
              <w:rPr>
                <w:lang w:val="en-US"/>
              </w:rPr>
              <w:t xml:space="preserve"> </w:t>
            </w:r>
            <w:proofErr w:type="spellStart"/>
            <w:r w:rsidR="00802287" w:rsidRPr="00985B6E">
              <w:rPr>
                <w:lang w:val="en-US"/>
              </w:rPr>
              <w:t>publice</w:t>
            </w:r>
            <w:proofErr w:type="spellEnd"/>
            <w:r w:rsidRPr="00985B6E">
              <w:rPr>
                <w:lang w:val="en-US"/>
              </w:rPr>
              <w:t>;</w:t>
            </w:r>
          </w:p>
          <w:p w14:paraId="727FDBEA" w14:textId="16282731" w:rsidR="00E22640" w:rsidRPr="00985B6E" w:rsidRDefault="00E22640" w:rsidP="00E22640">
            <w:pPr>
              <w:pStyle w:val="NormalWeb"/>
              <w:tabs>
                <w:tab w:val="left" w:pos="567"/>
                <w:tab w:val="left" w:pos="2070"/>
              </w:tabs>
              <w:rPr>
                <w:lang w:val="en-US"/>
              </w:rPr>
            </w:pPr>
            <w:r w:rsidRPr="00985B6E">
              <w:rPr>
                <w:lang w:val="en-US"/>
              </w:rPr>
              <w:t xml:space="preserve">    b) </w:t>
            </w:r>
            <w:proofErr w:type="spellStart"/>
            <w:r w:rsidRPr="00985B6E">
              <w:rPr>
                <w:lang w:val="en-US"/>
              </w:rPr>
              <w:t>contractul</w:t>
            </w:r>
            <w:proofErr w:type="spellEnd"/>
            <w:r w:rsidRPr="00985B6E">
              <w:rPr>
                <w:lang w:val="en-US"/>
              </w:rPr>
              <w:t xml:space="preserve"> a </w:t>
            </w:r>
            <w:proofErr w:type="spellStart"/>
            <w:r w:rsidRPr="00985B6E">
              <w:rPr>
                <w:lang w:val="en-US"/>
              </w:rPr>
              <w:t>făcut</w:t>
            </w:r>
            <w:proofErr w:type="spellEnd"/>
            <w:r w:rsidRPr="00985B6E">
              <w:rPr>
                <w:lang w:val="en-US"/>
              </w:rPr>
              <w:t xml:space="preserve"> </w:t>
            </w:r>
            <w:proofErr w:type="spellStart"/>
            <w:r w:rsidRPr="00985B6E">
              <w:rPr>
                <w:lang w:val="en-US"/>
              </w:rPr>
              <w:t>obiectul</w:t>
            </w:r>
            <w:proofErr w:type="spellEnd"/>
            <w:r w:rsidRPr="00985B6E">
              <w:rPr>
                <w:lang w:val="en-US"/>
              </w:rPr>
              <w:t xml:space="preserve"> </w:t>
            </w:r>
            <w:proofErr w:type="spellStart"/>
            <w:r w:rsidRPr="00985B6E">
              <w:rPr>
                <w:lang w:val="en-US"/>
              </w:rPr>
              <w:t>unei</w:t>
            </w:r>
            <w:proofErr w:type="spellEnd"/>
            <w:r w:rsidRPr="00985B6E">
              <w:rPr>
                <w:lang w:val="en-US"/>
              </w:rPr>
              <w:t xml:space="preserve"> </w:t>
            </w:r>
            <w:proofErr w:type="spellStart"/>
            <w:r w:rsidRPr="00985B6E">
              <w:rPr>
                <w:lang w:val="en-US"/>
              </w:rPr>
              <w:t>modificări</w:t>
            </w:r>
            <w:proofErr w:type="spellEnd"/>
            <w:r w:rsidRPr="00985B6E">
              <w:rPr>
                <w:lang w:val="en-US"/>
              </w:rPr>
              <w:t xml:space="preserve"> </w:t>
            </w:r>
            <w:proofErr w:type="spellStart"/>
            <w:r w:rsidRPr="00985B6E">
              <w:rPr>
                <w:lang w:val="en-US"/>
              </w:rPr>
              <w:t>substanțiale</w:t>
            </w:r>
            <w:proofErr w:type="spellEnd"/>
            <w:r w:rsidRPr="00985B6E">
              <w:rPr>
                <w:lang w:val="en-US"/>
              </w:rPr>
              <w:t xml:space="preserve"> care </w:t>
            </w:r>
            <w:proofErr w:type="spellStart"/>
            <w:r w:rsidRPr="00985B6E">
              <w:rPr>
                <w:lang w:val="en-US"/>
              </w:rPr>
              <w:t>necesita</w:t>
            </w:r>
            <w:proofErr w:type="spellEnd"/>
            <w:r w:rsidRPr="00985B6E">
              <w:rPr>
                <w:lang w:val="en-US"/>
              </w:rPr>
              <w:t xml:space="preserve"> o </w:t>
            </w:r>
            <w:proofErr w:type="spellStart"/>
            <w:r w:rsidRPr="00985B6E">
              <w:rPr>
                <w:lang w:val="en-US"/>
              </w:rPr>
              <w:t>nouă</w:t>
            </w:r>
            <w:proofErr w:type="spellEnd"/>
            <w:r w:rsidRPr="00985B6E">
              <w:rPr>
                <w:lang w:val="en-US"/>
              </w:rPr>
              <w:t xml:space="preserve"> </w:t>
            </w:r>
            <w:proofErr w:type="spellStart"/>
            <w:r w:rsidRPr="00985B6E">
              <w:rPr>
                <w:lang w:val="en-US"/>
              </w:rPr>
              <w:t>procedură</w:t>
            </w:r>
            <w:proofErr w:type="spellEnd"/>
            <w:r w:rsidRPr="00985B6E">
              <w:rPr>
                <w:lang w:val="en-US"/>
              </w:rPr>
              <w:t xml:space="preserve"> de </w:t>
            </w:r>
            <w:proofErr w:type="spellStart"/>
            <w:r w:rsidRPr="00985B6E">
              <w:rPr>
                <w:lang w:val="en-US"/>
              </w:rPr>
              <w:t>achiziție</w:t>
            </w:r>
            <w:proofErr w:type="spellEnd"/>
            <w:r w:rsidRPr="00985B6E">
              <w:rPr>
                <w:lang w:val="en-US"/>
              </w:rPr>
              <w:t xml:space="preserve"> </w:t>
            </w:r>
            <w:proofErr w:type="spellStart"/>
            <w:r w:rsidRPr="00985B6E">
              <w:rPr>
                <w:lang w:val="en-US"/>
              </w:rPr>
              <w:t>publică</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conformitate</w:t>
            </w:r>
            <w:proofErr w:type="spellEnd"/>
            <w:r w:rsidRPr="00985B6E">
              <w:rPr>
                <w:lang w:val="en-US"/>
              </w:rPr>
              <w:t xml:space="preserve"> cu art. 76</w:t>
            </w:r>
            <w:r w:rsidR="00802287" w:rsidRPr="00985B6E">
              <w:rPr>
                <w:lang w:val="en-US"/>
              </w:rPr>
              <w:t xml:space="preserve"> al </w:t>
            </w:r>
            <w:proofErr w:type="spellStart"/>
            <w:r w:rsidR="00802287" w:rsidRPr="00985B6E">
              <w:rPr>
                <w:lang w:val="en-US"/>
              </w:rPr>
              <w:t>Legii</w:t>
            </w:r>
            <w:proofErr w:type="spellEnd"/>
            <w:r w:rsidR="00802287" w:rsidRPr="00985B6E">
              <w:rPr>
                <w:lang w:val="en-US"/>
              </w:rPr>
              <w:t xml:space="preserve"> </w:t>
            </w:r>
            <w:r w:rsidR="0060188C" w:rsidRPr="00985B6E">
              <w:rPr>
                <w:lang w:val="en-US"/>
              </w:rPr>
              <w:t>nr.</w:t>
            </w:r>
            <w:r w:rsidR="00DF4DCF" w:rsidRPr="00985B6E">
              <w:rPr>
                <w:lang w:val="en-US"/>
              </w:rPr>
              <w:t xml:space="preserve"> </w:t>
            </w:r>
            <w:r w:rsidR="00802287" w:rsidRPr="00985B6E">
              <w:rPr>
                <w:lang w:val="en-US"/>
              </w:rPr>
              <w:t xml:space="preserve">131/2015 </w:t>
            </w:r>
            <w:proofErr w:type="spellStart"/>
            <w:r w:rsidR="00802287" w:rsidRPr="00985B6E">
              <w:rPr>
                <w:lang w:val="en-US"/>
              </w:rPr>
              <w:t>privind</w:t>
            </w:r>
            <w:proofErr w:type="spellEnd"/>
            <w:r w:rsidR="00802287" w:rsidRPr="00985B6E">
              <w:rPr>
                <w:lang w:val="en-US"/>
              </w:rPr>
              <w:t xml:space="preserve"> </w:t>
            </w:r>
            <w:proofErr w:type="spellStart"/>
            <w:r w:rsidR="00802287" w:rsidRPr="00985B6E">
              <w:rPr>
                <w:lang w:val="en-US"/>
              </w:rPr>
              <w:t>achizițiile</w:t>
            </w:r>
            <w:proofErr w:type="spellEnd"/>
            <w:r w:rsidR="00802287" w:rsidRPr="00985B6E">
              <w:rPr>
                <w:lang w:val="en-US"/>
              </w:rPr>
              <w:t xml:space="preserve"> </w:t>
            </w:r>
            <w:proofErr w:type="spellStart"/>
            <w:r w:rsidR="00802287" w:rsidRPr="00985B6E">
              <w:rPr>
                <w:lang w:val="en-US"/>
              </w:rPr>
              <w:t>publice</w:t>
            </w:r>
            <w:proofErr w:type="spellEnd"/>
            <w:r w:rsidRPr="00985B6E">
              <w:rPr>
                <w:lang w:val="en-US"/>
              </w:rPr>
              <w:t>;</w:t>
            </w:r>
          </w:p>
          <w:p w14:paraId="2E2488FC" w14:textId="1D7433BB" w:rsidR="00E22640" w:rsidRPr="00985B6E" w:rsidRDefault="00E22640" w:rsidP="00E22640">
            <w:pPr>
              <w:pStyle w:val="NormalWeb"/>
              <w:tabs>
                <w:tab w:val="left" w:pos="567"/>
                <w:tab w:val="left" w:pos="2070"/>
              </w:tabs>
              <w:rPr>
                <w:lang w:val="en-US"/>
              </w:rPr>
            </w:pPr>
            <w:r w:rsidRPr="00985B6E">
              <w:rPr>
                <w:lang w:val="en-US"/>
              </w:rPr>
              <w:t xml:space="preserve">    c) </w:t>
            </w:r>
            <w:proofErr w:type="spellStart"/>
            <w:r w:rsidRPr="00985B6E">
              <w:rPr>
                <w:lang w:val="en-US"/>
              </w:rPr>
              <w:t>contractul</w:t>
            </w:r>
            <w:proofErr w:type="spellEnd"/>
            <w:r w:rsidRPr="00985B6E">
              <w:rPr>
                <w:lang w:val="en-US"/>
              </w:rPr>
              <w:t xml:space="preserve"> nu </w:t>
            </w:r>
            <w:proofErr w:type="spellStart"/>
            <w:r w:rsidRPr="00985B6E">
              <w:rPr>
                <w:lang w:val="en-US"/>
              </w:rPr>
              <w:t>ar</w:t>
            </w:r>
            <w:proofErr w:type="spellEnd"/>
            <w:r w:rsidRPr="00985B6E">
              <w:rPr>
                <w:lang w:val="en-US"/>
              </w:rPr>
              <w:t xml:space="preserve"> fi </w:t>
            </w:r>
            <w:proofErr w:type="spellStart"/>
            <w:r w:rsidRPr="00985B6E">
              <w:rPr>
                <w:lang w:val="en-US"/>
              </w:rPr>
              <w:t>trebuit</w:t>
            </w:r>
            <w:proofErr w:type="spellEnd"/>
            <w:r w:rsidRPr="00985B6E">
              <w:rPr>
                <w:lang w:val="en-US"/>
              </w:rPr>
              <w:t xml:space="preserve"> </w:t>
            </w:r>
            <w:proofErr w:type="spellStart"/>
            <w:r w:rsidRPr="00985B6E">
              <w:rPr>
                <w:lang w:val="en-US"/>
              </w:rPr>
              <w:t>să</w:t>
            </w:r>
            <w:proofErr w:type="spellEnd"/>
            <w:r w:rsidRPr="00985B6E">
              <w:rPr>
                <w:lang w:val="en-US"/>
              </w:rPr>
              <w:t xml:space="preserve"> fie </w:t>
            </w:r>
            <w:proofErr w:type="spellStart"/>
            <w:r w:rsidRPr="00985B6E">
              <w:rPr>
                <w:lang w:val="en-US"/>
              </w:rPr>
              <w:t>atribui</w:t>
            </w:r>
            <w:r w:rsidR="00C33344" w:rsidRPr="00985B6E">
              <w:rPr>
                <w:lang w:val="en-US"/>
              </w:rPr>
              <w:t>t</w:t>
            </w:r>
            <w:proofErr w:type="spellEnd"/>
            <w:r w:rsidR="00C33344" w:rsidRPr="00985B6E">
              <w:rPr>
                <w:lang w:val="en-US"/>
              </w:rPr>
              <w:t xml:space="preserve"> </w:t>
            </w:r>
            <w:proofErr w:type="spellStart"/>
            <w:r w:rsidR="00C33344" w:rsidRPr="00985B6E">
              <w:rPr>
                <w:lang w:val="en-US"/>
              </w:rPr>
              <w:t>contractantului</w:t>
            </w:r>
            <w:proofErr w:type="spellEnd"/>
            <w:r w:rsidR="00C33344" w:rsidRPr="00985B6E">
              <w:rPr>
                <w:lang w:val="en-US"/>
              </w:rPr>
              <w:t xml:space="preserve"> </w:t>
            </w:r>
            <w:proofErr w:type="spellStart"/>
            <w:r w:rsidR="00C33344" w:rsidRPr="00985B6E">
              <w:rPr>
                <w:lang w:val="en-US"/>
              </w:rPr>
              <w:t>respectiv</w:t>
            </w:r>
            <w:proofErr w:type="spellEnd"/>
            <w:r w:rsidR="00C33344" w:rsidRPr="00985B6E">
              <w:rPr>
                <w:lang w:val="en-US"/>
              </w:rPr>
              <w:t xml:space="preserve">, </w:t>
            </w:r>
            <w:proofErr w:type="spellStart"/>
            <w:r w:rsidR="00C33344" w:rsidRPr="00985B6E">
              <w:rPr>
                <w:lang w:val="en-US"/>
              </w:rPr>
              <w:t>avâ</w:t>
            </w:r>
            <w:r w:rsidRPr="00985B6E">
              <w:rPr>
                <w:lang w:val="en-US"/>
              </w:rPr>
              <w:t>nd</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vedere</w:t>
            </w:r>
            <w:proofErr w:type="spellEnd"/>
            <w:r w:rsidRPr="00985B6E">
              <w:rPr>
                <w:lang w:val="en-US"/>
              </w:rPr>
              <w:t xml:space="preserve"> o </w:t>
            </w:r>
            <w:proofErr w:type="spellStart"/>
            <w:r w:rsidRPr="00985B6E">
              <w:rPr>
                <w:lang w:val="en-US"/>
              </w:rPr>
              <w:t>încălcare</w:t>
            </w:r>
            <w:proofErr w:type="spellEnd"/>
            <w:r w:rsidRPr="00985B6E">
              <w:rPr>
                <w:lang w:val="en-US"/>
              </w:rPr>
              <w:t xml:space="preserve"> </w:t>
            </w:r>
            <w:proofErr w:type="spellStart"/>
            <w:r w:rsidRPr="00985B6E">
              <w:rPr>
                <w:lang w:val="en-US"/>
              </w:rPr>
              <w:t>gravă</w:t>
            </w:r>
            <w:proofErr w:type="spellEnd"/>
            <w:r w:rsidRPr="00985B6E">
              <w:rPr>
                <w:lang w:val="en-US"/>
              </w:rPr>
              <w:t xml:space="preserve"> a </w:t>
            </w:r>
            <w:proofErr w:type="spellStart"/>
            <w:r w:rsidRPr="00985B6E">
              <w:rPr>
                <w:lang w:val="en-US"/>
              </w:rPr>
              <w:t>obligaţiilor</w:t>
            </w:r>
            <w:proofErr w:type="spellEnd"/>
            <w:r w:rsidRPr="00985B6E">
              <w:rPr>
                <w:lang w:val="en-US"/>
              </w:rPr>
              <w:t xml:space="preserve"> </w:t>
            </w:r>
            <w:proofErr w:type="spellStart"/>
            <w:r w:rsidRPr="00985B6E">
              <w:rPr>
                <w:lang w:val="en-US"/>
              </w:rPr>
              <w:t>ce</w:t>
            </w:r>
            <w:proofErr w:type="spellEnd"/>
            <w:r w:rsidRPr="00985B6E">
              <w:rPr>
                <w:lang w:val="en-US"/>
              </w:rPr>
              <w:t xml:space="preserve"> </w:t>
            </w:r>
            <w:proofErr w:type="spellStart"/>
            <w:r w:rsidRPr="00985B6E">
              <w:rPr>
                <w:lang w:val="en-US"/>
              </w:rPr>
              <w:t>rezultă</w:t>
            </w:r>
            <w:proofErr w:type="spellEnd"/>
            <w:r w:rsidRPr="00985B6E">
              <w:rPr>
                <w:lang w:val="en-US"/>
              </w:rPr>
              <w:t xml:space="preserve"> din </w:t>
            </w:r>
            <w:proofErr w:type="spellStart"/>
            <w:r w:rsidR="00802287" w:rsidRPr="00985B6E">
              <w:rPr>
                <w:lang w:val="en-US"/>
              </w:rPr>
              <w:t>Legea</w:t>
            </w:r>
            <w:proofErr w:type="spellEnd"/>
            <w:r w:rsidR="00802287" w:rsidRPr="00985B6E">
              <w:rPr>
                <w:lang w:val="en-US"/>
              </w:rPr>
              <w:t xml:space="preserve"> </w:t>
            </w:r>
            <w:r w:rsidR="0060188C" w:rsidRPr="00985B6E">
              <w:rPr>
                <w:lang w:val="en-US"/>
              </w:rPr>
              <w:t>nr.</w:t>
            </w:r>
            <w:r w:rsidR="00DF4DCF" w:rsidRPr="00985B6E">
              <w:rPr>
                <w:lang w:val="en-US"/>
              </w:rPr>
              <w:t xml:space="preserve"> </w:t>
            </w:r>
            <w:r w:rsidR="00802287" w:rsidRPr="00985B6E">
              <w:rPr>
                <w:lang w:val="en-US"/>
              </w:rPr>
              <w:t xml:space="preserve">131/2015 </w:t>
            </w:r>
            <w:proofErr w:type="spellStart"/>
            <w:r w:rsidR="00802287" w:rsidRPr="00985B6E">
              <w:rPr>
                <w:lang w:val="en-US"/>
              </w:rPr>
              <w:t>priviind</w:t>
            </w:r>
            <w:proofErr w:type="spellEnd"/>
            <w:r w:rsidR="00802287" w:rsidRPr="00985B6E">
              <w:rPr>
                <w:lang w:val="en-US"/>
              </w:rPr>
              <w:t xml:space="preserve"> </w:t>
            </w:r>
            <w:proofErr w:type="spellStart"/>
            <w:r w:rsidR="00802287" w:rsidRPr="00985B6E">
              <w:rPr>
                <w:lang w:val="en-US"/>
              </w:rPr>
              <w:t>achizițiile</w:t>
            </w:r>
            <w:proofErr w:type="spellEnd"/>
            <w:r w:rsidR="00802287" w:rsidRPr="00985B6E">
              <w:rPr>
                <w:lang w:val="en-US"/>
              </w:rPr>
              <w:t xml:space="preserve"> </w:t>
            </w:r>
            <w:proofErr w:type="spellStart"/>
            <w:r w:rsidR="00802287" w:rsidRPr="00985B6E">
              <w:rPr>
                <w:lang w:val="en-US"/>
              </w:rPr>
              <w:t>publice</w:t>
            </w:r>
            <w:proofErr w:type="spellEnd"/>
            <w:r w:rsidRPr="00985B6E">
              <w:rPr>
                <w:lang w:val="en-US"/>
              </w:rPr>
              <w:t xml:space="preserve"> </w:t>
            </w:r>
            <w:proofErr w:type="spellStart"/>
            <w:r w:rsidRPr="00985B6E">
              <w:rPr>
                <w:lang w:val="en-US"/>
              </w:rPr>
              <w:t>și</w:t>
            </w:r>
            <w:proofErr w:type="spellEnd"/>
            <w:r w:rsidRPr="00985B6E">
              <w:rPr>
                <w:lang w:val="en-US"/>
              </w:rPr>
              <w:t>/</w:t>
            </w:r>
            <w:proofErr w:type="spellStart"/>
            <w:r w:rsidRPr="00985B6E">
              <w:rPr>
                <w:lang w:val="en-US"/>
              </w:rPr>
              <w:t>sau</w:t>
            </w:r>
            <w:proofErr w:type="spellEnd"/>
            <w:r w:rsidRPr="00985B6E">
              <w:rPr>
                <w:lang w:val="en-US"/>
              </w:rPr>
              <w:t xml:space="preserve"> </w:t>
            </w:r>
            <w:proofErr w:type="spellStart"/>
            <w:r w:rsidRPr="00985B6E">
              <w:rPr>
                <w:lang w:val="en-US"/>
              </w:rPr>
              <w:t>tratatele</w:t>
            </w:r>
            <w:proofErr w:type="spellEnd"/>
            <w:r w:rsidRPr="00985B6E">
              <w:rPr>
                <w:lang w:val="en-US"/>
              </w:rPr>
              <w:t xml:space="preserve"> </w:t>
            </w:r>
            <w:proofErr w:type="spellStart"/>
            <w:r w:rsidRPr="00985B6E">
              <w:rPr>
                <w:lang w:val="en-US"/>
              </w:rPr>
              <w:t>internaţionale</w:t>
            </w:r>
            <w:proofErr w:type="spellEnd"/>
            <w:r w:rsidRPr="00985B6E">
              <w:rPr>
                <w:lang w:val="en-US"/>
              </w:rPr>
              <w:t xml:space="preserve"> la care </w:t>
            </w:r>
            <w:proofErr w:type="spellStart"/>
            <w:r w:rsidRPr="00985B6E">
              <w:rPr>
                <w:lang w:val="en-US"/>
              </w:rPr>
              <w:t>Republica</w:t>
            </w:r>
            <w:proofErr w:type="spellEnd"/>
            <w:r w:rsidRPr="00985B6E">
              <w:rPr>
                <w:lang w:val="en-US"/>
              </w:rPr>
              <w:t xml:space="preserve"> Moldova </w:t>
            </w:r>
            <w:proofErr w:type="spellStart"/>
            <w:r w:rsidRPr="00985B6E">
              <w:rPr>
                <w:lang w:val="en-US"/>
              </w:rPr>
              <w:t>este</w:t>
            </w:r>
            <w:proofErr w:type="spellEnd"/>
            <w:r w:rsidRPr="00985B6E">
              <w:rPr>
                <w:lang w:val="en-US"/>
              </w:rPr>
              <w:t xml:space="preserve"> </w:t>
            </w:r>
            <w:proofErr w:type="spellStart"/>
            <w:r w:rsidRPr="00985B6E">
              <w:rPr>
                <w:lang w:val="en-US"/>
              </w:rPr>
              <w:t>parte</w:t>
            </w:r>
            <w:proofErr w:type="spellEnd"/>
            <w:r w:rsidRPr="00985B6E">
              <w:rPr>
                <w:lang w:val="en-US"/>
              </w:rPr>
              <w:t xml:space="preserve">, care a </w:t>
            </w:r>
            <w:proofErr w:type="spellStart"/>
            <w:r w:rsidRPr="00985B6E">
              <w:rPr>
                <w:lang w:val="en-US"/>
              </w:rPr>
              <w:t>fost</w:t>
            </w:r>
            <w:proofErr w:type="spellEnd"/>
            <w:r w:rsidRPr="00985B6E">
              <w:rPr>
                <w:lang w:val="en-US"/>
              </w:rPr>
              <w:t xml:space="preserve"> </w:t>
            </w:r>
            <w:proofErr w:type="spellStart"/>
            <w:r w:rsidRPr="00985B6E">
              <w:rPr>
                <w:lang w:val="en-US"/>
              </w:rPr>
              <w:t>constatată</w:t>
            </w:r>
            <w:proofErr w:type="spellEnd"/>
            <w:r w:rsidRPr="00985B6E">
              <w:rPr>
                <w:lang w:val="en-US"/>
              </w:rPr>
              <w:t xml:space="preserve"> </w:t>
            </w:r>
            <w:proofErr w:type="spellStart"/>
            <w:r w:rsidRPr="00985B6E">
              <w:rPr>
                <w:lang w:val="en-US"/>
              </w:rPr>
              <w:t>printr</w:t>
            </w:r>
            <w:proofErr w:type="spellEnd"/>
            <w:r w:rsidRPr="00985B6E">
              <w:rPr>
                <w:lang w:val="en-US"/>
              </w:rPr>
              <w:t xml:space="preserve">-o </w:t>
            </w:r>
            <w:proofErr w:type="spellStart"/>
            <w:r w:rsidRPr="00985B6E">
              <w:rPr>
                <w:lang w:val="en-US"/>
              </w:rPr>
              <w:t>decizie</w:t>
            </w:r>
            <w:proofErr w:type="spellEnd"/>
            <w:r w:rsidRPr="00985B6E">
              <w:rPr>
                <w:lang w:val="en-US"/>
              </w:rPr>
              <w:t xml:space="preserve"> a </w:t>
            </w:r>
            <w:proofErr w:type="spellStart"/>
            <w:r w:rsidRPr="00985B6E">
              <w:rPr>
                <w:lang w:val="en-US"/>
              </w:rPr>
              <w:t>unei</w:t>
            </w:r>
            <w:proofErr w:type="spellEnd"/>
            <w:r w:rsidRPr="00985B6E">
              <w:rPr>
                <w:lang w:val="en-US"/>
              </w:rPr>
              <w:t xml:space="preserve"> </w:t>
            </w:r>
            <w:proofErr w:type="spellStart"/>
            <w:r w:rsidRPr="00985B6E">
              <w:rPr>
                <w:lang w:val="en-US"/>
              </w:rPr>
              <w:t>instanțe</w:t>
            </w:r>
            <w:proofErr w:type="spellEnd"/>
            <w:r w:rsidRPr="00985B6E">
              <w:rPr>
                <w:lang w:val="en-US"/>
              </w:rPr>
              <w:t xml:space="preserve"> </w:t>
            </w:r>
            <w:proofErr w:type="spellStart"/>
            <w:r w:rsidRPr="00985B6E">
              <w:rPr>
                <w:lang w:val="en-US"/>
              </w:rPr>
              <w:t>judecătorești</w:t>
            </w:r>
            <w:proofErr w:type="spellEnd"/>
            <w:r w:rsidRPr="00985B6E">
              <w:rPr>
                <w:lang w:val="en-US"/>
              </w:rPr>
              <w:t xml:space="preserve"> </w:t>
            </w:r>
            <w:proofErr w:type="spellStart"/>
            <w:r w:rsidRPr="00985B6E">
              <w:rPr>
                <w:lang w:val="en-US"/>
              </w:rPr>
              <w:t>naționale</w:t>
            </w:r>
            <w:proofErr w:type="spellEnd"/>
            <w:r w:rsidRPr="00985B6E">
              <w:rPr>
                <w:lang w:val="en-US"/>
              </w:rPr>
              <w:t xml:space="preserve"> </w:t>
            </w:r>
            <w:proofErr w:type="spellStart"/>
            <w:r w:rsidRPr="00985B6E">
              <w:rPr>
                <w:lang w:val="en-US"/>
              </w:rPr>
              <w:t>sau</w:t>
            </w:r>
            <w:proofErr w:type="spellEnd"/>
            <w:r w:rsidRPr="00985B6E">
              <w:rPr>
                <w:lang w:val="en-US"/>
              </w:rPr>
              <w:t xml:space="preserve">, </w:t>
            </w:r>
            <w:proofErr w:type="spellStart"/>
            <w:r w:rsidRPr="00985B6E">
              <w:rPr>
                <w:lang w:val="en-US"/>
              </w:rPr>
              <w:t>după</w:t>
            </w:r>
            <w:proofErr w:type="spellEnd"/>
            <w:r w:rsidRPr="00985B6E">
              <w:rPr>
                <w:lang w:val="en-US"/>
              </w:rPr>
              <w:t xml:space="preserve"> </w:t>
            </w:r>
            <w:proofErr w:type="spellStart"/>
            <w:r w:rsidRPr="00985B6E">
              <w:rPr>
                <w:lang w:val="en-US"/>
              </w:rPr>
              <w:t>caz</w:t>
            </w:r>
            <w:proofErr w:type="spellEnd"/>
            <w:r w:rsidRPr="00985B6E">
              <w:rPr>
                <w:lang w:val="en-US"/>
              </w:rPr>
              <w:t xml:space="preserve">, </w:t>
            </w:r>
            <w:proofErr w:type="spellStart"/>
            <w:r w:rsidRPr="00985B6E">
              <w:rPr>
                <w:lang w:val="en-US"/>
              </w:rPr>
              <w:t>internaționale</w:t>
            </w:r>
            <w:proofErr w:type="spellEnd"/>
            <w:r w:rsidRPr="00985B6E">
              <w:rPr>
                <w:lang w:val="en-US"/>
              </w:rPr>
              <w:t>.</w:t>
            </w:r>
          </w:p>
          <w:p w14:paraId="4AA7F174" w14:textId="77777777" w:rsidR="00E22640" w:rsidRPr="00985B6E" w:rsidRDefault="00E22640" w:rsidP="00802287">
            <w:pPr>
              <w:pStyle w:val="NormalWeb"/>
              <w:tabs>
                <w:tab w:val="left" w:pos="567"/>
                <w:tab w:val="left" w:pos="2070"/>
              </w:tabs>
              <w:ind w:firstLine="0"/>
              <w:rPr>
                <w:lang w:val="en-US"/>
              </w:rPr>
            </w:pPr>
          </w:p>
          <w:p w14:paraId="27E6DB0A" w14:textId="77777777" w:rsidR="00460653" w:rsidRPr="00FF430B" w:rsidRDefault="007323B6" w:rsidP="00F51A4C">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13.1. </w:t>
            </w:r>
            <w:proofErr w:type="spellStart"/>
            <w:r w:rsidR="00460653" w:rsidRPr="00985B6E">
              <w:rPr>
                <w:lang w:val="en-US"/>
              </w:rPr>
              <w:t>Următoarele</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citite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interpretate</w:t>
            </w:r>
            <w:proofErr w:type="spellEnd"/>
            <w:r w:rsidR="00460653" w:rsidRPr="00985B6E">
              <w:rPr>
                <w:lang w:val="en-US"/>
              </w:rPr>
              <w:t xml:space="preserve"> ca </w:t>
            </w:r>
            <w:proofErr w:type="spellStart"/>
            <w:r w:rsidR="00460653" w:rsidRPr="00985B6E">
              <w:rPr>
                <w:lang w:val="en-US"/>
              </w:rPr>
              <w:t>fiind</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integrantă</w:t>
            </w:r>
            <w:proofErr w:type="spellEnd"/>
            <w:r w:rsidR="00460653" w:rsidRPr="00985B6E">
              <w:rPr>
                <w:lang w:val="en-US"/>
              </w:rPr>
              <w:t xml:space="preserve"> a </w:t>
            </w:r>
            <w:proofErr w:type="spellStart"/>
            <w:r w:rsidR="00460653" w:rsidRPr="00985B6E">
              <w:rPr>
                <w:lang w:val="en-US"/>
              </w:rPr>
              <w:t>prezentului</w:t>
            </w:r>
            <w:proofErr w:type="spellEnd"/>
            <w:r w:rsidR="00460653" w:rsidRPr="00985B6E">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13.2. </w:t>
            </w:r>
            <w:proofErr w:type="spellStart"/>
            <w:r w:rsidR="00460653" w:rsidRPr="00985B6E">
              <w:rPr>
                <w:lang w:val="en-US"/>
              </w:rPr>
              <w:t>Documentele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întocmite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limba</w:t>
            </w:r>
            <w:proofErr w:type="spellEnd"/>
            <w:r w:rsidR="00460653" w:rsidRPr="00985B6E">
              <w:rPr>
                <w:lang w:val="en-US"/>
              </w:rPr>
              <w:t xml:space="preserve"> </w:t>
            </w:r>
            <w:proofErr w:type="spellStart"/>
            <w:r w:rsidR="00460653" w:rsidRPr="00985B6E">
              <w:rPr>
                <w:lang w:val="en-US"/>
              </w:rPr>
              <w:t>română</w:t>
            </w:r>
            <w:proofErr w:type="spellEnd"/>
            <w:r w:rsidR="00460653" w:rsidRPr="00985B6E">
              <w:rPr>
                <w:lang w:val="en-US"/>
              </w:rPr>
              <w:t>.</w:t>
            </w:r>
          </w:p>
          <w:p w14:paraId="61C0B172" w14:textId="77777777" w:rsidR="00D379F6" w:rsidRPr="00985B6E" w:rsidRDefault="007323B6" w:rsidP="00F51A4C">
            <w:pPr>
              <w:pStyle w:val="NormalWeb"/>
              <w:numPr>
                <w:ilvl w:val="1"/>
                <w:numId w:val="15"/>
              </w:numPr>
              <w:tabs>
                <w:tab w:val="left" w:pos="567"/>
              </w:tabs>
              <w:ind w:left="0" w:hanging="567"/>
              <w:rPr>
                <w:lang w:val="en-US"/>
              </w:rPr>
            </w:pPr>
            <w:r w:rsidRPr="00985B6E">
              <w:rPr>
                <w:lang w:val="en-US"/>
              </w:rPr>
              <w:t>13.</w:t>
            </w:r>
            <w:r w:rsidR="001873A6" w:rsidRPr="00985B6E">
              <w:rPr>
                <w:lang w:val="en-US"/>
              </w:rPr>
              <w:t>3</w:t>
            </w:r>
            <w:r w:rsidRPr="00985B6E">
              <w:rPr>
                <w:lang w:val="en-US"/>
              </w:rPr>
              <w:t xml:space="preserve">. </w:t>
            </w:r>
            <w:proofErr w:type="spellStart"/>
            <w:r w:rsidR="00D379F6" w:rsidRPr="00985B6E">
              <w:rPr>
                <w:lang w:val="en-US"/>
              </w:rPr>
              <w:t>Prezentul</w:t>
            </w:r>
            <w:proofErr w:type="spellEnd"/>
            <w:r w:rsidR="00D379F6" w:rsidRPr="00985B6E">
              <w:rPr>
                <w:lang w:val="en-US"/>
              </w:rPr>
              <w:t xml:space="preserve"> Contract </w:t>
            </w:r>
            <w:proofErr w:type="spellStart"/>
            <w:r w:rsidR="00D379F6" w:rsidRPr="00985B6E">
              <w:rPr>
                <w:lang w:val="en-US"/>
              </w:rPr>
              <w:t>reprezintă</w:t>
            </w:r>
            <w:proofErr w:type="spellEnd"/>
            <w:r w:rsidR="00D379F6" w:rsidRPr="00985B6E">
              <w:rPr>
                <w:lang w:val="en-US"/>
              </w:rPr>
              <w:t xml:space="preserve"> </w:t>
            </w:r>
            <w:proofErr w:type="spellStart"/>
            <w:r w:rsidR="00D379F6" w:rsidRPr="00985B6E">
              <w:rPr>
                <w:lang w:val="en-US"/>
              </w:rPr>
              <w:t>acordul</w:t>
            </w:r>
            <w:proofErr w:type="spellEnd"/>
            <w:r w:rsidR="00D379F6" w:rsidRPr="00985B6E">
              <w:rPr>
                <w:lang w:val="en-US"/>
              </w:rPr>
              <w:t xml:space="preserve"> de </w:t>
            </w:r>
            <w:proofErr w:type="spellStart"/>
            <w:r w:rsidR="00D379F6" w:rsidRPr="00985B6E">
              <w:rPr>
                <w:lang w:val="en-US"/>
              </w:rPr>
              <w:t>voinţă</w:t>
            </w:r>
            <w:proofErr w:type="spellEnd"/>
            <w:r w:rsidR="00D379F6" w:rsidRPr="00985B6E">
              <w:rPr>
                <w:lang w:val="en-US"/>
              </w:rPr>
              <w:t xml:space="preserve"> al </w:t>
            </w:r>
            <w:proofErr w:type="spellStart"/>
            <w:r w:rsidR="00D379F6" w:rsidRPr="00985B6E">
              <w:rPr>
                <w:lang w:val="en-US"/>
              </w:rPr>
              <w:t>părţilor</w:t>
            </w:r>
            <w:proofErr w:type="spellEnd"/>
            <w:r w:rsidR="00C33344" w:rsidRPr="00985B6E">
              <w:rPr>
                <w:lang w:val="en-US"/>
              </w:rPr>
              <w:t xml:space="preserve"> </w:t>
            </w:r>
            <w:proofErr w:type="spellStart"/>
            <w:r w:rsidR="00D379F6" w:rsidRPr="00985B6E">
              <w:rPr>
                <w:lang w:val="en-US"/>
              </w:rPr>
              <w:t>şi</w:t>
            </w:r>
            <w:proofErr w:type="spellEnd"/>
            <w:r w:rsidR="00D379F6" w:rsidRPr="00985B6E">
              <w:rPr>
                <w:lang w:val="en-US"/>
              </w:rPr>
              <w:t xml:space="preserve"> se </w:t>
            </w:r>
            <w:proofErr w:type="spellStart"/>
            <w:r w:rsidR="00D379F6" w:rsidRPr="00985B6E">
              <w:rPr>
                <w:lang w:val="en-US"/>
              </w:rPr>
              <w:t>consideră</w:t>
            </w:r>
            <w:proofErr w:type="spellEnd"/>
            <w:r w:rsidR="00D379F6" w:rsidRPr="00985B6E">
              <w:rPr>
                <w:lang w:val="en-US"/>
              </w:rPr>
              <w:t xml:space="preserve"> </w:t>
            </w:r>
            <w:proofErr w:type="spellStart"/>
            <w:r w:rsidR="00D379F6" w:rsidRPr="00985B6E">
              <w:rPr>
                <w:lang w:val="en-US"/>
              </w:rPr>
              <w:t>semnat</w:t>
            </w:r>
            <w:proofErr w:type="spellEnd"/>
            <w:r w:rsidR="00D379F6" w:rsidRPr="00985B6E">
              <w:rPr>
                <w:lang w:val="en-US"/>
              </w:rPr>
              <w:t xml:space="preserve"> la data </w:t>
            </w:r>
            <w:proofErr w:type="spellStart"/>
            <w:r w:rsidR="00D379F6" w:rsidRPr="00985B6E">
              <w:rPr>
                <w:lang w:val="en-US"/>
              </w:rPr>
              <w:t>aplicării</w:t>
            </w:r>
            <w:proofErr w:type="spellEnd"/>
            <w:r w:rsidR="00D379F6" w:rsidRPr="00985B6E">
              <w:rPr>
                <w:lang w:val="en-US"/>
              </w:rPr>
              <w:t xml:space="preserve"> </w:t>
            </w:r>
            <w:proofErr w:type="spellStart"/>
            <w:r w:rsidR="00D379F6" w:rsidRPr="00985B6E">
              <w:rPr>
                <w:lang w:val="en-US"/>
              </w:rPr>
              <w:t>ultimei</w:t>
            </w:r>
            <w:proofErr w:type="spellEnd"/>
            <w:r w:rsidR="00D379F6" w:rsidRPr="00985B6E">
              <w:rPr>
                <w:lang w:val="en-US"/>
              </w:rPr>
              <w:t xml:space="preserve"> </w:t>
            </w:r>
            <w:proofErr w:type="spellStart"/>
            <w:r w:rsidR="00D379F6" w:rsidRPr="00985B6E">
              <w:rPr>
                <w:lang w:val="en-US"/>
              </w:rPr>
              <w:t>semnături</w:t>
            </w:r>
            <w:proofErr w:type="spellEnd"/>
            <w:r w:rsidR="00D379F6" w:rsidRPr="00985B6E">
              <w:rPr>
                <w:lang w:val="en-US"/>
              </w:rPr>
              <w:t xml:space="preserve"> de </w:t>
            </w:r>
            <w:proofErr w:type="spellStart"/>
            <w:r w:rsidR="00D379F6" w:rsidRPr="00985B6E">
              <w:rPr>
                <w:lang w:val="en-US"/>
              </w:rPr>
              <w:t>către</w:t>
            </w:r>
            <w:proofErr w:type="spellEnd"/>
            <w:r w:rsidR="00D379F6" w:rsidRPr="00985B6E">
              <w:rPr>
                <w:lang w:val="en-US"/>
              </w:rPr>
              <w:t xml:space="preserve"> una </w:t>
            </w:r>
            <w:proofErr w:type="spellStart"/>
            <w:r w:rsidR="00D379F6" w:rsidRPr="00985B6E">
              <w:rPr>
                <w:lang w:val="en-US"/>
              </w:rPr>
              <w:t>dintre</w:t>
            </w:r>
            <w:proofErr w:type="spellEnd"/>
            <w:r w:rsidR="00D379F6" w:rsidRPr="00985B6E">
              <w:rPr>
                <w:lang w:val="en-US"/>
              </w:rPr>
              <w:t xml:space="preserve"> </w:t>
            </w:r>
            <w:proofErr w:type="spellStart"/>
            <w:r w:rsidR="00D379F6" w:rsidRPr="00985B6E">
              <w:rPr>
                <w:lang w:val="en-US"/>
              </w:rPr>
              <w:t>părți</w:t>
            </w:r>
            <w:proofErr w:type="spellEnd"/>
            <w:r w:rsidR="00D379F6" w:rsidRPr="00985B6E">
              <w:rPr>
                <w:lang w:val="en-US"/>
              </w:rPr>
              <w:t>.</w:t>
            </w:r>
          </w:p>
          <w:p w14:paraId="38644E03" w14:textId="77777777" w:rsidR="00460653" w:rsidRPr="00985B6E" w:rsidRDefault="007323B6" w:rsidP="00F51A4C">
            <w:pPr>
              <w:pStyle w:val="NormalWeb"/>
              <w:numPr>
                <w:ilvl w:val="1"/>
                <w:numId w:val="15"/>
              </w:numPr>
              <w:tabs>
                <w:tab w:val="left" w:pos="567"/>
                <w:tab w:val="left" w:pos="4005"/>
              </w:tabs>
              <w:ind w:left="0" w:hanging="567"/>
              <w:contextualSpacing/>
              <w:rPr>
                <w:lang w:val="en-US"/>
              </w:rPr>
            </w:pPr>
            <w:r w:rsidRPr="00985B6E">
              <w:rPr>
                <w:lang w:val="en-US"/>
              </w:rPr>
              <w:t>13.</w:t>
            </w:r>
            <w:r w:rsidR="001873A6" w:rsidRPr="00985B6E">
              <w:rPr>
                <w:lang w:val="en-US"/>
              </w:rPr>
              <w:t>4</w:t>
            </w:r>
            <w:r w:rsidRPr="00985B6E">
              <w:rPr>
                <w:lang w:val="en-US"/>
              </w:rPr>
              <w:t xml:space="preserve">. </w:t>
            </w:r>
            <w:proofErr w:type="spellStart"/>
            <w:r w:rsidR="00D379F6" w:rsidRPr="00985B6E">
              <w:rPr>
                <w:lang w:val="en-US"/>
              </w:rPr>
              <w:t>Pentru</w:t>
            </w:r>
            <w:proofErr w:type="spellEnd"/>
            <w:r w:rsidR="00D379F6" w:rsidRPr="00985B6E">
              <w:rPr>
                <w:lang w:val="en-US"/>
              </w:rPr>
              <w:t xml:space="preserve"> </w:t>
            </w:r>
            <w:proofErr w:type="spellStart"/>
            <w:r w:rsidR="00D379F6" w:rsidRPr="00985B6E">
              <w:rPr>
                <w:lang w:val="en-US"/>
              </w:rPr>
              <w:t>confirmarea</w:t>
            </w:r>
            <w:proofErr w:type="spellEnd"/>
            <w:r w:rsidR="00D379F6" w:rsidRPr="00985B6E">
              <w:rPr>
                <w:lang w:val="en-US"/>
              </w:rPr>
              <w:t xml:space="preserve"> </w:t>
            </w:r>
            <w:proofErr w:type="spellStart"/>
            <w:r w:rsidR="00D379F6" w:rsidRPr="00985B6E">
              <w:rPr>
                <w:lang w:val="en-US"/>
              </w:rPr>
              <w:t>celor</w:t>
            </w:r>
            <w:proofErr w:type="spellEnd"/>
            <w:r w:rsidR="00D379F6" w:rsidRPr="00985B6E">
              <w:rPr>
                <w:lang w:val="en-US"/>
              </w:rPr>
              <w:t xml:space="preserve"> </w:t>
            </w:r>
            <w:proofErr w:type="spellStart"/>
            <w:r w:rsidR="00D379F6" w:rsidRPr="00985B6E">
              <w:rPr>
                <w:lang w:val="en-US"/>
              </w:rPr>
              <w:t>menţionate</w:t>
            </w:r>
            <w:proofErr w:type="spellEnd"/>
            <w:r w:rsidR="00D379F6" w:rsidRPr="00985B6E">
              <w:rPr>
                <w:lang w:val="en-US"/>
              </w:rPr>
              <w:t xml:space="preserve">, </w:t>
            </w:r>
            <w:proofErr w:type="spellStart"/>
            <w:r w:rsidR="009D3792" w:rsidRPr="00985B6E">
              <w:rPr>
                <w:lang w:val="en-US"/>
              </w:rPr>
              <w:t>p</w:t>
            </w:r>
            <w:r w:rsidR="00D379F6" w:rsidRPr="00985B6E">
              <w:rPr>
                <w:lang w:val="en-US"/>
              </w:rPr>
              <w:t>ărţile</w:t>
            </w:r>
            <w:proofErr w:type="spellEnd"/>
            <w:r w:rsidR="00D379F6" w:rsidRPr="00985B6E">
              <w:rPr>
                <w:lang w:val="en-US"/>
              </w:rPr>
              <w:t xml:space="preserve"> au </w:t>
            </w:r>
            <w:proofErr w:type="spellStart"/>
            <w:r w:rsidR="00D379F6" w:rsidRPr="00985B6E">
              <w:rPr>
                <w:lang w:val="en-US"/>
              </w:rPr>
              <w:t>semnat</w:t>
            </w:r>
            <w:proofErr w:type="spellEnd"/>
            <w:r w:rsidR="00D379F6" w:rsidRPr="00985B6E">
              <w:rPr>
                <w:lang w:val="en-US"/>
              </w:rPr>
              <w:t xml:space="preserve"> </w:t>
            </w:r>
            <w:proofErr w:type="spellStart"/>
            <w:r w:rsidR="00D379F6" w:rsidRPr="00985B6E">
              <w:rPr>
                <w:lang w:val="en-US"/>
              </w:rPr>
              <w:t>prezentul</w:t>
            </w:r>
            <w:proofErr w:type="spellEnd"/>
            <w:r w:rsidR="00D379F6" w:rsidRPr="00985B6E">
              <w:rPr>
                <w:lang w:val="en-US"/>
              </w:rPr>
              <w:t xml:space="preserve"> Contract </w:t>
            </w:r>
            <w:proofErr w:type="spellStart"/>
            <w:r w:rsidR="00D379F6" w:rsidRPr="00985B6E">
              <w:rPr>
                <w:lang w:val="en-US"/>
              </w:rPr>
              <w:t>în</w:t>
            </w:r>
            <w:proofErr w:type="spellEnd"/>
            <w:r w:rsidR="00D379F6" w:rsidRPr="00985B6E">
              <w:rPr>
                <w:lang w:val="en-US"/>
              </w:rPr>
              <w:t xml:space="preserve"> </w:t>
            </w:r>
            <w:proofErr w:type="spellStart"/>
            <w:r w:rsidR="00D379F6" w:rsidRPr="00985B6E">
              <w:rPr>
                <w:lang w:val="en-US"/>
              </w:rPr>
              <w:t>conformitate</w:t>
            </w:r>
            <w:proofErr w:type="spellEnd"/>
            <w:r w:rsidR="00D379F6" w:rsidRPr="00985B6E">
              <w:rPr>
                <w:lang w:val="en-US"/>
              </w:rPr>
              <w:t xml:space="preserve"> cu </w:t>
            </w:r>
            <w:proofErr w:type="spellStart"/>
            <w:r w:rsidR="00D379F6" w:rsidRPr="00985B6E">
              <w:rPr>
                <w:lang w:val="en-US"/>
              </w:rPr>
              <w:t>legislaţia</w:t>
            </w:r>
            <w:proofErr w:type="spellEnd"/>
            <w:r w:rsidR="00D379F6" w:rsidRPr="00985B6E">
              <w:rPr>
                <w:lang w:val="en-US"/>
              </w:rPr>
              <w:t xml:space="preserve"> </w:t>
            </w:r>
            <w:proofErr w:type="spellStart"/>
            <w:r w:rsidR="00D379F6" w:rsidRPr="00985B6E">
              <w:rPr>
                <w:lang w:val="en-US"/>
              </w:rPr>
              <w:t>Republicii</w:t>
            </w:r>
            <w:proofErr w:type="spellEnd"/>
            <w:r w:rsidR="00D379F6" w:rsidRPr="00985B6E">
              <w:rPr>
                <w:lang w:val="en-US"/>
              </w:rPr>
              <w:t xml:space="preserve"> Moldova, la data </w:t>
            </w:r>
            <w:proofErr w:type="spellStart"/>
            <w:r w:rsidR="00D379F6" w:rsidRPr="00985B6E">
              <w:rPr>
                <w:lang w:val="en-US"/>
              </w:rPr>
              <w:t>şi</w:t>
            </w:r>
            <w:proofErr w:type="spellEnd"/>
            <w:r w:rsidR="00D379F6" w:rsidRPr="00985B6E">
              <w:rPr>
                <w:lang w:val="en-US"/>
              </w:rPr>
              <w:t xml:space="preserve"> </w:t>
            </w:r>
            <w:proofErr w:type="spellStart"/>
            <w:r w:rsidR="00D379F6" w:rsidRPr="00985B6E">
              <w:rPr>
                <w:lang w:val="en-US"/>
              </w:rPr>
              <w:t>anul</w:t>
            </w:r>
            <w:proofErr w:type="spellEnd"/>
            <w:r w:rsidR="00D379F6" w:rsidRPr="00985B6E">
              <w:rPr>
                <w:lang w:val="en-US"/>
              </w:rPr>
              <w:t xml:space="preserve"> indicate, </w:t>
            </w:r>
            <w:proofErr w:type="spellStart"/>
            <w:r w:rsidR="00460653" w:rsidRPr="00985B6E">
              <w:rPr>
                <w:lang w:val="en-US"/>
              </w:rPr>
              <w:t>fiind</w:t>
            </w:r>
            <w:proofErr w:type="spellEnd"/>
            <w:r w:rsidR="00460653" w:rsidRPr="00985B6E">
              <w:rPr>
                <w:lang w:val="en-US"/>
              </w:rPr>
              <w:t xml:space="preserve"> </w:t>
            </w:r>
            <w:proofErr w:type="spellStart"/>
            <w:r w:rsidR="00460653" w:rsidRPr="00985B6E">
              <w:rPr>
                <w:lang w:val="en-US"/>
              </w:rPr>
              <w:t>valabil</w:t>
            </w:r>
            <w:proofErr w:type="spellEnd"/>
            <w:r w:rsidR="00460653" w:rsidRPr="00985B6E">
              <w:rPr>
                <w:lang w:val="en-US"/>
              </w:rPr>
              <w:t xml:space="preserve"> </w:t>
            </w:r>
            <w:proofErr w:type="spellStart"/>
            <w:r w:rsidR="00460653" w:rsidRPr="00985B6E">
              <w:rPr>
                <w:lang w:val="en-US"/>
              </w:rPr>
              <w:t>până</w:t>
            </w:r>
            <w:proofErr w:type="spellEnd"/>
            <w:r w:rsidR="00460653" w:rsidRPr="00985B6E">
              <w:rPr>
                <w:lang w:val="en-US"/>
              </w:rPr>
              <w:t xml:space="preserve"> la </w:t>
            </w:r>
            <w:r w:rsidR="00684D44" w:rsidRPr="00985B6E">
              <w:rPr>
                <w:lang w:val="en-US"/>
              </w:rPr>
              <w:t>……./</w:t>
            </w:r>
            <w:proofErr w:type="spellStart"/>
            <w:r w:rsidR="00D379F6" w:rsidRPr="00985B6E">
              <w:rPr>
                <w:lang w:val="en-US"/>
              </w:rPr>
              <w:t>recepția</w:t>
            </w:r>
            <w:proofErr w:type="spellEnd"/>
            <w:r w:rsidR="00D379F6" w:rsidRPr="00985B6E">
              <w:rPr>
                <w:lang w:val="en-US"/>
              </w:rPr>
              <w:t xml:space="preserve"> </w:t>
            </w:r>
            <w:proofErr w:type="spellStart"/>
            <w:r w:rsidR="00D379F6" w:rsidRPr="00985B6E">
              <w:rPr>
                <w:lang w:val="en-US"/>
              </w:rPr>
              <w:t>finală</w:t>
            </w:r>
            <w:proofErr w:type="spellEnd"/>
            <w:r w:rsidR="00D379F6" w:rsidRPr="00985B6E">
              <w:rPr>
                <w:lang w:val="en-US"/>
              </w:rPr>
              <w:t xml:space="preserve"> a </w:t>
            </w:r>
            <w:proofErr w:type="spellStart"/>
            <w:r w:rsidR="00D379F6" w:rsidRPr="00985B6E">
              <w:rPr>
                <w:lang w:val="en-US"/>
              </w:rPr>
              <w:t>lucrărilor</w:t>
            </w:r>
            <w:proofErr w:type="spellEnd"/>
            <w:r w:rsidR="00460653" w:rsidRPr="00985B6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F51A4C">
            <w:pPr>
              <w:pStyle w:val="ListParagraph"/>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EC2ADC2" w14:textId="7A25108A" w:rsidR="000C5DFB" w:rsidRPr="00FF430B" w:rsidRDefault="000C5DFB" w:rsidP="000C5DFB">
            <w:pPr>
              <w:jc w:val="right"/>
              <w:rPr>
                <w:noProof w:val="0"/>
              </w:rPr>
            </w:pP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85B6E"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F51A4C">
            <w:pPr>
              <w:numPr>
                <w:ilvl w:val="0"/>
                <w:numId w:val="21"/>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F51A4C">
            <w:pPr>
              <w:pStyle w:val="ListParagraph"/>
              <w:numPr>
                <w:ilvl w:val="0"/>
                <w:numId w:val="21"/>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F51A4C">
            <w:pPr>
              <w:pStyle w:val="ListParagraph"/>
              <w:numPr>
                <w:ilvl w:val="0"/>
                <w:numId w:val="23"/>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F51A4C">
            <w:pPr>
              <w:pStyle w:val="ListParagraph"/>
              <w:numPr>
                <w:ilvl w:val="0"/>
                <w:numId w:val="23"/>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F51A4C">
            <w:pPr>
              <w:pStyle w:val="ListParagraph"/>
              <w:numPr>
                <w:ilvl w:val="0"/>
                <w:numId w:val="21"/>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7D539" w14:textId="77777777" w:rsidR="004901F3" w:rsidRDefault="004901F3" w:rsidP="00A20ACF">
      <w:r>
        <w:separator/>
      </w:r>
    </w:p>
  </w:endnote>
  <w:endnote w:type="continuationSeparator" w:id="0">
    <w:p w14:paraId="41B68D4B" w14:textId="77777777" w:rsidR="004901F3" w:rsidRDefault="004901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C978E4" w:rsidRDefault="00C978E4"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C978E4" w:rsidRDefault="00C978E4">
        <w:pPr>
          <w:pStyle w:val="Footer"/>
          <w:jc w:val="right"/>
        </w:pPr>
        <w:r>
          <w:fldChar w:fldCharType="begin"/>
        </w:r>
        <w:r>
          <w:instrText xml:space="preserve"> PAGE   \* MERGEFORMAT </w:instrText>
        </w:r>
        <w:r>
          <w:fldChar w:fldCharType="separate"/>
        </w:r>
        <w:r>
          <w:t>34</w:t>
        </w:r>
        <w:r>
          <w:fldChar w:fldCharType="end"/>
        </w:r>
      </w:p>
    </w:sdtContent>
  </w:sdt>
  <w:p w14:paraId="075618FA" w14:textId="77777777" w:rsidR="00C978E4" w:rsidRDefault="00C97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6C852" w14:textId="77777777" w:rsidR="004901F3" w:rsidRDefault="004901F3" w:rsidP="00A20ACF">
      <w:r>
        <w:separator/>
      </w:r>
    </w:p>
  </w:footnote>
  <w:footnote w:type="continuationSeparator" w:id="0">
    <w:p w14:paraId="55AD01ED" w14:textId="77777777" w:rsidR="004901F3" w:rsidRDefault="004901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2A1096"/>
    <w:multiLevelType w:val="hybridMultilevel"/>
    <w:tmpl w:val="ED6253A8"/>
    <w:lvl w:ilvl="0" w:tplc="B6CE6D46">
      <w:start w:val="1"/>
      <w:numFmt w:val="decimal"/>
      <w:lvlText w:val="%1."/>
      <w:lvlJc w:val="left"/>
      <w:pPr>
        <w:ind w:left="353" w:hanging="240"/>
        <w:jc w:val="left"/>
      </w:pPr>
      <w:rPr>
        <w:rFonts w:ascii="Times New Roman" w:eastAsia="Times New Roman" w:hAnsi="Times New Roman" w:cs="Times New Roman" w:hint="default"/>
        <w:b/>
        <w:bCs/>
        <w:w w:val="100"/>
        <w:sz w:val="24"/>
        <w:szCs w:val="24"/>
        <w:lang w:val="ro-RO" w:eastAsia="en-US" w:bidi="ar-SA"/>
      </w:rPr>
    </w:lvl>
    <w:lvl w:ilvl="1" w:tplc="77707484">
      <w:numFmt w:val="bullet"/>
      <w:lvlText w:val="•"/>
      <w:lvlJc w:val="left"/>
      <w:pPr>
        <w:ind w:left="1340" w:hanging="240"/>
      </w:pPr>
      <w:rPr>
        <w:rFonts w:hint="default"/>
        <w:lang w:val="ro-RO" w:eastAsia="en-US" w:bidi="ar-SA"/>
      </w:rPr>
    </w:lvl>
    <w:lvl w:ilvl="2" w:tplc="8B92D414">
      <w:numFmt w:val="bullet"/>
      <w:lvlText w:val="•"/>
      <w:lvlJc w:val="left"/>
      <w:pPr>
        <w:ind w:left="2321" w:hanging="240"/>
      </w:pPr>
      <w:rPr>
        <w:rFonts w:hint="default"/>
        <w:lang w:val="ro-RO" w:eastAsia="en-US" w:bidi="ar-SA"/>
      </w:rPr>
    </w:lvl>
    <w:lvl w:ilvl="3" w:tplc="8076ADAA">
      <w:numFmt w:val="bullet"/>
      <w:lvlText w:val="•"/>
      <w:lvlJc w:val="left"/>
      <w:pPr>
        <w:ind w:left="3301" w:hanging="240"/>
      </w:pPr>
      <w:rPr>
        <w:rFonts w:hint="default"/>
        <w:lang w:val="ro-RO" w:eastAsia="en-US" w:bidi="ar-SA"/>
      </w:rPr>
    </w:lvl>
    <w:lvl w:ilvl="4" w:tplc="E29E76E0">
      <w:numFmt w:val="bullet"/>
      <w:lvlText w:val="•"/>
      <w:lvlJc w:val="left"/>
      <w:pPr>
        <w:ind w:left="4282" w:hanging="240"/>
      </w:pPr>
      <w:rPr>
        <w:rFonts w:hint="default"/>
        <w:lang w:val="ro-RO" w:eastAsia="en-US" w:bidi="ar-SA"/>
      </w:rPr>
    </w:lvl>
    <w:lvl w:ilvl="5" w:tplc="12964B86">
      <w:numFmt w:val="bullet"/>
      <w:lvlText w:val="•"/>
      <w:lvlJc w:val="left"/>
      <w:pPr>
        <w:ind w:left="5263" w:hanging="240"/>
      </w:pPr>
      <w:rPr>
        <w:rFonts w:hint="default"/>
        <w:lang w:val="ro-RO" w:eastAsia="en-US" w:bidi="ar-SA"/>
      </w:rPr>
    </w:lvl>
    <w:lvl w:ilvl="6" w:tplc="D510619A">
      <w:numFmt w:val="bullet"/>
      <w:lvlText w:val="•"/>
      <w:lvlJc w:val="left"/>
      <w:pPr>
        <w:ind w:left="6243" w:hanging="240"/>
      </w:pPr>
      <w:rPr>
        <w:rFonts w:hint="default"/>
        <w:lang w:val="ro-RO" w:eastAsia="en-US" w:bidi="ar-SA"/>
      </w:rPr>
    </w:lvl>
    <w:lvl w:ilvl="7" w:tplc="A644E744">
      <w:numFmt w:val="bullet"/>
      <w:lvlText w:val="•"/>
      <w:lvlJc w:val="left"/>
      <w:pPr>
        <w:ind w:left="7224" w:hanging="240"/>
      </w:pPr>
      <w:rPr>
        <w:rFonts w:hint="default"/>
        <w:lang w:val="ro-RO" w:eastAsia="en-US" w:bidi="ar-SA"/>
      </w:rPr>
    </w:lvl>
    <w:lvl w:ilvl="8" w:tplc="E39687D8">
      <w:numFmt w:val="bullet"/>
      <w:lvlText w:val="•"/>
      <w:lvlJc w:val="left"/>
      <w:pPr>
        <w:ind w:left="8205" w:hanging="240"/>
      </w:pPr>
      <w:rPr>
        <w:rFonts w:hint="default"/>
        <w:lang w:val="ro-RO" w:eastAsia="en-US" w:bidi="ar-SA"/>
      </w:r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CA1394B"/>
    <w:multiLevelType w:val="hybridMultilevel"/>
    <w:tmpl w:val="337A5E1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6FFC6CEA"/>
    <w:multiLevelType w:val="hybridMultilevel"/>
    <w:tmpl w:val="320EB64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28A5D72"/>
    <w:multiLevelType w:val="hybridMultilevel"/>
    <w:tmpl w:val="32DA1F0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7281CEC"/>
    <w:multiLevelType w:val="hybridMultilevel"/>
    <w:tmpl w:val="5DBA1E2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A5A2EDC"/>
    <w:multiLevelType w:val="hybridMultilevel"/>
    <w:tmpl w:val="72A47CD8"/>
    <w:lvl w:ilvl="0" w:tplc="D65880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3"/>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7"/>
  </w:num>
  <w:num w:numId="18">
    <w:abstractNumId w:val="24"/>
  </w:num>
  <w:num w:numId="19">
    <w:abstractNumId w:val="7"/>
  </w:num>
  <w:num w:numId="20">
    <w:abstractNumId w:val="23"/>
  </w:num>
  <w:num w:numId="21">
    <w:abstractNumId w:val="14"/>
  </w:num>
  <w:num w:numId="22">
    <w:abstractNumId w:val="11"/>
  </w:num>
  <w:num w:numId="23">
    <w:abstractNumId w:val="30"/>
  </w:num>
  <w:num w:numId="24">
    <w:abstractNumId w:val="31"/>
  </w:num>
  <w:num w:numId="25">
    <w:abstractNumId w:val="29"/>
  </w:num>
  <w:num w:numId="26">
    <w:abstractNumId w:val="28"/>
  </w:num>
  <w:num w:numId="27">
    <w:abstractNumId w:val="32"/>
  </w:num>
  <w:num w:numId="28">
    <w:abstractNumId w:val="18"/>
  </w:num>
  <w:num w:numId="2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D0A"/>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3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321"/>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DC4"/>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37D"/>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3DE"/>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071"/>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CB8"/>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BA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4C1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1F3"/>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F2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0A"/>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C62"/>
    <w:rsid w:val="00661493"/>
    <w:rsid w:val="006620F8"/>
    <w:rsid w:val="006636C7"/>
    <w:rsid w:val="006638BF"/>
    <w:rsid w:val="00666A9B"/>
    <w:rsid w:val="00667B1F"/>
    <w:rsid w:val="00667C91"/>
    <w:rsid w:val="00673164"/>
    <w:rsid w:val="0067392B"/>
    <w:rsid w:val="00674E63"/>
    <w:rsid w:val="006755A1"/>
    <w:rsid w:val="0067769C"/>
    <w:rsid w:val="00680AC9"/>
    <w:rsid w:val="00681467"/>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2"/>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2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B6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1E5"/>
    <w:rsid w:val="009C59B3"/>
    <w:rsid w:val="009C6B9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1AD1"/>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8E4"/>
    <w:rsid w:val="00C97B51"/>
    <w:rsid w:val="00CA027D"/>
    <w:rsid w:val="00CA0469"/>
    <w:rsid w:val="00CA08C6"/>
    <w:rsid w:val="00CA1E86"/>
    <w:rsid w:val="00CA2D6F"/>
    <w:rsid w:val="00CA55D4"/>
    <w:rsid w:val="00CA5AF4"/>
    <w:rsid w:val="00CA6004"/>
    <w:rsid w:val="00CA60CC"/>
    <w:rsid w:val="00CA7EF1"/>
    <w:rsid w:val="00CB096C"/>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33D"/>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97B"/>
    <w:rsid w:val="00DA1062"/>
    <w:rsid w:val="00DA1153"/>
    <w:rsid w:val="00DA2348"/>
    <w:rsid w:val="00DA331F"/>
    <w:rsid w:val="00DA3C87"/>
    <w:rsid w:val="00DA5198"/>
    <w:rsid w:val="00DA6115"/>
    <w:rsid w:val="00DA661D"/>
    <w:rsid w:val="00DB0EE7"/>
    <w:rsid w:val="00DB2B83"/>
    <w:rsid w:val="00DB45B1"/>
    <w:rsid w:val="00DB5DCF"/>
    <w:rsid w:val="00DB71F9"/>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B5"/>
    <w:rsid w:val="00DF0F70"/>
    <w:rsid w:val="00DF3C70"/>
    <w:rsid w:val="00DF436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9C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65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4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68152E3-8FF6-4C29-8700-5E78FF34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C978E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5CB7E-C1EC-45BC-9E62-A8DEB1457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46</Pages>
  <Words>18215</Words>
  <Characters>103829</Characters>
  <Application>Microsoft Office Word</Application>
  <DocSecurity>0</DocSecurity>
  <Lines>865</Lines>
  <Paragraphs>243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2021-06-01T11:52:00Z</cp:lastPrinted>
  <dcterms:created xsi:type="dcterms:W3CDTF">2022-03-18T09:46:00Z</dcterms:created>
  <dcterms:modified xsi:type="dcterms:W3CDTF">2023-08-15T12:45:00Z</dcterms:modified>
</cp:coreProperties>
</file>